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6.6.0.0 -->
  <w:body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ПОСТАНОВЛЕНИЕ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АДМИНИСТРАЦИИ КОЗЛОВСКОГО СЕЛЬСКОГО ПОСЕЛЕНИЯ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АТЯШЕВСКОГО МУНИЦИПАЛЬНОГО РАЙОНА РЕСПУБЛИКИ МОРДОВИЯ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от 29.09.2014 г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№ 21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с.Козловка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О СВОЕВРЕМЕННОМ ОПОВЕЩЕНИИ И ИНФОРМИРОВАНИИ НАСЕЛЕНИЯ ОБ УГРОЗЕ ВОЗНИКНОВЕНИЯ ИЛИ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ВОЗНИКНОВЕНИИ ЧРЕЗВЫЧАЙНЫХ СИТУАЦИЙ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 соответствие с федеральными законами от 21 декабря 1994 г. № 68-ФЗ «О защите населения и территорий от чрезвычайных ситуаций природного и техногенного характера», от 12 февраля 1998 г. № 28-ФЗ «О гражданской обороне» и постановлением Правительства Российской Федерации № 794 от 30 декабря 2003 г. «О единой государственной системе предупреждения и ликвидации чрезвычайных ситуаций», а также в целях совершенствования системы оповещения и информирования населения Козловского сельского поселения, п о с т а н о в л я ю: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 Утвердить: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Положение о порядке оповещения и информирования населения об угрозе и (или) возникновении чрезвычайных ситуаций мирного и военного времени (Приложение № 1).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Тексты речевых сообщений по оповещению населения Козловского сельского поселения при угрозе или возникновении чрезвычайных ситуаций (Приложение № 2).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 Рекомендовать возложение обязанностей по доведению сигналов оповещения до населения руководителям организаций и учреждений, расположенных на территории Козловского сельского поселения.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 Контроль исполнения данного постановления оставляю за собой.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Глава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Козловского сельского поселения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Л.М.Качкаева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ПРИЛОЖЕНИЕ № 1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к постановлению администрации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Козловского сельского поселения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от 29.09.2014 г № 21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ПОЛОЖЕНИЕ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О ПОРЯДКЕ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ОПОВЕЩЕНИЯ И ИНФОРМИРОВАНИЯ НАСЕЛЕНИЯ ОБ УГРОЗЕ ВОЗНИКНОВЕНИЯ ЧРЕЗВЫЧАЙНЫХ СИТУАЦИЙ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 Настоящее Положение определяет порядок оповещения и информирования населения Козловского сельского поселения об угрозе возникновения чрезвычайных ситуаций.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 Оповещение населения предусматривает: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доведение до населения прогноза или факта возникновения чрезвычайной ситуации (далее - ЧС) природного или техногенного характера;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доведение до населения рекомендаций о порядке действий с момента получения информации о прогнозах или факте возникновения ЧС.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 Информирование населения предусматривает: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передачу данных о прогнозе или факте возникновения ЧС природного или техногенного характера;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информацию о развитии ЧС, масштабах ЧС, ходе и итогах ликвидации ЧС;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информацию о состоянии природной среды и потенциально-опасных объектов;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информацию об ожидаемых гидрометеорологических, стихийных и других природных явлениях: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систематическое ознакомление населения с мероприятиями, проводимыми силами и средствами наблюдения контроля и ликвидации ЧС;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доведение до населения информации о защите от вероятной ЧС.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4. Система оповещения населения Козловского сельского поселения об угрозе возникновения чрезвычайной ситуации включает: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работу электросирен в режиме 3-х минутного непрерывного звучания, означающего сигнал «Внимание всем!»;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использование машин полиции, оборудованных громкоговорящими устройствами;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5. Информирование населения Козловского сельского поселения осуществляется через средства массовой информации в том числе, через местную печать, а также доведение информации до населения при проведении собраний, сходов, встреч.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6. Оповещение населения Козловского сельского поселения об угрозе возникновения чрезвычайной ситуации осуществляется согласно схемы оповещения Главой Козловского сельского поселения.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7. Право на оповещение населения Козловского сельского поселения об угрозе чрезвычайных ситуаций предоставлено Главе Козловского сельского поселения, либо его заместителю.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8. Финансирование мероприятий по поддержанию в готовности и совершенствованию систем оповещения и информирования населения производить: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 уровне сельского поселения - за счет средств бюджета сельского поселения;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 объектовом уровне - за счет собственных финансовых средств организаций, учреждений и предприятий.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ПРИЛОЖЕНИЕ № 2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к постановлению администрации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Козловского сельского поселения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от 29.09.2014 г № 21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ТЕКСТЫ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РЕЧЕВЫХ СООБЩЕНИЙ ПО ОПОВЕЩЕНИЮ НАСЕЛЕНИЯ КОЗЛОВСКОГО СЕЛЬСКОГО ПОСЕЛЕНИЯ ПРИ УГРОЗЕ ИЛИ ВОЗНИКНОВЕНИИ ЧРЕЗВЫЧАЙНЫХ СИТУАЦИЙ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Текст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по оповещению населения в случае угрозы или возникновения паводка</w:t>
      </w:r>
      <w:r>
        <w:rPr>
          <w:rFonts w:ascii="Arial" w:eastAsia="Arial" w:hAnsi="Arial" w:cs="Arial"/>
          <w:b/>
          <w:bCs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sz w:val="30"/>
          <w:szCs w:val="30"/>
        </w:rPr>
        <w:t>(наводнения)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Внимание! Внимание!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Граждане! К вам обращается Глава Козловского сельского поселения. Прослушайте информацию о мерах защиты при наводнениях и паводках.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Получив предупреждение об угрозе наводнения (затопления), сообщите об этом вашим близким, соседям. Предупреждение об ожидаемом наводнении обычно содержит информацию о времени и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с громкоговорящей аппаратурой (если речь идет не о внезапном подтоплении), необходимо подготовиться к эвакуации в место временного размещения, определяемого органами местного самоуправления (как правило, на базе средних школ), где будет организовано питание, медицинское обслуживание.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Перед эвакуацией для сохранности своего дома необходимо следует отключить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При получении сигнала о начале эвакуации необходимо быстро собрать и взять с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При внезапном наводнении необходимо как можно </w:t>
      </w:r>
      <w:r>
        <w:rPr>
          <w:rFonts w:ascii="Arial" w:eastAsia="Arial" w:hAnsi="Arial" w:cs="Arial"/>
        </w:rPr>
        <w:t>быстрее занять ближайшее возвышенное место и быть готовым к организованной эвакуации по воде. Необходимо принять меры, позволяющие спасателям своевременно обнаружить наличие людей, отрезанных водой и нуждающихся в помощи: в светлое время суток - вывесить на высоком месте полотнища; в темное - подавать световые сигналы.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Помните!!!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 затопленной местности нельзя употреблять в пищу продукты, соприкасавшиеся с поступившей водой и пить некипяченую воду. Намокшими электроприборами можно пользоваться только после тщательной их просушки.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Текст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по оповещению населения в случае получения штормового предупреждения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Внимание! Внимание!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Граждане! К вам обращается Глава Козловского сельского поселения.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Прослушайте информацию о действиях при получении штормового предупреждения Росгидрометеослужбы.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Штормовое предупреждение подается, при усилении ветра до 30 м/сек.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После получения такого предупреждения следует: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очисть балконы и территории дворов от легких предметов или укрепить их;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закрыть на замки и засовы все окна и двери;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укрепить, по возможности, крыши, печные и вентиляционные трубы;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заделать щитами ставни и окна в чердачных помещениях;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потушить огонь в печах;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подготовить медицинские аптечки и упаковать запасы продуктов и воды на 2-3 суток;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подготовить автономные источники освещения (фонари, керосиновые лампы, свечи);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перейти из легких построек в более прочные здания или в защитные сооружения ГО.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Если ураган застал Вас на улице, необходимо: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держаться подальше от легких построек, мостов, эстакад, ЛЭП, мачт, деревьев;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защищаться от летящих предметов листами фанеры, досками, ящиками, другими подручными средствами;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попытаться быстрее укрыться в подвалах, погребах, других заглубленных помещениях.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Текст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по оповещению населения в случае угрозы или возникновения стихийных бедствий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Внимание! Внимание!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Граждане! К вам обращается Глава Козловского сельского поселения.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Прослушайте информацию о правилах поведения и действиях населения при стихийных бедствиях.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Стихийные бедствия - это опасные явления природы, возникающие, как правило, внезапно. Наиболее опасными явлениями для нашего района являются ураганы, наводнение, снежные заносы, бураны.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Об угрозе возникновения стихийных бедствий население оповещается по сетям местного радиовещания и посыльными.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Каждый гражданин, оказавшись в районе стихийного бедствия, обязан проявлять самообладание и при необходимости пресекать случаи грабежей, мародерства и другие нарушения законности. Оказав первую помощь членам семьи, окружающим и самому себе, гражданин должен принять участие в ликвидации последствий стихийного бедствия, используя для этого личный транспорт, инструмент, медикаменты, перевязочный материал.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При ликвидации последствий стихийного бедствия необходимо предпринимать следующие меры предосторожности: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перед тем, как войти в любое поврежденное здание убедитесь, не угрожает ли оно обвалом;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 помещении из-за опасности взрыва скопившихся газов, нельзя пользоваться открытым пламенем (спичками, свечами и др.);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будьте осторожны с оборванными и оголенными проводами, не допускайте короткого замыкания;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не включайте электричество, газ и водопровод, пока их не проверит коммунально-техническая служба;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не пейте воду из поврежденных колодцев.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 xml:space="preserve">Текст 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обращения к населению при возникновении эпидемии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Внимание! Внимание!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Граждане! К вам обращается Глава Козловского сельского поселения.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 территории Козловского сельского поселения_________________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(дата, время)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отмечены случаи заболевания людей и животных __________________________________________________________________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(наименование заболевания)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Администрацией Козловского сельского поселения принимаются меры для локализации заболеваний и предотвращения возникновения эпидемии.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Прослушайте порядок поведения населения на территории Козловского сельского поселения: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при появлении первых признаков заболевания необходимо обратиться к медработникам;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не употреблять в пищу непроверенные продукты питания и воду;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продукты питания приобретать только в установленных администрацией местах;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до минимума ограничить общение с населением.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Информация предоставлена Главным врачом (название учреждения) в __________.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Текст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обращения к населению при угрозе воздушного нападения противника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Внимание! Внимание!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«Воздушная тревога», «Воздушная тревога»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Граждане! К вам обращается Глава Козловского сельского поселения.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На территории Козловского сельского поселения существует угроза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(дата, время)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Непосредственного нападения воздушного противника.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Вам необходимо: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одеться самому, одеть детей;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выключить газ, электроприборы, затушить печи, котлы;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закрыть плотно двери и окна;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Взять с собой: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средства индивидуальной защиты;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запас продуктов питания и воды;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личные документы и другие необходимые вещи;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погасить свет, предупредить соседей о «Воздушной тревоге».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Занять ближайшее защитное сооружение (убежище, противорадиационное укрытие, подвал, погреб), находиться там до сигнала «Отбой воздушной тревоги».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Текст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обращения к населению, когда угроза воздушного нападения противника миновала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Внимание! Внимание!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«Отбой воздушной тревоги», «Отбой воздушной тревоги»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Граждане! К вам обращается Глава Козловского сельского поселения.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На территории Козловского сельского поселения угроза нападения воздушного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(дата, время)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противника миновала.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Вам необходимо: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покинуть укрытие с разрешения обслуживающего персонала;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заниматься обычной деятельностью.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