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E89917" w14:textId="77777777" w:rsidR="00B10A58" w:rsidRPr="00744D0D" w:rsidRDefault="00744D0D">
      <w:pPr>
        <w:jc w:val="center"/>
        <w:rPr>
          <w:sz w:val="28"/>
          <w:szCs w:val="28"/>
          <w:lang w:val="ru-RU"/>
        </w:rPr>
      </w:pPr>
      <w:r w:rsidRPr="00744D0D">
        <w:rPr>
          <w:b/>
          <w:bCs/>
          <w:sz w:val="28"/>
          <w:szCs w:val="28"/>
        </w:rPr>
        <w:t> </w:t>
      </w:r>
    </w:p>
    <w:p w14:paraId="5345A853" w14:textId="77777777" w:rsidR="00B10A58" w:rsidRPr="00B47E43" w:rsidRDefault="00744D0D">
      <w:pPr>
        <w:pStyle w:val="1"/>
        <w:keepNext w:val="0"/>
        <w:shd w:val="clear" w:color="auto" w:fill="FFFFFF"/>
        <w:spacing w:line="320" w:lineRule="atLeast"/>
        <w:ind w:firstLine="709"/>
        <w:jc w:val="center"/>
        <w:rPr>
          <w:rFonts w:eastAsia="Arial"/>
          <w:caps/>
          <w:color w:val="000000"/>
          <w:sz w:val="28"/>
          <w:szCs w:val="28"/>
          <w:lang w:val="ru-RU"/>
        </w:rPr>
      </w:pPr>
      <w:r w:rsidRPr="00B47E43">
        <w:rPr>
          <w:rFonts w:eastAsia="Arial"/>
          <w:caps/>
          <w:color w:val="000000"/>
          <w:sz w:val="28"/>
          <w:szCs w:val="28"/>
          <w:lang w:val="ru-RU"/>
        </w:rPr>
        <w:t>Администрация Атяшевского сельского поселения</w:t>
      </w:r>
    </w:p>
    <w:p w14:paraId="32574EFF" w14:textId="77777777" w:rsidR="00B10A58" w:rsidRPr="00B47E43" w:rsidRDefault="00744D0D">
      <w:pPr>
        <w:pStyle w:val="1"/>
        <w:keepNext w:val="0"/>
        <w:shd w:val="clear" w:color="auto" w:fill="FFFFFF"/>
        <w:spacing w:line="320" w:lineRule="atLeast"/>
        <w:ind w:firstLine="709"/>
        <w:jc w:val="center"/>
        <w:rPr>
          <w:rFonts w:eastAsia="Arial"/>
          <w:caps/>
          <w:color w:val="000000"/>
          <w:sz w:val="28"/>
          <w:szCs w:val="28"/>
          <w:lang w:val="ru-RU"/>
        </w:rPr>
      </w:pPr>
      <w:r w:rsidRPr="00B47E43">
        <w:rPr>
          <w:rFonts w:eastAsia="Arial"/>
          <w:caps/>
          <w:color w:val="000000"/>
          <w:sz w:val="28"/>
          <w:szCs w:val="28"/>
          <w:lang w:val="ru-RU"/>
        </w:rPr>
        <w:t>Атяшевского муниципального района</w:t>
      </w:r>
    </w:p>
    <w:p w14:paraId="5A7E6B1F" w14:textId="77777777" w:rsidR="00B10A58" w:rsidRPr="00B47E43" w:rsidRDefault="00744D0D">
      <w:pPr>
        <w:pStyle w:val="1"/>
        <w:keepNext w:val="0"/>
        <w:shd w:val="clear" w:color="auto" w:fill="FFFFFF"/>
        <w:spacing w:line="320" w:lineRule="atLeast"/>
        <w:ind w:firstLine="709"/>
        <w:jc w:val="center"/>
        <w:rPr>
          <w:rFonts w:eastAsia="Arial"/>
          <w:caps/>
          <w:color w:val="000000"/>
          <w:sz w:val="28"/>
          <w:szCs w:val="28"/>
          <w:lang w:val="ru-RU"/>
        </w:rPr>
      </w:pPr>
      <w:r w:rsidRPr="00B47E43">
        <w:rPr>
          <w:rFonts w:eastAsia="Arial"/>
          <w:caps/>
          <w:color w:val="000000"/>
          <w:sz w:val="28"/>
          <w:szCs w:val="28"/>
          <w:lang w:val="ru-RU"/>
        </w:rPr>
        <w:t>Республики Мордовия</w:t>
      </w:r>
    </w:p>
    <w:p w14:paraId="3EE05FF9" w14:textId="77777777" w:rsidR="00B10A58" w:rsidRPr="00B47E43" w:rsidRDefault="00744D0D">
      <w:pPr>
        <w:jc w:val="center"/>
        <w:rPr>
          <w:sz w:val="28"/>
          <w:szCs w:val="28"/>
          <w:lang w:val="ru-RU"/>
        </w:rPr>
      </w:pPr>
      <w:r w:rsidRPr="00B47E43">
        <w:rPr>
          <w:b/>
          <w:bCs/>
          <w:sz w:val="28"/>
          <w:szCs w:val="28"/>
        </w:rPr>
        <w:t> </w:t>
      </w:r>
    </w:p>
    <w:p w14:paraId="40CEB9E2" w14:textId="77777777" w:rsidR="00B10A58" w:rsidRPr="00744D0D" w:rsidRDefault="00744D0D">
      <w:pPr>
        <w:jc w:val="center"/>
        <w:rPr>
          <w:sz w:val="28"/>
          <w:szCs w:val="28"/>
          <w:lang w:val="ru-RU"/>
        </w:rPr>
      </w:pPr>
      <w:r w:rsidRPr="00744D0D">
        <w:rPr>
          <w:b/>
          <w:bCs/>
          <w:sz w:val="28"/>
          <w:szCs w:val="28"/>
        </w:rPr>
        <w:t> </w:t>
      </w:r>
    </w:p>
    <w:p w14:paraId="55BDF88E" w14:textId="77777777" w:rsidR="00B10A58" w:rsidRPr="00B47E43" w:rsidRDefault="00744D0D">
      <w:pPr>
        <w:pStyle w:val="1"/>
        <w:keepNext w:val="0"/>
        <w:shd w:val="clear" w:color="auto" w:fill="FFFFFF"/>
        <w:spacing w:line="320" w:lineRule="atLeast"/>
        <w:ind w:firstLine="709"/>
        <w:jc w:val="center"/>
        <w:rPr>
          <w:rFonts w:eastAsia="Arial"/>
          <w:caps/>
          <w:color w:val="000000"/>
          <w:sz w:val="28"/>
          <w:szCs w:val="28"/>
          <w:lang w:val="ru-RU"/>
        </w:rPr>
      </w:pPr>
      <w:r w:rsidRPr="00B47E43">
        <w:rPr>
          <w:rFonts w:eastAsia="Arial"/>
          <w:caps/>
          <w:color w:val="000000"/>
          <w:sz w:val="28"/>
          <w:szCs w:val="28"/>
          <w:lang w:val="ru-RU"/>
        </w:rPr>
        <w:t>ПОСТАНОВЛЕНИЕ</w:t>
      </w:r>
    </w:p>
    <w:p w14:paraId="73F5372D" w14:textId="77777777" w:rsidR="00B10A58" w:rsidRPr="00744D0D" w:rsidRDefault="00744D0D">
      <w:pPr>
        <w:jc w:val="center"/>
        <w:rPr>
          <w:sz w:val="28"/>
          <w:szCs w:val="28"/>
          <w:lang w:val="ru-RU"/>
        </w:rPr>
      </w:pPr>
      <w:r w:rsidRPr="00744D0D">
        <w:rPr>
          <w:sz w:val="28"/>
          <w:szCs w:val="28"/>
        </w:rPr>
        <w:t> </w:t>
      </w:r>
    </w:p>
    <w:p w14:paraId="2152A027" w14:textId="5FC58C83" w:rsidR="00B10A58" w:rsidRPr="00B47E43" w:rsidRDefault="00B47E43" w:rsidP="00B47E43">
      <w:pPr>
        <w:pStyle w:val="4"/>
        <w:keepNext w:val="0"/>
        <w:shd w:val="clear" w:color="auto" w:fill="FFFFFF"/>
        <w:tabs>
          <w:tab w:val="center" w:pos="5199"/>
        </w:tabs>
        <w:spacing w:before="0" w:after="0" w:line="320" w:lineRule="atLeast"/>
        <w:ind w:firstLine="709"/>
        <w:rPr>
          <w:rFonts w:eastAsia="Arial"/>
          <w:b w:val="0"/>
          <w:color w:val="000000"/>
          <w:sz w:val="28"/>
          <w:szCs w:val="28"/>
          <w:lang w:val="ru-RU"/>
        </w:rPr>
      </w:pPr>
      <w:r w:rsidRPr="00B47E43">
        <w:rPr>
          <w:rFonts w:eastAsia="Arial"/>
          <w:b w:val="0"/>
          <w:color w:val="000000"/>
          <w:sz w:val="28"/>
          <w:szCs w:val="28"/>
          <w:lang w:val="ru-RU"/>
        </w:rPr>
        <w:t>от 25.06.2021г.</w:t>
      </w:r>
      <w:r w:rsidRPr="00B47E43">
        <w:rPr>
          <w:rFonts w:eastAsia="Arial"/>
          <w:b w:val="0"/>
          <w:color w:val="000000"/>
          <w:sz w:val="28"/>
          <w:szCs w:val="28"/>
          <w:lang w:val="ru-RU"/>
        </w:rPr>
        <w:tab/>
      </w:r>
      <w:r w:rsidR="00744D0D" w:rsidRPr="00B47E43">
        <w:rPr>
          <w:rFonts w:eastAsia="Arial"/>
          <w:b w:val="0"/>
          <w:color w:val="000000"/>
          <w:sz w:val="28"/>
          <w:szCs w:val="28"/>
          <w:lang w:val="ru-RU"/>
        </w:rPr>
        <w:tab/>
      </w:r>
      <w:r w:rsidR="00744D0D" w:rsidRPr="00B47E43">
        <w:rPr>
          <w:rFonts w:eastAsia="Arial"/>
          <w:b w:val="0"/>
          <w:color w:val="000000"/>
          <w:sz w:val="28"/>
          <w:szCs w:val="28"/>
        </w:rPr>
        <w:t> </w:t>
      </w:r>
      <w:r w:rsidR="00744D0D" w:rsidRPr="00B47E43">
        <w:rPr>
          <w:rFonts w:eastAsia="Arial"/>
          <w:b w:val="0"/>
          <w:color w:val="000000"/>
          <w:sz w:val="28"/>
          <w:szCs w:val="28"/>
          <w:lang w:val="ru-RU"/>
        </w:rPr>
        <w:t xml:space="preserve"> </w:t>
      </w:r>
      <w:r w:rsidRPr="00B47E43">
        <w:rPr>
          <w:rFonts w:eastAsia="Arial"/>
          <w:b w:val="0"/>
          <w:color w:val="000000"/>
          <w:sz w:val="28"/>
          <w:szCs w:val="28"/>
          <w:lang w:val="ru-RU"/>
        </w:rPr>
        <w:t xml:space="preserve">           </w:t>
      </w:r>
      <w:r>
        <w:rPr>
          <w:rFonts w:eastAsia="Arial"/>
          <w:b w:val="0"/>
          <w:color w:val="000000"/>
          <w:sz w:val="28"/>
          <w:szCs w:val="28"/>
          <w:lang w:val="ru-RU"/>
        </w:rPr>
        <w:t xml:space="preserve">             </w:t>
      </w:r>
      <w:r w:rsidRPr="00B47E43">
        <w:rPr>
          <w:rFonts w:eastAsia="Arial"/>
          <w:b w:val="0"/>
          <w:color w:val="000000"/>
          <w:sz w:val="28"/>
          <w:szCs w:val="28"/>
          <w:lang w:val="ru-RU"/>
        </w:rPr>
        <w:t>№80</w:t>
      </w:r>
    </w:p>
    <w:p w14:paraId="79D6B3BC" w14:textId="77777777" w:rsidR="00B10A58" w:rsidRPr="00744D0D" w:rsidRDefault="00744D0D">
      <w:pPr>
        <w:jc w:val="center"/>
        <w:rPr>
          <w:lang w:val="ru-RU"/>
        </w:rPr>
      </w:pPr>
      <w:r w:rsidRPr="00744D0D">
        <w:t> </w:t>
      </w:r>
    </w:p>
    <w:p w14:paraId="3CBA1CA6" w14:textId="77777777" w:rsidR="00B10A58" w:rsidRPr="00B47E43" w:rsidRDefault="00744D0D">
      <w:pPr>
        <w:pStyle w:val="2"/>
        <w:keepNext w:val="0"/>
        <w:shd w:val="clear" w:color="auto" w:fill="FFFFFF"/>
        <w:spacing w:line="320" w:lineRule="atLeast"/>
        <w:ind w:firstLine="709"/>
        <w:jc w:val="center"/>
        <w:rPr>
          <w:rFonts w:eastAsia="Arial"/>
          <w:b w:val="0"/>
          <w:bCs w:val="0"/>
          <w:iCs w:val="0"/>
          <w:sz w:val="24"/>
          <w:szCs w:val="24"/>
          <w:lang w:val="ru-RU"/>
        </w:rPr>
      </w:pPr>
      <w:r w:rsidRPr="00B47E43">
        <w:rPr>
          <w:rFonts w:eastAsia="Arial"/>
          <w:iCs w:val="0"/>
          <w:caps/>
          <w:color w:val="000000"/>
          <w:sz w:val="28"/>
          <w:szCs w:val="28"/>
          <w:lang w:val="ru-RU"/>
        </w:rPr>
        <w:t>Об утверждении Административного регламента</w:t>
      </w:r>
      <w:r w:rsidRPr="00B47E43">
        <w:rPr>
          <w:rFonts w:eastAsia="Arial"/>
          <w:iCs w:val="0"/>
          <w:caps/>
          <w:color w:val="000000"/>
          <w:sz w:val="28"/>
          <w:szCs w:val="28"/>
          <w:lang w:val="ru-RU"/>
        </w:rPr>
        <w:br/>
        <w:t xml:space="preserve">предоставления Администрацией Атяшевского сельского поселения Атяшевского муниципального района </w:t>
      </w:r>
      <w:r w:rsidRPr="00B47E43">
        <w:rPr>
          <w:rFonts w:eastAsia="Arial"/>
          <w:iCs w:val="0"/>
          <w:caps/>
          <w:color w:val="000000"/>
          <w:sz w:val="28"/>
          <w:szCs w:val="28"/>
        </w:rPr>
        <w:t> </w:t>
      </w:r>
      <w:r w:rsidRPr="00B47E43">
        <w:rPr>
          <w:rFonts w:eastAsia="Arial"/>
          <w:iCs w:val="0"/>
          <w:caps/>
          <w:color w:val="000000"/>
          <w:sz w:val="28"/>
          <w:szCs w:val="28"/>
          <w:lang w:val="ru-RU"/>
        </w:rPr>
        <w:t>Республики Мордовия муниципальной услуги «Выдача разрешений (ордеров) на производство земляных работ»</w:t>
      </w:r>
      <w:r w:rsidRPr="00B47E43">
        <w:rPr>
          <w:rFonts w:eastAsia="Arial"/>
          <w:iCs w:val="0"/>
          <w:caps/>
          <w:color w:val="000000"/>
          <w:sz w:val="28"/>
          <w:szCs w:val="28"/>
          <w:lang w:val="ru-RU"/>
        </w:rPr>
        <w:br/>
      </w:r>
      <w:r w:rsidRPr="00B47E43">
        <w:rPr>
          <w:rFonts w:eastAsia="Arial"/>
          <w:b w:val="0"/>
          <w:bCs w:val="0"/>
          <w:iCs w:val="0"/>
          <w:sz w:val="24"/>
          <w:szCs w:val="24"/>
          <w:lang w:val="ru-RU"/>
        </w:rPr>
        <w:t> </w:t>
      </w:r>
    </w:p>
    <w:p w14:paraId="4AE9CEC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В соответствии с Федеральным законом </w:t>
      </w:r>
      <w:hyperlink r:id="rId5" w:history="1">
        <w:r w:rsidRPr="00744D0D">
          <w:rPr>
            <w:rFonts w:eastAsia="Arial"/>
            <w:color w:val="0000EE"/>
            <w:u w:val="single" w:color="0000EE"/>
            <w:lang w:val="ru-RU"/>
          </w:rPr>
          <w:t>от 6 октября 2003</w:t>
        </w:r>
        <w:r w:rsidRPr="00744D0D">
          <w:rPr>
            <w:rFonts w:eastAsia="Arial"/>
            <w:color w:val="0000EE"/>
            <w:u w:val="single" w:color="0000EE"/>
          </w:rPr>
          <w:t> </w:t>
        </w:r>
        <w:r w:rsidRPr="00744D0D">
          <w:rPr>
            <w:rFonts w:eastAsia="Arial"/>
            <w:color w:val="0000EE"/>
            <w:u w:val="single" w:color="0000EE"/>
            <w:lang w:val="ru-RU"/>
          </w:rPr>
          <w:t>года № 131-ФЗ</w:t>
        </w:r>
      </w:hyperlink>
      <w:r w:rsidRPr="00744D0D">
        <w:rPr>
          <w:rFonts w:eastAsia="Arial"/>
          <w:lang w:val="ru-RU"/>
        </w:rPr>
        <w:t xml:space="preserve"> «Об общих принципах организации местного самоуправления в Российской Федерации», Федеральным законом </w:t>
      </w:r>
      <w:hyperlink r:id="rId6" w:history="1">
        <w:r w:rsidRPr="00744D0D">
          <w:rPr>
            <w:rFonts w:eastAsia="Arial"/>
            <w:color w:val="0000EE"/>
            <w:u w:val="single" w:color="0000EE"/>
            <w:lang w:val="ru-RU"/>
          </w:rPr>
          <w:t>от 27 июля 2010 года № 210-ФЗ</w:t>
        </w:r>
      </w:hyperlink>
      <w:r w:rsidRPr="00744D0D">
        <w:rPr>
          <w:rFonts w:eastAsia="Arial"/>
          <w:lang w:val="ru-RU"/>
        </w:rPr>
        <w:t xml:space="preserve"> «Об организации предоставления государственных и муниципальных услуг» постановляю:</w:t>
      </w:r>
    </w:p>
    <w:p w14:paraId="06AE137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rPr>
        <w:t> </w:t>
      </w:r>
    </w:p>
    <w:p w14:paraId="5F2D830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 Утвердить Административный регламент предоставления Администрацией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муниципальной услуги «Выдача разрешений (ордеров) на производство земляных работ».</w:t>
      </w:r>
    </w:p>
    <w:p w14:paraId="7008E30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2. </w:t>
      </w:r>
      <w:proofErr w:type="gramStart"/>
      <w:r w:rsidRPr="00744D0D">
        <w:rPr>
          <w:rFonts w:eastAsia="Arial"/>
          <w:lang w:val="ru-RU"/>
        </w:rPr>
        <w:t>Контроль за</w:t>
      </w:r>
      <w:proofErr w:type="gramEnd"/>
      <w:r w:rsidRPr="00744D0D">
        <w:rPr>
          <w:rFonts w:eastAsia="Arial"/>
          <w:lang w:val="ru-RU"/>
        </w:rPr>
        <w:t xml:space="preserve"> исполнением настоящего Постановления оставляю за собой.</w:t>
      </w:r>
    </w:p>
    <w:p w14:paraId="1FFB9AC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3. Настоящее Постановление вступает в силу после </w:t>
      </w:r>
      <w:r w:rsidRPr="00744D0D">
        <w:rPr>
          <w:rFonts w:eastAsia="Arial"/>
        </w:rPr>
        <w:t> </w:t>
      </w:r>
      <w:r w:rsidRPr="00744D0D">
        <w:rPr>
          <w:rFonts w:eastAsia="Arial"/>
          <w:lang w:val="ru-RU"/>
        </w:rPr>
        <w:t>дня его официального опубликования.</w:t>
      </w:r>
    </w:p>
    <w:p w14:paraId="126DA687" w14:textId="77777777" w:rsidR="00B10A58" w:rsidRPr="00744D0D" w:rsidRDefault="00744D0D">
      <w:pPr>
        <w:jc w:val="both"/>
        <w:rPr>
          <w:sz w:val="28"/>
          <w:szCs w:val="28"/>
          <w:lang w:val="ru-RU"/>
        </w:rPr>
      </w:pPr>
      <w:r w:rsidRPr="00744D0D">
        <w:rPr>
          <w:sz w:val="28"/>
          <w:szCs w:val="28"/>
          <w:lang w:val="ru-RU"/>
        </w:rPr>
        <w:tab/>
      </w:r>
      <w:r w:rsidRPr="00744D0D">
        <w:rPr>
          <w:rFonts w:eastAsia="Arial"/>
          <w:sz w:val="28"/>
          <w:szCs w:val="28"/>
          <w:lang w:val="ru-RU"/>
        </w:rPr>
        <w:t xml:space="preserve"> </w:t>
      </w:r>
    </w:p>
    <w:p w14:paraId="139A418B" w14:textId="77777777" w:rsidR="00B10A58" w:rsidRPr="00744D0D" w:rsidRDefault="00744D0D">
      <w:pPr>
        <w:jc w:val="both"/>
        <w:rPr>
          <w:sz w:val="28"/>
          <w:szCs w:val="28"/>
          <w:lang w:val="ru-RU"/>
        </w:rPr>
      </w:pPr>
      <w:r w:rsidRPr="00744D0D">
        <w:rPr>
          <w:sz w:val="28"/>
          <w:szCs w:val="28"/>
        </w:rPr>
        <w:t> </w:t>
      </w:r>
    </w:p>
    <w:p w14:paraId="1FD12353" w14:textId="77777777" w:rsidR="00B10A58" w:rsidRPr="00744D0D" w:rsidRDefault="00744D0D">
      <w:pPr>
        <w:jc w:val="both"/>
        <w:rPr>
          <w:sz w:val="28"/>
          <w:szCs w:val="28"/>
          <w:lang w:val="ru-RU"/>
        </w:rPr>
      </w:pPr>
      <w:r w:rsidRPr="00744D0D">
        <w:rPr>
          <w:sz w:val="28"/>
          <w:szCs w:val="28"/>
        </w:rPr>
        <w:t> </w:t>
      </w:r>
    </w:p>
    <w:p w14:paraId="1A05BE60" w14:textId="77777777" w:rsidR="00B47E43" w:rsidRDefault="00744D0D" w:rsidP="00B47E43">
      <w:pPr>
        <w:pStyle w:val="3"/>
        <w:keepNext w:val="0"/>
        <w:shd w:val="clear" w:color="auto" w:fill="FFFFFF"/>
        <w:spacing w:before="0" w:after="0" w:line="240" w:lineRule="atLeast"/>
        <w:ind w:firstLine="709"/>
        <w:rPr>
          <w:rFonts w:eastAsia="Arial"/>
          <w:b w:val="0"/>
          <w:bCs w:val="0"/>
          <w:color w:val="000000"/>
          <w:sz w:val="24"/>
          <w:szCs w:val="24"/>
          <w:lang w:val="ru-RU"/>
        </w:rPr>
      </w:pPr>
      <w:r w:rsidRPr="00744D0D">
        <w:rPr>
          <w:rFonts w:eastAsia="Arial"/>
          <w:b w:val="0"/>
          <w:bCs w:val="0"/>
          <w:color w:val="000000"/>
          <w:sz w:val="24"/>
          <w:szCs w:val="24"/>
          <w:lang w:val="ru-RU"/>
        </w:rPr>
        <w:t>Глава</w:t>
      </w:r>
      <w:r w:rsidR="00B47E43">
        <w:rPr>
          <w:rFonts w:eastAsia="Arial"/>
          <w:b w:val="0"/>
          <w:bCs w:val="0"/>
          <w:color w:val="000000"/>
          <w:sz w:val="24"/>
          <w:szCs w:val="24"/>
          <w:lang w:val="ru-RU"/>
        </w:rPr>
        <w:t xml:space="preserve"> </w:t>
      </w: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w:t>
      </w:r>
    </w:p>
    <w:p w14:paraId="36D19801" w14:textId="190A92E9" w:rsidR="00B10A58" w:rsidRPr="00744D0D" w:rsidRDefault="00744D0D" w:rsidP="00B47E43">
      <w:pPr>
        <w:pStyle w:val="3"/>
        <w:keepNext w:val="0"/>
        <w:shd w:val="clear" w:color="auto" w:fill="FFFFFF"/>
        <w:tabs>
          <w:tab w:val="center" w:pos="5199"/>
        </w:tabs>
        <w:spacing w:before="0" w:after="0" w:line="240" w:lineRule="atLeast"/>
        <w:ind w:firstLine="709"/>
        <w:rPr>
          <w:rFonts w:eastAsia="Arial"/>
          <w:b w:val="0"/>
          <w:bCs w:val="0"/>
          <w:color w:val="000000"/>
          <w:lang w:val="ru-RU"/>
        </w:rPr>
      </w:pPr>
      <w:r w:rsidRPr="00744D0D">
        <w:rPr>
          <w:rFonts w:eastAsia="Arial"/>
          <w:b w:val="0"/>
          <w:bCs w:val="0"/>
          <w:color w:val="000000"/>
          <w:sz w:val="24"/>
          <w:szCs w:val="24"/>
          <w:lang w:val="ru-RU"/>
        </w:rPr>
        <w:t>сельского поселения</w:t>
      </w:r>
      <w:r w:rsidR="00B47E43">
        <w:rPr>
          <w:rFonts w:eastAsia="Arial"/>
          <w:b w:val="0"/>
          <w:bCs w:val="0"/>
          <w:color w:val="000000"/>
          <w:sz w:val="24"/>
          <w:szCs w:val="24"/>
          <w:lang w:val="ru-RU"/>
        </w:rPr>
        <w:tab/>
        <w:t xml:space="preserve">                 </w:t>
      </w:r>
      <w:r w:rsidRPr="00744D0D">
        <w:rPr>
          <w:rFonts w:eastAsia="Arial"/>
          <w:b w:val="0"/>
          <w:bCs w:val="0"/>
          <w:color w:val="000000"/>
          <w:sz w:val="24"/>
          <w:szCs w:val="24"/>
          <w:lang w:val="ru-RU"/>
        </w:rPr>
        <w:t>А.А. Девятов</w:t>
      </w:r>
    </w:p>
    <w:p w14:paraId="21C12ADE" w14:textId="77777777" w:rsidR="00B10A58" w:rsidRPr="00744D0D" w:rsidRDefault="00744D0D" w:rsidP="00B47E43">
      <w:pPr>
        <w:rPr>
          <w:lang w:val="ru-RU"/>
        </w:rPr>
      </w:pPr>
      <w:r w:rsidRPr="00744D0D">
        <w:t> </w:t>
      </w:r>
    </w:p>
    <w:p w14:paraId="0A964B96" w14:textId="77777777" w:rsidR="00B10A58" w:rsidRPr="00744D0D" w:rsidRDefault="00744D0D">
      <w:pPr>
        <w:rPr>
          <w:lang w:val="ru-RU"/>
        </w:rPr>
      </w:pPr>
      <w:r w:rsidRPr="00744D0D">
        <w:t> </w:t>
      </w:r>
    </w:p>
    <w:p w14:paraId="42DE712A" w14:textId="77777777" w:rsidR="00B10A58" w:rsidRPr="00744D0D" w:rsidRDefault="00744D0D">
      <w:pPr>
        <w:rPr>
          <w:lang w:val="ru-RU"/>
        </w:rPr>
      </w:pPr>
      <w:r w:rsidRPr="00744D0D">
        <w:t> </w:t>
      </w:r>
    </w:p>
    <w:p w14:paraId="6AA83085" w14:textId="77777777" w:rsidR="00B10A58" w:rsidRPr="00744D0D" w:rsidRDefault="00744D0D">
      <w:pPr>
        <w:rPr>
          <w:lang w:val="ru-RU"/>
        </w:rPr>
      </w:pPr>
      <w:r w:rsidRPr="00744D0D">
        <w:t> </w:t>
      </w:r>
    </w:p>
    <w:p w14:paraId="515A5D78" w14:textId="77777777" w:rsidR="00B10A58" w:rsidRPr="00744D0D" w:rsidRDefault="00744D0D">
      <w:pPr>
        <w:rPr>
          <w:lang w:val="ru-RU"/>
        </w:rPr>
      </w:pPr>
      <w:r w:rsidRPr="00744D0D">
        <w:lastRenderedPageBreak/>
        <w:t> </w:t>
      </w:r>
    </w:p>
    <w:p w14:paraId="12C0A7CD" w14:textId="77777777" w:rsidR="00B10A58" w:rsidRPr="00744D0D" w:rsidRDefault="00744D0D">
      <w:pPr>
        <w:rPr>
          <w:lang w:val="ru-RU"/>
        </w:rPr>
      </w:pPr>
      <w:r w:rsidRPr="00744D0D">
        <w:t> </w:t>
      </w:r>
    </w:p>
    <w:p w14:paraId="03F229D6"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Утвержден</w:t>
      </w:r>
    </w:p>
    <w:p w14:paraId="7C3B995B"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 xml:space="preserve">Постановлением </w:t>
      </w:r>
      <w:r w:rsidRPr="00744D0D">
        <w:rPr>
          <w:rFonts w:eastAsia="Arial"/>
          <w:b w:val="0"/>
          <w:bCs w:val="0"/>
          <w:color w:val="000000"/>
          <w:sz w:val="24"/>
          <w:szCs w:val="24"/>
        </w:rPr>
        <w:t> </w:t>
      </w:r>
      <w:r w:rsidRPr="00744D0D">
        <w:rPr>
          <w:rFonts w:eastAsia="Arial"/>
          <w:b w:val="0"/>
          <w:bCs w:val="0"/>
          <w:color w:val="000000"/>
          <w:sz w:val="24"/>
          <w:szCs w:val="24"/>
          <w:lang w:val="ru-RU"/>
        </w:rPr>
        <w:t>Администрации</w:t>
      </w:r>
    </w:p>
    <w:p w14:paraId="1577351E"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сельского поселения</w:t>
      </w:r>
    </w:p>
    <w:p w14:paraId="193D7985"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от 25.06.2021 № 80</w:t>
      </w:r>
    </w:p>
    <w:p w14:paraId="666BB0F1" w14:textId="77777777" w:rsidR="00B10A58" w:rsidRPr="00744D0D" w:rsidRDefault="00744D0D">
      <w:pPr>
        <w:ind w:firstLine="720"/>
        <w:jc w:val="center"/>
        <w:rPr>
          <w:lang w:val="ru-RU"/>
        </w:rPr>
      </w:pPr>
      <w:r w:rsidRPr="00744D0D">
        <w:rPr>
          <w:i/>
          <w:iCs/>
        </w:rPr>
        <w:t>                                               </w:t>
      </w:r>
      <w:r w:rsidRPr="00744D0D">
        <w:rPr>
          <w:i/>
          <w:iCs/>
          <w:lang w:val="ru-RU"/>
        </w:rPr>
        <w:t xml:space="preserve"> </w:t>
      </w:r>
    </w:p>
    <w:p w14:paraId="4C6FEE48" w14:textId="77777777" w:rsidR="00B10A58" w:rsidRPr="00B47E43" w:rsidRDefault="00744D0D">
      <w:pPr>
        <w:pStyle w:val="4"/>
        <w:keepNext w:val="0"/>
        <w:shd w:val="clear" w:color="auto" w:fill="FFFFFF"/>
        <w:spacing w:before="0" w:after="0" w:line="320" w:lineRule="atLeast"/>
        <w:ind w:firstLine="709"/>
        <w:jc w:val="center"/>
        <w:rPr>
          <w:rFonts w:eastAsia="Arial"/>
          <w:color w:val="000000"/>
          <w:sz w:val="28"/>
          <w:szCs w:val="28"/>
          <w:lang w:val="ru-RU"/>
        </w:rPr>
      </w:pPr>
      <w:r w:rsidRPr="00B47E43">
        <w:rPr>
          <w:rFonts w:eastAsia="Arial"/>
          <w:color w:val="000000"/>
          <w:sz w:val="28"/>
          <w:szCs w:val="28"/>
          <w:lang w:val="ru-RU"/>
        </w:rPr>
        <w:t>Административный регламент</w:t>
      </w:r>
      <w:r w:rsidRPr="00B47E43">
        <w:rPr>
          <w:rFonts w:eastAsia="Arial"/>
          <w:color w:val="000000"/>
          <w:sz w:val="28"/>
          <w:szCs w:val="28"/>
          <w:lang w:val="ru-RU"/>
        </w:rPr>
        <w:br/>
        <w:t xml:space="preserve">предоставления Администрацией </w:t>
      </w:r>
      <w:proofErr w:type="spellStart"/>
      <w:r w:rsidRPr="00B47E43">
        <w:rPr>
          <w:rFonts w:eastAsia="Arial"/>
          <w:color w:val="000000"/>
          <w:sz w:val="28"/>
          <w:szCs w:val="28"/>
          <w:lang w:val="ru-RU"/>
        </w:rPr>
        <w:t>Атяшевского</w:t>
      </w:r>
      <w:proofErr w:type="spellEnd"/>
      <w:r w:rsidRPr="00B47E43">
        <w:rPr>
          <w:rFonts w:eastAsia="Arial"/>
          <w:color w:val="000000"/>
          <w:sz w:val="28"/>
          <w:szCs w:val="28"/>
          <w:lang w:val="ru-RU"/>
        </w:rPr>
        <w:t xml:space="preserve"> сельского поселения</w:t>
      </w:r>
      <w:r w:rsidRPr="00B47E43">
        <w:rPr>
          <w:rFonts w:eastAsia="Arial"/>
          <w:color w:val="000000"/>
          <w:sz w:val="28"/>
          <w:szCs w:val="28"/>
        </w:rPr>
        <w:t> </w:t>
      </w:r>
      <w:r w:rsidRPr="00B47E43">
        <w:rPr>
          <w:rFonts w:eastAsia="Arial"/>
          <w:color w:val="000000"/>
          <w:sz w:val="28"/>
          <w:szCs w:val="28"/>
          <w:lang w:val="ru-RU"/>
        </w:rPr>
        <w:t xml:space="preserve"> </w:t>
      </w:r>
      <w:proofErr w:type="spellStart"/>
      <w:r w:rsidRPr="00B47E43">
        <w:rPr>
          <w:rFonts w:eastAsia="Arial"/>
          <w:color w:val="000000"/>
          <w:sz w:val="28"/>
          <w:szCs w:val="28"/>
          <w:lang w:val="ru-RU"/>
        </w:rPr>
        <w:t>Атяшевского</w:t>
      </w:r>
      <w:proofErr w:type="spellEnd"/>
      <w:r w:rsidRPr="00B47E43">
        <w:rPr>
          <w:rFonts w:eastAsia="Arial"/>
          <w:color w:val="000000"/>
          <w:sz w:val="28"/>
          <w:szCs w:val="28"/>
          <w:lang w:val="ru-RU"/>
        </w:rPr>
        <w:t xml:space="preserve"> муниципального района Республики Мордовия муниципальной услуги «Выдача разрешений (ордеров) на производство земляных работ»</w:t>
      </w:r>
    </w:p>
    <w:p w14:paraId="7D152D19" w14:textId="77777777" w:rsidR="00B10A58" w:rsidRPr="00B47E43" w:rsidRDefault="00744D0D">
      <w:pPr>
        <w:pStyle w:val="1"/>
        <w:jc w:val="center"/>
        <w:rPr>
          <w:sz w:val="28"/>
          <w:szCs w:val="28"/>
          <w:lang w:val="ru-RU"/>
        </w:rPr>
      </w:pPr>
      <w:r w:rsidRPr="00B47E43">
        <w:rPr>
          <w:sz w:val="28"/>
          <w:szCs w:val="28"/>
        </w:rPr>
        <w:t> </w:t>
      </w:r>
    </w:p>
    <w:p w14:paraId="30701C55" w14:textId="77777777" w:rsidR="00B10A58" w:rsidRPr="00B47E43" w:rsidRDefault="00744D0D">
      <w:pPr>
        <w:pStyle w:val="4"/>
        <w:keepNext w:val="0"/>
        <w:shd w:val="clear" w:color="auto" w:fill="FFFFFF"/>
        <w:spacing w:before="0" w:after="0" w:line="320" w:lineRule="atLeast"/>
        <w:ind w:firstLine="709"/>
        <w:jc w:val="center"/>
        <w:rPr>
          <w:rFonts w:eastAsia="Arial"/>
          <w:color w:val="000000"/>
          <w:sz w:val="28"/>
          <w:szCs w:val="28"/>
          <w:lang w:val="ru-RU"/>
        </w:rPr>
      </w:pPr>
      <w:r w:rsidRPr="00B47E43">
        <w:rPr>
          <w:rFonts w:eastAsia="Arial"/>
          <w:color w:val="000000"/>
          <w:sz w:val="28"/>
          <w:szCs w:val="28"/>
          <w:lang w:val="ru-RU"/>
        </w:rPr>
        <w:t>Раздел 1. Общие положения</w:t>
      </w:r>
    </w:p>
    <w:p w14:paraId="57FBB348" w14:textId="77777777" w:rsidR="00B10A58" w:rsidRPr="00744D0D" w:rsidRDefault="00744D0D">
      <w:pPr>
        <w:ind w:firstLine="720"/>
        <w:jc w:val="center"/>
        <w:rPr>
          <w:sz w:val="28"/>
          <w:szCs w:val="28"/>
          <w:lang w:val="ru-RU"/>
        </w:rPr>
      </w:pPr>
      <w:r w:rsidRPr="00744D0D">
        <w:rPr>
          <w:sz w:val="28"/>
          <w:szCs w:val="28"/>
        </w:rPr>
        <w:t> </w:t>
      </w:r>
    </w:p>
    <w:p w14:paraId="6E19B927"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 Предмет регулирования</w:t>
      </w:r>
    </w:p>
    <w:p w14:paraId="6BE111DD" w14:textId="77777777" w:rsidR="00B10A58" w:rsidRPr="00744D0D" w:rsidRDefault="00744D0D">
      <w:pPr>
        <w:ind w:firstLine="720"/>
        <w:jc w:val="both"/>
        <w:rPr>
          <w:sz w:val="28"/>
          <w:szCs w:val="28"/>
          <w:lang w:val="ru-RU"/>
        </w:rPr>
      </w:pPr>
      <w:r w:rsidRPr="00744D0D">
        <w:rPr>
          <w:sz w:val="28"/>
          <w:szCs w:val="28"/>
        </w:rPr>
        <w:t> </w:t>
      </w:r>
    </w:p>
    <w:p w14:paraId="34773F8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 </w:t>
      </w:r>
      <w:proofErr w:type="gramStart"/>
      <w:r w:rsidRPr="00744D0D">
        <w:rPr>
          <w:rFonts w:eastAsia="Arial"/>
          <w:lang w:val="ru-RU"/>
        </w:rPr>
        <w:t>Административный регламент</w:t>
      </w:r>
      <w:r w:rsidRPr="00744D0D">
        <w:rPr>
          <w:rFonts w:eastAsia="Arial"/>
        </w:rPr>
        <w:t> </w:t>
      </w:r>
      <w:r w:rsidRPr="00744D0D">
        <w:rPr>
          <w:rFonts w:eastAsia="Arial"/>
          <w:lang w:val="ru-RU"/>
        </w:rPr>
        <w:t xml:space="preserve"> предоставления Администрацией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w:t>
      </w:r>
      <w:r w:rsidRPr="00744D0D">
        <w:rPr>
          <w:rFonts w:eastAsia="Arial"/>
        </w:rPr>
        <w:t> </w:t>
      </w:r>
      <w:r w:rsidRPr="00744D0D">
        <w:rPr>
          <w:rFonts w:eastAsia="Arial"/>
          <w:lang w:val="ru-RU"/>
        </w:rPr>
        <w:t>муниципальной услуги «Выдача разрешений (ордеров) на производство земляных работ» (далее - Регламент)</w:t>
      </w:r>
      <w:r w:rsidRPr="00744D0D">
        <w:rPr>
          <w:rFonts w:eastAsia="Arial"/>
        </w:rPr>
        <w:t> </w:t>
      </w:r>
      <w:r w:rsidRPr="00744D0D">
        <w:rPr>
          <w:rFonts w:eastAsia="Arial"/>
          <w:lang w:val="ru-RU"/>
        </w:rPr>
        <w:t xml:space="preserve"> устанавливает сроки и последовательность административных процедур и административных действий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порядок взаимодействия между ее органами и должностными лицами, а также взаимодействия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w:t>
      </w:r>
      <w:r w:rsidRPr="00744D0D">
        <w:rPr>
          <w:rFonts w:eastAsia="Arial"/>
        </w:rPr>
        <w:t> </w:t>
      </w:r>
      <w:r w:rsidRPr="00744D0D">
        <w:rPr>
          <w:rFonts w:eastAsia="Arial"/>
          <w:lang w:val="ru-RU"/>
        </w:rPr>
        <w:t>с заявителями, органами государственной власти, а также учреждениями и организациями при предоставлении муниципальной услуги</w:t>
      </w:r>
      <w:proofErr w:type="gramEnd"/>
      <w:r w:rsidRPr="00744D0D">
        <w:rPr>
          <w:rFonts w:eastAsia="Arial"/>
          <w:lang w:val="ru-RU"/>
        </w:rPr>
        <w:t xml:space="preserve"> на территории </w:t>
      </w:r>
      <w:proofErr w:type="spellStart"/>
      <w:r w:rsidRPr="00744D0D">
        <w:rPr>
          <w:rFonts w:eastAsia="Arial"/>
          <w:lang w:val="ru-RU"/>
        </w:rPr>
        <w:t>Атяшевского</w:t>
      </w:r>
      <w:proofErr w:type="spellEnd"/>
      <w:r w:rsidRPr="00744D0D">
        <w:rPr>
          <w:rFonts w:eastAsia="Arial"/>
          <w:lang w:val="ru-RU"/>
        </w:rPr>
        <w:t xml:space="preserve"> </w:t>
      </w:r>
      <w:r w:rsidRPr="00744D0D">
        <w:rPr>
          <w:rFonts w:eastAsia="Arial"/>
        </w:rPr>
        <w:t> </w:t>
      </w:r>
      <w:r w:rsidRPr="00744D0D">
        <w:rPr>
          <w:rFonts w:eastAsia="Arial"/>
          <w:lang w:val="ru-RU"/>
        </w:rPr>
        <w:t xml:space="preserve">сельского поселения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Республики Мордовия.</w:t>
      </w:r>
    </w:p>
    <w:p w14:paraId="5DCBE0D9" w14:textId="77777777" w:rsidR="00B10A58" w:rsidRPr="00744D0D" w:rsidRDefault="00744D0D">
      <w:pPr>
        <w:ind w:firstLine="720"/>
        <w:jc w:val="center"/>
        <w:rPr>
          <w:sz w:val="28"/>
          <w:szCs w:val="28"/>
          <w:lang w:val="ru-RU"/>
        </w:rPr>
      </w:pPr>
      <w:r w:rsidRPr="00744D0D">
        <w:rPr>
          <w:b/>
          <w:bCs/>
          <w:sz w:val="28"/>
          <w:szCs w:val="28"/>
        </w:rPr>
        <w:t> </w:t>
      </w:r>
    </w:p>
    <w:p w14:paraId="717DCC61"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2. Круг заявителей</w:t>
      </w:r>
    </w:p>
    <w:p w14:paraId="0216A67E" w14:textId="77777777" w:rsidR="00B10A58" w:rsidRPr="00744D0D" w:rsidRDefault="00744D0D">
      <w:pPr>
        <w:ind w:firstLine="720"/>
        <w:jc w:val="both"/>
        <w:rPr>
          <w:sz w:val="28"/>
          <w:szCs w:val="28"/>
          <w:lang w:val="ru-RU"/>
        </w:rPr>
      </w:pPr>
      <w:r w:rsidRPr="00744D0D">
        <w:rPr>
          <w:sz w:val="28"/>
          <w:szCs w:val="28"/>
        </w:rPr>
        <w:t> </w:t>
      </w:r>
    </w:p>
    <w:p w14:paraId="39FDEFF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 Муниципальная услуга предоставляется юридическим лицам, индивидуальным предпринимателям, физическим лицам. Интересы заявителей могут представлять законные представители или лица, уполномоченные заявителем в установленном порядке.</w:t>
      </w:r>
    </w:p>
    <w:p w14:paraId="5DEC89F0" w14:textId="77777777" w:rsidR="00B10A58" w:rsidRPr="00744D0D" w:rsidRDefault="00744D0D">
      <w:pPr>
        <w:ind w:firstLine="720"/>
        <w:jc w:val="both"/>
        <w:rPr>
          <w:sz w:val="28"/>
          <w:szCs w:val="28"/>
          <w:lang w:val="ru-RU"/>
        </w:rPr>
      </w:pPr>
      <w:r w:rsidRPr="00744D0D">
        <w:rPr>
          <w:sz w:val="28"/>
          <w:szCs w:val="28"/>
        </w:rPr>
        <w:t> </w:t>
      </w:r>
    </w:p>
    <w:p w14:paraId="5674A28A"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3. Требования к порядку информирования о предоставлении муниципальной услуги</w:t>
      </w:r>
    </w:p>
    <w:p w14:paraId="538C669E" w14:textId="77777777" w:rsidR="00B10A58" w:rsidRPr="00744D0D" w:rsidRDefault="00744D0D">
      <w:pPr>
        <w:ind w:firstLine="720"/>
        <w:jc w:val="both"/>
        <w:rPr>
          <w:sz w:val="28"/>
          <w:szCs w:val="28"/>
          <w:lang w:val="ru-RU"/>
        </w:rPr>
      </w:pPr>
      <w:r w:rsidRPr="00744D0D">
        <w:rPr>
          <w:sz w:val="28"/>
          <w:szCs w:val="28"/>
        </w:rPr>
        <w:t> </w:t>
      </w:r>
    </w:p>
    <w:p w14:paraId="4C49971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w:t>
      </w:r>
      <w:r w:rsidRPr="00744D0D">
        <w:rPr>
          <w:rFonts w:eastAsia="Arial"/>
        </w:rPr>
        <w:t> </w:t>
      </w:r>
      <w:r w:rsidRPr="00744D0D">
        <w:rPr>
          <w:rFonts w:eastAsia="Arial"/>
          <w:lang w:val="ru-RU"/>
        </w:rPr>
        <w:t xml:space="preserve">Место нахождения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Республика Мордовия, </w:t>
      </w:r>
      <w:proofErr w:type="spellStart"/>
      <w:r w:rsidRPr="00744D0D">
        <w:rPr>
          <w:rFonts w:eastAsia="Arial"/>
          <w:lang w:val="ru-RU"/>
        </w:rPr>
        <w:t>Атяшевский</w:t>
      </w:r>
      <w:proofErr w:type="spellEnd"/>
      <w:r w:rsidRPr="00744D0D">
        <w:rPr>
          <w:rFonts w:eastAsia="Arial"/>
          <w:lang w:val="ru-RU"/>
        </w:rPr>
        <w:t xml:space="preserve"> район, с. Атяшево, пер. Советский, д.4.</w:t>
      </w:r>
    </w:p>
    <w:p w14:paraId="3E36F39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rPr>
        <w:lastRenderedPageBreak/>
        <w:t> </w:t>
      </w:r>
      <w:r w:rsidRPr="00744D0D">
        <w:rPr>
          <w:rFonts w:eastAsia="Arial"/>
          <w:lang w:val="ru-RU"/>
        </w:rPr>
        <w:t>Почтовый адрес для направления заявлений и обращений в адрес</w:t>
      </w:r>
      <w:r w:rsidRPr="00744D0D">
        <w:rPr>
          <w:rFonts w:eastAsia="Arial"/>
        </w:rPr>
        <w:t> </w:t>
      </w:r>
      <w:r w:rsidRPr="00744D0D">
        <w:rPr>
          <w:rFonts w:eastAsia="Arial"/>
          <w:lang w:val="ru-RU"/>
        </w:rPr>
        <w:t xml:space="preserve">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431806, Республика Мордовия, </w:t>
      </w:r>
      <w:proofErr w:type="spellStart"/>
      <w:r w:rsidRPr="00744D0D">
        <w:rPr>
          <w:rFonts w:eastAsia="Arial"/>
          <w:lang w:val="ru-RU"/>
        </w:rPr>
        <w:t>Атяшевский</w:t>
      </w:r>
      <w:proofErr w:type="spellEnd"/>
      <w:r w:rsidRPr="00744D0D">
        <w:rPr>
          <w:rFonts w:eastAsia="Arial"/>
          <w:lang w:val="ru-RU"/>
        </w:rPr>
        <w:t xml:space="preserve"> район, с. Атяшево, пер. Советский, д.4.</w:t>
      </w:r>
    </w:p>
    <w:p w14:paraId="5D2C1A0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 Место нахождения</w:t>
      </w:r>
      <w:r w:rsidRPr="00744D0D">
        <w:rPr>
          <w:rFonts w:eastAsia="Arial"/>
        </w:rPr>
        <w:t> </w:t>
      </w:r>
      <w:r w:rsidRPr="00744D0D">
        <w:rPr>
          <w:rFonts w:eastAsia="Arial"/>
          <w:lang w:val="ru-RU"/>
        </w:rPr>
        <w:t xml:space="preserve"> </w:t>
      </w:r>
      <w:r w:rsidRPr="00744D0D">
        <w:rPr>
          <w:rFonts w:eastAsia="Arial"/>
        </w:rPr>
        <w:t> </w:t>
      </w:r>
      <w:r w:rsidRPr="00744D0D">
        <w:rPr>
          <w:rFonts w:eastAsia="Arial"/>
          <w:lang w:val="ru-RU"/>
        </w:rPr>
        <w:t xml:space="preserve">Филиала по </w:t>
      </w:r>
      <w:proofErr w:type="spellStart"/>
      <w:r w:rsidRPr="00744D0D">
        <w:rPr>
          <w:rFonts w:eastAsia="Arial"/>
          <w:lang w:val="ru-RU"/>
        </w:rPr>
        <w:t>Атяшевскому</w:t>
      </w:r>
      <w:proofErr w:type="spellEnd"/>
      <w:r w:rsidRPr="00744D0D">
        <w:rPr>
          <w:rFonts w:eastAsia="Arial"/>
          <w:lang w:val="ru-RU"/>
        </w:rPr>
        <w:t xml:space="preserve"> муниципальному району Государственного автономного учреждения Республики Мордовия</w:t>
      </w:r>
      <w:r w:rsidRPr="00744D0D">
        <w:rPr>
          <w:rFonts w:eastAsia="Arial"/>
        </w:rPr>
        <w:t> </w:t>
      </w:r>
      <w:r w:rsidRPr="00744D0D">
        <w:rPr>
          <w:rFonts w:eastAsia="Arial"/>
          <w:lang w:val="ru-RU"/>
        </w:rPr>
        <w:t>«Многофункциональный центр предоставления</w:t>
      </w:r>
      <w:r w:rsidRPr="00744D0D">
        <w:rPr>
          <w:rFonts w:eastAsia="Arial"/>
        </w:rPr>
        <w:t> </w:t>
      </w:r>
      <w:r w:rsidRPr="00744D0D">
        <w:rPr>
          <w:rFonts w:eastAsia="Arial"/>
          <w:lang w:val="ru-RU"/>
        </w:rPr>
        <w:t xml:space="preserve"> государственных и муниципальных услуг»</w:t>
      </w:r>
      <w:proofErr w:type="gramStart"/>
      <w:r w:rsidRPr="00744D0D">
        <w:rPr>
          <w:rFonts w:eastAsia="Arial"/>
        </w:rPr>
        <w:t> </w:t>
      </w:r>
      <w:r w:rsidRPr="00744D0D">
        <w:rPr>
          <w:rFonts w:eastAsia="Arial"/>
          <w:lang w:val="ru-RU"/>
        </w:rPr>
        <w:t>:</w:t>
      </w:r>
      <w:proofErr w:type="gramEnd"/>
      <w:r w:rsidRPr="00744D0D">
        <w:rPr>
          <w:rFonts w:eastAsia="Arial"/>
          <w:lang w:val="ru-RU"/>
        </w:rPr>
        <w:t xml:space="preserve"> Республика Мордовия, </w:t>
      </w:r>
      <w:proofErr w:type="spellStart"/>
      <w:r w:rsidRPr="00744D0D">
        <w:rPr>
          <w:rFonts w:eastAsia="Arial"/>
          <w:lang w:val="ru-RU"/>
        </w:rPr>
        <w:t>Атяшевский</w:t>
      </w:r>
      <w:proofErr w:type="spellEnd"/>
      <w:r w:rsidRPr="00744D0D">
        <w:rPr>
          <w:rFonts w:eastAsia="Arial"/>
          <w:lang w:val="ru-RU"/>
        </w:rPr>
        <w:t xml:space="preserve"> район, </w:t>
      </w:r>
      <w:proofErr w:type="spellStart"/>
      <w:r w:rsidRPr="00744D0D">
        <w:rPr>
          <w:rFonts w:eastAsia="Arial"/>
          <w:lang w:val="ru-RU"/>
        </w:rPr>
        <w:t>рп</w:t>
      </w:r>
      <w:proofErr w:type="gramStart"/>
      <w:r w:rsidRPr="00744D0D">
        <w:rPr>
          <w:rFonts w:eastAsia="Arial"/>
          <w:lang w:val="ru-RU"/>
        </w:rPr>
        <w:t>.А</w:t>
      </w:r>
      <w:proofErr w:type="gramEnd"/>
      <w:r w:rsidRPr="00744D0D">
        <w:rPr>
          <w:rFonts w:eastAsia="Arial"/>
          <w:lang w:val="ru-RU"/>
        </w:rPr>
        <w:t>тяшево</w:t>
      </w:r>
      <w:proofErr w:type="spellEnd"/>
      <w:r w:rsidRPr="00744D0D">
        <w:rPr>
          <w:rFonts w:eastAsia="Arial"/>
          <w:lang w:val="ru-RU"/>
        </w:rPr>
        <w:t>, ул. Центральная, д.8А.</w:t>
      </w:r>
    </w:p>
    <w:p w14:paraId="7FEFA2D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Почтовый адрес для направления заявлений и обращений в адрес</w:t>
      </w:r>
      <w:r w:rsidRPr="00744D0D">
        <w:rPr>
          <w:rFonts w:eastAsia="Arial"/>
        </w:rPr>
        <w:t> </w:t>
      </w:r>
      <w:r w:rsidRPr="00744D0D">
        <w:rPr>
          <w:rFonts w:eastAsia="Arial"/>
          <w:lang w:val="ru-RU"/>
        </w:rPr>
        <w:t xml:space="preserve"> Филиала по </w:t>
      </w:r>
      <w:proofErr w:type="spellStart"/>
      <w:r w:rsidRPr="00744D0D">
        <w:rPr>
          <w:rFonts w:eastAsia="Arial"/>
          <w:lang w:val="ru-RU"/>
        </w:rPr>
        <w:t>Атяшевскому</w:t>
      </w:r>
      <w:proofErr w:type="spellEnd"/>
      <w:r w:rsidRPr="00744D0D">
        <w:rPr>
          <w:rFonts w:eastAsia="Arial"/>
          <w:lang w:val="ru-RU"/>
        </w:rPr>
        <w:t xml:space="preserve"> муниципальному району Государственного автономного учреждения Республики Мордовия</w:t>
      </w:r>
      <w:r w:rsidRPr="00744D0D">
        <w:rPr>
          <w:rFonts w:eastAsia="Arial"/>
        </w:rPr>
        <w:t> </w:t>
      </w:r>
      <w:r w:rsidRPr="00744D0D">
        <w:rPr>
          <w:rFonts w:eastAsia="Arial"/>
          <w:lang w:val="ru-RU"/>
        </w:rPr>
        <w:t>«Многофункциональный центр предоставления</w:t>
      </w:r>
      <w:r w:rsidRPr="00744D0D">
        <w:rPr>
          <w:rFonts w:eastAsia="Arial"/>
        </w:rPr>
        <w:t> </w:t>
      </w:r>
      <w:r w:rsidRPr="00744D0D">
        <w:rPr>
          <w:rFonts w:eastAsia="Arial"/>
          <w:lang w:val="ru-RU"/>
        </w:rPr>
        <w:t xml:space="preserve"> государственных и муниципальных услуг»</w:t>
      </w:r>
      <w:proofErr w:type="gramStart"/>
      <w:r w:rsidRPr="00744D0D">
        <w:rPr>
          <w:rFonts w:eastAsia="Arial"/>
          <w:lang w:val="ru-RU"/>
        </w:rPr>
        <w:t xml:space="preserve"> :</w:t>
      </w:r>
      <w:proofErr w:type="gramEnd"/>
      <w:r w:rsidRPr="00744D0D">
        <w:rPr>
          <w:rFonts w:eastAsia="Arial"/>
        </w:rPr>
        <w:t> </w:t>
      </w:r>
      <w:r w:rsidRPr="00744D0D">
        <w:rPr>
          <w:rFonts w:eastAsia="Arial"/>
          <w:lang w:val="ru-RU"/>
        </w:rPr>
        <w:t xml:space="preserve"> 431800, Республика Мордовия, </w:t>
      </w:r>
      <w:proofErr w:type="spellStart"/>
      <w:r w:rsidRPr="00744D0D">
        <w:rPr>
          <w:rFonts w:eastAsia="Arial"/>
          <w:lang w:val="ru-RU"/>
        </w:rPr>
        <w:t>Атяшевский</w:t>
      </w:r>
      <w:proofErr w:type="spellEnd"/>
      <w:r w:rsidRPr="00744D0D">
        <w:rPr>
          <w:rFonts w:eastAsia="Arial"/>
          <w:lang w:val="ru-RU"/>
        </w:rPr>
        <w:t xml:space="preserve"> район, </w:t>
      </w:r>
      <w:proofErr w:type="spellStart"/>
      <w:r w:rsidRPr="00744D0D">
        <w:rPr>
          <w:rFonts w:eastAsia="Arial"/>
          <w:lang w:val="ru-RU"/>
        </w:rPr>
        <w:t>рп</w:t>
      </w:r>
      <w:proofErr w:type="spellEnd"/>
      <w:r w:rsidRPr="00744D0D">
        <w:rPr>
          <w:rFonts w:eastAsia="Arial"/>
          <w:lang w:val="ru-RU"/>
        </w:rPr>
        <w:t xml:space="preserve">. Атяшево, ул. </w:t>
      </w:r>
      <w:proofErr w:type="gramStart"/>
      <w:r w:rsidRPr="00744D0D">
        <w:rPr>
          <w:rFonts w:eastAsia="Arial"/>
          <w:lang w:val="ru-RU"/>
        </w:rPr>
        <w:t>Центральная</w:t>
      </w:r>
      <w:proofErr w:type="gramEnd"/>
      <w:r w:rsidRPr="00744D0D">
        <w:rPr>
          <w:rFonts w:eastAsia="Arial"/>
          <w:lang w:val="ru-RU"/>
        </w:rPr>
        <w:t>, д.8А.</w:t>
      </w:r>
    </w:p>
    <w:p w14:paraId="2747B8B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5. </w:t>
      </w:r>
      <w:proofErr w:type="gramStart"/>
      <w:r w:rsidRPr="00744D0D">
        <w:rPr>
          <w:rFonts w:eastAsia="Arial"/>
          <w:lang w:val="ru-RU"/>
        </w:rPr>
        <w:t xml:space="preserve">Почтовые адреса для направления документов и обращений в адрес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Республики Мордовия,</w:t>
      </w:r>
      <w:r w:rsidRPr="00744D0D">
        <w:rPr>
          <w:rFonts w:eastAsia="Arial"/>
        </w:rPr>
        <w:t> </w:t>
      </w:r>
      <w:r w:rsidRPr="00744D0D">
        <w:rPr>
          <w:rFonts w:eastAsia="Arial"/>
          <w:lang w:val="ru-RU"/>
        </w:rPr>
        <w:t xml:space="preserve">Филиала по </w:t>
      </w:r>
      <w:proofErr w:type="spellStart"/>
      <w:r w:rsidRPr="00744D0D">
        <w:rPr>
          <w:rFonts w:eastAsia="Arial"/>
          <w:lang w:val="ru-RU"/>
        </w:rPr>
        <w:t>Атяшевскому</w:t>
      </w:r>
      <w:proofErr w:type="spellEnd"/>
      <w:r w:rsidRPr="00744D0D">
        <w:rPr>
          <w:rFonts w:eastAsia="Arial"/>
          <w:lang w:val="ru-RU"/>
        </w:rPr>
        <w:t xml:space="preserve"> муниципальному району Государственного автономного учреждения Республики Мордовия</w:t>
      </w:r>
      <w:r w:rsidRPr="00744D0D">
        <w:rPr>
          <w:rFonts w:eastAsia="Arial"/>
        </w:rPr>
        <w:t> </w:t>
      </w:r>
      <w:r w:rsidRPr="00744D0D">
        <w:rPr>
          <w:rFonts w:eastAsia="Arial"/>
          <w:lang w:val="ru-RU"/>
        </w:rPr>
        <w:t>«Многофункциональный центр предоставления</w:t>
      </w:r>
      <w:r w:rsidRPr="00744D0D">
        <w:rPr>
          <w:rFonts w:eastAsia="Arial"/>
        </w:rPr>
        <w:t> </w:t>
      </w:r>
      <w:r w:rsidRPr="00744D0D">
        <w:rPr>
          <w:rFonts w:eastAsia="Arial"/>
          <w:lang w:val="ru-RU"/>
        </w:rPr>
        <w:t xml:space="preserve"> государственных и муниципальных услуг» </w:t>
      </w:r>
      <w:r w:rsidRPr="00744D0D">
        <w:rPr>
          <w:rFonts w:eastAsia="Arial"/>
        </w:rPr>
        <w:t> </w:t>
      </w:r>
      <w:r w:rsidRPr="00744D0D">
        <w:rPr>
          <w:rFonts w:eastAsia="Arial"/>
          <w:lang w:val="ru-RU"/>
        </w:rPr>
        <w:t xml:space="preserve">(далее – органы, ответственные за предоставление услуги) указаны на официальном сайте органов местного самоуправления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Республики Мордовия в сети Интернет - </w:t>
      </w:r>
      <w:r w:rsidRPr="00744D0D">
        <w:rPr>
          <w:rFonts w:eastAsia="Arial"/>
        </w:rPr>
        <w:t>www</w:t>
      </w:r>
      <w:r w:rsidRPr="00744D0D">
        <w:rPr>
          <w:rFonts w:eastAsia="Arial"/>
          <w:lang w:val="ru-RU"/>
        </w:rPr>
        <w:t>.</w:t>
      </w:r>
      <w:proofErr w:type="spellStart"/>
      <w:r w:rsidRPr="00744D0D">
        <w:rPr>
          <w:rFonts w:eastAsia="Arial"/>
        </w:rPr>
        <w:t>atyashevorm</w:t>
      </w:r>
      <w:proofErr w:type="spellEnd"/>
      <w:r w:rsidRPr="00744D0D">
        <w:rPr>
          <w:rFonts w:eastAsia="Arial"/>
          <w:lang w:val="ru-RU"/>
        </w:rPr>
        <w:t>.</w:t>
      </w:r>
      <w:proofErr w:type="spellStart"/>
      <w:r w:rsidRPr="00744D0D">
        <w:rPr>
          <w:rFonts w:eastAsia="Arial"/>
        </w:rPr>
        <w:t>ru</w:t>
      </w:r>
      <w:proofErr w:type="spellEnd"/>
      <w:r w:rsidRPr="00744D0D">
        <w:rPr>
          <w:rFonts w:eastAsia="Arial"/>
          <w:lang w:val="ru-RU"/>
        </w:rPr>
        <w:t xml:space="preserve"> (далее</w:t>
      </w:r>
      <w:proofErr w:type="gramEnd"/>
      <w:r w:rsidRPr="00744D0D">
        <w:rPr>
          <w:rFonts w:eastAsia="Arial"/>
          <w:lang w:val="ru-RU"/>
        </w:rPr>
        <w:t xml:space="preserve"> - официальный сайт) и в Приложении 1 к</w:t>
      </w:r>
      <w:r w:rsidRPr="00744D0D">
        <w:rPr>
          <w:rFonts w:eastAsia="Arial"/>
        </w:rPr>
        <w:t> </w:t>
      </w:r>
      <w:r w:rsidRPr="00744D0D">
        <w:rPr>
          <w:rFonts w:eastAsia="Arial"/>
          <w:lang w:val="ru-RU"/>
        </w:rPr>
        <w:t xml:space="preserve"> Регламенту.</w:t>
      </w:r>
    </w:p>
    <w:p w14:paraId="0586732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6. Информация о графике работы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(далее – Администрация):</w:t>
      </w:r>
    </w:p>
    <w:p w14:paraId="11FBEF1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понедельник </w:t>
      </w:r>
      <w:r w:rsidRPr="00744D0D">
        <w:rPr>
          <w:rFonts w:eastAsia="Arial"/>
        </w:rPr>
        <w:t>  </w:t>
      </w:r>
      <w:r w:rsidRPr="00744D0D">
        <w:rPr>
          <w:rFonts w:eastAsia="Arial"/>
          <w:lang w:val="ru-RU"/>
        </w:rPr>
        <w:t xml:space="preserve"> -</w:t>
      </w:r>
      <w:r w:rsidRPr="00744D0D">
        <w:rPr>
          <w:rFonts w:eastAsia="Arial"/>
        </w:rPr>
        <w:t> </w:t>
      </w:r>
      <w:r w:rsidRPr="00744D0D">
        <w:rPr>
          <w:rFonts w:eastAsia="Arial"/>
          <w:lang w:val="ru-RU"/>
        </w:rPr>
        <w:t xml:space="preserve"> с 08.00 до 17.00</w:t>
      </w:r>
    </w:p>
    <w:p w14:paraId="090F217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вторник - пятница</w:t>
      </w:r>
      <w:r w:rsidRPr="00744D0D">
        <w:rPr>
          <w:rFonts w:eastAsia="Arial"/>
        </w:rPr>
        <w:t>   </w:t>
      </w:r>
      <w:r w:rsidRPr="00744D0D">
        <w:rPr>
          <w:rFonts w:eastAsia="Arial"/>
          <w:lang w:val="ru-RU"/>
        </w:rPr>
        <w:t xml:space="preserve"> - с 08.00 до 16.00</w:t>
      </w:r>
    </w:p>
    <w:p w14:paraId="248488B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перерыв на обед</w:t>
      </w:r>
      <w:r w:rsidRPr="00744D0D">
        <w:rPr>
          <w:rFonts w:eastAsia="Arial"/>
        </w:rPr>
        <w:t>       </w:t>
      </w:r>
      <w:r w:rsidRPr="00744D0D">
        <w:rPr>
          <w:rFonts w:eastAsia="Arial"/>
          <w:lang w:val="ru-RU"/>
        </w:rPr>
        <w:t xml:space="preserve"> - с 13.00 до 14.00</w:t>
      </w:r>
    </w:p>
    <w:p w14:paraId="0B7E635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суббота – воскресенье</w:t>
      </w:r>
      <w:r w:rsidRPr="00744D0D">
        <w:rPr>
          <w:rFonts w:eastAsia="Arial"/>
        </w:rPr>
        <w:t>   </w:t>
      </w:r>
      <w:r w:rsidRPr="00744D0D">
        <w:rPr>
          <w:rFonts w:eastAsia="Arial"/>
          <w:lang w:val="ru-RU"/>
        </w:rPr>
        <w:t xml:space="preserve"> - выходной день.</w:t>
      </w:r>
    </w:p>
    <w:p w14:paraId="0AB6190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7. Информация о графике работы Филиала по </w:t>
      </w:r>
      <w:proofErr w:type="spellStart"/>
      <w:r w:rsidRPr="00744D0D">
        <w:rPr>
          <w:rFonts w:eastAsia="Arial"/>
          <w:lang w:val="ru-RU"/>
        </w:rPr>
        <w:t>Атяшевскому</w:t>
      </w:r>
      <w:proofErr w:type="spellEnd"/>
      <w:r w:rsidRPr="00744D0D">
        <w:rPr>
          <w:rFonts w:eastAsia="Arial"/>
          <w:lang w:val="ru-RU"/>
        </w:rPr>
        <w:t xml:space="preserve"> муниципальному району Государственного автономного учреждения Республики Мордовия</w:t>
      </w:r>
      <w:r w:rsidRPr="00744D0D">
        <w:rPr>
          <w:rFonts w:eastAsia="Arial"/>
        </w:rPr>
        <w:t> </w:t>
      </w:r>
      <w:r w:rsidRPr="00744D0D">
        <w:rPr>
          <w:rFonts w:eastAsia="Arial"/>
          <w:lang w:val="ru-RU"/>
        </w:rPr>
        <w:t>«Многофункциональный центр предоставления</w:t>
      </w:r>
      <w:r w:rsidRPr="00744D0D">
        <w:rPr>
          <w:rFonts w:eastAsia="Arial"/>
        </w:rPr>
        <w:t> </w:t>
      </w:r>
      <w:r w:rsidRPr="00744D0D">
        <w:rPr>
          <w:rFonts w:eastAsia="Arial"/>
          <w:lang w:val="ru-RU"/>
        </w:rPr>
        <w:t xml:space="preserve"> государственных и муниципальных услуг» (далее – МФЦ):</w:t>
      </w:r>
    </w:p>
    <w:p w14:paraId="06EA4D1A" w14:textId="77777777" w:rsidR="00B10A58" w:rsidRPr="00744D0D" w:rsidRDefault="00744D0D">
      <w:pPr>
        <w:shd w:val="clear" w:color="auto" w:fill="FFFFFF"/>
        <w:spacing w:line="360" w:lineRule="atLeast"/>
        <w:ind w:firstLine="709"/>
        <w:jc w:val="both"/>
        <w:rPr>
          <w:rFonts w:eastAsia="Arial"/>
          <w:lang w:val="ru-RU"/>
        </w:rPr>
      </w:pPr>
      <w:proofErr w:type="spellStart"/>
      <w:r w:rsidRPr="00744D0D">
        <w:rPr>
          <w:rFonts w:eastAsia="Arial"/>
          <w:lang w:val="ru-RU"/>
        </w:rPr>
        <w:t>понедельник</w:t>
      </w:r>
      <w:proofErr w:type="gramStart"/>
      <w:r w:rsidRPr="00744D0D">
        <w:rPr>
          <w:rFonts w:eastAsia="Arial"/>
          <w:lang w:val="ru-RU"/>
        </w:rPr>
        <w:t>,в</w:t>
      </w:r>
      <w:proofErr w:type="gramEnd"/>
      <w:r w:rsidRPr="00744D0D">
        <w:rPr>
          <w:rFonts w:eastAsia="Arial"/>
          <w:lang w:val="ru-RU"/>
        </w:rPr>
        <w:t>торник</w:t>
      </w:r>
      <w:proofErr w:type="spellEnd"/>
      <w:r w:rsidRPr="00744D0D">
        <w:rPr>
          <w:rFonts w:eastAsia="Arial"/>
          <w:lang w:val="ru-RU"/>
        </w:rPr>
        <w:t xml:space="preserve">, </w:t>
      </w:r>
      <w:proofErr w:type="spellStart"/>
      <w:r w:rsidRPr="00744D0D">
        <w:rPr>
          <w:rFonts w:eastAsia="Arial"/>
          <w:lang w:val="ru-RU"/>
        </w:rPr>
        <w:t>среда,пятница</w:t>
      </w:r>
      <w:proofErr w:type="spellEnd"/>
      <w:r w:rsidRPr="00744D0D">
        <w:rPr>
          <w:rFonts w:eastAsia="Arial"/>
        </w:rPr>
        <w:t>  </w:t>
      </w:r>
      <w:r w:rsidRPr="00744D0D">
        <w:rPr>
          <w:rFonts w:eastAsia="Arial"/>
          <w:lang w:val="ru-RU"/>
        </w:rPr>
        <w:t xml:space="preserve"> -</w:t>
      </w:r>
      <w:r w:rsidRPr="00744D0D">
        <w:rPr>
          <w:rFonts w:eastAsia="Arial"/>
        </w:rPr>
        <w:t> </w:t>
      </w:r>
      <w:r w:rsidRPr="00744D0D">
        <w:rPr>
          <w:rFonts w:eastAsia="Arial"/>
          <w:lang w:val="ru-RU"/>
        </w:rPr>
        <w:t xml:space="preserve"> с 08.00 до 17.00</w:t>
      </w:r>
    </w:p>
    <w:p w14:paraId="659C9D1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четверг - с 12. 00 до 20.00</w:t>
      </w:r>
    </w:p>
    <w:p w14:paraId="4443292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суббота</w:t>
      </w:r>
      <w:r w:rsidRPr="00744D0D">
        <w:rPr>
          <w:rFonts w:eastAsia="Arial"/>
        </w:rPr>
        <w:t> </w:t>
      </w:r>
      <w:r w:rsidRPr="00744D0D">
        <w:rPr>
          <w:rFonts w:eastAsia="Arial"/>
          <w:lang w:val="ru-RU"/>
        </w:rPr>
        <w:t>- с 09.00 до 13.00</w:t>
      </w:r>
    </w:p>
    <w:p w14:paraId="5F8DFCE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без перерыва на обед</w:t>
      </w:r>
    </w:p>
    <w:p w14:paraId="652B236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воскресенье - выходной день.</w:t>
      </w:r>
    </w:p>
    <w:p w14:paraId="42FABE5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w:t>
      </w:r>
      <w:r w:rsidRPr="00744D0D">
        <w:rPr>
          <w:rFonts w:eastAsia="Arial"/>
        </w:rPr>
        <w:t> </w:t>
      </w:r>
      <w:r w:rsidRPr="00744D0D">
        <w:rPr>
          <w:rFonts w:eastAsia="Arial"/>
          <w:lang w:val="ru-RU"/>
        </w:rPr>
        <w:t xml:space="preserve"> Информация о местонахождении, графике работы и справочных телефонах</w:t>
      </w:r>
      <w:r w:rsidRPr="00744D0D">
        <w:rPr>
          <w:rFonts w:eastAsia="Arial"/>
        </w:rPr>
        <w:t> </w:t>
      </w:r>
      <w:r w:rsidRPr="00744D0D">
        <w:rPr>
          <w:rFonts w:eastAsia="Arial"/>
          <w:lang w:val="ru-RU"/>
        </w:rPr>
        <w:t xml:space="preserve"> органов, ответственных за предоставление услуги, а также о порядке </w:t>
      </w:r>
      <w:r w:rsidRPr="00744D0D">
        <w:rPr>
          <w:rFonts w:eastAsia="Arial"/>
          <w:lang w:val="ru-RU"/>
        </w:rPr>
        <w:lastRenderedPageBreak/>
        <w:t>предоставления муниципальной услуги и перечне документов, необходимых для ее получения, размещается:</w:t>
      </w:r>
    </w:p>
    <w:p w14:paraId="28654D8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на официальном сайте;</w:t>
      </w:r>
    </w:p>
    <w:p w14:paraId="515CDF4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на Едином портале государственных и муниципальных услуг (функций)</w:t>
      </w:r>
      <w:r w:rsidRPr="00744D0D">
        <w:rPr>
          <w:rFonts w:eastAsia="Arial"/>
        </w:rPr>
        <w:t> </w:t>
      </w:r>
      <w:r w:rsidRPr="00744D0D">
        <w:rPr>
          <w:rFonts w:eastAsia="Arial"/>
          <w:lang w:val="ru-RU"/>
        </w:rPr>
        <w:t xml:space="preserve"> - </w:t>
      </w:r>
      <w:r w:rsidRPr="00744D0D">
        <w:rPr>
          <w:rFonts w:eastAsia="Arial"/>
        </w:rPr>
        <w:t>www</w:t>
      </w:r>
      <w:r w:rsidRPr="00744D0D">
        <w:rPr>
          <w:rFonts w:eastAsia="Arial"/>
          <w:lang w:val="ru-RU"/>
        </w:rPr>
        <w:t>.</w:t>
      </w:r>
      <w:proofErr w:type="spellStart"/>
      <w:r w:rsidRPr="00744D0D">
        <w:rPr>
          <w:rFonts w:eastAsia="Arial"/>
        </w:rPr>
        <w:t>gosuslugi</w:t>
      </w:r>
      <w:proofErr w:type="spellEnd"/>
      <w:r w:rsidRPr="00744D0D">
        <w:rPr>
          <w:rFonts w:eastAsia="Arial"/>
          <w:lang w:val="ru-RU"/>
        </w:rPr>
        <w:t>.</w:t>
      </w:r>
      <w:proofErr w:type="spellStart"/>
      <w:r w:rsidRPr="00744D0D">
        <w:rPr>
          <w:rFonts w:eastAsia="Arial"/>
        </w:rPr>
        <w:t>ru</w:t>
      </w:r>
      <w:proofErr w:type="spellEnd"/>
      <w:r w:rsidRPr="00744D0D">
        <w:rPr>
          <w:rFonts w:eastAsia="Arial"/>
          <w:lang w:val="ru-RU"/>
        </w:rPr>
        <w:t>, Республиканском портале государственных и муниципальных</w:t>
      </w:r>
      <w:r w:rsidRPr="00744D0D">
        <w:rPr>
          <w:rFonts w:eastAsia="Arial"/>
        </w:rPr>
        <w:t> </w:t>
      </w:r>
      <w:r w:rsidRPr="00744D0D">
        <w:rPr>
          <w:rFonts w:eastAsia="Arial"/>
          <w:lang w:val="ru-RU"/>
        </w:rPr>
        <w:t xml:space="preserve"> услуг - </w:t>
      </w:r>
      <w:r w:rsidRPr="00744D0D">
        <w:rPr>
          <w:rFonts w:eastAsia="Arial"/>
        </w:rPr>
        <w:t>www</w:t>
      </w:r>
      <w:r w:rsidRPr="00744D0D">
        <w:rPr>
          <w:rFonts w:eastAsia="Arial"/>
          <w:lang w:val="ru-RU"/>
        </w:rPr>
        <w:t>.</w:t>
      </w:r>
      <w:proofErr w:type="spellStart"/>
      <w:r w:rsidRPr="00744D0D">
        <w:rPr>
          <w:rFonts w:eastAsia="Arial"/>
        </w:rPr>
        <w:t>gosuslugi</w:t>
      </w:r>
      <w:proofErr w:type="spellEnd"/>
      <w:r w:rsidRPr="00744D0D">
        <w:rPr>
          <w:rFonts w:eastAsia="Arial"/>
          <w:lang w:val="ru-RU"/>
        </w:rPr>
        <w:t>.</w:t>
      </w:r>
      <w:r w:rsidRPr="00744D0D">
        <w:rPr>
          <w:rFonts w:eastAsia="Arial"/>
        </w:rPr>
        <w:t>e</w:t>
      </w:r>
      <w:r w:rsidRPr="00744D0D">
        <w:rPr>
          <w:rFonts w:eastAsia="Arial"/>
          <w:lang w:val="ru-RU"/>
        </w:rPr>
        <w:t>-</w:t>
      </w:r>
      <w:proofErr w:type="spellStart"/>
      <w:r w:rsidRPr="00744D0D">
        <w:rPr>
          <w:rFonts w:eastAsia="Arial"/>
        </w:rPr>
        <w:t>mordovivia</w:t>
      </w:r>
      <w:proofErr w:type="spellEnd"/>
      <w:r w:rsidRPr="00744D0D">
        <w:rPr>
          <w:rFonts w:eastAsia="Arial"/>
          <w:lang w:val="ru-RU"/>
        </w:rPr>
        <w:t>.</w:t>
      </w:r>
      <w:proofErr w:type="spellStart"/>
      <w:r w:rsidRPr="00744D0D">
        <w:rPr>
          <w:rFonts w:eastAsia="Arial"/>
        </w:rPr>
        <w:t>ru</w:t>
      </w:r>
      <w:proofErr w:type="spellEnd"/>
      <w:r w:rsidRPr="00744D0D">
        <w:rPr>
          <w:rFonts w:eastAsia="Arial"/>
        </w:rPr>
        <w:t> </w:t>
      </w:r>
      <w:r w:rsidRPr="00744D0D">
        <w:rPr>
          <w:rFonts w:eastAsia="Arial"/>
          <w:lang w:val="ru-RU"/>
        </w:rPr>
        <w:t xml:space="preserve"> (далее - Портал);</w:t>
      </w:r>
    </w:p>
    <w:p w14:paraId="72EF9F4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на информационных стендах, в местах предоставления муниципальной</w:t>
      </w:r>
      <w:r w:rsidRPr="00744D0D">
        <w:rPr>
          <w:rFonts w:eastAsia="Arial"/>
        </w:rPr>
        <w:t> </w:t>
      </w:r>
      <w:r w:rsidRPr="00744D0D">
        <w:rPr>
          <w:rFonts w:eastAsia="Arial"/>
          <w:lang w:val="ru-RU"/>
        </w:rPr>
        <w:t xml:space="preserve"> услуги.</w:t>
      </w:r>
    </w:p>
    <w:p w14:paraId="6DBF69B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9.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w:t>
      </w:r>
      <w:r w:rsidRPr="00744D0D">
        <w:rPr>
          <w:rFonts w:eastAsia="Arial"/>
        </w:rPr>
        <w:t> </w:t>
      </w:r>
      <w:r w:rsidRPr="00744D0D">
        <w:rPr>
          <w:rFonts w:eastAsia="Arial"/>
          <w:lang w:val="ru-RU"/>
        </w:rPr>
        <w:t xml:space="preserve"> услуги заинтересованными лицами используются следующие формы консультирования:</w:t>
      </w:r>
    </w:p>
    <w:p w14:paraId="6347B7B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индивидуальное консультирование лично;</w:t>
      </w:r>
    </w:p>
    <w:p w14:paraId="5160F69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индивидуальное консультирование по почте;</w:t>
      </w:r>
    </w:p>
    <w:p w14:paraId="0FE2229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индивидуальное консультирование по телефону;</w:t>
      </w:r>
    </w:p>
    <w:p w14:paraId="71565CE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публичное письменное консультирование;</w:t>
      </w:r>
    </w:p>
    <w:p w14:paraId="1937573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публичное устное консультирование.</w:t>
      </w:r>
    </w:p>
    <w:p w14:paraId="7B19F3D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Информация о местонахождении, графике работы, графике проведения консультаций, контактных координатах органов, ответственных за предоставление услуги,</w:t>
      </w:r>
      <w:r w:rsidRPr="00744D0D">
        <w:rPr>
          <w:rFonts w:eastAsia="Arial"/>
        </w:rPr>
        <w:t> </w:t>
      </w:r>
      <w:r w:rsidRPr="00744D0D">
        <w:rPr>
          <w:rFonts w:eastAsia="Arial"/>
          <w:lang w:val="ru-RU"/>
        </w:rPr>
        <w:t xml:space="preserve"> (телефон/факс, адрес с указанием почтового индекса, адрес электронной почты, адрес официального сайта) и справочных телефонах органа Администрации, предоставляющего муниципальную услугу, представлена в Приложении 1 к Регламенту.</w:t>
      </w:r>
    </w:p>
    <w:p w14:paraId="2DAD03B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 Индивидуальное консультирование лично.</w:t>
      </w:r>
    </w:p>
    <w:p w14:paraId="6174070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Время ожидания заинтересованного лица при индивидуальном устном консультировании не может превышать 30 минут.</w:t>
      </w:r>
    </w:p>
    <w:p w14:paraId="3B3D797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14:paraId="4068DA3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 случае</w:t>
      </w:r>
      <w:proofErr w:type="gramStart"/>
      <w:r w:rsidRPr="00744D0D">
        <w:rPr>
          <w:rFonts w:eastAsia="Arial"/>
          <w:lang w:val="ru-RU"/>
        </w:rPr>
        <w:t>,</w:t>
      </w:r>
      <w:proofErr w:type="gramEnd"/>
      <w:r w:rsidRPr="00744D0D">
        <w:rPr>
          <w:rFonts w:eastAsia="Arial"/>
          <w:lang w:val="ru-RU"/>
        </w:rPr>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14:paraId="1188349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11. Индивидуальное консультирование по почте (по электронной почте).</w:t>
      </w:r>
    </w:p>
    <w:p w14:paraId="3157539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w:t>
      </w:r>
      <w:r w:rsidRPr="00744D0D">
        <w:rPr>
          <w:rFonts w:eastAsia="Arial"/>
        </w:rPr>
        <w:t> </w:t>
      </w:r>
      <w:r w:rsidRPr="00744D0D">
        <w:rPr>
          <w:rFonts w:eastAsia="Arial"/>
          <w:lang w:val="ru-RU"/>
        </w:rPr>
        <w:t>либо по электронной почте на электронный адрес заинтересованного лица в случае обращения в форме электронного документа в срок, установленный законодательством Российской Федерации.</w:t>
      </w:r>
    </w:p>
    <w:p w14:paraId="7E2D7DB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Датой получения обращения является дата регистрации входящего обращения.</w:t>
      </w:r>
    </w:p>
    <w:p w14:paraId="323C135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12. Индивидуальное консультирование по телефону.</w:t>
      </w:r>
    </w:p>
    <w:p w14:paraId="45BDFBC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14:paraId="24716DC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Время разговора не должно превышать 10 минут.</w:t>
      </w:r>
    </w:p>
    <w:p w14:paraId="2E8CDBE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14:paraId="6CDE309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При предоставлении муниципальной услуги по телефону информация, относящаяся к категории персональных данных, не предоставляется.</w:t>
      </w:r>
    </w:p>
    <w:p w14:paraId="22FB301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14:paraId="197048A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13. Публичное письменное консультирование.</w:t>
      </w:r>
    </w:p>
    <w:p w14:paraId="03A0234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w:t>
      </w:r>
      <w:r w:rsidRPr="00744D0D">
        <w:rPr>
          <w:rFonts w:eastAsia="Arial"/>
        </w:rPr>
        <w:t> </w:t>
      </w:r>
      <w:r w:rsidRPr="00744D0D">
        <w:rPr>
          <w:rFonts w:eastAsia="Arial"/>
          <w:lang w:val="ru-RU"/>
        </w:rPr>
        <w:t xml:space="preserve"> и на Портале.</w:t>
      </w:r>
    </w:p>
    <w:p w14:paraId="317566B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14. Публичное устное консультирование.</w:t>
      </w:r>
    </w:p>
    <w:p w14:paraId="7FF2DFE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Публичное устное консультирование осуществляется уполномоченным должностным лицом с привлечением средств массовой информации.</w:t>
      </w:r>
    </w:p>
    <w:p w14:paraId="2384CE8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15. Должностные лица при ответе на обращения граждан и организаций:</w:t>
      </w:r>
    </w:p>
    <w:p w14:paraId="38F3E5A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при устном обращении заинтересованного лица (по телефону или лично) должностные лица, осуществляющие консультирование, дают ответ самостоятельно. </w:t>
      </w:r>
      <w:proofErr w:type="gramStart"/>
      <w:r w:rsidRPr="00744D0D">
        <w:rPr>
          <w:rFonts w:eastAsia="Arial"/>
          <w:lang w:val="ru-RU"/>
        </w:rPr>
        <w:t>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roofErr w:type="gramEnd"/>
    </w:p>
    <w:p w14:paraId="7FBD7AD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должностные лица, осуществляющие консультирование (по телефону или лично), должны корректно и внимательно относиться к заинтересованным лицам;</w:t>
      </w:r>
    </w:p>
    <w:p w14:paraId="231DDDF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ответы на письменные обращения даются в простой, четкой и понятной форме в письменном виде и должны содержать:</w:t>
      </w:r>
    </w:p>
    <w:p w14:paraId="4BD973E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ответы на поставленные вопросы;</w:t>
      </w:r>
    </w:p>
    <w:p w14:paraId="703FFB3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должность, фамилию и инициалы лица, подписавшего ответ;</w:t>
      </w:r>
    </w:p>
    <w:p w14:paraId="61967EA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фамилию и инициалы исполнителя;</w:t>
      </w:r>
    </w:p>
    <w:p w14:paraId="65865DC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наименование структурного подразделения - исполнителя;</w:t>
      </w:r>
    </w:p>
    <w:p w14:paraId="6EC89E9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номер телефона исполнителя;</w:t>
      </w:r>
    </w:p>
    <w:p w14:paraId="2178038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14:paraId="142B5C2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16. На стендах в местах предоставления муниципальной услуги размещаются следующие информационные материалы:</w:t>
      </w:r>
    </w:p>
    <w:p w14:paraId="5E7C354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14:paraId="5E14426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14:paraId="4A4434F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14:paraId="35B0055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последовательность посещения органов государственной власти и органов местного самоуправления, организаций (при наличии);</w:t>
      </w:r>
    </w:p>
    <w:p w14:paraId="3CCA149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14:paraId="2F84452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схема размещения должностных лиц и режим приема ими граждан;</w:t>
      </w:r>
    </w:p>
    <w:p w14:paraId="005E161B"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14:paraId="3482C5F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выдержки из нормативных правовых актов по наиболее часто задаваемым вопросам;</w:t>
      </w:r>
    </w:p>
    <w:p w14:paraId="17F1DC3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требования к письменному запросу о предоставлении консультации, образец запроса о предоставлении консультации;</w:t>
      </w:r>
    </w:p>
    <w:p w14:paraId="349919E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перечень документов, направляемых заявителем, и требования, предъявляемые к этим документам;</w:t>
      </w:r>
    </w:p>
    <w:p w14:paraId="708334B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формы документов для заполнения, образцы заполнения документов;</w:t>
      </w:r>
    </w:p>
    <w:p w14:paraId="748A381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перечень оснований для отказа в предоставлении государственной (муниципальной) услуги;</w:t>
      </w:r>
    </w:p>
    <w:p w14:paraId="759745B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порядок обжалования решения, действий или бездействия должностных лиц, предоставляющих муниципальную услугу.</w:t>
      </w:r>
    </w:p>
    <w:p w14:paraId="475B4D1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14:paraId="14A90E5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17. На официальном сайте размещаются следующие информационные материалы:</w:t>
      </w:r>
    </w:p>
    <w:p w14:paraId="34983F8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полное наименование и полный почтовый адрес органов, ответственных за предоставление услуги;</w:t>
      </w:r>
    </w:p>
    <w:p w14:paraId="4FC9032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справочные телефоны, по которым можно получить консультацию о порядке предоставления муниципальной услуги;</w:t>
      </w:r>
    </w:p>
    <w:p w14:paraId="6D8B512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адреса электронной почты органов, ответственных за предоставление услуги;</w:t>
      </w:r>
    </w:p>
    <w:p w14:paraId="14B5186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текст Регламента (с соответствующими ссылками на блок-схемы, отображающие алгоритм прохождения административных процедур) с приложениями;</w:t>
      </w:r>
    </w:p>
    <w:p w14:paraId="02766CD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информационные материалы (полная версия), содержащиеся на стендах в местах предоставления муниципальной услуги.</w:t>
      </w:r>
    </w:p>
    <w:p w14:paraId="143AD8F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18. На Портале размещается следующая информация органов, ответственных за предоставление услуги:</w:t>
      </w:r>
    </w:p>
    <w:p w14:paraId="30A13EB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полное наименование, полные почтовые адреса и график работы, органов, предоставляющих муниципальную</w:t>
      </w:r>
      <w:r w:rsidRPr="00744D0D">
        <w:rPr>
          <w:rFonts w:eastAsia="Arial"/>
        </w:rPr>
        <w:t> </w:t>
      </w:r>
      <w:r w:rsidRPr="00744D0D">
        <w:rPr>
          <w:rFonts w:eastAsia="Arial"/>
          <w:lang w:val="ru-RU"/>
        </w:rPr>
        <w:t xml:space="preserve"> услугу;</w:t>
      </w:r>
    </w:p>
    <w:p w14:paraId="34EECC1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справочные телефоны, по которым можно получить консультацию о порядке предоставления муниципальной услуги;</w:t>
      </w:r>
    </w:p>
    <w:p w14:paraId="481771C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адреса электронной почты;</w:t>
      </w:r>
    </w:p>
    <w:p w14:paraId="4673E13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14:paraId="6692D3B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19. Блок-схема предоставления муниципальной услуги Администрацией</w:t>
      </w:r>
      <w:r w:rsidRPr="00744D0D">
        <w:rPr>
          <w:rFonts w:eastAsia="Arial"/>
        </w:rPr>
        <w:t> </w:t>
      </w:r>
      <w:r w:rsidRPr="00744D0D">
        <w:rPr>
          <w:rFonts w:eastAsia="Arial"/>
          <w:lang w:val="ru-RU"/>
        </w:rPr>
        <w:t xml:space="preserve"> приводится в Приложении</w:t>
      </w:r>
      <w:r w:rsidRPr="00744D0D">
        <w:rPr>
          <w:rFonts w:eastAsia="Arial"/>
        </w:rPr>
        <w:t> </w:t>
      </w:r>
      <w:r w:rsidRPr="00744D0D">
        <w:rPr>
          <w:rFonts w:eastAsia="Arial"/>
          <w:lang w:val="ru-RU"/>
        </w:rPr>
        <w:t xml:space="preserve"> 5</w:t>
      </w:r>
      <w:r w:rsidRPr="00744D0D">
        <w:rPr>
          <w:rFonts w:eastAsia="Arial"/>
        </w:rPr>
        <w:t> </w:t>
      </w:r>
      <w:r w:rsidRPr="00744D0D">
        <w:rPr>
          <w:rFonts w:eastAsia="Arial"/>
          <w:lang w:val="ru-RU"/>
        </w:rPr>
        <w:t>к Регламенту.</w:t>
      </w:r>
    </w:p>
    <w:p w14:paraId="29D1E9AE" w14:textId="77777777" w:rsidR="00B10A58" w:rsidRPr="00744D0D" w:rsidRDefault="00744D0D">
      <w:pPr>
        <w:ind w:firstLine="720"/>
        <w:jc w:val="center"/>
        <w:rPr>
          <w:sz w:val="28"/>
          <w:szCs w:val="28"/>
          <w:lang w:val="ru-RU"/>
        </w:rPr>
      </w:pPr>
      <w:r w:rsidRPr="00744D0D">
        <w:rPr>
          <w:b/>
          <w:bCs/>
          <w:sz w:val="28"/>
          <w:szCs w:val="28"/>
        </w:rPr>
        <w:t> </w:t>
      </w:r>
    </w:p>
    <w:p w14:paraId="74FE80E3" w14:textId="77777777" w:rsidR="00B10A58" w:rsidRPr="00B47E43" w:rsidRDefault="00744D0D">
      <w:pPr>
        <w:pStyle w:val="4"/>
        <w:keepNext w:val="0"/>
        <w:shd w:val="clear" w:color="auto" w:fill="FFFFFF"/>
        <w:spacing w:before="0" w:after="0" w:line="320" w:lineRule="atLeast"/>
        <w:ind w:firstLine="709"/>
        <w:jc w:val="center"/>
        <w:rPr>
          <w:rFonts w:eastAsia="Arial"/>
          <w:color w:val="000000"/>
          <w:sz w:val="28"/>
          <w:szCs w:val="28"/>
          <w:lang w:val="ru-RU"/>
        </w:rPr>
      </w:pPr>
      <w:r w:rsidRPr="00B47E43">
        <w:rPr>
          <w:rFonts w:eastAsia="Arial"/>
          <w:color w:val="000000"/>
          <w:sz w:val="28"/>
          <w:szCs w:val="28"/>
          <w:lang w:val="ru-RU"/>
        </w:rPr>
        <w:t>Раздел 2. Стандарт предоставления муниципальной услуги</w:t>
      </w:r>
    </w:p>
    <w:p w14:paraId="62A38C02" w14:textId="77777777" w:rsidR="00B10A58" w:rsidRPr="00744D0D" w:rsidRDefault="00744D0D">
      <w:pPr>
        <w:ind w:firstLine="720"/>
        <w:jc w:val="both"/>
        <w:rPr>
          <w:sz w:val="28"/>
          <w:szCs w:val="28"/>
          <w:lang w:val="ru-RU"/>
        </w:rPr>
      </w:pPr>
      <w:r w:rsidRPr="00744D0D">
        <w:rPr>
          <w:sz w:val="28"/>
          <w:szCs w:val="28"/>
        </w:rPr>
        <w:t> </w:t>
      </w:r>
    </w:p>
    <w:p w14:paraId="373F1932"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w:t>
      </w:r>
      <w:r w:rsidRPr="00744D0D">
        <w:rPr>
          <w:rFonts w:eastAsia="Arial"/>
          <w:color w:val="000000"/>
          <w:sz w:val="24"/>
          <w:szCs w:val="24"/>
        </w:rPr>
        <w:t> </w:t>
      </w:r>
      <w:r w:rsidRPr="00744D0D">
        <w:rPr>
          <w:rFonts w:eastAsia="Arial"/>
          <w:color w:val="000000"/>
          <w:sz w:val="24"/>
          <w:szCs w:val="24"/>
          <w:lang w:val="ru-RU"/>
        </w:rPr>
        <w:t xml:space="preserve"> 1 .</w:t>
      </w:r>
      <w:r w:rsidRPr="00744D0D">
        <w:rPr>
          <w:rFonts w:eastAsia="Arial"/>
          <w:color w:val="000000"/>
          <w:sz w:val="24"/>
          <w:szCs w:val="24"/>
        </w:rPr>
        <w:t>   </w:t>
      </w:r>
      <w:r w:rsidRPr="00744D0D">
        <w:rPr>
          <w:rFonts w:eastAsia="Arial"/>
          <w:color w:val="000000"/>
          <w:sz w:val="24"/>
          <w:szCs w:val="24"/>
          <w:lang w:val="ru-RU"/>
        </w:rPr>
        <w:t xml:space="preserve"> Наименование</w:t>
      </w:r>
      <w:r w:rsidRPr="00744D0D">
        <w:rPr>
          <w:rFonts w:eastAsia="Arial"/>
          <w:color w:val="000000"/>
          <w:sz w:val="24"/>
          <w:szCs w:val="24"/>
        </w:rPr>
        <w:t> </w:t>
      </w:r>
      <w:r w:rsidRPr="00744D0D">
        <w:rPr>
          <w:rFonts w:eastAsia="Arial"/>
          <w:color w:val="000000"/>
          <w:sz w:val="24"/>
          <w:szCs w:val="24"/>
          <w:lang w:val="ru-RU"/>
        </w:rPr>
        <w:t xml:space="preserve"> муниципальной услуги</w:t>
      </w:r>
    </w:p>
    <w:p w14:paraId="0AB65F4B" w14:textId="77777777" w:rsidR="00B10A58" w:rsidRPr="00744D0D" w:rsidRDefault="00744D0D">
      <w:pPr>
        <w:ind w:firstLine="720"/>
        <w:jc w:val="both"/>
        <w:rPr>
          <w:sz w:val="28"/>
          <w:szCs w:val="28"/>
          <w:lang w:val="ru-RU"/>
        </w:rPr>
      </w:pPr>
      <w:r w:rsidRPr="00744D0D">
        <w:rPr>
          <w:sz w:val="28"/>
          <w:szCs w:val="28"/>
        </w:rPr>
        <w:t> </w:t>
      </w:r>
    </w:p>
    <w:p w14:paraId="117288B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20. Наименование муниципальной услуги – «Выдача разрешений (ордеров) на производство земляных работ» (далее также – разрешение).</w:t>
      </w:r>
    </w:p>
    <w:p w14:paraId="71F32DAA" w14:textId="77777777" w:rsidR="00B10A58" w:rsidRPr="00744D0D" w:rsidRDefault="00744D0D">
      <w:pPr>
        <w:ind w:firstLine="720"/>
        <w:jc w:val="center"/>
        <w:rPr>
          <w:sz w:val="28"/>
          <w:szCs w:val="28"/>
          <w:lang w:val="ru-RU"/>
        </w:rPr>
      </w:pPr>
      <w:r w:rsidRPr="00744D0D">
        <w:rPr>
          <w:b/>
          <w:bCs/>
          <w:sz w:val="28"/>
          <w:szCs w:val="28"/>
        </w:rPr>
        <w:t> </w:t>
      </w:r>
    </w:p>
    <w:p w14:paraId="192BCF84"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2. Наименование органа, предоставляющего муниципальную услугу</w:t>
      </w:r>
    </w:p>
    <w:p w14:paraId="40C4BF10" w14:textId="77777777" w:rsidR="00B10A58" w:rsidRPr="00744D0D" w:rsidRDefault="00744D0D">
      <w:pPr>
        <w:ind w:firstLine="720"/>
        <w:jc w:val="center"/>
        <w:rPr>
          <w:sz w:val="28"/>
          <w:szCs w:val="28"/>
          <w:lang w:val="ru-RU"/>
        </w:rPr>
      </w:pPr>
      <w:r w:rsidRPr="00744D0D">
        <w:rPr>
          <w:b/>
          <w:bCs/>
          <w:sz w:val="28"/>
          <w:szCs w:val="28"/>
        </w:rPr>
        <w:t> </w:t>
      </w:r>
    </w:p>
    <w:p w14:paraId="56E2A6E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21. Муниципальную услугу предоставляет Администрация и непосредственно:</w:t>
      </w:r>
    </w:p>
    <w:p w14:paraId="502A8AF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МФЦ – в части приема заявлений, проведения проверки наличия документов, необходимых для выдачи разрешения (ордеров) на производство земляных работ при приеме заявлений, регистрации заявлений и консультирования по вопросам предоставления</w:t>
      </w:r>
      <w:r w:rsidRPr="00744D0D">
        <w:rPr>
          <w:rFonts w:eastAsia="Arial"/>
        </w:rPr>
        <w:t> </w:t>
      </w:r>
      <w:r w:rsidRPr="00744D0D">
        <w:rPr>
          <w:rFonts w:eastAsia="Arial"/>
          <w:lang w:val="ru-RU"/>
        </w:rPr>
        <w:t xml:space="preserve"> муниципальной услуги;</w:t>
      </w:r>
    </w:p>
    <w:p w14:paraId="0B2220C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2) Администрация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в части:</w:t>
      </w:r>
    </w:p>
    <w:p w14:paraId="374FBC6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 </w:t>
      </w:r>
      <w:r w:rsidRPr="00744D0D">
        <w:rPr>
          <w:rFonts w:eastAsia="Arial"/>
        </w:rPr>
        <w:t> </w:t>
      </w:r>
      <w:r w:rsidRPr="00744D0D">
        <w:rPr>
          <w:rFonts w:eastAsia="Arial"/>
          <w:lang w:val="ru-RU"/>
        </w:rPr>
        <w:t>подготовки и выдачи разрешения (ордера), продления разрешения и (или) внесения изменений в такое разрешение, выдачи дубликата разрешения, прекращения действия разрешения, а также подготовки мотивированного отказа в предоставлении муниципальной услуги;</w:t>
      </w:r>
    </w:p>
    <w:p w14:paraId="08FC3E1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консультирования по вопросам предоставления муниципальной услуги;</w:t>
      </w:r>
    </w:p>
    <w:p w14:paraId="4FE6134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22. При предоставлении муниципальной услуги осуществляется взаимодействие с федеральными органами исполнительной власти, </w:t>
      </w:r>
      <w:r w:rsidRPr="00744D0D">
        <w:rPr>
          <w:rFonts w:eastAsia="Arial"/>
        </w:rPr>
        <w:t> </w:t>
      </w:r>
      <w:r w:rsidRPr="00744D0D">
        <w:rPr>
          <w:rFonts w:eastAsia="Arial"/>
          <w:lang w:val="ru-RU"/>
        </w:rPr>
        <w:t xml:space="preserve">органами государственной власти Республики Мордовия, органами местного самоуправления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Республики Мордовия, в частности:</w:t>
      </w:r>
    </w:p>
    <w:p w14:paraId="487E635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Федеральной службой государственной регистрации, кадастра и картограф</w:t>
      </w:r>
      <w:proofErr w:type="gramStart"/>
      <w:r w:rsidRPr="00744D0D">
        <w:rPr>
          <w:rFonts w:eastAsia="Arial"/>
          <w:lang w:val="ru-RU"/>
        </w:rPr>
        <w:t>ии и ее</w:t>
      </w:r>
      <w:proofErr w:type="gramEnd"/>
      <w:r w:rsidRPr="00744D0D">
        <w:rPr>
          <w:rFonts w:eastAsia="Arial"/>
          <w:lang w:val="ru-RU"/>
        </w:rPr>
        <w:t xml:space="preserve"> территориальными органами;</w:t>
      </w:r>
    </w:p>
    <w:p w14:paraId="33B68EB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Министерством строительства, транспорта и дорожного хозяйства Республики Мордовия;</w:t>
      </w:r>
    </w:p>
    <w:p w14:paraId="7D8E21E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Управлением </w:t>
      </w:r>
      <w:proofErr w:type="spellStart"/>
      <w:r w:rsidRPr="00744D0D">
        <w:rPr>
          <w:rFonts w:eastAsia="Arial"/>
          <w:lang w:val="ru-RU"/>
        </w:rPr>
        <w:t>Росреестра</w:t>
      </w:r>
      <w:proofErr w:type="spellEnd"/>
      <w:r w:rsidRPr="00744D0D">
        <w:rPr>
          <w:rFonts w:eastAsia="Arial"/>
          <w:lang w:val="ru-RU"/>
        </w:rPr>
        <w:t xml:space="preserve"> по Республике Мордовия - с целью получения информации для проверки сведений, предоставленных заявителем;</w:t>
      </w:r>
    </w:p>
    <w:p w14:paraId="50B86F5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14:paraId="4E9357C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23. </w:t>
      </w:r>
      <w:proofErr w:type="gramStart"/>
      <w:r w:rsidRPr="00744D0D">
        <w:rPr>
          <w:rFonts w:eastAsia="Arial"/>
          <w:lang w:val="ru-RU"/>
        </w:rPr>
        <w:t>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w:t>
      </w:r>
      <w:r w:rsidRPr="00744D0D">
        <w:rPr>
          <w:rFonts w:eastAsia="Arial"/>
        </w:rPr>
        <w:t> </w:t>
      </w:r>
      <w:r w:rsidRPr="00744D0D">
        <w:rPr>
          <w:rFonts w:eastAsia="Arial"/>
          <w:lang w:val="ru-RU"/>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w:t>
      </w:r>
      <w:hyperlink r:id="rId7" w:history="1">
        <w:r w:rsidRPr="00744D0D">
          <w:rPr>
            <w:rFonts w:eastAsia="Arial"/>
            <w:color w:val="0000EE"/>
            <w:u w:val="single" w:color="0000EE"/>
            <w:lang w:val="ru-RU"/>
          </w:rPr>
          <w:t>от 27 июля 2007 г. № 210-ФЗ</w:t>
        </w:r>
      </w:hyperlink>
      <w:r w:rsidRPr="00744D0D">
        <w:rPr>
          <w:rFonts w:eastAsia="Arial"/>
          <w:lang w:val="ru-RU"/>
        </w:rPr>
        <w:t xml:space="preserve"> «Об организации предоставления государственных</w:t>
      </w:r>
      <w:proofErr w:type="gramEnd"/>
      <w:r w:rsidRPr="00744D0D">
        <w:rPr>
          <w:rFonts w:eastAsia="Arial"/>
          <w:lang w:val="ru-RU"/>
        </w:rPr>
        <w:t xml:space="preserve"> и муниципальных услуг».</w:t>
      </w:r>
    </w:p>
    <w:p w14:paraId="059A8572" w14:textId="77777777" w:rsidR="00B10A58" w:rsidRPr="00744D0D" w:rsidRDefault="00744D0D">
      <w:pPr>
        <w:jc w:val="both"/>
        <w:rPr>
          <w:sz w:val="28"/>
          <w:szCs w:val="28"/>
          <w:lang w:val="ru-RU"/>
        </w:rPr>
      </w:pPr>
      <w:r w:rsidRPr="00744D0D">
        <w:rPr>
          <w:sz w:val="28"/>
          <w:szCs w:val="28"/>
        </w:rPr>
        <w:t> </w:t>
      </w:r>
    </w:p>
    <w:p w14:paraId="02E8C541" w14:textId="77777777" w:rsidR="00B47E43" w:rsidRDefault="00B47E43">
      <w:pPr>
        <w:ind w:firstLine="720"/>
        <w:jc w:val="center"/>
        <w:rPr>
          <w:b/>
          <w:bCs/>
          <w:sz w:val="28"/>
          <w:szCs w:val="28"/>
          <w:lang w:val="ru-RU"/>
        </w:rPr>
      </w:pPr>
    </w:p>
    <w:p w14:paraId="36E3FAD2" w14:textId="77777777" w:rsidR="00B47E43" w:rsidRDefault="00B47E43">
      <w:pPr>
        <w:ind w:firstLine="720"/>
        <w:jc w:val="center"/>
        <w:rPr>
          <w:b/>
          <w:bCs/>
          <w:sz w:val="28"/>
          <w:szCs w:val="28"/>
          <w:lang w:val="ru-RU"/>
        </w:rPr>
      </w:pPr>
    </w:p>
    <w:p w14:paraId="13FE2355" w14:textId="77777777" w:rsidR="00B10A58" w:rsidRPr="00744D0D" w:rsidRDefault="00744D0D">
      <w:pPr>
        <w:ind w:firstLine="720"/>
        <w:jc w:val="center"/>
        <w:rPr>
          <w:sz w:val="28"/>
          <w:szCs w:val="28"/>
          <w:lang w:val="ru-RU"/>
        </w:rPr>
      </w:pPr>
      <w:r w:rsidRPr="00744D0D">
        <w:rPr>
          <w:b/>
          <w:bCs/>
          <w:sz w:val="28"/>
          <w:szCs w:val="28"/>
          <w:lang w:val="ru-RU"/>
        </w:rPr>
        <w:lastRenderedPageBreak/>
        <w:t>Подраздел 3. Описание результата предоставления муниципальной услуги</w:t>
      </w:r>
    </w:p>
    <w:p w14:paraId="179E4135" w14:textId="77777777" w:rsidR="00B10A58" w:rsidRPr="00744D0D" w:rsidRDefault="00744D0D">
      <w:pPr>
        <w:jc w:val="both"/>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sz w:val="28"/>
          <w:szCs w:val="28"/>
        </w:rPr>
        <w:t> </w:t>
      </w:r>
      <w:r w:rsidRPr="00744D0D">
        <w:rPr>
          <w:rFonts w:eastAsia="Arial"/>
          <w:sz w:val="28"/>
          <w:szCs w:val="28"/>
          <w:lang w:val="ru-RU"/>
        </w:rPr>
        <w:t xml:space="preserve"> </w:t>
      </w:r>
    </w:p>
    <w:p w14:paraId="2D38531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rPr>
        <w:t> </w:t>
      </w:r>
      <w:r w:rsidRPr="00744D0D">
        <w:rPr>
          <w:rFonts w:eastAsia="Arial"/>
          <w:lang w:val="ru-RU"/>
        </w:rPr>
        <w:t>24. 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p w14:paraId="64D9569A"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rPr>
        <w:t> </w:t>
      </w:r>
    </w:p>
    <w:p w14:paraId="00DC2E56"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4. Срок предоставления</w:t>
      </w:r>
      <w:r w:rsidRPr="00744D0D">
        <w:rPr>
          <w:rFonts w:eastAsia="Arial"/>
          <w:color w:val="000000"/>
          <w:sz w:val="24"/>
          <w:szCs w:val="24"/>
        </w:rPr>
        <w:t> </w:t>
      </w:r>
      <w:r w:rsidRPr="00744D0D">
        <w:rPr>
          <w:rFonts w:eastAsia="Arial"/>
          <w:color w:val="000000"/>
          <w:sz w:val="24"/>
          <w:szCs w:val="24"/>
          <w:lang w:val="ru-RU"/>
        </w:rPr>
        <w:t xml:space="preserve"> муниципальной услуги</w:t>
      </w:r>
    </w:p>
    <w:p w14:paraId="19EA4B4C" w14:textId="77777777" w:rsidR="00B10A58" w:rsidRPr="00744D0D" w:rsidRDefault="00744D0D">
      <w:pPr>
        <w:rPr>
          <w:sz w:val="28"/>
          <w:szCs w:val="28"/>
          <w:lang w:val="ru-RU"/>
        </w:rPr>
      </w:pPr>
      <w:r w:rsidRPr="00744D0D">
        <w:rPr>
          <w:rFonts w:eastAsia="Arial"/>
          <w:sz w:val="28"/>
          <w:szCs w:val="28"/>
        </w:rPr>
        <w:t>      </w:t>
      </w:r>
    </w:p>
    <w:p w14:paraId="4C5762F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25. Муниципальная услуга</w:t>
      </w:r>
      <w:r w:rsidRPr="00744D0D">
        <w:rPr>
          <w:rFonts w:eastAsia="Arial"/>
        </w:rPr>
        <w:t> </w:t>
      </w:r>
      <w:r w:rsidRPr="00744D0D">
        <w:rPr>
          <w:rFonts w:eastAsia="Arial"/>
          <w:lang w:val="ru-RU"/>
        </w:rPr>
        <w:t xml:space="preserve"> предоставляется в срок,</w:t>
      </w:r>
      <w:r w:rsidRPr="00744D0D">
        <w:rPr>
          <w:rFonts w:eastAsia="Arial"/>
        </w:rPr>
        <w:t> </w:t>
      </w:r>
      <w:r w:rsidRPr="00744D0D">
        <w:rPr>
          <w:rFonts w:eastAsia="Arial"/>
          <w:lang w:val="ru-RU"/>
        </w:rPr>
        <w:t xml:space="preserve"> учитывая срок выдачи (направления) документов:</w:t>
      </w:r>
    </w:p>
    <w:p w14:paraId="4F7CD0E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- 10 рабочих дней со дня регистрации заявления на выдачу разрешения (ордера) на производство земляных работ.</w:t>
      </w:r>
    </w:p>
    <w:p w14:paraId="0267C375" w14:textId="77777777" w:rsidR="00B10A58" w:rsidRPr="00744D0D" w:rsidRDefault="00744D0D">
      <w:pPr>
        <w:ind w:firstLine="709"/>
        <w:jc w:val="both"/>
        <w:rPr>
          <w:sz w:val="28"/>
          <w:szCs w:val="28"/>
          <w:lang w:val="ru-RU"/>
        </w:rPr>
      </w:pPr>
      <w:r w:rsidRPr="00744D0D">
        <w:rPr>
          <w:sz w:val="28"/>
          <w:szCs w:val="28"/>
        </w:rPr>
        <w:t> </w:t>
      </w:r>
    </w:p>
    <w:p w14:paraId="61C20B2F"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5. Перечень нормативных правовых актов, регулирующих отношения, возникающие в связи с предоставлением муниципальной услуги с указанием их реквизитов</w:t>
      </w:r>
    </w:p>
    <w:p w14:paraId="6C34064E" w14:textId="77777777" w:rsidR="00B10A58" w:rsidRPr="00744D0D" w:rsidRDefault="00744D0D">
      <w:pPr>
        <w:ind w:firstLine="720"/>
        <w:jc w:val="both"/>
        <w:rPr>
          <w:sz w:val="28"/>
          <w:szCs w:val="28"/>
          <w:lang w:val="ru-RU"/>
        </w:rPr>
      </w:pPr>
      <w:r w:rsidRPr="00744D0D">
        <w:rPr>
          <w:sz w:val="28"/>
          <w:szCs w:val="28"/>
        </w:rPr>
        <w:t> </w:t>
      </w:r>
    </w:p>
    <w:p w14:paraId="22E2D55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26.</w:t>
      </w:r>
      <w:r w:rsidRPr="00744D0D">
        <w:rPr>
          <w:rFonts w:eastAsia="Arial"/>
        </w:rPr>
        <w:t> </w:t>
      </w:r>
      <w:r w:rsidRPr="00744D0D">
        <w:rPr>
          <w:rFonts w:eastAsia="Arial"/>
          <w:lang w:val="ru-RU"/>
        </w:rPr>
        <w:t xml:space="preserve"> Предоставление муниципальной услуги осуществляется в соответствии</w:t>
      </w:r>
      <w:r w:rsidRPr="00744D0D">
        <w:rPr>
          <w:rFonts w:eastAsia="Arial"/>
        </w:rPr>
        <w:t> </w:t>
      </w:r>
      <w:proofErr w:type="gramStart"/>
      <w:r w:rsidRPr="00744D0D">
        <w:rPr>
          <w:rFonts w:eastAsia="Arial"/>
          <w:lang w:val="ru-RU"/>
        </w:rPr>
        <w:t>с</w:t>
      </w:r>
      <w:proofErr w:type="gramEnd"/>
      <w:r w:rsidRPr="00744D0D">
        <w:rPr>
          <w:rFonts w:eastAsia="Arial"/>
          <w:lang w:val="ru-RU"/>
        </w:rPr>
        <w:t>:</w:t>
      </w:r>
    </w:p>
    <w:p w14:paraId="731E95B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 </w:t>
      </w:r>
      <w:hyperlink r:id="rId8" w:history="1">
        <w:r w:rsidRPr="00744D0D">
          <w:rPr>
            <w:rFonts w:eastAsia="Arial"/>
            <w:color w:val="0000EE"/>
            <w:u w:val="single" w:color="0000EE"/>
            <w:lang w:val="ru-RU"/>
          </w:rPr>
          <w:t>Конституцией Российской Федерации</w:t>
        </w:r>
      </w:hyperlink>
      <w:r w:rsidRPr="00744D0D">
        <w:rPr>
          <w:rFonts w:eastAsia="Arial"/>
          <w:lang w:val="ru-RU"/>
        </w:rPr>
        <w:t>;</w:t>
      </w:r>
    </w:p>
    <w:p w14:paraId="776248A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2) Гражданским кодексом Российской Федерации </w:t>
      </w:r>
      <w:hyperlink r:id="rId9" w:history="1">
        <w:r w:rsidRPr="00744D0D">
          <w:rPr>
            <w:rFonts w:eastAsia="Arial"/>
            <w:color w:val="0000EE"/>
            <w:u w:val="single" w:color="0000EE"/>
            <w:lang w:val="ru-RU"/>
          </w:rPr>
          <w:t>от 30 ноября 1994 года №51 –ФЗ</w:t>
        </w:r>
      </w:hyperlink>
      <w:r w:rsidRPr="00744D0D">
        <w:rPr>
          <w:rFonts w:eastAsia="Arial"/>
          <w:lang w:val="ru-RU"/>
        </w:rPr>
        <w:t>;</w:t>
      </w:r>
    </w:p>
    <w:p w14:paraId="108ADB8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3) Градостроительным кодексом Российской Федерации </w:t>
      </w:r>
      <w:hyperlink r:id="rId10" w:history="1">
        <w:r w:rsidRPr="00744D0D">
          <w:rPr>
            <w:rFonts w:eastAsia="Arial"/>
            <w:color w:val="0000EE"/>
            <w:u w:val="single" w:color="0000EE"/>
            <w:lang w:val="ru-RU"/>
          </w:rPr>
          <w:t>от 29 декабря 2004 года №190-ФЗ</w:t>
        </w:r>
      </w:hyperlink>
      <w:r w:rsidRPr="00744D0D">
        <w:rPr>
          <w:rFonts w:eastAsia="Arial"/>
          <w:lang w:val="ru-RU"/>
        </w:rPr>
        <w:t>;</w:t>
      </w:r>
    </w:p>
    <w:p w14:paraId="3A13C8C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4) Федеральным законом </w:t>
      </w:r>
      <w:hyperlink r:id="rId11" w:history="1">
        <w:r w:rsidRPr="00744D0D">
          <w:rPr>
            <w:rFonts w:eastAsia="Arial"/>
            <w:color w:val="0000EE"/>
            <w:u w:val="single" w:color="0000EE"/>
            <w:lang w:val="ru-RU"/>
          </w:rPr>
          <w:t>от 06 октября 2003</w:t>
        </w:r>
        <w:r w:rsidRPr="00744D0D">
          <w:rPr>
            <w:rFonts w:eastAsia="Arial"/>
            <w:color w:val="0000EE"/>
            <w:u w:val="single" w:color="0000EE"/>
          </w:rPr>
          <w:t> </w:t>
        </w:r>
        <w:r w:rsidRPr="00744D0D">
          <w:rPr>
            <w:rFonts w:eastAsia="Arial"/>
            <w:color w:val="0000EE"/>
            <w:u w:val="single" w:color="0000EE"/>
            <w:lang w:val="ru-RU"/>
          </w:rPr>
          <w:t xml:space="preserve">года </w:t>
        </w:r>
        <w:r w:rsidRPr="00744D0D">
          <w:rPr>
            <w:rFonts w:eastAsia="Arial"/>
            <w:color w:val="0000EE"/>
            <w:u w:val="single" w:color="0000EE"/>
          </w:rPr>
          <w:t>N </w:t>
        </w:r>
        <w:r w:rsidRPr="00744D0D">
          <w:rPr>
            <w:rFonts w:eastAsia="Arial"/>
            <w:color w:val="0000EE"/>
            <w:u w:val="single" w:color="0000EE"/>
            <w:lang w:val="ru-RU"/>
          </w:rPr>
          <w:t>131-ФЗ</w:t>
        </w:r>
      </w:hyperlink>
      <w:r w:rsidRPr="00744D0D">
        <w:rPr>
          <w:rFonts w:eastAsia="Arial"/>
          <w:lang w:val="ru-RU"/>
        </w:rPr>
        <w:t xml:space="preserve"> "Об общих принципах организации местного самоуправления в Российской Федерации";</w:t>
      </w:r>
    </w:p>
    <w:p w14:paraId="240AE0E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5) Федеральным законом </w:t>
      </w:r>
      <w:hyperlink r:id="rId12" w:history="1">
        <w:r w:rsidRPr="00744D0D">
          <w:rPr>
            <w:rFonts w:eastAsia="Arial"/>
            <w:color w:val="0000EE"/>
            <w:u w:val="single" w:color="0000EE"/>
            <w:lang w:val="ru-RU"/>
          </w:rPr>
          <w:t xml:space="preserve">от 27 июля 2010 года </w:t>
        </w:r>
        <w:r w:rsidRPr="00744D0D">
          <w:rPr>
            <w:rFonts w:eastAsia="Arial"/>
            <w:color w:val="0000EE"/>
            <w:u w:val="single" w:color="0000EE"/>
          </w:rPr>
          <w:t> </w:t>
        </w:r>
        <w:r w:rsidRPr="00744D0D">
          <w:rPr>
            <w:rFonts w:eastAsia="Arial"/>
            <w:color w:val="0000EE"/>
            <w:u w:val="single" w:color="0000EE"/>
            <w:lang w:val="ru-RU"/>
          </w:rPr>
          <w:t>№ 210-ФЗ</w:t>
        </w:r>
      </w:hyperlink>
      <w:r w:rsidRPr="00744D0D">
        <w:rPr>
          <w:rFonts w:eastAsia="Arial"/>
          <w:lang w:val="ru-RU"/>
        </w:rPr>
        <w:t xml:space="preserve"> «Об организации предоставления государственных и муниципальных услуг»;</w:t>
      </w:r>
    </w:p>
    <w:p w14:paraId="50639B0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6) Федеральным законом </w:t>
      </w:r>
      <w:hyperlink r:id="rId13" w:history="1">
        <w:r w:rsidRPr="00744D0D">
          <w:rPr>
            <w:rFonts w:eastAsia="Arial"/>
            <w:color w:val="0000EE"/>
            <w:u w:val="single" w:color="0000EE"/>
            <w:lang w:val="ru-RU"/>
          </w:rPr>
          <w:t>от 27 июля 2006</w:t>
        </w:r>
        <w:r w:rsidRPr="00744D0D">
          <w:rPr>
            <w:rFonts w:eastAsia="Arial"/>
            <w:color w:val="0000EE"/>
            <w:u w:val="single" w:color="0000EE"/>
          </w:rPr>
          <w:t> </w:t>
        </w:r>
        <w:r w:rsidRPr="00744D0D">
          <w:rPr>
            <w:rFonts w:eastAsia="Arial"/>
            <w:color w:val="0000EE"/>
            <w:u w:val="single" w:color="0000EE"/>
            <w:lang w:val="ru-RU"/>
          </w:rPr>
          <w:t xml:space="preserve">года </w:t>
        </w:r>
        <w:r w:rsidRPr="00744D0D">
          <w:rPr>
            <w:rFonts w:eastAsia="Arial"/>
            <w:color w:val="0000EE"/>
            <w:u w:val="single" w:color="0000EE"/>
          </w:rPr>
          <w:t>N </w:t>
        </w:r>
        <w:r w:rsidRPr="00744D0D">
          <w:rPr>
            <w:rFonts w:eastAsia="Arial"/>
            <w:color w:val="0000EE"/>
            <w:u w:val="single" w:color="0000EE"/>
            <w:lang w:val="ru-RU"/>
          </w:rPr>
          <w:t>152-ФЗ</w:t>
        </w:r>
      </w:hyperlink>
      <w:r w:rsidRPr="00744D0D">
        <w:rPr>
          <w:rFonts w:eastAsia="Arial"/>
          <w:lang w:val="ru-RU"/>
        </w:rPr>
        <w:t xml:space="preserve"> "О персональных данных";</w:t>
      </w:r>
    </w:p>
    <w:p w14:paraId="183EEE2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7) Федеральным законом </w:t>
      </w:r>
      <w:hyperlink r:id="rId14" w:history="1">
        <w:r w:rsidRPr="00744D0D">
          <w:rPr>
            <w:rFonts w:eastAsia="Arial"/>
            <w:color w:val="0000EE"/>
            <w:u w:val="single" w:color="0000EE"/>
            <w:lang w:val="ru-RU"/>
          </w:rPr>
          <w:t>от 6 апреля 2011</w:t>
        </w:r>
        <w:r w:rsidRPr="00744D0D">
          <w:rPr>
            <w:rFonts w:eastAsia="Arial"/>
            <w:color w:val="0000EE"/>
            <w:u w:val="single" w:color="0000EE"/>
          </w:rPr>
          <w:t> </w:t>
        </w:r>
        <w:r w:rsidRPr="00744D0D">
          <w:rPr>
            <w:rFonts w:eastAsia="Arial"/>
            <w:color w:val="0000EE"/>
            <w:u w:val="single" w:color="0000EE"/>
            <w:lang w:val="ru-RU"/>
          </w:rPr>
          <w:t xml:space="preserve">года </w:t>
        </w:r>
        <w:r w:rsidRPr="00744D0D">
          <w:rPr>
            <w:rFonts w:eastAsia="Arial"/>
            <w:color w:val="0000EE"/>
            <w:u w:val="single" w:color="0000EE"/>
          </w:rPr>
          <w:t>N </w:t>
        </w:r>
        <w:r w:rsidRPr="00744D0D">
          <w:rPr>
            <w:rFonts w:eastAsia="Arial"/>
            <w:color w:val="0000EE"/>
            <w:u w:val="single" w:color="0000EE"/>
            <w:lang w:val="ru-RU"/>
          </w:rPr>
          <w:t>63-ФЗ</w:t>
        </w:r>
      </w:hyperlink>
      <w:r w:rsidRPr="00744D0D">
        <w:rPr>
          <w:rFonts w:eastAsia="Arial"/>
          <w:color w:val="0000EE"/>
          <w:u w:val="single" w:color="0000EE"/>
          <w:lang w:val="ru-RU"/>
        </w:rPr>
        <w:br/>
      </w:r>
      <w:r w:rsidRPr="00744D0D">
        <w:rPr>
          <w:rFonts w:eastAsia="Arial"/>
          <w:lang w:val="ru-RU"/>
        </w:rPr>
        <w:t>"Об электронной подписи";</w:t>
      </w:r>
    </w:p>
    <w:p w14:paraId="41421D4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 Постановлением Правительства Российской Федерации </w:t>
      </w:r>
      <w:hyperlink r:id="rId15" w:history="1">
        <w:r w:rsidRPr="00744D0D">
          <w:rPr>
            <w:rFonts w:eastAsia="Arial"/>
            <w:color w:val="0000EE"/>
            <w:u w:val="single" w:color="0000EE"/>
            <w:lang w:val="ru-RU"/>
          </w:rPr>
          <w:t>от 7 июля 2011 года №553</w:t>
        </w:r>
      </w:hyperlink>
      <w:r w:rsidRPr="00744D0D">
        <w:rPr>
          <w:rFonts w:eastAsia="Arial"/>
          <w:lang w:val="ru-RU"/>
        </w:rPr>
        <w:t xml:space="preserve">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206972C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10) </w:t>
      </w:r>
      <w:hyperlink r:id="rId16" w:history="1">
        <w:r w:rsidRPr="00744D0D">
          <w:rPr>
            <w:rFonts w:eastAsia="Arial"/>
            <w:color w:val="0000EE"/>
            <w:u w:val="single" w:color="0000EE"/>
            <w:lang w:val="ru-RU"/>
          </w:rPr>
          <w:t>Конституцией Республики Мордовия</w:t>
        </w:r>
      </w:hyperlink>
      <w:r w:rsidRPr="00744D0D">
        <w:rPr>
          <w:rFonts w:eastAsia="Arial"/>
          <w:lang w:val="ru-RU"/>
        </w:rPr>
        <w:t>;</w:t>
      </w:r>
    </w:p>
    <w:p w14:paraId="0865E5B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11) </w:t>
      </w:r>
      <w:hyperlink r:id="rId17" w:history="1">
        <w:r w:rsidRPr="00744D0D">
          <w:rPr>
            <w:rFonts w:eastAsia="Arial"/>
            <w:color w:val="0000EE"/>
            <w:u w:val="single" w:color="0000EE"/>
            <w:lang w:val="ru-RU"/>
          </w:rPr>
          <w:t xml:space="preserve">Уставом </w:t>
        </w:r>
        <w:proofErr w:type="spellStart"/>
        <w:r w:rsidRPr="00744D0D">
          <w:rPr>
            <w:rFonts w:eastAsia="Arial"/>
            <w:color w:val="0000EE"/>
            <w:u w:val="single" w:color="0000EE"/>
            <w:lang w:val="ru-RU"/>
          </w:rPr>
          <w:t>Атяшевского</w:t>
        </w:r>
        <w:proofErr w:type="spellEnd"/>
        <w:r w:rsidRPr="00744D0D">
          <w:rPr>
            <w:rFonts w:eastAsia="Arial"/>
            <w:color w:val="0000EE"/>
            <w:u w:val="single" w:color="0000EE"/>
            <w:lang w:val="ru-RU"/>
          </w:rPr>
          <w:t xml:space="preserve"> сельского поселения </w:t>
        </w:r>
        <w:proofErr w:type="spellStart"/>
        <w:r w:rsidRPr="00744D0D">
          <w:rPr>
            <w:rFonts w:eastAsia="Arial"/>
            <w:color w:val="0000EE"/>
            <w:u w:val="single" w:color="0000EE"/>
            <w:lang w:val="ru-RU"/>
          </w:rPr>
          <w:t>Атяшевского</w:t>
        </w:r>
        <w:proofErr w:type="spellEnd"/>
        <w:r w:rsidRPr="00744D0D">
          <w:rPr>
            <w:rFonts w:eastAsia="Arial"/>
            <w:color w:val="0000EE"/>
            <w:u w:val="single" w:color="0000EE"/>
            <w:lang w:val="ru-RU"/>
          </w:rPr>
          <w:t xml:space="preserve"> муниципального района</w:t>
        </w:r>
      </w:hyperlink>
      <w:r w:rsidRPr="00744D0D">
        <w:rPr>
          <w:rFonts w:eastAsia="Arial"/>
          <w:lang w:val="ru-RU"/>
        </w:rPr>
        <w:t>;</w:t>
      </w:r>
    </w:p>
    <w:p w14:paraId="482941C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12) иными нормативными правовыми актами, регулирующими вопросы градостроительной деятельности.</w:t>
      </w:r>
    </w:p>
    <w:p w14:paraId="71CDCCB4" w14:textId="77777777" w:rsidR="00B10A58" w:rsidRPr="00744D0D" w:rsidRDefault="00744D0D">
      <w:pPr>
        <w:ind w:firstLine="720"/>
        <w:jc w:val="both"/>
        <w:rPr>
          <w:sz w:val="28"/>
          <w:szCs w:val="28"/>
          <w:lang w:val="ru-RU"/>
        </w:rPr>
      </w:pPr>
      <w:r w:rsidRPr="00744D0D">
        <w:rPr>
          <w:sz w:val="28"/>
          <w:szCs w:val="28"/>
        </w:rPr>
        <w:t> </w:t>
      </w:r>
    </w:p>
    <w:p w14:paraId="7F330BEC"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lastRenderedPageBreak/>
        <w:t>Подраздел 6. Исчерпывающий перечень документов, необходимых для предоставления муниципальной услуги</w:t>
      </w:r>
    </w:p>
    <w:p w14:paraId="645D6AB9" w14:textId="77777777" w:rsidR="00B10A58" w:rsidRPr="00744D0D" w:rsidRDefault="00744D0D">
      <w:pPr>
        <w:ind w:firstLine="720"/>
        <w:jc w:val="center"/>
        <w:rPr>
          <w:sz w:val="28"/>
          <w:szCs w:val="28"/>
          <w:lang w:val="ru-RU"/>
        </w:rPr>
      </w:pPr>
      <w:r w:rsidRPr="00744D0D">
        <w:rPr>
          <w:b/>
          <w:bCs/>
          <w:sz w:val="28"/>
          <w:szCs w:val="28"/>
        </w:rPr>
        <w:t> </w:t>
      </w:r>
    </w:p>
    <w:p w14:paraId="6ED41D2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27. Для получения разрешения (ордера) на производство плановых земляных работ заявитель (заказчик производства работ) обязан представить следующие документы:</w:t>
      </w:r>
    </w:p>
    <w:p w14:paraId="5A6EB11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заявление на получение разрешения (ордера) по форме Приложения 2;</w:t>
      </w:r>
    </w:p>
    <w:p w14:paraId="638B9BA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 рабочую документацию, рабочие проекты, графики производства работ;</w:t>
      </w:r>
    </w:p>
    <w:p w14:paraId="7DDE9A79"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t>3) проект производства работ, включая работы в зонах расположения кабельных и воздушных линий электропередач и линий связи, транспортных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14:paraId="5FD9012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 технические условия на восстановление объектов нарушенного благоустройства;</w:t>
      </w:r>
    </w:p>
    <w:p w14:paraId="230D1B7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 схему организации движения транспорта и пешеходов на период проведения ремонтных работ, разработанную проектной организацией и согласованную с заинтересованными организациями, а при производстве работ на центральных улицах схематический чертеж мест разрытий;</w:t>
      </w:r>
    </w:p>
    <w:p w14:paraId="48E475B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 акт оценки состояния зеленых насаждений, выданный уполномоченным органом;</w:t>
      </w:r>
    </w:p>
    <w:p w14:paraId="7F847EC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 план мероприятий по защите и восстановлению зеленых насаждений в зоне строительства.</w:t>
      </w:r>
    </w:p>
    <w:p w14:paraId="1900E3A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 приказ о назначении лица, ответственного за производство работ (при наличии);</w:t>
      </w:r>
    </w:p>
    <w:p w14:paraId="522A303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9) фотографии предполагаемого места производства земляных работ с привязкой к местности;</w:t>
      </w:r>
    </w:p>
    <w:p w14:paraId="3789ABA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 (при наличии);</w:t>
      </w:r>
    </w:p>
    <w:p w14:paraId="378B7D3D"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t xml:space="preserve">11)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приказом </w:t>
      </w:r>
      <w:proofErr w:type="spellStart"/>
      <w:r w:rsidRPr="00744D0D">
        <w:rPr>
          <w:rFonts w:eastAsia="Arial"/>
          <w:lang w:val="ru-RU"/>
        </w:rPr>
        <w:t>Минрегиона</w:t>
      </w:r>
      <w:proofErr w:type="spellEnd"/>
      <w:r w:rsidRPr="00744D0D">
        <w:rPr>
          <w:rFonts w:eastAsia="Arial"/>
          <w:lang w:val="ru-RU"/>
        </w:rPr>
        <w:t xml:space="preserve"> РФ </w:t>
      </w:r>
      <w:hyperlink r:id="rId18" w:history="1">
        <w:r w:rsidRPr="00744D0D">
          <w:rPr>
            <w:rFonts w:eastAsia="Arial"/>
            <w:color w:val="0000EE"/>
            <w:u w:val="single" w:color="0000EE"/>
            <w:lang w:val="ru-RU"/>
          </w:rPr>
          <w:t xml:space="preserve">от 30.12.2009 </w:t>
        </w:r>
        <w:r w:rsidRPr="00744D0D">
          <w:rPr>
            <w:rFonts w:eastAsia="Arial"/>
            <w:color w:val="0000EE"/>
            <w:u w:val="single" w:color="0000EE"/>
          </w:rPr>
          <w:t>N </w:t>
        </w:r>
        <w:r w:rsidRPr="00744D0D">
          <w:rPr>
            <w:rFonts w:eastAsia="Arial"/>
            <w:color w:val="0000EE"/>
            <w:u w:val="single" w:color="0000EE"/>
            <w:lang w:val="ru-RU"/>
          </w:rPr>
          <w:t>624</w:t>
        </w:r>
      </w:hyperlink>
      <w:r w:rsidRPr="00744D0D">
        <w:rPr>
          <w:rFonts w:eastAsia="Arial"/>
          <w:lang w:val="ru-RU"/>
        </w:rPr>
        <w:t>);</w:t>
      </w:r>
      <w:proofErr w:type="gramEnd"/>
    </w:p>
    <w:p w14:paraId="7D5056E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12)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14:paraId="0E22387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При необходимости администрация района в рамках межведомственного взаимодействия запрашивает самостоятельно следующие документы:</w:t>
      </w:r>
    </w:p>
    <w:p w14:paraId="51DD7D7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правоустанавливающие документы на земельный участок;</w:t>
      </w:r>
    </w:p>
    <w:p w14:paraId="3922C2E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правоустанавливающие документы на объект недвижимости.</w:t>
      </w:r>
    </w:p>
    <w:p w14:paraId="059AEF4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выписку из ЕГРЮЛ.</w:t>
      </w:r>
    </w:p>
    <w:p w14:paraId="23D96F5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28. 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Администрацию следующие документы:</w:t>
      </w:r>
    </w:p>
    <w:p w14:paraId="67908D6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заявление на получение разрешения (ордера) по форме согласно Приложению 2 к регламенту;</w:t>
      </w:r>
    </w:p>
    <w:p w14:paraId="2F8DA8D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 чертежи мест разрытий, а при изменении маршрутов движения транспорта и пешеходов также схему движения транспорта и пешеходов, согласованную с заинтересованными организациями;</w:t>
      </w:r>
    </w:p>
    <w:p w14:paraId="68934D0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 копию приказа о назначении ответственного за производство работ;</w:t>
      </w:r>
    </w:p>
    <w:p w14:paraId="75FF926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 согласование мест разрытия с сетевыми организациями;</w:t>
      </w:r>
    </w:p>
    <w:p w14:paraId="689FAF5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 фотографии места производства работ до разрытия с привязкой к местности.</w:t>
      </w:r>
    </w:p>
    <w:p w14:paraId="511577B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Должностное лицо, ответственное за прием и регистрацию документов,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F9D7CC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29. </w:t>
      </w:r>
      <w:proofErr w:type="gramStart"/>
      <w:r w:rsidRPr="00744D0D">
        <w:rPr>
          <w:rFonts w:eastAsia="Arial"/>
          <w:lang w:val="ru-RU"/>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Администрацию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14:paraId="17C95A2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 (по телефону 8 83434 2-22-12).</w:t>
      </w:r>
    </w:p>
    <w:p w14:paraId="22936A6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30. </w:t>
      </w:r>
      <w:proofErr w:type="gramStart"/>
      <w:r w:rsidRPr="00744D0D">
        <w:rPr>
          <w:rFonts w:eastAsia="Arial"/>
          <w:lang w:val="ru-RU"/>
        </w:rPr>
        <w:t>В случаях, предусмотренных законодательством Российской Федерации, для получения информации, доступ к которой ограничен федеральными законами,</w:t>
      </w:r>
      <w:r w:rsidRPr="00744D0D">
        <w:rPr>
          <w:rFonts w:eastAsia="Arial"/>
        </w:rPr>
        <w:t> </w:t>
      </w:r>
      <w:r w:rsidRPr="00744D0D">
        <w:rPr>
          <w:rFonts w:eastAsia="Arial"/>
          <w:lang w:val="ru-RU"/>
        </w:rPr>
        <w:t xml:space="preserve">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p w14:paraId="0C66813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31. В случае</w:t>
      </w:r>
      <w:proofErr w:type="gramStart"/>
      <w:r w:rsidRPr="00744D0D">
        <w:rPr>
          <w:rFonts w:eastAsia="Arial"/>
          <w:lang w:val="ru-RU"/>
        </w:rPr>
        <w:t>,</w:t>
      </w:r>
      <w:proofErr w:type="gramEnd"/>
      <w:r w:rsidRPr="00744D0D">
        <w:rPr>
          <w:rFonts w:eastAsia="Arial"/>
          <w:lang w:val="ru-RU"/>
        </w:rPr>
        <w:t xml:space="preserve"> если для предоставления государственной или муниципальной услуги необходима обработка персональных данных лица, не являющегося заявителем, и если</w:t>
      </w:r>
      <w:r w:rsidRPr="00744D0D">
        <w:rPr>
          <w:rFonts w:eastAsia="Arial"/>
        </w:rPr>
        <w:t> </w:t>
      </w:r>
      <w:r w:rsidRPr="00744D0D">
        <w:rPr>
          <w:rFonts w:eastAsia="Arial"/>
          <w:lang w:val="ru-RU"/>
        </w:rPr>
        <w:t xml:space="preserve">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14:paraId="5376BAA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32.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14:paraId="0CE32C3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Форму заявления можно получить непосредственно в МФЦ, а также на официальном сайте</w:t>
      </w:r>
      <w:r w:rsidRPr="00744D0D">
        <w:rPr>
          <w:rFonts w:eastAsia="Arial"/>
        </w:rPr>
        <w:t> </w:t>
      </w:r>
      <w:r w:rsidRPr="00744D0D">
        <w:rPr>
          <w:rFonts w:eastAsia="Arial"/>
          <w:lang w:val="ru-RU"/>
        </w:rPr>
        <w:t xml:space="preserve"> и на Портале.</w:t>
      </w:r>
    </w:p>
    <w:p w14:paraId="0224703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33. Заявитель имеет право представить документы с приложением нотариально заверенных копий документов в МФЦ:</w:t>
      </w:r>
    </w:p>
    <w:p w14:paraId="4AF1718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 письменном виде по почте;</w:t>
      </w:r>
    </w:p>
    <w:p w14:paraId="2B9C29F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электронной почтой;</w:t>
      </w:r>
    </w:p>
    <w:p w14:paraId="21020FB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лично, либо через своих представителей.</w:t>
      </w:r>
    </w:p>
    <w:p w14:paraId="6721C16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34. </w:t>
      </w:r>
      <w:proofErr w:type="gramStart"/>
      <w:r w:rsidRPr="00744D0D">
        <w:rPr>
          <w:rFonts w:eastAsia="Arial"/>
          <w:lang w:val="ru-RU"/>
        </w:rPr>
        <w:t>В случае предоставления документов, предусмотренных пунктами 27 – 29 Регламента, в электронной форме, такие документы направляются на электронном носителе в адрес МФЦ,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proofErr w:type="gramEnd"/>
      <w:r w:rsidRPr="00744D0D">
        <w:rPr>
          <w:rFonts w:eastAsia="Arial"/>
          <w:lang w:val="ru-RU"/>
        </w:rPr>
        <w:t xml:space="preserve"> При этом</w:t>
      </w:r>
      <w:proofErr w:type="gramStart"/>
      <w:r w:rsidRPr="00744D0D">
        <w:rPr>
          <w:rFonts w:eastAsia="Arial"/>
          <w:lang w:val="ru-RU"/>
        </w:rPr>
        <w:t>,</w:t>
      </w:r>
      <w:proofErr w:type="gramEnd"/>
      <w:r w:rsidRPr="00744D0D">
        <w:rPr>
          <w:rFonts w:eastAsia="Arial"/>
          <w:lang w:val="ru-RU"/>
        </w:rPr>
        <w:t xml:space="preserve">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Федеральным законом </w:t>
      </w:r>
      <w:hyperlink r:id="rId19" w:history="1">
        <w:r w:rsidRPr="00744D0D">
          <w:rPr>
            <w:rFonts w:eastAsia="Arial"/>
            <w:color w:val="0000EE"/>
            <w:u w:val="single" w:color="0000EE"/>
            <w:lang w:val="ru-RU"/>
          </w:rPr>
          <w:t>от 6 апреля 2011</w:t>
        </w:r>
        <w:r w:rsidRPr="00744D0D">
          <w:rPr>
            <w:rFonts w:eastAsia="Arial"/>
            <w:color w:val="0000EE"/>
            <w:u w:val="single" w:color="0000EE"/>
          </w:rPr>
          <w:t> </w:t>
        </w:r>
        <w:r w:rsidRPr="00744D0D">
          <w:rPr>
            <w:rFonts w:eastAsia="Arial"/>
            <w:color w:val="0000EE"/>
            <w:u w:val="single" w:color="0000EE"/>
            <w:lang w:val="ru-RU"/>
          </w:rPr>
          <w:t xml:space="preserve">г. </w:t>
        </w:r>
        <w:r w:rsidRPr="00744D0D">
          <w:rPr>
            <w:rFonts w:eastAsia="Arial"/>
            <w:color w:val="0000EE"/>
            <w:u w:val="single" w:color="0000EE"/>
          </w:rPr>
          <w:t>N </w:t>
        </w:r>
        <w:r w:rsidRPr="00744D0D">
          <w:rPr>
            <w:rFonts w:eastAsia="Arial"/>
            <w:color w:val="0000EE"/>
            <w:u w:val="single" w:color="0000EE"/>
            <w:lang w:val="ru-RU"/>
          </w:rPr>
          <w:t>63-ФЗ</w:t>
        </w:r>
      </w:hyperlink>
      <w:r w:rsidRPr="00744D0D">
        <w:rPr>
          <w:rFonts w:eastAsia="Arial"/>
          <w:lang w:val="ru-RU"/>
        </w:rPr>
        <w:t xml:space="preserve"> "Об электронной подписи".</w:t>
      </w:r>
      <w:r w:rsidRPr="00744D0D">
        <w:rPr>
          <w:rFonts w:eastAsia="Arial"/>
        </w:rPr>
        <w:t> </w:t>
      </w:r>
    </w:p>
    <w:p w14:paraId="1505C27F" w14:textId="77777777" w:rsidR="00B10A58" w:rsidRPr="00744D0D" w:rsidRDefault="00744D0D">
      <w:pPr>
        <w:ind w:firstLine="720"/>
        <w:jc w:val="both"/>
        <w:rPr>
          <w:sz w:val="28"/>
          <w:szCs w:val="28"/>
          <w:lang w:val="ru-RU"/>
        </w:rPr>
      </w:pPr>
      <w:r w:rsidRPr="00744D0D">
        <w:rPr>
          <w:sz w:val="28"/>
          <w:szCs w:val="28"/>
        </w:rPr>
        <w:t> </w:t>
      </w:r>
      <w:r w:rsidRPr="00744D0D">
        <w:rPr>
          <w:b/>
          <w:bCs/>
          <w:sz w:val="28"/>
          <w:szCs w:val="28"/>
        </w:rPr>
        <w:t> </w:t>
      </w:r>
    </w:p>
    <w:p w14:paraId="19034473"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8. Запреты, связанные с предоставлением муниципальной услуги</w:t>
      </w:r>
    </w:p>
    <w:p w14:paraId="2D65C01A"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rPr>
        <w:t> </w:t>
      </w:r>
    </w:p>
    <w:p w14:paraId="3387747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35.</w:t>
      </w:r>
      <w:r w:rsidRPr="00744D0D">
        <w:rPr>
          <w:rFonts w:eastAsia="Arial"/>
        </w:rPr>
        <w:t> </w:t>
      </w:r>
      <w:r w:rsidRPr="00744D0D">
        <w:rPr>
          <w:rFonts w:eastAsia="Arial"/>
          <w:lang w:val="ru-RU"/>
        </w:rPr>
        <w:t>Должностное лицо, ответственное за прием и регистрацию документов, не вправе требовать от заявителя:</w:t>
      </w:r>
    </w:p>
    <w:p w14:paraId="6E8CF7D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10BD1F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14:paraId="2D81A2E7"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lastRenderedPageBreak/>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14:paraId="6153530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54A52EF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007005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07A4B7D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552D695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 выявление документально подтвержденного факта (признаков) ошибочного или противоправного действия (бездействия) должностного лица, ответственного за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w:t>
      </w:r>
    </w:p>
    <w:p w14:paraId="4A2F8F04" w14:textId="77777777" w:rsidR="00B10A58" w:rsidRPr="00744D0D" w:rsidRDefault="00744D0D">
      <w:pPr>
        <w:ind w:firstLine="709"/>
        <w:jc w:val="both"/>
        <w:rPr>
          <w:sz w:val="28"/>
          <w:szCs w:val="28"/>
          <w:lang w:val="ru-RU"/>
        </w:rPr>
      </w:pPr>
      <w:r w:rsidRPr="00744D0D">
        <w:rPr>
          <w:b/>
          <w:bCs/>
          <w:sz w:val="28"/>
          <w:szCs w:val="28"/>
        </w:rPr>
        <w:t> </w:t>
      </w:r>
    </w:p>
    <w:p w14:paraId="1D8E66D2"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9. Исчерпывающий перечень оснований для отказа в приеме документов, необходимых для предоставления муниципальной услуги</w:t>
      </w:r>
    </w:p>
    <w:p w14:paraId="7B0B3C02" w14:textId="77777777" w:rsidR="00B10A58" w:rsidRPr="00744D0D" w:rsidRDefault="00744D0D">
      <w:pPr>
        <w:rPr>
          <w:sz w:val="28"/>
          <w:szCs w:val="28"/>
          <w:lang w:val="ru-RU"/>
        </w:rPr>
      </w:pPr>
      <w:r w:rsidRPr="00744D0D">
        <w:rPr>
          <w:b/>
          <w:bCs/>
          <w:sz w:val="28"/>
          <w:szCs w:val="28"/>
        </w:rPr>
        <w:t> </w:t>
      </w:r>
    </w:p>
    <w:p w14:paraId="790A21F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36. Основания для отказа в приеме документов, необходимых для предоставления муниципальной услуги отсутствуют.</w:t>
      </w:r>
    </w:p>
    <w:p w14:paraId="14C7047D" w14:textId="77777777" w:rsidR="00B10A58" w:rsidRPr="00744D0D" w:rsidRDefault="00744D0D">
      <w:pPr>
        <w:ind w:firstLine="720"/>
        <w:jc w:val="both"/>
        <w:rPr>
          <w:sz w:val="28"/>
          <w:szCs w:val="28"/>
          <w:lang w:val="ru-RU"/>
        </w:rPr>
      </w:pPr>
      <w:r w:rsidRPr="00744D0D">
        <w:rPr>
          <w:sz w:val="28"/>
          <w:szCs w:val="28"/>
        </w:rPr>
        <w:t> </w:t>
      </w:r>
    </w:p>
    <w:p w14:paraId="3203E296"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10. Исчерпывающий перечень оснований для приостановления или отказа в предоставлении муниципальной услуги</w:t>
      </w:r>
    </w:p>
    <w:p w14:paraId="5A1870A7" w14:textId="77777777" w:rsidR="00B10A58" w:rsidRPr="00744D0D" w:rsidRDefault="00744D0D">
      <w:pPr>
        <w:spacing w:line="360" w:lineRule="auto"/>
        <w:ind w:left="851"/>
        <w:jc w:val="center"/>
        <w:rPr>
          <w:sz w:val="28"/>
          <w:szCs w:val="28"/>
          <w:lang w:val="ru-RU"/>
        </w:rPr>
      </w:pPr>
      <w:r w:rsidRPr="00744D0D">
        <w:rPr>
          <w:b/>
          <w:bCs/>
          <w:sz w:val="28"/>
          <w:szCs w:val="28"/>
        </w:rPr>
        <w:t> </w:t>
      </w:r>
    </w:p>
    <w:p w14:paraId="76A6A08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37. Основаниями для отказа в приеме документов, необходимых для предоставления муниципальной услуги, является:</w:t>
      </w:r>
    </w:p>
    <w:p w14:paraId="7169C13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предоставление заявителем заявления и документов для получения муниципальной услуги без удостоверения личности, либо соответствующей доверенности;</w:t>
      </w:r>
    </w:p>
    <w:p w14:paraId="0126818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 предоставление неполного комплекта документов в соответствии с требованиями п. 27 настоящего регламента.</w:t>
      </w:r>
    </w:p>
    <w:p w14:paraId="3D44A99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Основания для приостановления муниципальной услуги отсутствуют.</w:t>
      </w:r>
    </w:p>
    <w:p w14:paraId="0E2B7FA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Основаниями для отказа в предоставлении муниципальной услуги являются:</w:t>
      </w:r>
    </w:p>
    <w:p w14:paraId="35CD98B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предоставление заявителем недостоверных сведений, указанных в заявлении или прилагаемых документах;</w:t>
      </w:r>
    </w:p>
    <w:p w14:paraId="2B67826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14:paraId="3D02D44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фактическое производство земляных работ до момента обращения заявителя в адрес Администрации.</w:t>
      </w:r>
    </w:p>
    <w:p w14:paraId="3095A0D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Отказ в приеме документов и предоставлении муниципальной услуги может быть обжалован в порядке, установленном законодательством Российской Федерации.</w:t>
      </w:r>
    </w:p>
    <w:p w14:paraId="7748797F" w14:textId="77777777" w:rsidR="00B10A58" w:rsidRPr="00744D0D" w:rsidRDefault="00744D0D">
      <w:pPr>
        <w:widowControl w:val="0"/>
        <w:ind w:firstLine="720"/>
        <w:jc w:val="both"/>
        <w:rPr>
          <w:lang w:val="ru-RU"/>
        </w:rPr>
      </w:pPr>
      <w:r w:rsidRPr="00744D0D">
        <w:rPr>
          <w:rFonts w:eastAsia="Times New Roman CYR"/>
        </w:rPr>
        <w:t> </w:t>
      </w:r>
    </w:p>
    <w:p w14:paraId="326A0715"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color w:val="000000"/>
          <w:sz w:val="24"/>
          <w:szCs w:val="24"/>
        </w:rPr>
        <w:t> </w:t>
      </w:r>
      <w:r w:rsidRPr="00744D0D">
        <w:rPr>
          <w:rFonts w:eastAsia="Arial"/>
          <w:color w:val="000000"/>
          <w:sz w:val="24"/>
          <w:szCs w:val="24"/>
          <w:lang w:val="ru-RU"/>
        </w:rPr>
        <w:t>Подраздел 11. Размер платы, взимаемой с заявителя при предоставлении муниципальной услуги</w:t>
      </w:r>
    </w:p>
    <w:p w14:paraId="289E738B" w14:textId="77777777" w:rsidR="00B10A58" w:rsidRPr="00744D0D" w:rsidRDefault="00744D0D">
      <w:pPr>
        <w:spacing w:line="360" w:lineRule="auto"/>
        <w:jc w:val="both"/>
        <w:rPr>
          <w:sz w:val="28"/>
          <w:szCs w:val="28"/>
          <w:lang w:val="ru-RU"/>
        </w:rPr>
      </w:pPr>
      <w:r w:rsidRPr="00744D0D">
        <w:rPr>
          <w:sz w:val="28"/>
          <w:szCs w:val="28"/>
        </w:rPr>
        <w:t> </w:t>
      </w:r>
    </w:p>
    <w:p w14:paraId="61C356D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38. Предоставление муниципальной услуги является бесплатным.</w:t>
      </w:r>
    </w:p>
    <w:p w14:paraId="1DE74A8D" w14:textId="77777777" w:rsidR="00B10A58" w:rsidRPr="00744D0D" w:rsidRDefault="00744D0D">
      <w:pPr>
        <w:spacing w:line="360" w:lineRule="auto"/>
        <w:ind w:firstLine="709"/>
        <w:jc w:val="both"/>
        <w:rPr>
          <w:sz w:val="28"/>
          <w:szCs w:val="28"/>
          <w:lang w:val="ru-RU"/>
        </w:rPr>
      </w:pPr>
      <w:r w:rsidRPr="00744D0D">
        <w:rPr>
          <w:sz w:val="28"/>
          <w:szCs w:val="28"/>
        </w:rPr>
        <w:t> </w:t>
      </w:r>
    </w:p>
    <w:p w14:paraId="4D23D1E6"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14:paraId="723833C0" w14:textId="77777777" w:rsidR="00B10A58" w:rsidRPr="00744D0D" w:rsidRDefault="00744D0D">
      <w:pPr>
        <w:ind w:firstLine="720"/>
        <w:jc w:val="center"/>
        <w:rPr>
          <w:sz w:val="28"/>
          <w:szCs w:val="28"/>
          <w:lang w:val="ru-RU"/>
        </w:rPr>
      </w:pPr>
      <w:r w:rsidRPr="00744D0D">
        <w:rPr>
          <w:b/>
          <w:bCs/>
          <w:sz w:val="28"/>
          <w:szCs w:val="28"/>
        </w:rPr>
        <w:t> </w:t>
      </w:r>
    </w:p>
    <w:p w14:paraId="71264CB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39. Предоставление услуг, которые являются необходимыми и обязательными для предоставления муниципальной услуги, является бесплатным.</w:t>
      </w:r>
    </w:p>
    <w:p w14:paraId="655A5EB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Государственная пошлина взимается за предоставление государственных и муниципальных услуг в случаях, порядке и размерах, установленных законодательством Российской Федерации о налогах и сборах.</w:t>
      </w:r>
    </w:p>
    <w:p w14:paraId="56EFDEDB" w14:textId="77777777" w:rsidR="00B10A58" w:rsidRPr="00744D0D" w:rsidRDefault="00744D0D">
      <w:pPr>
        <w:ind w:firstLine="709"/>
        <w:jc w:val="both"/>
        <w:rPr>
          <w:sz w:val="28"/>
          <w:szCs w:val="28"/>
          <w:lang w:val="ru-RU"/>
        </w:rPr>
      </w:pPr>
      <w:r w:rsidRPr="00744D0D">
        <w:rPr>
          <w:sz w:val="28"/>
          <w:szCs w:val="28"/>
        </w:rPr>
        <w:t> </w:t>
      </w:r>
    </w:p>
    <w:p w14:paraId="4B454BA1"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13. Максимальный срок ожидания в очереди</w:t>
      </w:r>
    </w:p>
    <w:p w14:paraId="3C7331AF" w14:textId="77777777" w:rsidR="00B10A58" w:rsidRPr="00744D0D" w:rsidRDefault="00744D0D">
      <w:pPr>
        <w:ind w:firstLine="720"/>
        <w:jc w:val="both"/>
        <w:rPr>
          <w:sz w:val="28"/>
          <w:szCs w:val="28"/>
          <w:lang w:val="ru-RU"/>
        </w:rPr>
      </w:pPr>
      <w:r w:rsidRPr="00744D0D">
        <w:rPr>
          <w:sz w:val="28"/>
          <w:szCs w:val="28"/>
        </w:rPr>
        <w:t> </w:t>
      </w:r>
    </w:p>
    <w:p w14:paraId="2A45EA6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40. Время ожидания в очереди для подачи документов в органы, ответственные за предоставление услуги,</w:t>
      </w:r>
      <w:r w:rsidRPr="00744D0D">
        <w:rPr>
          <w:rFonts w:eastAsia="Arial"/>
        </w:rPr>
        <w:t> </w:t>
      </w:r>
      <w:r w:rsidRPr="00744D0D">
        <w:rPr>
          <w:rFonts w:eastAsia="Arial"/>
          <w:lang w:val="ru-RU"/>
        </w:rPr>
        <w:t xml:space="preserve"> устанавливается до 15 минут.</w:t>
      </w:r>
    </w:p>
    <w:p w14:paraId="573D62FA" w14:textId="77777777" w:rsidR="00B10A58" w:rsidRPr="00744D0D" w:rsidRDefault="00744D0D">
      <w:pPr>
        <w:ind w:firstLine="720"/>
        <w:jc w:val="center"/>
        <w:rPr>
          <w:sz w:val="28"/>
          <w:szCs w:val="28"/>
          <w:lang w:val="ru-RU"/>
        </w:rPr>
      </w:pPr>
      <w:r w:rsidRPr="00744D0D">
        <w:rPr>
          <w:b/>
          <w:bCs/>
          <w:sz w:val="28"/>
          <w:szCs w:val="28"/>
        </w:rPr>
        <w:t> </w:t>
      </w:r>
    </w:p>
    <w:p w14:paraId="690B058E"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14.</w:t>
      </w:r>
      <w:r w:rsidRPr="00744D0D">
        <w:rPr>
          <w:rFonts w:eastAsia="Arial"/>
          <w:color w:val="000000"/>
          <w:sz w:val="24"/>
          <w:szCs w:val="24"/>
        </w:rPr>
        <w:t> </w:t>
      </w:r>
      <w:r w:rsidRPr="00744D0D">
        <w:rPr>
          <w:rFonts w:eastAsia="Arial"/>
          <w:color w:val="000000"/>
          <w:sz w:val="24"/>
          <w:szCs w:val="24"/>
          <w:lang w:val="ru-RU"/>
        </w:rPr>
        <w:t xml:space="preserve"> Срок и порядок регистрации запроса заявителя о предоставлении муниципальной услуги</w:t>
      </w:r>
    </w:p>
    <w:p w14:paraId="66E118A3" w14:textId="77777777" w:rsidR="00B10A58" w:rsidRPr="00744D0D" w:rsidRDefault="00744D0D">
      <w:pPr>
        <w:spacing w:before="75"/>
        <w:ind w:left="170" w:firstLine="538"/>
        <w:jc w:val="both"/>
        <w:rPr>
          <w:sz w:val="28"/>
          <w:szCs w:val="28"/>
          <w:lang w:val="ru-RU"/>
        </w:rPr>
      </w:pPr>
      <w:r w:rsidRPr="00744D0D">
        <w:rPr>
          <w:sz w:val="28"/>
          <w:szCs w:val="28"/>
        </w:rPr>
        <w:t> </w:t>
      </w:r>
    </w:p>
    <w:p w14:paraId="647B0F5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41. Срок регистрации заявления о выдаче разрешения (ордера) на производство земляных работ, с момента его поступления в органы, ответственные за предоставление услуги</w:t>
      </w:r>
      <w:r w:rsidRPr="00744D0D">
        <w:rPr>
          <w:rFonts w:eastAsia="Arial"/>
        </w:rPr>
        <w:t> </w:t>
      </w:r>
      <w:r w:rsidRPr="00744D0D">
        <w:rPr>
          <w:rFonts w:eastAsia="Arial"/>
          <w:lang w:val="ru-RU"/>
        </w:rPr>
        <w:t>– 1 день.</w:t>
      </w:r>
    </w:p>
    <w:p w14:paraId="600751B1" w14:textId="77777777" w:rsidR="00B10A58" w:rsidRPr="00744D0D" w:rsidRDefault="00744D0D">
      <w:pPr>
        <w:spacing w:line="360" w:lineRule="auto"/>
        <w:jc w:val="center"/>
        <w:rPr>
          <w:sz w:val="28"/>
          <w:szCs w:val="28"/>
          <w:lang w:val="ru-RU"/>
        </w:rPr>
      </w:pPr>
      <w:r w:rsidRPr="00744D0D">
        <w:rPr>
          <w:b/>
          <w:bCs/>
          <w:sz w:val="28"/>
          <w:szCs w:val="28"/>
        </w:rPr>
        <w:lastRenderedPageBreak/>
        <w:t> </w:t>
      </w:r>
    </w:p>
    <w:p w14:paraId="13D5E725"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15. Требования к помещениям, в которых предоставляются муниципальные услуги</w:t>
      </w:r>
    </w:p>
    <w:p w14:paraId="101122E1" w14:textId="77777777" w:rsidR="00B10A58" w:rsidRPr="00744D0D" w:rsidRDefault="00744D0D">
      <w:pPr>
        <w:ind w:firstLine="720"/>
        <w:jc w:val="center"/>
        <w:rPr>
          <w:sz w:val="28"/>
          <w:szCs w:val="28"/>
          <w:lang w:val="ru-RU"/>
        </w:rPr>
      </w:pPr>
      <w:r w:rsidRPr="00744D0D">
        <w:rPr>
          <w:b/>
          <w:bCs/>
          <w:sz w:val="28"/>
          <w:szCs w:val="28"/>
        </w:rPr>
        <w:t> </w:t>
      </w:r>
    </w:p>
    <w:p w14:paraId="7C73BA3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42. Места предоставления муниципальной услуги должны отвечать следующим требованиям:</w:t>
      </w:r>
    </w:p>
    <w:p w14:paraId="7EBB13A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 помещении</w:t>
      </w:r>
      <w:r w:rsidRPr="00744D0D">
        <w:rPr>
          <w:rFonts w:eastAsia="Arial"/>
        </w:rPr>
        <w:t> </w:t>
      </w:r>
      <w:r w:rsidRPr="00744D0D">
        <w:rPr>
          <w:rFonts w:eastAsia="Arial"/>
          <w:lang w:val="ru-RU"/>
        </w:rPr>
        <w:t xml:space="preserve">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14:paraId="69EE323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14:paraId="7208DFD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 целях обеспечения доступности инвалидов для оказания муниципальной услуги в помещениях МФЦ:</w:t>
      </w:r>
    </w:p>
    <w:p w14:paraId="597F101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размещается оборудование и носители информации, необходимые для обеспечения беспрепятственного доступа инвалидов по зрению;</w:t>
      </w:r>
    </w:p>
    <w:p w14:paraId="7A9A3BE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2) обеспечиваются допуски </w:t>
      </w:r>
      <w:proofErr w:type="spellStart"/>
      <w:r w:rsidRPr="00744D0D">
        <w:rPr>
          <w:rFonts w:eastAsia="Arial"/>
          <w:lang w:val="ru-RU"/>
        </w:rPr>
        <w:t>сурдопереводчика</w:t>
      </w:r>
      <w:proofErr w:type="spellEnd"/>
      <w:r w:rsidRPr="00744D0D">
        <w:rPr>
          <w:rFonts w:eastAsia="Arial"/>
          <w:lang w:val="ru-RU"/>
        </w:rPr>
        <w:t xml:space="preserve">, </w:t>
      </w:r>
      <w:proofErr w:type="spellStart"/>
      <w:r w:rsidRPr="00744D0D">
        <w:rPr>
          <w:rFonts w:eastAsia="Arial"/>
          <w:lang w:val="ru-RU"/>
        </w:rPr>
        <w:t>тифлосурдопереводчика</w:t>
      </w:r>
      <w:proofErr w:type="spellEnd"/>
      <w:r w:rsidRPr="00744D0D">
        <w:rPr>
          <w:rFonts w:eastAsia="Arial"/>
          <w:lang w:val="ru-RU"/>
        </w:rPr>
        <w:t>, собаки-проводника;</w:t>
      </w:r>
    </w:p>
    <w:p w14:paraId="09F98B3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3) производится оснащение </w:t>
      </w:r>
      <w:proofErr w:type="spellStart"/>
      <w:r w:rsidRPr="00744D0D">
        <w:rPr>
          <w:rFonts w:eastAsia="Arial"/>
          <w:lang w:val="ru-RU"/>
        </w:rPr>
        <w:t>ассистивными</w:t>
      </w:r>
      <w:proofErr w:type="spellEnd"/>
      <w:r w:rsidRPr="00744D0D">
        <w:rPr>
          <w:rFonts w:eastAsia="Arial"/>
          <w:lang w:val="ru-RU"/>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МФЦ, входа и выхода, в том числе с использованием кресла-коляски;</w:t>
      </w:r>
    </w:p>
    <w:p w14:paraId="455EF66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14:paraId="6720A2F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43. На официальном сайте, информационных стендах размещается:</w:t>
      </w:r>
    </w:p>
    <w:p w14:paraId="6A17CE3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регламент предоставления муниципальной услуги с приложениями (полная версия и алгоритм прохождения административных процедур);</w:t>
      </w:r>
    </w:p>
    <w:p w14:paraId="2E50006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схема размещения специалистов и режим приема ими граждан;</w:t>
      </w:r>
    </w:p>
    <w:p w14:paraId="4E2D68F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14:paraId="3F214A0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выдержки из нормативных правовых актов по наиболее часто задаваемым вопросам;</w:t>
      </w:r>
    </w:p>
    <w:p w14:paraId="7B2227D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перечень документов, представляемых получателями результатов муниципальной услуги, и требования, предъявляемые к этим документам;</w:t>
      </w:r>
    </w:p>
    <w:p w14:paraId="685F448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формы документов для заполнения, образцы заполнения документов;</w:t>
      </w:r>
    </w:p>
    <w:p w14:paraId="29D4348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перечень оснований для приостановления либо отказа в предоставлении муниципальной услуги;</w:t>
      </w:r>
    </w:p>
    <w:p w14:paraId="4CEFD7D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порядок обжалования решений, действий или бездействия должностных лиц, предоставляющих муниципальную услугу.</w:t>
      </w:r>
    </w:p>
    <w:p w14:paraId="283820C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Тексты материалов печатаются удобным для чтения шрифтом, без исправлений, наиболее важные места рекомендуется выделять другим шрифтом;</w:t>
      </w:r>
    </w:p>
    <w:p w14:paraId="0C4F668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 целях обеспечения доступности инвалидов для оказания муниципальной услуги текстовая и графическая информация дублируется знаками, выполненными рельефно-точечным шрифтом Брайля.</w:t>
      </w:r>
    </w:p>
    <w:p w14:paraId="5D1D7E98" w14:textId="77777777" w:rsidR="00B10A58" w:rsidRPr="00744D0D" w:rsidRDefault="00744D0D">
      <w:pPr>
        <w:ind w:firstLine="720"/>
        <w:jc w:val="both"/>
        <w:rPr>
          <w:sz w:val="28"/>
          <w:szCs w:val="28"/>
          <w:lang w:val="ru-RU"/>
        </w:rPr>
      </w:pPr>
      <w:r w:rsidRPr="00744D0D">
        <w:rPr>
          <w:sz w:val="28"/>
          <w:szCs w:val="28"/>
        </w:rPr>
        <w:t> </w:t>
      </w:r>
      <w:r w:rsidRPr="00744D0D">
        <w:rPr>
          <w:b/>
          <w:bCs/>
          <w:sz w:val="28"/>
          <w:szCs w:val="28"/>
        </w:rPr>
        <w:t> </w:t>
      </w:r>
    </w:p>
    <w:p w14:paraId="4F8E6B7A"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16. Показатели доступности и качества муниципальной услуги</w:t>
      </w:r>
    </w:p>
    <w:p w14:paraId="25BE147E" w14:textId="77777777" w:rsidR="00B10A58" w:rsidRPr="00744D0D" w:rsidRDefault="00744D0D">
      <w:pPr>
        <w:spacing w:line="360" w:lineRule="auto"/>
        <w:jc w:val="center"/>
        <w:rPr>
          <w:sz w:val="28"/>
          <w:szCs w:val="28"/>
          <w:lang w:val="ru-RU"/>
        </w:rPr>
      </w:pPr>
      <w:r w:rsidRPr="00744D0D">
        <w:rPr>
          <w:b/>
          <w:bCs/>
          <w:sz w:val="28"/>
          <w:szCs w:val="28"/>
        </w:rPr>
        <w:t> </w:t>
      </w:r>
    </w:p>
    <w:p w14:paraId="0824F23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44. При рассмотрении заявления в органах, ответственных за предоставление услуги,</w:t>
      </w:r>
      <w:r w:rsidRPr="00744D0D">
        <w:rPr>
          <w:rFonts w:eastAsia="Arial"/>
        </w:rPr>
        <w:t> </w:t>
      </w:r>
      <w:r w:rsidRPr="00744D0D">
        <w:rPr>
          <w:rFonts w:eastAsia="Arial"/>
          <w:lang w:val="ru-RU"/>
        </w:rPr>
        <w:t xml:space="preserve"> заявитель имеет право:</w:t>
      </w:r>
    </w:p>
    <w:p w14:paraId="0C6C72D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получать муниципальную</w:t>
      </w:r>
      <w:r w:rsidRPr="00744D0D">
        <w:rPr>
          <w:rFonts w:eastAsia="Arial"/>
        </w:rPr>
        <w:t> </w:t>
      </w:r>
      <w:r w:rsidRPr="00744D0D">
        <w:rPr>
          <w:rFonts w:eastAsia="Arial"/>
          <w:lang w:val="ru-RU"/>
        </w:rPr>
        <w:t xml:space="preserve"> услугу своевременно и в соответствии со стандартом предоставления муниципальной услуги;</w:t>
      </w:r>
    </w:p>
    <w:p w14:paraId="377F1DB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получать полную, актуальную и достоверную информацию о порядке предоставления муниципальной услуги, в том числе в электронной форме;</w:t>
      </w:r>
    </w:p>
    <w:p w14:paraId="22A3CD6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получать</w:t>
      </w:r>
      <w:r w:rsidRPr="00744D0D">
        <w:rPr>
          <w:rFonts w:eastAsia="Arial"/>
        </w:rPr>
        <w:t> </w:t>
      </w:r>
      <w:r w:rsidRPr="00744D0D">
        <w:rPr>
          <w:rFonts w:eastAsia="Arial"/>
          <w:lang w:val="ru-RU"/>
        </w:rPr>
        <w:t xml:space="preserve">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14:paraId="010A91D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представлять дополнительные документы и материалы;</w:t>
      </w:r>
    </w:p>
    <w:p w14:paraId="0D891D1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14:paraId="602E32E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обращаться с заявлением о прекращении рассмотрения заявления.</w:t>
      </w:r>
    </w:p>
    <w:p w14:paraId="6764BA8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45.</w:t>
      </w:r>
      <w:r w:rsidRPr="00744D0D">
        <w:rPr>
          <w:rFonts w:eastAsia="Arial"/>
        </w:rPr>
        <w:t>  </w:t>
      </w:r>
      <w:r w:rsidRPr="00744D0D">
        <w:rPr>
          <w:rFonts w:eastAsia="Arial"/>
          <w:lang w:val="ru-RU"/>
        </w:rPr>
        <w:t xml:space="preserve"> Основные требования к качеству предоставления муниципальной услуги:</w:t>
      </w:r>
    </w:p>
    <w:p w14:paraId="1E558C8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своевременность предоставления муниципальной услуги;</w:t>
      </w:r>
    </w:p>
    <w:p w14:paraId="52FD516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достоверность и полнота информирования гражданина о ходе рассмотрения его обращения;</w:t>
      </w:r>
    </w:p>
    <w:p w14:paraId="5B28393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удобство и доступность получения гражданином информации о порядке предоставления муниципальной услуги.</w:t>
      </w:r>
    </w:p>
    <w:p w14:paraId="31274B7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Показателями качества предоставления муниципальной услуги являются:</w:t>
      </w:r>
    </w:p>
    <w:p w14:paraId="4B88052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срок рассмотрения заявления;</w:t>
      </w:r>
    </w:p>
    <w:p w14:paraId="3C3B787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отсутствие или наличие жалоб на действия (бездействие) должностных лиц.</w:t>
      </w:r>
    </w:p>
    <w:p w14:paraId="50898DBA" w14:textId="77777777" w:rsidR="00B10A58" w:rsidRPr="00744D0D" w:rsidRDefault="00744D0D">
      <w:pPr>
        <w:ind w:firstLine="720"/>
        <w:jc w:val="both"/>
        <w:rPr>
          <w:sz w:val="28"/>
          <w:szCs w:val="28"/>
          <w:lang w:val="ru-RU"/>
        </w:rPr>
      </w:pPr>
      <w:r w:rsidRPr="00744D0D">
        <w:rPr>
          <w:b/>
          <w:bCs/>
          <w:sz w:val="28"/>
          <w:szCs w:val="28"/>
        </w:rPr>
        <w:t>  </w:t>
      </w:r>
    </w:p>
    <w:p w14:paraId="480EF542"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17. Иные требования к предоставлению муниципальной услуги</w:t>
      </w:r>
    </w:p>
    <w:p w14:paraId="00E3B2E8" w14:textId="77777777" w:rsidR="00B10A58" w:rsidRPr="00744D0D" w:rsidRDefault="00744D0D">
      <w:pPr>
        <w:widowControl w:val="0"/>
        <w:ind w:firstLine="720"/>
        <w:jc w:val="both"/>
        <w:rPr>
          <w:sz w:val="28"/>
          <w:szCs w:val="28"/>
          <w:lang w:val="ru-RU"/>
        </w:rPr>
      </w:pPr>
      <w:r w:rsidRPr="00744D0D">
        <w:rPr>
          <w:sz w:val="28"/>
          <w:szCs w:val="28"/>
        </w:rPr>
        <w:t> </w:t>
      </w:r>
    </w:p>
    <w:p w14:paraId="3A531E2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46.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разрешение (ордер) на производство земляных работ. Должностным лицом Отдела составляется акт приемки восстановленного благоустройства (Приложение 4 к регламенту).</w:t>
      </w:r>
    </w:p>
    <w:p w14:paraId="21B8E75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47. В состав комиссии по приемке восстановленного благоустройства входят представитель Управления строительства, архитектуры и ЖКХ Администрации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представитель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представитель заказчика производства работ или подрядной организации, восстанавливающей благоустройство.</w:t>
      </w:r>
    </w:p>
    <w:p w14:paraId="4D9078E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48. Акт приемки восстановленного благоустройства утверждается Главой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Республики Мордовия.</w:t>
      </w:r>
    </w:p>
    <w:p w14:paraId="3A7B36DF" w14:textId="77777777" w:rsidR="00B10A58" w:rsidRPr="00744D0D" w:rsidRDefault="00744D0D">
      <w:pPr>
        <w:widowControl w:val="0"/>
        <w:ind w:firstLine="720"/>
        <w:jc w:val="both"/>
        <w:rPr>
          <w:sz w:val="28"/>
          <w:szCs w:val="28"/>
          <w:lang w:val="ru-RU"/>
        </w:rPr>
      </w:pPr>
      <w:r w:rsidRPr="00744D0D">
        <w:rPr>
          <w:rFonts w:eastAsia="Times New Roman CYR"/>
          <w:sz w:val="28"/>
          <w:szCs w:val="28"/>
        </w:rPr>
        <w:t> </w:t>
      </w:r>
    </w:p>
    <w:p w14:paraId="23F4D3A4" w14:textId="77777777" w:rsidR="00B10A58" w:rsidRPr="00B47E43" w:rsidRDefault="00744D0D">
      <w:pPr>
        <w:pStyle w:val="4"/>
        <w:keepNext w:val="0"/>
        <w:shd w:val="clear" w:color="auto" w:fill="FFFFFF"/>
        <w:spacing w:before="0" w:after="0" w:line="320" w:lineRule="atLeast"/>
        <w:ind w:firstLine="709"/>
        <w:jc w:val="center"/>
        <w:rPr>
          <w:rFonts w:eastAsia="Arial"/>
          <w:color w:val="000000"/>
          <w:sz w:val="28"/>
          <w:szCs w:val="28"/>
          <w:lang w:val="ru-RU"/>
        </w:rPr>
      </w:pPr>
      <w:r w:rsidRPr="00B47E43">
        <w:rPr>
          <w:rFonts w:eastAsia="Arial"/>
          <w:color w:val="000000"/>
          <w:sz w:val="28"/>
          <w:szCs w:val="28"/>
          <w:lang w:val="ru-RU"/>
        </w:rPr>
        <w:t>Раздел 3. Административные процедуры</w:t>
      </w:r>
    </w:p>
    <w:p w14:paraId="02681120" w14:textId="77777777" w:rsidR="00B10A58" w:rsidRPr="00744D0D" w:rsidRDefault="00744D0D">
      <w:pPr>
        <w:spacing w:line="360" w:lineRule="auto"/>
        <w:ind w:firstLine="720"/>
        <w:jc w:val="center"/>
        <w:rPr>
          <w:sz w:val="28"/>
          <w:szCs w:val="28"/>
          <w:lang w:val="ru-RU"/>
        </w:rPr>
      </w:pPr>
      <w:r w:rsidRPr="00744D0D">
        <w:rPr>
          <w:sz w:val="28"/>
          <w:szCs w:val="28"/>
        </w:rPr>
        <w:t> </w:t>
      </w:r>
    </w:p>
    <w:p w14:paraId="6D65A43B"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1. Общие положения</w:t>
      </w:r>
    </w:p>
    <w:p w14:paraId="6F5A60B2" w14:textId="77777777" w:rsidR="00B10A58" w:rsidRPr="00744D0D" w:rsidRDefault="00744D0D">
      <w:pPr>
        <w:ind w:firstLine="720"/>
        <w:jc w:val="both"/>
        <w:rPr>
          <w:sz w:val="28"/>
          <w:szCs w:val="28"/>
          <w:lang w:val="ru-RU"/>
        </w:rPr>
      </w:pPr>
      <w:r w:rsidRPr="00744D0D">
        <w:rPr>
          <w:rFonts w:eastAsia="Arial"/>
          <w:sz w:val="28"/>
          <w:szCs w:val="28"/>
        </w:rPr>
        <w:t> </w:t>
      </w:r>
    </w:p>
    <w:p w14:paraId="793C87C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49. Предоставление муниципальной услуги включает в себя следующие административные процедуры:</w:t>
      </w:r>
    </w:p>
    <w:p w14:paraId="22317B3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прием и регистрация документов;</w:t>
      </w:r>
    </w:p>
    <w:p w14:paraId="5F4FCC8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рассмотрение документов и принятие решения;</w:t>
      </w:r>
    </w:p>
    <w:p w14:paraId="136767E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выдача результата заявителю.</w:t>
      </w:r>
    </w:p>
    <w:p w14:paraId="010A26F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50. Блок-схема последовательности административных действий предоставления муниципальной услуги представлена в Приложении 5 к регламенту.</w:t>
      </w:r>
    </w:p>
    <w:p w14:paraId="7D84C875" w14:textId="77777777" w:rsidR="00B10A58" w:rsidRPr="00744D0D" w:rsidRDefault="00744D0D">
      <w:pPr>
        <w:jc w:val="center"/>
        <w:rPr>
          <w:sz w:val="28"/>
          <w:szCs w:val="28"/>
          <w:lang w:val="ru-RU"/>
        </w:rPr>
      </w:pPr>
      <w:r w:rsidRPr="00744D0D">
        <w:rPr>
          <w:b/>
          <w:bCs/>
          <w:sz w:val="28"/>
          <w:szCs w:val="28"/>
        </w:rPr>
        <w:t> </w:t>
      </w:r>
    </w:p>
    <w:p w14:paraId="6A0B39B2"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2.</w:t>
      </w:r>
      <w:r w:rsidRPr="00744D0D">
        <w:rPr>
          <w:rFonts w:eastAsia="Arial"/>
          <w:color w:val="000000"/>
          <w:sz w:val="24"/>
          <w:szCs w:val="24"/>
        </w:rPr>
        <w:t>  </w:t>
      </w:r>
      <w:r w:rsidRPr="00744D0D">
        <w:rPr>
          <w:rFonts w:eastAsia="Arial"/>
          <w:color w:val="000000"/>
          <w:sz w:val="24"/>
          <w:szCs w:val="24"/>
          <w:lang w:val="ru-RU"/>
        </w:rPr>
        <w:t xml:space="preserve"> Прием, регистрация документов и направление на исполнение</w:t>
      </w:r>
    </w:p>
    <w:p w14:paraId="4BB15D85" w14:textId="77777777" w:rsidR="00B10A58" w:rsidRPr="00744D0D" w:rsidRDefault="00744D0D">
      <w:pPr>
        <w:rPr>
          <w:sz w:val="28"/>
          <w:szCs w:val="28"/>
          <w:lang w:val="ru-RU"/>
        </w:rPr>
      </w:pPr>
      <w:r w:rsidRPr="00744D0D">
        <w:rPr>
          <w:b/>
          <w:bCs/>
          <w:sz w:val="28"/>
          <w:szCs w:val="28"/>
        </w:rPr>
        <w:t> </w:t>
      </w:r>
    </w:p>
    <w:p w14:paraId="6E5D9AD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51.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w:t>
      </w:r>
    </w:p>
    <w:p w14:paraId="18094C8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52.</w:t>
      </w:r>
      <w:r w:rsidRPr="00744D0D">
        <w:rPr>
          <w:rFonts w:eastAsia="Arial"/>
        </w:rPr>
        <w:t> </w:t>
      </w:r>
      <w:r w:rsidRPr="00744D0D">
        <w:rPr>
          <w:rFonts w:eastAsia="Arial"/>
          <w:lang w:val="ru-RU"/>
        </w:rPr>
        <w:t>Заявление о выдаче разрешения (ордер) на производство земляных работ, с приложенными документами принимается специалистом МФЦ.</w:t>
      </w:r>
    </w:p>
    <w:p w14:paraId="37C9694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Специалист МФЦ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14:paraId="44D79B6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53. Специалист МФЦ устанавливает предмет обращения, устанавливает личность заявителя, в том числе проверяет документ, удостоверяющий личность.</w:t>
      </w:r>
    </w:p>
    <w:p w14:paraId="1E71D8D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54. В ходе приема специалист МФЦ производит проверку представленных документов: наличие необходимых документов.</w:t>
      </w:r>
    </w:p>
    <w:p w14:paraId="1098BE2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55. Специалист МФЦ проверяет соответствие представленных документов установленным требованиям:</w:t>
      </w:r>
    </w:p>
    <w:p w14:paraId="4EC4607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14:paraId="5EB4D3A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тексты документов должны быть написаны разборчиво, наименования юридических лиц</w:t>
      </w:r>
      <w:r w:rsidRPr="00744D0D">
        <w:rPr>
          <w:rFonts w:eastAsia="Arial"/>
        </w:rPr>
        <w:t> </w:t>
      </w:r>
      <w:r w:rsidRPr="00744D0D">
        <w:rPr>
          <w:rFonts w:eastAsia="Arial"/>
          <w:lang w:val="ru-RU"/>
        </w:rPr>
        <w:t>- без сокращения, с указанием их мест нахождения;</w:t>
      </w:r>
    </w:p>
    <w:p w14:paraId="5A295AA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фамилии, имена и отчества физических лиц, адреса их мест жительства должны быть написаны полностью.</w:t>
      </w:r>
    </w:p>
    <w:p w14:paraId="7F87AB7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56. 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14:paraId="12C98BD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57.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14:paraId="59064C9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58. При отсутствии у заявителя заполненного заявления о выдаче разрешения (ордера) на производство земляных работ или неправильном его заполнении,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14:paraId="61B5DB8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59. Специалист МФЦ оформляет расписку о приеме документов по установленной форме в 2-х экземплярах. В расписке, указываются:</w:t>
      </w:r>
    </w:p>
    <w:p w14:paraId="18B3C89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дата представления документов;</w:t>
      </w:r>
    </w:p>
    <w:p w14:paraId="4423676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перечень документов с указанием их наименования, реквизитов;</w:t>
      </w:r>
    </w:p>
    <w:p w14:paraId="1D42C1B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количество экземпляров каждого из представленных документов (подлинных экземпляров и их копий);</w:t>
      </w:r>
    </w:p>
    <w:p w14:paraId="250F825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количество листов в каждом экземпляре документа;</w:t>
      </w:r>
    </w:p>
    <w:p w14:paraId="5F09430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порядковый номер записи в соответствии с установленным порядком в МФЦ;</w:t>
      </w:r>
    </w:p>
    <w:p w14:paraId="015CB56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14:paraId="5CA7750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фамилия и инициалы специалиста МФЦ, принявшего документы, а также его подпись;</w:t>
      </w:r>
    </w:p>
    <w:p w14:paraId="1F40594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перечень сведений и документов, которые будут получены по межведомственным запросам;</w:t>
      </w:r>
    </w:p>
    <w:p w14:paraId="02AD69F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14:paraId="51C6B73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60. В случае</w:t>
      </w:r>
      <w:proofErr w:type="gramStart"/>
      <w:r w:rsidRPr="00744D0D">
        <w:rPr>
          <w:rFonts w:eastAsia="Arial"/>
          <w:lang w:val="ru-RU"/>
        </w:rPr>
        <w:t>,</w:t>
      </w:r>
      <w:proofErr w:type="gramEnd"/>
      <w:r w:rsidRPr="00744D0D">
        <w:rPr>
          <w:rFonts w:eastAsia="Arial"/>
          <w:lang w:val="ru-RU"/>
        </w:rPr>
        <w:t xml:space="preserve"> если обращение и документы были получены по почте, специалист МФЦ выполняет последовательность действий, описанных в пунктах 61-66.</w:t>
      </w:r>
    </w:p>
    <w:p w14:paraId="4F6EAED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61. В случае направления документов почтой подпись заявителя на обращении о предоставлении муниципальной услуги должна быть нотариально удостоверена.</w:t>
      </w:r>
    </w:p>
    <w:p w14:paraId="6435548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Расписка о приеме документов направляется заявителю по почте.</w:t>
      </w:r>
    </w:p>
    <w:p w14:paraId="6CF7A4C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14:paraId="7378CD1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62. Максимальный срок выполнения указанных административных действий составляет 30 минут.</w:t>
      </w:r>
    </w:p>
    <w:p w14:paraId="7C61D08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63. Обращение регистрируется в соответствии с установленными правилами делопроизводства с обязательным указанием аббревиатуры "ОУИ".</w:t>
      </w:r>
    </w:p>
    <w:p w14:paraId="4F8A137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64. </w:t>
      </w:r>
      <w:proofErr w:type="gramStart"/>
      <w:r w:rsidRPr="00744D0D">
        <w:rPr>
          <w:rFonts w:eastAsia="Arial"/>
          <w:lang w:val="ru-RU"/>
        </w:rPr>
        <w:t>В случае отсутствия документов, указанных в подразделе 1 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w:t>
      </w:r>
      <w:proofErr w:type="gramEnd"/>
      <w:r w:rsidRPr="00744D0D">
        <w:rPr>
          <w:rFonts w:eastAsia="Arial"/>
          <w:lang w:val="ru-RU"/>
        </w:rPr>
        <w:t xml:space="preserve"> При этом специалистом МФЦ в адрес заявителя подготавливается письмо о приостановлении сроков выполнения административных процедур.</w:t>
      </w:r>
    </w:p>
    <w:p w14:paraId="7F1A04F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65.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1 рабочий день.</w:t>
      </w:r>
    </w:p>
    <w:p w14:paraId="243D42D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66. </w:t>
      </w:r>
      <w:proofErr w:type="gramStart"/>
      <w:r w:rsidRPr="00744D0D">
        <w:rPr>
          <w:rFonts w:eastAsia="Arial"/>
          <w:lang w:val="ru-RU"/>
        </w:rPr>
        <w:t xml:space="preserve">Принятое обращение и прилагаемые к нему документы передаются принявшим их специалистом МФЦ специалистам администрации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w:t>
      </w:r>
      <w:r w:rsidRPr="00744D0D">
        <w:rPr>
          <w:rFonts w:eastAsia="Arial"/>
          <w:lang w:val="ru-RU"/>
        </w:rPr>
        <w:lastRenderedPageBreak/>
        <w:t>государственных органов, органов местного самоуправления, организаций</w:t>
      </w:r>
      <w:r w:rsidRPr="00744D0D">
        <w:rPr>
          <w:rFonts w:eastAsia="Arial"/>
        </w:rPr>
        <w:t> </w:t>
      </w:r>
      <w:r w:rsidRPr="00744D0D">
        <w:rPr>
          <w:rFonts w:eastAsia="Arial"/>
          <w:lang w:val="ru-RU"/>
        </w:rPr>
        <w:t xml:space="preserve"> - за днем получения ответов</w:t>
      </w:r>
      <w:proofErr w:type="gramEnd"/>
      <w:r w:rsidRPr="00744D0D">
        <w:rPr>
          <w:rFonts w:eastAsia="Arial"/>
          <w:lang w:val="ru-RU"/>
        </w:rPr>
        <w:t xml:space="preserve"> на запрос.</w:t>
      </w:r>
    </w:p>
    <w:p w14:paraId="5D38D95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В случае обращения заявителя непосредственно в Администрацию, </w:t>
      </w:r>
      <w:r w:rsidRPr="00744D0D">
        <w:rPr>
          <w:rFonts w:eastAsia="Arial"/>
        </w:rPr>
        <w:t> </w:t>
      </w:r>
      <w:r w:rsidRPr="00744D0D">
        <w:rPr>
          <w:rFonts w:eastAsia="Arial"/>
          <w:lang w:val="ru-RU"/>
        </w:rPr>
        <w:t>специалист Администрации выполняет последовательность действий, описанных в пунктах 53-59</w:t>
      </w:r>
      <w:r w:rsidRPr="00744D0D">
        <w:rPr>
          <w:rFonts w:eastAsia="Arial"/>
        </w:rPr>
        <w:t> </w:t>
      </w:r>
      <w:r w:rsidRPr="00744D0D">
        <w:rPr>
          <w:rFonts w:eastAsia="Arial"/>
          <w:lang w:val="ru-RU"/>
        </w:rPr>
        <w:t>Регламента.</w:t>
      </w:r>
    </w:p>
    <w:p w14:paraId="68F6A5C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67. Глава сельского поселения поручает рассмотрение полученных документов специалисту администрации или рассматривает его самостоятельно (далее – ответственный исполнитель).</w:t>
      </w:r>
    </w:p>
    <w:p w14:paraId="5942FF4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Максимальный срок исполнения административной процедуры - 1 рабочий день.</w:t>
      </w:r>
    </w:p>
    <w:p w14:paraId="7A48899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68. Результатом настоящей административной процедуры является получение обращения специалистом Администрации.</w:t>
      </w:r>
    </w:p>
    <w:p w14:paraId="4BD3E356" w14:textId="77777777" w:rsidR="00B10A58" w:rsidRPr="00744D0D" w:rsidRDefault="00744D0D">
      <w:pPr>
        <w:ind w:firstLine="720"/>
        <w:jc w:val="both"/>
        <w:rPr>
          <w:sz w:val="28"/>
          <w:szCs w:val="28"/>
          <w:lang w:val="ru-RU"/>
        </w:rPr>
      </w:pPr>
      <w:r w:rsidRPr="00744D0D">
        <w:rPr>
          <w:sz w:val="28"/>
          <w:szCs w:val="28"/>
        </w:rPr>
        <w:t>  </w:t>
      </w:r>
    </w:p>
    <w:p w14:paraId="1AC546F7"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3.</w:t>
      </w:r>
      <w:r w:rsidRPr="00744D0D">
        <w:rPr>
          <w:rFonts w:eastAsia="Arial"/>
          <w:color w:val="000000"/>
          <w:sz w:val="24"/>
          <w:szCs w:val="24"/>
        </w:rPr>
        <w:t>  </w:t>
      </w:r>
      <w:r w:rsidRPr="00744D0D">
        <w:rPr>
          <w:rFonts w:eastAsia="Arial"/>
          <w:color w:val="000000"/>
          <w:sz w:val="24"/>
          <w:szCs w:val="24"/>
          <w:lang w:val="ru-RU"/>
        </w:rPr>
        <w:t xml:space="preserve"> Рассмотрение заявления о выдаче разрешения (ордера) на производство земляных работ.</w:t>
      </w:r>
    </w:p>
    <w:p w14:paraId="1D403AB7" w14:textId="77777777" w:rsidR="00B10A58" w:rsidRPr="00744D0D" w:rsidRDefault="00744D0D">
      <w:pPr>
        <w:jc w:val="center"/>
        <w:rPr>
          <w:sz w:val="28"/>
          <w:szCs w:val="28"/>
          <w:lang w:val="ru-RU"/>
        </w:rPr>
      </w:pPr>
      <w:r w:rsidRPr="00744D0D">
        <w:rPr>
          <w:b/>
          <w:bCs/>
          <w:sz w:val="28"/>
          <w:szCs w:val="28"/>
        </w:rPr>
        <w:t> </w:t>
      </w:r>
    </w:p>
    <w:p w14:paraId="44192EC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69. </w:t>
      </w:r>
      <w:proofErr w:type="gramStart"/>
      <w:r w:rsidRPr="00744D0D">
        <w:rPr>
          <w:rFonts w:eastAsia="Arial"/>
          <w:lang w:val="ru-RU"/>
        </w:rPr>
        <w:t>Юридическим фактом, инициирующим начало административной процедуры является</w:t>
      </w:r>
      <w:proofErr w:type="gramEnd"/>
      <w:r w:rsidRPr="00744D0D">
        <w:rPr>
          <w:rFonts w:eastAsia="Arial"/>
          <w:lang w:val="ru-RU"/>
        </w:rPr>
        <w:t xml:space="preserve"> поступление ответственному исполнителю обращения.</w:t>
      </w:r>
    </w:p>
    <w:p w14:paraId="15259B1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70.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14:paraId="5EBC47D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Максимальный срок выполнения данного действия составляет 1 рабочий день.</w:t>
      </w:r>
    </w:p>
    <w:p w14:paraId="781C74D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71.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14:paraId="76BC553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72. В случае</w:t>
      </w:r>
      <w:proofErr w:type="gramStart"/>
      <w:r w:rsidRPr="00744D0D">
        <w:rPr>
          <w:rFonts w:eastAsia="Arial"/>
          <w:lang w:val="ru-RU"/>
        </w:rPr>
        <w:t>,</w:t>
      </w:r>
      <w:proofErr w:type="gramEnd"/>
      <w:r w:rsidRPr="00744D0D">
        <w:rPr>
          <w:rFonts w:eastAsia="Arial"/>
          <w:lang w:val="ru-RU"/>
        </w:rPr>
        <w:t xml:space="preserve">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14:paraId="321E26D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Максимальный срок выполнения данного действия составляет 1 рабочий день.</w:t>
      </w:r>
    </w:p>
    <w:p w14:paraId="49C452A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73. Письмо с мотивированным отказом в выполнении административных процедур ответственный исполнитель направляет в МФЦ не позднее 15 часов по местному времени рабочего дня, следующего за днем их подписания. Специалист МФЦ обеспечивает его получение заявителем в порядке, установленном подразделом 4 настоящего раздела.</w:t>
      </w:r>
    </w:p>
    <w:p w14:paraId="0BA2CC7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74.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14:paraId="7F8BEE1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Максимальный срок выполнения данного действия составляет 1 рабочий день</w:t>
      </w:r>
    </w:p>
    <w:p w14:paraId="3639CCE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75.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14:paraId="6276D77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76.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14:paraId="0435D63E" w14:textId="77777777" w:rsidR="00B10A58" w:rsidRPr="00744D0D" w:rsidRDefault="00744D0D">
      <w:pPr>
        <w:ind w:firstLine="720"/>
        <w:jc w:val="both"/>
        <w:rPr>
          <w:sz w:val="28"/>
          <w:szCs w:val="28"/>
          <w:lang w:val="ru-RU"/>
        </w:rPr>
      </w:pPr>
      <w:r w:rsidRPr="00744D0D">
        <w:rPr>
          <w:sz w:val="28"/>
          <w:szCs w:val="28"/>
        </w:rPr>
        <w:t> </w:t>
      </w:r>
      <w:r w:rsidRPr="00744D0D">
        <w:rPr>
          <w:i/>
          <w:iCs/>
          <w:sz w:val="28"/>
          <w:szCs w:val="28"/>
        </w:rPr>
        <w:t> </w:t>
      </w:r>
    </w:p>
    <w:p w14:paraId="2068B75B"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4. Принятие решения о выдаче разрешения (ордера) на производство земляных работ, дубликата разрешения, продлении срока действия разрешения, внесении изменений в разрешение, прекращении действия разрешения</w:t>
      </w:r>
    </w:p>
    <w:p w14:paraId="6C4EE5B0" w14:textId="77777777" w:rsidR="00B10A58" w:rsidRPr="00744D0D" w:rsidRDefault="00744D0D">
      <w:pPr>
        <w:ind w:firstLine="720"/>
        <w:jc w:val="center"/>
        <w:rPr>
          <w:sz w:val="28"/>
          <w:szCs w:val="28"/>
          <w:lang w:val="ru-RU"/>
        </w:rPr>
      </w:pPr>
      <w:r w:rsidRPr="00744D0D">
        <w:rPr>
          <w:i/>
          <w:iCs/>
          <w:sz w:val="28"/>
          <w:szCs w:val="28"/>
        </w:rPr>
        <w:t> </w:t>
      </w:r>
    </w:p>
    <w:p w14:paraId="29CE83A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77. Юридическим фактом, инициирующим начало административной процедуры, является наличие комплекта документов в Администрации, необходимого для осуществления дальнейших административных процедур.</w:t>
      </w:r>
    </w:p>
    <w:p w14:paraId="729D7B1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78. Ответственный исполнитель обеспечивает подготовку выдачи разрешения (ордера) на производство земляных работ, дубликата разрешения, продление срока действия разрешения, внесение изменений в разрешение, прекращение действия разрешения.</w:t>
      </w:r>
    </w:p>
    <w:p w14:paraId="1E8881B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79. Специалист Администрации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передает на подпись Главе </w:t>
      </w:r>
      <w:r w:rsidRPr="00744D0D">
        <w:rPr>
          <w:rFonts w:eastAsia="Arial"/>
        </w:rPr>
        <w:t>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один из следующих согласованных проектов:</w:t>
      </w:r>
    </w:p>
    <w:p w14:paraId="75E436D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ордер</w:t>
      </w:r>
      <w:r w:rsidRPr="00744D0D">
        <w:rPr>
          <w:rFonts w:eastAsia="Arial"/>
        </w:rPr>
        <w:t> </w:t>
      </w:r>
      <w:r w:rsidRPr="00744D0D">
        <w:rPr>
          <w:rFonts w:eastAsia="Arial"/>
          <w:lang w:val="ru-RU"/>
        </w:rPr>
        <w:t>на производство земляных работ, разрешения</w:t>
      </w:r>
    </w:p>
    <w:p w14:paraId="4F18EA9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изменения</w:t>
      </w:r>
      <w:r w:rsidRPr="00744D0D">
        <w:rPr>
          <w:rFonts w:eastAsia="Arial"/>
        </w:rPr>
        <w:t> </w:t>
      </w:r>
      <w:r w:rsidRPr="00744D0D">
        <w:rPr>
          <w:rFonts w:eastAsia="Arial"/>
          <w:lang w:val="ru-RU"/>
        </w:rPr>
        <w:t>в разрешение, (ордер) на производство земляных работ;</w:t>
      </w:r>
    </w:p>
    <w:p w14:paraId="09ED637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дубликат</w:t>
      </w:r>
      <w:r w:rsidRPr="00744D0D">
        <w:rPr>
          <w:rFonts w:eastAsia="Arial"/>
        </w:rPr>
        <w:t> </w:t>
      </w:r>
      <w:r w:rsidRPr="00744D0D">
        <w:rPr>
          <w:rFonts w:eastAsia="Arial"/>
          <w:lang w:val="ru-RU"/>
        </w:rPr>
        <w:t>разрешения (ордера) на производство земляных работ с приложением оригинала разрешения в целях его сличения с дубликатом до подписания;</w:t>
      </w:r>
    </w:p>
    <w:p w14:paraId="730DFC0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мотивированный</w:t>
      </w:r>
      <w:r w:rsidRPr="00744D0D">
        <w:rPr>
          <w:rFonts w:eastAsia="Arial"/>
        </w:rPr>
        <w:t> </w:t>
      </w:r>
      <w:r w:rsidRPr="00744D0D">
        <w:rPr>
          <w:rFonts w:eastAsia="Arial"/>
          <w:lang w:val="ru-RU"/>
        </w:rPr>
        <w:t>отказ</w:t>
      </w:r>
      <w:r w:rsidRPr="00744D0D">
        <w:rPr>
          <w:rFonts w:eastAsia="Arial"/>
        </w:rPr>
        <w:t> </w:t>
      </w:r>
      <w:r w:rsidRPr="00744D0D">
        <w:rPr>
          <w:rFonts w:eastAsia="Arial"/>
          <w:lang w:val="ru-RU"/>
        </w:rPr>
        <w:t>в предоставлении муниципальной услуги в форме письменного ответа заявителю;</w:t>
      </w:r>
    </w:p>
    <w:p w14:paraId="7A89DDD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80.</w:t>
      </w:r>
      <w:r w:rsidRPr="00744D0D">
        <w:rPr>
          <w:rFonts w:eastAsia="Arial"/>
        </w:rPr>
        <w:t> </w:t>
      </w:r>
      <w:r w:rsidRPr="00744D0D">
        <w:rPr>
          <w:rFonts w:eastAsia="Arial"/>
          <w:lang w:val="ru-RU"/>
        </w:rPr>
        <w:t>Подписанный уполномоченным лицом один из документов пункта 79</w:t>
      </w:r>
      <w:r w:rsidRPr="00744D0D">
        <w:rPr>
          <w:rFonts w:eastAsia="Arial"/>
        </w:rPr>
        <w:t> </w:t>
      </w:r>
      <w:r w:rsidRPr="00744D0D">
        <w:rPr>
          <w:rFonts w:eastAsia="Arial"/>
          <w:lang w:val="ru-RU"/>
        </w:rPr>
        <w:t>Регламента, ответственный исполнитель не позднее 15 часов по местному времени рабочего дня, следующего за днем их подписания, направляет в МФЦ для выдачи заявителю.</w:t>
      </w:r>
    </w:p>
    <w:p w14:paraId="1611ABA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81. Специалист МФЦ, уведомляет заявителя по телефону или письменно о необходимости получить мотивированный отказ или один из документов, указанных в пункте 79</w:t>
      </w:r>
      <w:r w:rsidRPr="00744D0D">
        <w:rPr>
          <w:rFonts w:eastAsia="Arial"/>
        </w:rPr>
        <w:t> </w:t>
      </w:r>
      <w:r w:rsidRPr="00744D0D">
        <w:rPr>
          <w:rFonts w:eastAsia="Arial"/>
          <w:lang w:val="ru-RU"/>
        </w:rPr>
        <w:t>Регламента, согласовывает время совершения данного действия.</w:t>
      </w:r>
    </w:p>
    <w:p w14:paraId="3EF3C27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82. Специалист МФЦ передает заявителю мотивированный отказ или один из документов, указанных в пункте 79</w:t>
      </w:r>
      <w:r w:rsidRPr="00744D0D">
        <w:rPr>
          <w:rFonts w:eastAsia="Arial"/>
        </w:rPr>
        <w:t> </w:t>
      </w:r>
      <w:r w:rsidRPr="00744D0D">
        <w:rPr>
          <w:rFonts w:eastAsia="Arial"/>
          <w:lang w:val="ru-RU"/>
        </w:rPr>
        <w:t>Регламента.</w:t>
      </w:r>
    </w:p>
    <w:p w14:paraId="28785F6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83. Если в течение 1 (одного) рабочего дня заявитель не явился в МФЦ для вручения мотивированного отказа или вручения одного из документов, указанных в пункте 79</w:t>
      </w:r>
      <w:r w:rsidRPr="00744D0D">
        <w:rPr>
          <w:rFonts w:eastAsia="Arial"/>
        </w:rPr>
        <w:t> </w:t>
      </w:r>
      <w:r w:rsidRPr="00744D0D">
        <w:rPr>
          <w:rFonts w:eastAsia="Arial"/>
          <w:lang w:val="ru-RU"/>
        </w:rPr>
        <w:t>Регламента, ответ направляется заявителю по почте.</w:t>
      </w:r>
    </w:p>
    <w:p w14:paraId="2CF06B7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84. Результатом административной процедуры является получение заявителем мотивированного отказа или одного из документов, указанных в пункте 79</w:t>
      </w:r>
      <w:r w:rsidRPr="00744D0D">
        <w:rPr>
          <w:rFonts w:eastAsia="Arial"/>
        </w:rPr>
        <w:t> </w:t>
      </w:r>
      <w:r w:rsidRPr="00744D0D">
        <w:rPr>
          <w:rFonts w:eastAsia="Arial"/>
          <w:lang w:val="ru-RU"/>
        </w:rPr>
        <w:t>Регламента.</w:t>
      </w:r>
    </w:p>
    <w:p w14:paraId="1E56F8B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85.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w:t>
      </w:r>
    </w:p>
    <w:p w14:paraId="09913BF6" w14:textId="77777777" w:rsidR="00B10A58" w:rsidRPr="00744D0D" w:rsidRDefault="00744D0D">
      <w:pPr>
        <w:ind w:firstLine="720"/>
        <w:jc w:val="center"/>
        <w:rPr>
          <w:sz w:val="28"/>
          <w:szCs w:val="28"/>
          <w:lang w:val="ru-RU"/>
        </w:rPr>
      </w:pPr>
      <w:r w:rsidRPr="00744D0D">
        <w:rPr>
          <w:b/>
          <w:bCs/>
          <w:sz w:val="28"/>
          <w:szCs w:val="28"/>
        </w:rPr>
        <w:t> </w:t>
      </w:r>
    </w:p>
    <w:p w14:paraId="23B602EB" w14:textId="77777777" w:rsidR="00B10A58" w:rsidRPr="00B47E43" w:rsidRDefault="00744D0D">
      <w:pPr>
        <w:pStyle w:val="4"/>
        <w:keepNext w:val="0"/>
        <w:shd w:val="clear" w:color="auto" w:fill="FFFFFF"/>
        <w:spacing w:before="0" w:after="0" w:line="320" w:lineRule="atLeast"/>
        <w:ind w:firstLine="709"/>
        <w:jc w:val="center"/>
        <w:rPr>
          <w:rFonts w:eastAsia="Arial"/>
          <w:color w:val="000000"/>
          <w:sz w:val="28"/>
          <w:szCs w:val="28"/>
          <w:lang w:val="ru-RU"/>
        </w:rPr>
      </w:pPr>
      <w:r w:rsidRPr="00B47E43">
        <w:rPr>
          <w:rFonts w:eastAsia="Arial"/>
          <w:color w:val="000000"/>
          <w:sz w:val="28"/>
          <w:szCs w:val="28"/>
          <w:lang w:val="ru-RU"/>
        </w:rPr>
        <w:t xml:space="preserve">Раздел 4. </w:t>
      </w:r>
      <w:proofErr w:type="gramStart"/>
      <w:r w:rsidRPr="00B47E43">
        <w:rPr>
          <w:rFonts w:eastAsia="Arial"/>
          <w:color w:val="000000"/>
          <w:sz w:val="28"/>
          <w:szCs w:val="28"/>
          <w:lang w:val="ru-RU"/>
        </w:rPr>
        <w:t>Контроль за</w:t>
      </w:r>
      <w:proofErr w:type="gramEnd"/>
      <w:r w:rsidRPr="00B47E43">
        <w:rPr>
          <w:rFonts w:eastAsia="Arial"/>
          <w:color w:val="000000"/>
          <w:sz w:val="28"/>
          <w:szCs w:val="28"/>
          <w:lang w:val="ru-RU"/>
        </w:rPr>
        <w:t xml:space="preserve"> исполнением Регламента</w:t>
      </w:r>
    </w:p>
    <w:p w14:paraId="189AADD7" w14:textId="77777777" w:rsidR="00B10A58" w:rsidRPr="00744D0D" w:rsidRDefault="00744D0D">
      <w:pPr>
        <w:ind w:firstLine="720"/>
        <w:jc w:val="center"/>
        <w:rPr>
          <w:sz w:val="28"/>
          <w:szCs w:val="28"/>
          <w:lang w:val="ru-RU"/>
        </w:rPr>
      </w:pPr>
      <w:r w:rsidRPr="00744D0D">
        <w:rPr>
          <w:b/>
          <w:bCs/>
          <w:sz w:val="28"/>
          <w:szCs w:val="28"/>
        </w:rPr>
        <w:t> </w:t>
      </w:r>
    </w:p>
    <w:p w14:paraId="010BDAFD"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 xml:space="preserve">Подраздел 1. Текущий </w:t>
      </w:r>
      <w:proofErr w:type="gramStart"/>
      <w:r w:rsidRPr="00744D0D">
        <w:rPr>
          <w:rFonts w:eastAsia="Arial"/>
          <w:color w:val="000000"/>
          <w:sz w:val="24"/>
          <w:szCs w:val="24"/>
          <w:lang w:val="ru-RU"/>
        </w:rPr>
        <w:t>контроль за</w:t>
      </w:r>
      <w:proofErr w:type="gramEnd"/>
      <w:r w:rsidRPr="00744D0D">
        <w:rPr>
          <w:rFonts w:eastAsia="Arial"/>
          <w:color w:val="000000"/>
          <w:sz w:val="24"/>
          <w:szCs w:val="24"/>
          <w:lang w:val="ru-RU"/>
        </w:rPr>
        <w:t xml:space="preserve"> соблюдением и исполнением нормативных правовых актов по предоставлению</w:t>
      </w:r>
      <w:r w:rsidRPr="00744D0D">
        <w:rPr>
          <w:rFonts w:eastAsia="Arial"/>
          <w:color w:val="000000"/>
          <w:sz w:val="24"/>
          <w:szCs w:val="24"/>
        </w:rPr>
        <w:t> </w:t>
      </w:r>
      <w:r w:rsidRPr="00744D0D">
        <w:rPr>
          <w:rFonts w:eastAsia="Arial"/>
          <w:color w:val="000000"/>
          <w:sz w:val="24"/>
          <w:szCs w:val="24"/>
          <w:lang w:val="ru-RU"/>
        </w:rPr>
        <w:t>муниципальной услуги</w:t>
      </w:r>
    </w:p>
    <w:p w14:paraId="3EDCD322" w14:textId="77777777" w:rsidR="00B10A58" w:rsidRPr="00744D0D" w:rsidRDefault="00744D0D">
      <w:pPr>
        <w:jc w:val="center"/>
        <w:rPr>
          <w:sz w:val="28"/>
          <w:szCs w:val="28"/>
          <w:lang w:val="ru-RU"/>
        </w:rPr>
      </w:pPr>
      <w:r w:rsidRPr="00744D0D">
        <w:rPr>
          <w:b/>
          <w:bCs/>
          <w:sz w:val="28"/>
          <w:szCs w:val="28"/>
        </w:rPr>
        <w:t> </w:t>
      </w:r>
    </w:p>
    <w:p w14:paraId="389C942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86. Текущий </w:t>
      </w:r>
      <w:proofErr w:type="gramStart"/>
      <w:r w:rsidRPr="00744D0D">
        <w:rPr>
          <w:rFonts w:eastAsia="Arial"/>
          <w:lang w:val="ru-RU"/>
        </w:rPr>
        <w:t>контроль за</w:t>
      </w:r>
      <w:proofErr w:type="gramEnd"/>
      <w:r w:rsidRPr="00744D0D">
        <w:rPr>
          <w:rFonts w:eastAsia="Arial"/>
          <w:lang w:val="ru-RU"/>
        </w:rPr>
        <w:t xml:space="preserve"> соблюдением и исполнением должностными лицами положений Регламента,</w:t>
      </w:r>
      <w:r w:rsidRPr="00744D0D">
        <w:rPr>
          <w:rFonts w:eastAsia="Arial"/>
        </w:rPr>
        <w:t> </w:t>
      </w:r>
      <w:r w:rsidRPr="00744D0D">
        <w:rPr>
          <w:rFonts w:eastAsia="Arial"/>
          <w:lang w:val="ru-RU"/>
        </w:rPr>
        <w:t xml:space="preserve">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w:t>
      </w:r>
      <w:r w:rsidRPr="00744D0D">
        <w:rPr>
          <w:rFonts w:eastAsia="Arial"/>
        </w:rPr>
        <w:t> </w:t>
      </w:r>
      <w:r w:rsidRPr="00744D0D">
        <w:rPr>
          <w:rFonts w:eastAsia="Arial"/>
          <w:lang w:val="ru-RU"/>
        </w:rPr>
        <w:t xml:space="preserve"> Глава</w:t>
      </w:r>
      <w:r w:rsidRPr="00744D0D">
        <w:rPr>
          <w:rFonts w:eastAsia="Arial"/>
        </w:rPr>
        <w:t> </w:t>
      </w:r>
      <w:r w:rsidRPr="00744D0D">
        <w:rPr>
          <w:rFonts w:eastAsia="Arial"/>
          <w:lang w:val="ru-RU"/>
        </w:rPr>
        <w:t xml:space="preserve">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Республики Мордовия в соответствии с распределением обязанностей.</w:t>
      </w:r>
    </w:p>
    <w:p w14:paraId="69ED3299" w14:textId="77777777" w:rsidR="00B10A58" w:rsidRPr="00744D0D" w:rsidRDefault="00744D0D">
      <w:pPr>
        <w:ind w:firstLine="720"/>
        <w:jc w:val="center"/>
        <w:rPr>
          <w:sz w:val="28"/>
          <w:szCs w:val="28"/>
          <w:lang w:val="ru-RU"/>
        </w:rPr>
      </w:pPr>
      <w:r w:rsidRPr="00744D0D">
        <w:rPr>
          <w:sz w:val="28"/>
          <w:szCs w:val="28"/>
        </w:rPr>
        <w:t> </w:t>
      </w:r>
    </w:p>
    <w:p w14:paraId="4BBB16E3"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Подраздел 2. Осуществления плановых и внеплановых проверок полноты и качества предоставления муниципальной услуги</w:t>
      </w:r>
    </w:p>
    <w:p w14:paraId="6369CD3E" w14:textId="77777777" w:rsidR="00B10A58" w:rsidRPr="00744D0D" w:rsidRDefault="00744D0D">
      <w:pPr>
        <w:spacing w:line="336" w:lineRule="auto"/>
        <w:ind w:firstLine="720"/>
        <w:jc w:val="both"/>
        <w:rPr>
          <w:sz w:val="28"/>
          <w:szCs w:val="28"/>
          <w:lang w:val="ru-RU"/>
        </w:rPr>
      </w:pPr>
      <w:r w:rsidRPr="00744D0D">
        <w:rPr>
          <w:spacing w:val="-2"/>
          <w:sz w:val="28"/>
          <w:szCs w:val="28"/>
        </w:rPr>
        <w:t> </w:t>
      </w:r>
    </w:p>
    <w:p w14:paraId="6CF3A800"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87. Порядок и периодичность проведения проверок выполнения Администрацией </w:t>
      </w:r>
      <w:r w:rsidRPr="00744D0D">
        <w:rPr>
          <w:rFonts w:eastAsia="Arial"/>
        </w:rPr>
        <w:t> </w:t>
      </w:r>
      <w:r w:rsidRPr="00744D0D">
        <w:rPr>
          <w:rFonts w:eastAsia="Arial"/>
          <w:lang w:val="ru-RU"/>
        </w:rPr>
        <w:t>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w:t>
      </w:r>
      <w:r w:rsidRPr="00744D0D">
        <w:rPr>
          <w:rFonts w:eastAsia="Arial"/>
        </w:rPr>
        <w:t> </w:t>
      </w:r>
      <w:r w:rsidRPr="00744D0D">
        <w:rPr>
          <w:rFonts w:eastAsia="Arial"/>
          <w:lang w:val="ru-RU"/>
        </w:rPr>
        <w:t xml:space="preserve"> могут проводиться не чаще, чем 1 раз в полугодие, и не реже, чем 1 раз в три года.</w:t>
      </w:r>
    </w:p>
    <w:p w14:paraId="5A80F817" w14:textId="77777777" w:rsidR="00B10A58" w:rsidRPr="00744D0D" w:rsidRDefault="00744D0D">
      <w:pPr>
        <w:rPr>
          <w:sz w:val="28"/>
          <w:szCs w:val="28"/>
          <w:lang w:val="ru-RU"/>
        </w:rPr>
      </w:pPr>
      <w:r w:rsidRPr="00744D0D">
        <w:rPr>
          <w:i/>
          <w:iCs/>
          <w:sz w:val="28"/>
          <w:szCs w:val="28"/>
        </w:rPr>
        <w:t> </w:t>
      </w:r>
    </w:p>
    <w:p w14:paraId="20BA805F"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 xml:space="preserve">Подраздел 3. </w:t>
      </w:r>
      <w:r w:rsidRPr="00744D0D">
        <w:rPr>
          <w:rFonts w:eastAsia="Arial"/>
          <w:color w:val="000000"/>
          <w:sz w:val="24"/>
          <w:szCs w:val="24"/>
        </w:rPr>
        <w:t> </w:t>
      </w:r>
      <w:r w:rsidRPr="00744D0D">
        <w:rPr>
          <w:rFonts w:eastAsia="Arial"/>
          <w:color w:val="000000"/>
          <w:sz w:val="24"/>
          <w:szCs w:val="24"/>
          <w:lang w:val="ru-RU"/>
        </w:rPr>
        <w:t>Ответственность муниципальных служащих</w:t>
      </w:r>
    </w:p>
    <w:p w14:paraId="2DDB7336" w14:textId="77777777" w:rsidR="00B10A58" w:rsidRPr="00744D0D" w:rsidRDefault="00744D0D">
      <w:pPr>
        <w:spacing w:line="360" w:lineRule="auto"/>
        <w:ind w:firstLine="720"/>
        <w:jc w:val="both"/>
        <w:rPr>
          <w:sz w:val="28"/>
          <w:szCs w:val="28"/>
          <w:lang w:val="ru-RU"/>
        </w:rPr>
      </w:pPr>
      <w:r w:rsidRPr="00744D0D">
        <w:rPr>
          <w:spacing w:val="-2"/>
          <w:sz w:val="28"/>
          <w:szCs w:val="28"/>
        </w:rPr>
        <w:t> </w:t>
      </w:r>
    </w:p>
    <w:p w14:paraId="56DFA90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88.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14:paraId="5D640CD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89. Персональная ответственность должностного лица Администрации определяется в его должностной инструкцией в соответствии с требованиями законодательства Российской Федерации.</w:t>
      </w:r>
    </w:p>
    <w:p w14:paraId="624C8C4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90. Перечень лиц, осуществляющих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устанавливается муниципальными правовыми актами Администрации.</w:t>
      </w:r>
    </w:p>
    <w:p w14:paraId="2DADB41E" w14:textId="77777777" w:rsidR="00B10A58" w:rsidRPr="00744D0D" w:rsidRDefault="00744D0D">
      <w:pPr>
        <w:ind w:firstLine="720"/>
        <w:jc w:val="center"/>
        <w:rPr>
          <w:sz w:val="28"/>
          <w:szCs w:val="28"/>
          <w:lang w:val="ru-RU"/>
        </w:rPr>
      </w:pPr>
      <w:r w:rsidRPr="00744D0D">
        <w:rPr>
          <w:b/>
          <w:bCs/>
          <w:sz w:val="28"/>
          <w:szCs w:val="28"/>
        </w:rPr>
        <w:t> </w:t>
      </w:r>
    </w:p>
    <w:p w14:paraId="7BE3AB33" w14:textId="77777777" w:rsidR="00B10A58" w:rsidRPr="00744D0D" w:rsidRDefault="00744D0D">
      <w:pPr>
        <w:pStyle w:val="6"/>
        <w:shd w:val="clear" w:color="auto" w:fill="FFFFFF"/>
        <w:spacing w:before="0" w:after="0" w:line="240" w:lineRule="atLeast"/>
        <w:ind w:firstLine="709"/>
        <w:jc w:val="both"/>
        <w:rPr>
          <w:rFonts w:eastAsia="Arial"/>
          <w:color w:val="000000"/>
          <w:lang w:val="ru-RU"/>
        </w:rPr>
      </w:pPr>
      <w:r w:rsidRPr="00744D0D">
        <w:rPr>
          <w:rFonts w:eastAsia="Arial"/>
          <w:color w:val="000000"/>
          <w:sz w:val="24"/>
          <w:szCs w:val="24"/>
          <w:lang w:val="ru-RU"/>
        </w:rPr>
        <w:t xml:space="preserve">Подраздел 4. Порядок и формы </w:t>
      </w:r>
      <w:proofErr w:type="gramStart"/>
      <w:r w:rsidRPr="00744D0D">
        <w:rPr>
          <w:rFonts w:eastAsia="Arial"/>
          <w:color w:val="000000"/>
          <w:sz w:val="24"/>
          <w:szCs w:val="24"/>
          <w:lang w:val="ru-RU"/>
        </w:rPr>
        <w:t>контроля за</w:t>
      </w:r>
      <w:proofErr w:type="gramEnd"/>
      <w:r w:rsidRPr="00744D0D">
        <w:rPr>
          <w:rFonts w:eastAsia="Arial"/>
          <w:color w:val="000000"/>
          <w:sz w:val="24"/>
          <w:szCs w:val="24"/>
          <w:lang w:val="ru-RU"/>
        </w:rPr>
        <w:t xml:space="preserve"> предоставлением муниципальной услуги, в том числе со стороны граждан, их объединений и организаций</w:t>
      </w:r>
    </w:p>
    <w:p w14:paraId="682BCE98" w14:textId="77777777" w:rsidR="00B10A58" w:rsidRPr="00744D0D" w:rsidRDefault="00744D0D">
      <w:pPr>
        <w:ind w:firstLine="720"/>
        <w:jc w:val="both"/>
        <w:rPr>
          <w:sz w:val="28"/>
          <w:szCs w:val="28"/>
          <w:lang w:val="ru-RU"/>
        </w:rPr>
      </w:pPr>
      <w:r w:rsidRPr="00744D0D">
        <w:rPr>
          <w:sz w:val="28"/>
          <w:szCs w:val="28"/>
        </w:rPr>
        <w:t> </w:t>
      </w:r>
    </w:p>
    <w:p w14:paraId="73A17BD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91.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в том числе со стороны граждан, их объединений и организаций, обеспечивается:</w:t>
      </w:r>
    </w:p>
    <w:p w14:paraId="151943D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открытостью деятельности органов, ответственных за предоставление муниципальной услуги, при ее предоставлении;</w:t>
      </w:r>
    </w:p>
    <w:p w14:paraId="054C93C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возможностью получения полной, актуальной и достоверной информации о порядке предоставления муниципальной услуги;</w:t>
      </w:r>
    </w:p>
    <w:p w14:paraId="65CF139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возможностью досудебного рассмотрения обращений (жалоб) в процессе получения муниципальной услуги.</w:t>
      </w:r>
    </w:p>
    <w:p w14:paraId="5430365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92.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основывается на следующих принципах:</w:t>
      </w:r>
    </w:p>
    <w:p w14:paraId="58A18C4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независимость;</w:t>
      </w:r>
    </w:p>
    <w:p w14:paraId="4890915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 должная тщательность.</w:t>
      </w:r>
    </w:p>
    <w:p w14:paraId="6D24538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93. Независимость лиц, осуществляющих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14:paraId="25A5403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Лица, осуществляющие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должны принимать меры по предотвращению конфликта интересов при предоставлении муниципальной услуги.</w:t>
      </w:r>
    </w:p>
    <w:p w14:paraId="4F9DD75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94. Должная тщательность лиц, осуществляющих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состоит в своевременном и точном исполнении обязанностей, предусмотренных Регламентом.</w:t>
      </w:r>
    </w:p>
    <w:p w14:paraId="755B48D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95. Порядок и формы </w:t>
      </w:r>
      <w:proofErr w:type="gramStart"/>
      <w:r w:rsidRPr="00744D0D">
        <w:rPr>
          <w:rFonts w:eastAsia="Arial"/>
          <w:lang w:val="ru-RU"/>
        </w:rPr>
        <w:t>контроля за</w:t>
      </w:r>
      <w:proofErr w:type="gramEnd"/>
      <w:r w:rsidRPr="00744D0D">
        <w:rPr>
          <w:rFonts w:eastAsia="Arial"/>
          <w:lang w:val="ru-RU"/>
        </w:rPr>
        <w:t xml:space="preserve"> предоставлением муниципальной услуги должны отвечать требованиям непрерывности, всесторонности, объективности и действенности (эффективности).</w:t>
      </w:r>
    </w:p>
    <w:p w14:paraId="4A068CA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96. </w:t>
      </w:r>
      <w:proofErr w:type="gramStart"/>
      <w:r w:rsidRPr="00744D0D">
        <w:rPr>
          <w:rFonts w:eastAsia="Arial"/>
          <w:lang w:val="ru-RU"/>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w:t>
      </w:r>
      <w:r w:rsidRPr="00744D0D">
        <w:rPr>
          <w:rFonts w:eastAsia="Arial"/>
          <w:lang w:val="ru-RU"/>
        </w:rPr>
        <w:lastRenderedPageBreak/>
        <w:t xml:space="preserve">муниципальных правовых актов </w:t>
      </w:r>
      <w:proofErr w:type="spellStart"/>
      <w:r w:rsidRPr="00744D0D">
        <w:rPr>
          <w:rFonts w:eastAsia="Arial"/>
          <w:lang w:val="ru-RU"/>
        </w:rPr>
        <w:t>Атяшевского</w:t>
      </w:r>
      <w:proofErr w:type="spellEnd"/>
      <w:r w:rsidRPr="00744D0D">
        <w:rPr>
          <w:rFonts w:eastAsia="Arial"/>
          <w:lang w:val="ru-RU"/>
        </w:rPr>
        <w:t xml:space="preserve"> сельского поселения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а также положений Регламента.</w:t>
      </w:r>
      <w:proofErr w:type="gramEnd"/>
    </w:p>
    <w:p w14:paraId="784F3BE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Проверки также могут проводиться по конкретной жалобе гражданина или организации.</w:t>
      </w:r>
    </w:p>
    <w:p w14:paraId="12B93D0C"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97. Общественный контроль осуществляется на основе принципов добровольности, справедливости и законности.</w:t>
      </w:r>
    </w:p>
    <w:p w14:paraId="6767B738"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98.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14:paraId="10ECD29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замечаний и предложений по улучшению качества предоставления муниципальной услуги;</w:t>
      </w:r>
    </w:p>
    <w:p w14:paraId="685785E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сообщений о нарушении законов и иных нормативных правовых актов, недостатках в работе органов, ответственных за предоставление услуги,</w:t>
      </w:r>
      <w:r w:rsidRPr="00744D0D">
        <w:rPr>
          <w:rFonts w:eastAsia="Arial"/>
        </w:rPr>
        <w:t> </w:t>
      </w:r>
      <w:r w:rsidRPr="00744D0D">
        <w:rPr>
          <w:rFonts w:eastAsia="Arial"/>
          <w:lang w:val="ru-RU"/>
        </w:rPr>
        <w:t xml:space="preserve"> их должностных лиц;</w:t>
      </w:r>
    </w:p>
    <w:p w14:paraId="00B8DEB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жалоб по фактам нарушения должностными лицами прав, свобод или законных интересов граждан.</w:t>
      </w:r>
    </w:p>
    <w:p w14:paraId="4F44C64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99. Граждане, их объединения и организации вправе осуществлять </w:t>
      </w:r>
      <w:proofErr w:type="gramStart"/>
      <w:r w:rsidRPr="00744D0D">
        <w:rPr>
          <w:rFonts w:eastAsia="Arial"/>
          <w:lang w:val="ru-RU"/>
        </w:rPr>
        <w:t>контроль за</w:t>
      </w:r>
      <w:proofErr w:type="gramEnd"/>
      <w:r w:rsidRPr="00744D0D">
        <w:rPr>
          <w:rFonts w:eastAsia="Arial"/>
          <w:lang w:val="ru-RU"/>
        </w:rPr>
        <w:t xml:space="preserve"> предоставлением муниципальной услуги в иных не запрещенных нормативными правовыми актами способах.</w:t>
      </w:r>
    </w:p>
    <w:p w14:paraId="1C769929" w14:textId="77777777" w:rsidR="00B10A58" w:rsidRPr="00744D0D" w:rsidRDefault="00744D0D">
      <w:pPr>
        <w:jc w:val="center"/>
        <w:rPr>
          <w:sz w:val="28"/>
          <w:szCs w:val="28"/>
          <w:lang w:val="ru-RU"/>
        </w:rPr>
      </w:pPr>
      <w:r w:rsidRPr="00744D0D">
        <w:rPr>
          <w:b/>
          <w:bCs/>
          <w:sz w:val="28"/>
          <w:szCs w:val="28"/>
        </w:rPr>
        <w:t> </w:t>
      </w:r>
    </w:p>
    <w:p w14:paraId="0CDE8E44" w14:textId="77777777" w:rsidR="00B10A58" w:rsidRPr="00B47E43" w:rsidRDefault="00744D0D">
      <w:pPr>
        <w:pStyle w:val="4"/>
        <w:keepNext w:val="0"/>
        <w:shd w:val="clear" w:color="auto" w:fill="FFFFFF"/>
        <w:spacing w:before="0" w:after="0" w:line="320" w:lineRule="atLeast"/>
        <w:ind w:firstLine="709"/>
        <w:jc w:val="center"/>
        <w:rPr>
          <w:rFonts w:eastAsia="Arial"/>
          <w:color w:val="000000"/>
          <w:sz w:val="28"/>
          <w:szCs w:val="28"/>
          <w:lang w:val="ru-RU"/>
        </w:rPr>
      </w:pPr>
      <w:r w:rsidRPr="00B47E43">
        <w:rPr>
          <w:rFonts w:eastAsia="Arial"/>
          <w:color w:val="000000"/>
          <w:sz w:val="28"/>
          <w:szCs w:val="28"/>
          <w:lang w:val="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14:paraId="51048E69" w14:textId="77777777" w:rsidR="00B10A58" w:rsidRPr="00744D0D" w:rsidRDefault="00744D0D">
      <w:pPr>
        <w:jc w:val="center"/>
        <w:rPr>
          <w:sz w:val="28"/>
          <w:szCs w:val="28"/>
          <w:lang w:val="ru-RU"/>
        </w:rPr>
      </w:pPr>
      <w:r w:rsidRPr="00744D0D">
        <w:rPr>
          <w:sz w:val="28"/>
          <w:szCs w:val="28"/>
        </w:rPr>
        <w:t> </w:t>
      </w:r>
    </w:p>
    <w:p w14:paraId="36D8257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100.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w:t>
      </w:r>
      <w:r w:rsidRPr="00744D0D">
        <w:rPr>
          <w:rFonts w:eastAsia="Arial"/>
        </w:rPr>
        <w:t> </w:t>
      </w:r>
    </w:p>
    <w:p w14:paraId="1D221F79"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101. Заявитель может обратиться с </w:t>
      </w:r>
      <w:proofErr w:type="gramStart"/>
      <w:r w:rsidRPr="00744D0D">
        <w:rPr>
          <w:rFonts w:eastAsia="Arial"/>
          <w:lang w:val="ru-RU"/>
        </w:rPr>
        <w:t>жалобой</w:t>
      </w:r>
      <w:proofErr w:type="gramEnd"/>
      <w:r w:rsidRPr="00744D0D">
        <w:rPr>
          <w:rFonts w:eastAsia="Arial"/>
          <w:lang w:val="ru-RU"/>
        </w:rPr>
        <w:t xml:space="preserve"> в том числе в следующих случаях:</w:t>
      </w:r>
    </w:p>
    <w:p w14:paraId="411E253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нарушение срока регистрации запроса заявителя о предоставлении муниципальной услуги;</w:t>
      </w:r>
    </w:p>
    <w:p w14:paraId="3C87B5E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 нарушение срока предоставления</w:t>
      </w:r>
      <w:r w:rsidRPr="00744D0D">
        <w:rPr>
          <w:rFonts w:eastAsia="Arial"/>
        </w:rPr>
        <w:t> </w:t>
      </w:r>
      <w:r w:rsidRPr="00744D0D">
        <w:rPr>
          <w:rFonts w:eastAsia="Arial"/>
          <w:lang w:val="ru-RU"/>
        </w:rPr>
        <w:t xml:space="preserve"> муниципальной услуги;</w:t>
      </w:r>
    </w:p>
    <w:p w14:paraId="3D596A5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w:t>
      </w:r>
      <w:r w:rsidRPr="00744D0D">
        <w:rPr>
          <w:rFonts w:eastAsia="Arial"/>
        </w:rPr>
        <w:t> </w:t>
      </w:r>
      <w:r w:rsidRPr="00744D0D">
        <w:rPr>
          <w:rFonts w:eastAsia="Arial"/>
          <w:lang w:val="ru-RU"/>
        </w:rPr>
        <w:t xml:space="preserve"> муниципальной услуги;</w:t>
      </w:r>
    </w:p>
    <w:p w14:paraId="2A51007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w:t>
      </w:r>
      <w:r w:rsidRPr="00744D0D">
        <w:rPr>
          <w:rFonts w:eastAsia="Arial"/>
        </w:rPr>
        <w:t> </w:t>
      </w:r>
      <w:r w:rsidRPr="00744D0D">
        <w:rPr>
          <w:rFonts w:eastAsia="Arial"/>
          <w:lang w:val="ru-RU"/>
        </w:rPr>
        <w:t xml:space="preserve"> муниципальной услуги, у заявителя;</w:t>
      </w:r>
    </w:p>
    <w:p w14:paraId="008AC66C"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lastRenderedPageBreak/>
        <w:t>5) отказ в предоставлении</w:t>
      </w:r>
      <w:r w:rsidRPr="00744D0D">
        <w:rPr>
          <w:rFonts w:eastAsia="Arial"/>
        </w:rPr>
        <w:t> </w:t>
      </w:r>
      <w:r w:rsidRPr="00744D0D">
        <w:rPr>
          <w:rFonts w:eastAsia="Arial"/>
          <w:lang w:val="ru-RU"/>
        </w:rPr>
        <w:t xml:space="preserve">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14:paraId="66EAC8C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6) за требование с заявителя при предоставлении</w:t>
      </w:r>
      <w:r w:rsidRPr="00744D0D">
        <w:rPr>
          <w:rFonts w:eastAsia="Arial"/>
        </w:rPr>
        <w:t> </w:t>
      </w:r>
      <w:r w:rsidRPr="00744D0D">
        <w:rPr>
          <w:rFonts w:eastAsia="Arial"/>
          <w:lang w:val="ru-RU"/>
        </w:rPr>
        <w:t xml:space="preserve">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824F57F"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w:t>
      </w:r>
      <w:r w:rsidRPr="00744D0D">
        <w:rPr>
          <w:rFonts w:eastAsia="Arial"/>
        </w:rPr>
        <w:t> </w:t>
      </w:r>
      <w:r w:rsidRPr="00744D0D">
        <w:rPr>
          <w:rFonts w:eastAsia="Arial"/>
          <w:lang w:val="ru-RU"/>
        </w:rPr>
        <w:t xml:space="preserve"> муниципальной услуги документах либо нарушение установленного срока таких исправлений.</w:t>
      </w:r>
      <w:proofErr w:type="gramEnd"/>
    </w:p>
    <w:p w14:paraId="1CEAFCD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102. Жалоба подается в письменной форме на бумажном носителе, в электронной форме в орган, предоставляющий муниципальную услугу.</w:t>
      </w:r>
    </w:p>
    <w:p w14:paraId="7DF215DF"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103. Жалоба может быть направлена по почте, через МФЦ,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14:paraId="4B3E097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104. Предметом досудебного обжалования могут являться действия (бездействие) и решения, осуществляемые (принятые) должностным лицом Администрации в ходе предоставления муниципальной услуги, МФЦ.</w:t>
      </w:r>
    </w:p>
    <w:p w14:paraId="25FD109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105.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через МФЦ, с использованием информационно-телекоммуникационной сети "Интернет", официального сайта, Портала, а также при личном приеме заявителя.</w:t>
      </w:r>
    </w:p>
    <w:p w14:paraId="787230D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106. Жалоба должна содержать:</w:t>
      </w:r>
    </w:p>
    <w:p w14:paraId="4FC8ACF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14:paraId="609FE86D"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14:paraId="71A48AF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14:paraId="5075139B"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14:paraId="367DF95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107. Основания для отказа в рассмотрении жалобы:</w:t>
      </w:r>
    </w:p>
    <w:p w14:paraId="19D3B59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в жалобе не </w:t>
      </w:r>
      <w:proofErr w:type="gramStart"/>
      <w:r w:rsidRPr="00744D0D">
        <w:rPr>
          <w:rFonts w:eastAsia="Arial"/>
          <w:lang w:val="ru-RU"/>
        </w:rPr>
        <w:t>указаны</w:t>
      </w:r>
      <w:proofErr w:type="gramEnd"/>
      <w:r w:rsidRPr="00744D0D">
        <w:rPr>
          <w:rFonts w:eastAsia="Arial"/>
          <w:lang w:val="ru-RU"/>
        </w:rPr>
        <w:t xml:space="preserve"> фамилия заявителя, направившего обращение, и почтовый адрес, по которому должен быть направлен ответ;</w:t>
      </w:r>
    </w:p>
    <w:p w14:paraId="69E9DE5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в жалобе содержатся нецензурные либо оскорбительные выражения, угрозы жизни, здоровью и имуществу должностного лица, а также членам его семьи;</w:t>
      </w:r>
    </w:p>
    <w:p w14:paraId="4C034E7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14:paraId="35E671D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жалоба повторяет те</w:t>
      </w:r>
      <w:proofErr w:type="gramStart"/>
      <w:r w:rsidRPr="00744D0D">
        <w:rPr>
          <w:rFonts w:eastAsia="Arial"/>
          <w:lang w:val="ru-RU"/>
        </w:rPr>
        <w:t>кст пр</w:t>
      </w:r>
      <w:proofErr w:type="gramEnd"/>
      <w:r w:rsidRPr="00744D0D">
        <w:rPr>
          <w:rFonts w:eastAsia="Arial"/>
          <w:lang w:val="ru-RU"/>
        </w:rPr>
        <w:t>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14:paraId="64AB196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14:paraId="12FB6B4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108.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14:paraId="524E4B5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109. </w:t>
      </w:r>
      <w:proofErr w:type="gramStart"/>
      <w:r w:rsidRPr="00744D0D">
        <w:rPr>
          <w:rFonts w:eastAsia="Arial"/>
          <w:lang w:val="ru-RU"/>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744D0D">
        <w:rPr>
          <w:rFonts w:eastAsia="Arial"/>
          <w:lang w:val="ru-RU"/>
        </w:rPr>
        <w:t xml:space="preserve"> со дня ее регистрации.</w:t>
      </w:r>
    </w:p>
    <w:p w14:paraId="20AE3C2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110. 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14:paraId="57475AD2"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lastRenderedPageBreak/>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w:t>
      </w:r>
      <w:r w:rsidRPr="00744D0D">
        <w:rPr>
          <w:rFonts w:eastAsia="Arial"/>
        </w:rPr>
        <w:t> </w:t>
      </w:r>
      <w:r w:rsidRPr="00744D0D">
        <w:rPr>
          <w:rFonts w:eastAsia="Arial"/>
          <w:lang w:val="ru-RU"/>
        </w:rPr>
        <w:t xml:space="preserve">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14:paraId="67740746"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2) отказывает в удовлетворении жалобы.</w:t>
      </w:r>
    </w:p>
    <w:p w14:paraId="6947F23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111. В решении по жалобе должны быть указаны:</w:t>
      </w:r>
    </w:p>
    <w:p w14:paraId="0824873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наименование органа местного самоуправления, рассмотревшего жалобу;</w:t>
      </w:r>
    </w:p>
    <w:p w14:paraId="7C6340C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номер решения;</w:t>
      </w:r>
    </w:p>
    <w:p w14:paraId="06B84A2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дата и место составления решения;</w:t>
      </w:r>
    </w:p>
    <w:p w14:paraId="6700FDB3"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14:paraId="2C11A5D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фамилия и инициалы или наименование лица, обратившегося с жалобой;</w:t>
      </w:r>
    </w:p>
    <w:p w14:paraId="3C137BC6" w14:textId="77777777" w:rsidR="00B10A58" w:rsidRPr="00744D0D" w:rsidRDefault="00744D0D">
      <w:pPr>
        <w:shd w:val="clear" w:color="auto" w:fill="FFFFFF"/>
        <w:spacing w:line="360" w:lineRule="atLeast"/>
        <w:ind w:firstLine="709"/>
        <w:jc w:val="both"/>
        <w:rPr>
          <w:rFonts w:eastAsia="Arial"/>
          <w:lang w:val="ru-RU"/>
        </w:rPr>
      </w:pPr>
      <w:proofErr w:type="gramStart"/>
      <w:r w:rsidRPr="00744D0D">
        <w:rPr>
          <w:rFonts w:eastAsia="Arial"/>
          <w:lang w:val="ru-RU"/>
        </w:rPr>
        <w:t>существо обжалуемых решения, действия (бездействия), включая сведения о должностном лице, решение, действие (бездействие) которого обжалуется;</w:t>
      </w:r>
      <w:proofErr w:type="gramEnd"/>
    </w:p>
    <w:p w14:paraId="528038E4"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доводы и основания для принятия решения по жалобе;</w:t>
      </w:r>
    </w:p>
    <w:p w14:paraId="1C135421"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принятое по жалобе решение;</w:t>
      </w:r>
    </w:p>
    <w:p w14:paraId="2C8F2C8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сведения о порядке обжалования принятого по жалобе решения.</w:t>
      </w:r>
    </w:p>
    <w:p w14:paraId="0BAC669A"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Решение по жалобе должно быть подписано уполномоченным на рассмотрение жалобы должностным лицом.</w:t>
      </w:r>
    </w:p>
    <w:p w14:paraId="6FE8EBD2"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112. Заявитель имеет право на получение информации и документов, необходимых для обоснования и рассмотрения жалобы.</w:t>
      </w:r>
    </w:p>
    <w:p w14:paraId="55ABDB3D"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113.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3D06880E"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114. Результатом досудебного обжалования является направление письменных ответов заявителям о полном или частичном удовлетворении их требований</w:t>
      </w:r>
      <w:r w:rsidRPr="00744D0D">
        <w:rPr>
          <w:rFonts w:eastAsia="Arial"/>
        </w:rPr>
        <w:t> </w:t>
      </w:r>
      <w:r w:rsidRPr="00744D0D">
        <w:rPr>
          <w:rFonts w:eastAsia="Arial"/>
          <w:lang w:val="ru-RU"/>
        </w:rPr>
        <w:t xml:space="preserve"> или</w:t>
      </w:r>
      <w:r w:rsidRPr="00744D0D">
        <w:rPr>
          <w:rFonts w:eastAsia="Arial"/>
        </w:rPr>
        <w:t> </w:t>
      </w:r>
      <w:r w:rsidRPr="00744D0D">
        <w:rPr>
          <w:rFonts w:eastAsia="Arial"/>
          <w:lang w:val="ru-RU"/>
        </w:rPr>
        <w:t xml:space="preserve"> об отказе в удовлетворение требований заявителя.</w:t>
      </w:r>
    </w:p>
    <w:p w14:paraId="3E9E5335"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115.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14:paraId="5AEAF517" w14:textId="77777777" w:rsidR="00B10A58" w:rsidRPr="00744D0D" w:rsidRDefault="00744D0D">
      <w:pPr>
        <w:shd w:val="clear" w:color="auto" w:fill="FFFFFF"/>
        <w:spacing w:line="360" w:lineRule="atLeast"/>
        <w:ind w:firstLine="709"/>
        <w:jc w:val="both"/>
        <w:rPr>
          <w:rFonts w:eastAsia="Arial"/>
          <w:lang w:val="ru-RU"/>
        </w:rPr>
      </w:pPr>
      <w:r w:rsidRPr="00744D0D">
        <w:rPr>
          <w:rFonts w:eastAsia="Arial"/>
          <w:lang w:val="ru-RU"/>
        </w:rPr>
        <w:t xml:space="preserve">116. В случае установления в ходе или по результатам </w:t>
      </w:r>
      <w:proofErr w:type="gramStart"/>
      <w:r w:rsidRPr="00744D0D">
        <w:rPr>
          <w:rFonts w:eastAsia="Arial"/>
          <w:lang w:val="ru-RU"/>
        </w:rPr>
        <w:t>рассмотрения жалобы признаков состава административного правонарушения</w:t>
      </w:r>
      <w:proofErr w:type="gramEnd"/>
      <w:r w:rsidRPr="00744D0D">
        <w:rPr>
          <w:rFonts w:eastAsia="Arial"/>
          <w:lang w:val="ru-RU"/>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02C94F39" w14:textId="77777777" w:rsidR="00B10A58" w:rsidRPr="00744D0D" w:rsidRDefault="00744D0D">
      <w:pPr>
        <w:jc w:val="both"/>
        <w:rPr>
          <w:sz w:val="28"/>
          <w:szCs w:val="28"/>
          <w:lang w:val="ru-RU"/>
        </w:rPr>
      </w:pPr>
      <w:r w:rsidRPr="00744D0D">
        <w:rPr>
          <w:sz w:val="28"/>
          <w:szCs w:val="28"/>
        </w:rPr>
        <w:lastRenderedPageBreak/>
        <w:t> </w:t>
      </w:r>
    </w:p>
    <w:p w14:paraId="7FF0E557" w14:textId="77777777" w:rsidR="00B10A58" w:rsidRPr="00744D0D" w:rsidRDefault="00744D0D">
      <w:pPr>
        <w:jc w:val="both"/>
        <w:rPr>
          <w:sz w:val="28"/>
          <w:szCs w:val="28"/>
          <w:lang w:val="ru-RU"/>
        </w:rPr>
      </w:pPr>
      <w:r w:rsidRPr="00744D0D">
        <w:rPr>
          <w:sz w:val="28"/>
          <w:szCs w:val="28"/>
        </w:rPr>
        <w:t> </w:t>
      </w:r>
    </w:p>
    <w:p w14:paraId="579B3E2E" w14:textId="77777777" w:rsidR="00B10A58" w:rsidRPr="00744D0D" w:rsidRDefault="00744D0D">
      <w:pPr>
        <w:jc w:val="both"/>
        <w:rPr>
          <w:sz w:val="28"/>
          <w:szCs w:val="28"/>
          <w:lang w:val="ru-RU"/>
        </w:rPr>
      </w:pPr>
      <w:r w:rsidRPr="00744D0D">
        <w:rPr>
          <w:sz w:val="28"/>
          <w:szCs w:val="28"/>
        </w:rPr>
        <w:t> </w:t>
      </w:r>
    </w:p>
    <w:p w14:paraId="79AD5A20" w14:textId="77777777" w:rsidR="00B10A58" w:rsidRPr="00744D0D" w:rsidRDefault="00744D0D">
      <w:pPr>
        <w:jc w:val="both"/>
        <w:rPr>
          <w:sz w:val="28"/>
          <w:szCs w:val="28"/>
          <w:lang w:val="ru-RU"/>
        </w:rPr>
      </w:pPr>
      <w:r w:rsidRPr="00744D0D">
        <w:rPr>
          <w:sz w:val="28"/>
          <w:szCs w:val="28"/>
        </w:rPr>
        <w:t> </w:t>
      </w:r>
    </w:p>
    <w:p w14:paraId="0A6781A7" w14:textId="77777777" w:rsidR="00B10A58" w:rsidRPr="00744D0D" w:rsidRDefault="00744D0D">
      <w:pPr>
        <w:jc w:val="both"/>
        <w:rPr>
          <w:sz w:val="28"/>
          <w:szCs w:val="28"/>
          <w:lang w:val="ru-RU"/>
        </w:rPr>
      </w:pPr>
      <w:r w:rsidRPr="00744D0D">
        <w:rPr>
          <w:sz w:val="28"/>
          <w:szCs w:val="28"/>
        </w:rPr>
        <w:t> </w:t>
      </w:r>
    </w:p>
    <w:p w14:paraId="3FE5993E" w14:textId="77777777" w:rsidR="00B10A58" w:rsidRPr="00744D0D" w:rsidRDefault="00744D0D">
      <w:pPr>
        <w:jc w:val="both"/>
        <w:rPr>
          <w:sz w:val="28"/>
          <w:szCs w:val="28"/>
          <w:lang w:val="ru-RU"/>
        </w:rPr>
      </w:pPr>
      <w:r w:rsidRPr="00744D0D">
        <w:rPr>
          <w:sz w:val="28"/>
          <w:szCs w:val="28"/>
        </w:rPr>
        <w:t> </w:t>
      </w:r>
    </w:p>
    <w:p w14:paraId="6634B47D"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rPr>
        <w:t> </w:t>
      </w:r>
      <w:r w:rsidRPr="00744D0D">
        <w:rPr>
          <w:rFonts w:eastAsia="Arial"/>
          <w:b w:val="0"/>
          <w:bCs w:val="0"/>
          <w:color w:val="000000"/>
          <w:sz w:val="24"/>
          <w:szCs w:val="24"/>
          <w:lang w:val="ru-RU"/>
        </w:rPr>
        <w:t xml:space="preserve"> Приложение 1</w:t>
      </w:r>
    </w:p>
    <w:p w14:paraId="0EFD1EDE"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к Административному регламенту</w:t>
      </w:r>
    </w:p>
    <w:p w14:paraId="1F95DD01"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предоставления Администрацией</w:t>
      </w:r>
    </w:p>
    <w:p w14:paraId="534C253C"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сельского поселения</w:t>
      </w:r>
    </w:p>
    <w:p w14:paraId="2B3D5FA4"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муниципального района</w:t>
      </w:r>
    </w:p>
    <w:p w14:paraId="6C8ADF2E"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Республики Мордовия муниципальной услуги</w:t>
      </w:r>
    </w:p>
    <w:p w14:paraId="26A0E84A"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«Выдача разрешений (ордеров)</w:t>
      </w:r>
    </w:p>
    <w:p w14:paraId="05FC2D09"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на производство земляных работ»</w:t>
      </w:r>
    </w:p>
    <w:p w14:paraId="3658770E" w14:textId="77777777" w:rsidR="00B10A58" w:rsidRPr="00744D0D" w:rsidRDefault="00744D0D">
      <w:pPr>
        <w:ind w:firstLine="708"/>
        <w:jc w:val="right"/>
        <w:rPr>
          <w:sz w:val="20"/>
          <w:szCs w:val="20"/>
          <w:lang w:val="ru-RU"/>
        </w:rPr>
      </w:pPr>
      <w:r w:rsidRPr="00744D0D">
        <w:rPr>
          <w:sz w:val="20"/>
          <w:szCs w:val="20"/>
        </w:rPr>
        <w:t> </w:t>
      </w:r>
    </w:p>
    <w:p w14:paraId="7ADC242E" w14:textId="77777777" w:rsidR="00B10A58" w:rsidRPr="00744D0D" w:rsidRDefault="00744D0D">
      <w:pPr>
        <w:pStyle w:val="5"/>
        <w:shd w:val="clear" w:color="auto" w:fill="FFFFFF"/>
        <w:spacing w:before="0" w:after="0" w:line="240" w:lineRule="atLeast"/>
        <w:ind w:firstLine="709"/>
        <w:jc w:val="center"/>
        <w:rPr>
          <w:rFonts w:eastAsia="Arial"/>
          <w:iCs w:val="0"/>
          <w:color w:val="000000"/>
          <w:lang w:val="ru-RU"/>
        </w:rPr>
      </w:pPr>
      <w:r w:rsidRPr="00744D0D">
        <w:rPr>
          <w:rFonts w:eastAsia="Arial"/>
          <w:iCs w:val="0"/>
          <w:color w:val="000000"/>
          <w:sz w:val="24"/>
          <w:szCs w:val="24"/>
          <w:lang w:val="ru-RU"/>
        </w:rPr>
        <w:t xml:space="preserve">Контактные данные Администрации </w:t>
      </w:r>
      <w:r w:rsidRPr="00744D0D">
        <w:rPr>
          <w:rFonts w:eastAsia="Arial"/>
          <w:iCs w:val="0"/>
          <w:color w:val="000000"/>
          <w:sz w:val="24"/>
          <w:szCs w:val="24"/>
        </w:rPr>
        <w:t> </w:t>
      </w:r>
      <w:proofErr w:type="spellStart"/>
      <w:r w:rsidRPr="00744D0D">
        <w:rPr>
          <w:rFonts w:eastAsia="Arial"/>
          <w:iCs w:val="0"/>
          <w:color w:val="000000"/>
          <w:sz w:val="24"/>
          <w:szCs w:val="24"/>
          <w:lang w:val="ru-RU"/>
        </w:rPr>
        <w:t>Атяшевского</w:t>
      </w:r>
      <w:proofErr w:type="spellEnd"/>
      <w:r w:rsidRPr="00744D0D">
        <w:rPr>
          <w:rFonts w:eastAsia="Arial"/>
          <w:iCs w:val="0"/>
          <w:color w:val="000000"/>
          <w:sz w:val="24"/>
          <w:szCs w:val="24"/>
          <w:lang w:val="ru-RU"/>
        </w:rPr>
        <w:t xml:space="preserve"> сельского поселения</w:t>
      </w:r>
    </w:p>
    <w:p w14:paraId="6A64FF94" w14:textId="77777777" w:rsidR="00B10A58" w:rsidRPr="00744D0D" w:rsidRDefault="00744D0D">
      <w:pPr>
        <w:pStyle w:val="5"/>
        <w:shd w:val="clear" w:color="auto" w:fill="FFFFFF"/>
        <w:spacing w:before="0" w:after="0" w:line="240" w:lineRule="atLeast"/>
        <w:ind w:firstLine="709"/>
        <w:jc w:val="center"/>
        <w:rPr>
          <w:rFonts w:eastAsia="Arial"/>
          <w:iCs w:val="0"/>
          <w:color w:val="000000"/>
        </w:rPr>
      </w:pPr>
      <w:proofErr w:type="spellStart"/>
      <w:r w:rsidRPr="00744D0D">
        <w:rPr>
          <w:rFonts w:eastAsia="Arial"/>
          <w:iCs w:val="0"/>
          <w:color w:val="000000"/>
          <w:sz w:val="24"/>
          <w:szCs w:val="24"/>
        </w:rPr>
        <w:t>Атяшевского</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муниципального</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района</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Республики</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Мордовия</w:t>
      </w:r>
      <w:proofErr w:type="spellEnd"/>
    </w:p>
    <w:p w14:paraId="3FADCF2C" w14:textId="77777777" w:rsidR="00B10A58" w:rsidRPr="00744D0D" w:rsidRDefault="00744D0D">
      <w:pPr>
        <w:spacing w:before="240" w:after="240"/>
      </w:pPr>
      <w:r w:rsidRPr="00744D0D">
        <w:t> </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31"/>
        <w:gridCol w:w="7502"/>
      </w:tblGrid>
      <w:tr w:rsidR="00B10A58" w:rsidRPr="00744D0D" w14:paraId="6D148B93" w14:textId="77777777">
        <w:trPr>
          <w:jc w:val="center"/>
        </w:trPr>
        <w:tc>
          <w:tcPr>
            <w:tcW w:w="2223" w:type="dxa"/>
            <w:tcBorders>
              <w:bottom w:val="single" w:sz="6" w:space="0" w:color="000000"/>
              <w:right w:val="single" w:sz="6" w:space="0" w:color="000000"/>
            </w:tcBorders>
            <w:tcMar>
              <w:top w:w="22" w:type="dxa"/>
              <w:left w:w="22" w:type="dxa"/>
              <w:bottom w:w="22" w:type="dxa"/>
              <w:right w:w="22" w:type="dxa"/>
            </w:tcMar>
            <w:vAlign w:val="center"/>
            <w:hideMark/>
          </w:tcPr>
          <w:p w14:paraId="09F18EDF" w14:textId="77777777" w:rsidR="00B10A58" w:rsidRPr="00744D0D" w:rsidRDefault="00744D0D">
            <w:pPr>
              <w:jc w:val="center"/>
              <w:rPr>
                <w:color w:val="000000"/>
              </w:rPr>
            </w:pPr>
            <w:proofErr w:type="spellStart"/>
            <w:r w:rsidRPr="00744D0D">
              <w:rPr>
                <w:rFonts w:eastAsia="Arial"/>
                <w:color w:val="000000"/>
              </w:rPr>
              <w:t>Почтовый</w:t>
            </w:r>
            <w:proofErr w:type="spellEnd"/>
            <w:r w:rsidRPr="00744D0D">
              <w:rPr>
                <w:rFonts w:eastAsia="Arial"/>
                <w:color w:val="000000"/>
              </w:rPr>
              <w:t xml:space="preserve"> </w:t>
            </w:r>
            <w:proofErr w:type="spellStart"/>
            <w:r w:rsidRPr="00744D0D">
              <w:rPr>
                <w:rFonts w:eastAsia="Arial"/>
                <w:color w:val="000000"/>
              </w:rPr>
              <w:t>адрес</w:t>
            </w:r>
            <w:proofErr w:type="spellEnd"/>
            <w:r w:rsidRPr="00744D0D">
              <w:rPr>
                <w:rFonts w:eastAsia="Arial"/>
                <w:color w:val="000000"/>
              </w:rPr>
              <w:t>:</w:t>
            </w:r>
          </w:p>
        </w:tc>
        <w:tc>
          <w:tcPr>
            <w:tcW w:w="7476" w:type="dxa"/>
            <w:tcBorders>
              <w:left w:val="single" w:sz="6" w:space="0" w:color="000000"/>
              <w:bottom w:val="single" w:sz="6" w:space="0" w:color="000000"/>
            </w:tcBorders>
            <w:tcMar>
              <w:top w:w="22" w:type="dxa"/>
              <w:left w:w="22" w:type="dxa"/>
              <w:bottom w:w="22" w:type="dxa"/>
              <w:right w:w="22" w:type="dxa"/>
            </w:tcMar>
            <w:vAlign w:val="center"/>
            <w:hideMark/>
          </w:tcPr>
          <w:p w14:paraId="1302CA38" w14:textId="77777777" w:rsidR="00B10A58" w:rsidRPr="00744D0D" w:rsidRDefault="00744D0D">
            <w:pPr>
              <w:jc w:val="center"/>
              <w:rPr>
                <w:color w:val="000000"/>
              </w:rPr>
            </w:pPr>
            <w:proofErr w:type="gramStart"/>
            <w:r w:rsidRPr="00744D0D">
              <w:rPr>
                <w:rFonts w:eastAsia="Arial"/>
                <w:color w:val="000000"/>
                <w:lang w:val="ru-RU"/>
              </w:rPr>
              <w:t xml:space="preserve">431806, Республика Мордовия, </w:t>
            </w:r>
            <w:r w:rsidRPr="00744D0D">
              <w:rPr>
                <w:rFonts w:eastAsia="Arial"/>
                <w:color w:val="000000"/>
              </w:rPr>
              <w:t> </w:t>
            </w:r>
            <w:proofErr w:type="spellStart"/>
            <w:r w:rsidRPr="00744D0D">
              <w:rPr>
                <w:rFonts w:eastAsia="Arial"/>
                <w:color w:val="000000"/>
                <w:lang w:val="ru-RU"/>
              </w:rPr>
              <w:t>Атяшевский</w:t>
            </w:r>
            <w:proofErr w:type="spellEnd"/>
            <w:r w:rsidRPr="00744D0D">
              <w:rPr>
                <w:rFonts w:eastAsia="Arial"/>
                <w:color w:val="000000"/>
                <w:lang w:val="ru-RU"/>
              </w:rPr>
              <w:t xml:space="preserve"> район, с. Атяшево, пер. </w:t>
            </w:r>
            <w:proofErr w:type="spellStart"/>
            <w:r w:rsidRPr="00744D0D">
              <w:rPr>
                <w:rFonts w:eastAsia="Arial"/>
                <w:color w:val="000000"/>
              </w:rPr>
              <w:t>Советский</w:t>
            </w:r>
            <w:proofErr w:type="spellEnd"/>
            <w:r w:rsidRPr="00744D0D">
              <w:rPr>
                <w:rFonts w:eastAsia="Arial"/>
                <w:color w:val="000000"/>
              </w:rPr>
              <w:t>, д. 4</w:t>
            </w:r>
            <w:proofErr w:type="gramEnd"/>
          </w:p>
        </w:tc>
      </w:tr>
      <w:tr w:rsidR="00B10A58" w:rsidRPr="00744D0D" w14:paraId="447ECCA1" w14:textId="77777777">
        <w:trPr>
          <w:trHeight w:val="623"/>
          <w:jc w:val="center"/>
        </w:trPr>
        <w:tc>
          <w:tcPr>
            <w:tcW w:w="2223" w:type="dxa"/>
            <w:tcBorders>
              <w:top w:val="single" w:sz="6" w:space="0" w:color="000000"/>
              <w:bottom w:val="single" w:sz="6" w:space="0" w:color="000000"/>
              <w:right w:val="single" w:sz="6" w:space="0" w:color="000000"/>
            </w:tcBorders>
            <w:tcMar>
              <w:top w:w="22" w:type="dxa"/>
              <w:left w:w="22" w:type="dxa"/>
              <w:bottom w:w="22" w:type="dxa"/>
              <w:right w:w="22" w:type="dxa"/>
            </w:tcMar>
            <w:vAlign w:val="center"/>
            <w:hideMark/>
          </w:tcPr>
          <w:p w14:paraId="483B804F" w14:textId="77777777" w:rsidR="00B10A58" w:rsidRPr="00744D0D" w:rsidRDefault="00744D0D">
            <w:pPr>
              <w:jc w:val="center"/>
              <w:rPr>
                <w:color w:val="000000"/>
              </w:rPr>
            </w:pPr>
            <w:proofErr w:type="spellStart"/>
            <w:r w:rsidRPr="00744D0D">
              <w:rPr>
                <w:rFonts w:eastAsia="Arial"/>
                <w:color w:val="000000"/>
              </w:rPr>
              <w:t>Телефон</w:t>
            </w:r>
            <w:proofErr w:type="spellEnd"/>
            <w:r w:rsidRPr="00744D0D">
              <w:rPr>
                <w:rFonts w:eastAsia="Arial"/>
                <w:color w:val="000000"/>
              </w:rPr>
              <w:t>:</w:t>
            </w:r>
          </w:p>
        </w:tc>
        <w:tc>
          <w:tcPr>
            <w:tcW w:w="7476" w:type="dxa"/>
            <w:tcBorders>
              <w:top w:val="single" w:sz="6" w:space="0" w:color="000000"/>
              <w:left w:val="single" w:sz="6" w:space="0" w:color="000000"/>
              <w:bottom w:val="single" w:sz="6" w:space="0" w:color="000000"/>
            </w:tcBorders>
            <w:tcMar>
              <w:top w:w="22" w:type="dxa"/>
              <w:left w:w="22" w:type="dxa"/>
              <w:bottom w:w="22" w:type="dxa"/>
              <w:right w:w="22" w:type="dxa"/>
            </w:tcMar>
            <w:vAlign w:val="center"/>
            <w:hideMark/>
          </w:tcPr>
          <w:p w14:paraId="2DB644EC" w14:textId="77777777" w:rsidR="00B10A58" w:rsidRPr="00744D0D" w:rsidRDefault="00744D0D">
            <w:pPr>
              <w:jc w:val="center"/>
              <w:rPr>
                <w:color w:val="000000"/>
              </w:rPr>
            </w:pPr>
            <w:r w:rsidRPr="00744D0D">
              <w:rPr>
                <w:rFonts w:eastAsia="Arial"/>
                <w:color w:val="000000"/>
              </w:rPr>
              <w:t>88343421132</w:t>
            </w:r>
          </w:p>
        </w:tc>
      </w:tr>
      <w:tr w:rsidR="00B10A58" w:rsidRPr="00744D0D" w14:paraId="10BE49BB" w14:textId="77777777">
        <w:trPr>
          <w:trHeight w:val="623"/>
          <w:jc w:val="center"/>
        </w:trPr>
        <w:tc>
          <w:tcPr>
            <w:tcW w:w="2223" w:type="dxa"/>
            <w:tcBorders>
              <w:top w:val="single" w:sz="6" w:space="0" w:color="000000"/>
              <w:bottom w:val="single" w:sz="6" w:space="0" w:color="000000"/>
              <w:right w:val="single" w:sz="6" w:space="0" w:color="000000"/>
            </w:tcBorders>
            <w:tcMar>
              <w:top w:w="22" w:type="dxa"/>
              <w:left w:w="22" w:type="dxa"/>
              <w:bottom w:w="22" w:type="dxa"/>
              <w:right w:w="22" w:type="dxa"/>
            </w:tcMar>
            <w:vAlign w:val="center"/>
            <w:hideMark/>
          </w:tcPr>
          <w:p w14:paraId="4F7D0D7C" w14:textId="77777777" w:rsidR="00B10A58" w:rsidRPr="00744D0D" w:rsidRDefault="00744D0D">
            <w:pPr>
              <w:jc w:val="center"/>
              <w:rPr>
                <w:color w:val="000000"/>
              </w:rPr>
            </w:pPr>
            <w:proofErr w:type="spellStart"/>
            <w:r w:rsidRPr="00744D0D">
              <w:rPr>
                <w:rFonts w:eastAsia="Arial"/>
                <w:color w:val="000000"/>
              </w:rPr>
              <w:t>Факс</w:t>
            </w:r>
            <w:proofErr w:type="spellEnd"/>
            <w:r w:rsidRPr="00744D0D">
              <w:rPr>
                <w:rFonts w:eastAsia="Arial"/>
                <w:color w:val="000000"/>
              </w:rPr>
              <w:t>:</w:t>
            </w:r>
          </w:p>
        </w:tc>
        <w:tc>
          <w:tcPr>
            <w:tcW w:w="7476" w:type="dxa"/>
            <w:tcBorders>
              <w:top w:val="single" w:sz="6" w:space="0" w:color="000000"/>
              <w:left w:val="single" w:sz="6" w:space="0" w:color="000000"/>
              <w:bottom w:val="single" w:sz="6" w:space="0" w:color="000000"/>
            </w:tcBorders>
            <w:tcMar>
              <w:top w:w="22" w:type="dxa"/>
              <w:left w:w="22" w:type="dxa"/>
              <w:bottom w:w="22" w:type="dxa"/>
              <w:right w:w="22" w:type="dxa"/>
            </w:tcMar>
            <w:vAlign w:val="center"/>
            <w:hideMark/>
          </w:tcPr>
          <w:p w14:paraId="0B7B3574" w14:textId="77777777" w:rsidR="00B10A58" w:rsidRPr="00744D0D" w:rsidRDefault="00744D0D">
            <w:pPr>
              <w:jc w:val="center"/>
              <w:rPr>
                <w:color w:val="000000"/>
              </w:rPr>
            </w:pPr>
            <w:r w:rsidRPr="00744D0D">
              <w:rPr>
                <w:color w:val="000000"/>
              </w:rPr>
              <w:t> </w:t>
            </w:r>
          </w:p>
        </w:tc>
      </w:tr>
      <w:tr w:rsidR="00B10A58" w:rsidRPr="00744D0D" w14:paraId="728479E2" w14:textId="77777777">
        <w:trPr>
          <w:trHeight w:val="623"/>
          <w:jc w:val="center"/>
        </w:trPr>
        <w:tc>
          <w:tcPr>
            <w:tcW w:w="2223" w:type="dxa"/>
            <w:tcBorders>
              <w:top w:val="single" w:sz="6" w:space="0" w:color="000000"/>
              <w:right w:val="single" w:sz="6" w:space="0" w:color="000000"/>
            </w:tcBorders>
            <w:tcMar>
              <w:top w:w="22" w:type="dxa"/>
              <w:left w:w="22" w:type="dxa"/>
              <w:bottom w:w="22" w:type="dxa"/>
              <w:right w:w="22" w:type="dxa"/>
            </w:tcMar>
            <w:vAlign w:val="center"/>
            <w:hideMark/>
          </w:tcPr>
          <w:p w14:paraId="6F1F5350" w14:textId="77777777" w:rsidR="00B10A58" w:rsidRPr="00744D0D" w:rsidRDefault="00744D0D">
            <w:pPr>
              <w:jc w:val="center"/>
              <w:rPr>
                <w:color w:val="000000"/>
              </w:rPr>
            </w:pPr>
            <w:proofErr w:type="spellStart"/>
            <w:r w:rsidRPr="00744D0D">
              <w:rPr>
                <w:rFonts w:eastAsia="Arial"/>
                <w:color w:val="000000"/>
              </w:rPr>
              <w:t>Адрес</w:t>
            </w:r>
            <w:proofErr w:type="spellEnd"/>
            <w:r w:rsidRPr="00744D0D">
              <w:rPr>
                <w:rFonts w:eastAsia="Arial"/>
                <w:color w:val="000000"/>
              </w:rPr>
              <w:t xml:space="preserve"> </w:t>
            </w:r>
            <w:proofErr w:type="spellStart"/>
            <w:r w:rsidRPr="00744D0D">
              <w:rPr>
                <w:rFonts w:eastAsia="Arial"/>
                <w:color w:val="000000"/>
              </w:rPr>
              <w:t>электронной</w:t>
            </w:r>
            <w:proofErr w:type="spellEnd"/>
            <w:r w:rsidRPr="00744D0D">
              <w:rPr>
                <w:rFonts w:eastAsia="Arial"/>
                <w:color w:val="000000"/>
              </w:rPr>
              <w:t xml:space="preserve">  </w:t>
            </w:r>
            <w:proofErr w:type="spellStart"/>
            <w:r w:rsidRPr="00744D0D">
              <w:rPr>
                <w:rFonts w:eastAsia="Arial"/>
                <w:color w:val="000000"/>
              </w:rPr>
              <w:t>почты</w:t>
            </w:r>
            <w:proofErr w:type="spellEnd"/>
          </w:p>
        </w:tc>
        <w:tc>
          <w:tcPr>
            <w:tcW w:w="7476" w:type="dxa"/>
            <w:tcBorders>
              <w:top w:val="single" w:sz="6" w:space="0" w:color="000000"/>
              <w:left w:val="single" w:sz="6" w:space="0" w:color="000000"/>
            </w:tcBorders>
            <w:tcMar>
              <w:top w:w="22" w:type="dxa"/>
              <w:left w:w="22" w:type="dxa"/>
              <w:bottom w:w="22" w:type="dxa"/>
              <w:right w:w="22" w:type="dxa"/>
            </w:tcMar>
            <w:vAlign w:val="center"/>
            <w:hideMark/>
          </w:tcPr>
          <w:p w14:paraId="1FCC0FBD" w14:textId="77777777" w:rsidR="00B10A58" w:rsidRPr="00744D0D" w:rsidRDefault="00744D0D">
            <w:pPr>
              <w:jc w:val="center"/>
              <w:rPr>
                <w:color w:val="000000"/>
              </w:rPr>
            </w:pPr>
            <w:r w:rsidRPr="00744D0D">
              <w:rPr>
                <w:rFonts w:eastAsia="Arial"/>
                <w:color w:val="000000"/>
              </w:rPr>
              <w:t>olga.yashkina2@mail.ru</w:t>
            </w:r>
          </w:p>
        </w:tc>
      </w:tr>
    </w:tbl>
    <w:p w14:paraId="5F44C418" w14:textId="77777777" w:rsidR="00B10A58" w:rsidRPr="00744D0D" w:rsidRDefault="00744D0D">
      <w:pPr>
        <w:spacing w:before="120" w:after="120"/>
      </w:pPr>
      <w:r w:rsidRPr="00744D0D">
        <w:t> </w:t>
      </w:r>
    </w:p>
    <w:p w14:paraId="6C23A342" w14:textId="77777777" w:rsidR="00B10A58" w:rsidRPr="00744D0D" w:rsidRDefault="00744D0D">
      <w:pPr>
        <w:pStyle w:val="5"/>
        <w:shd w:val="clear" w:color="auto" w:fill="FFFFFF"/>
        <w:spacing w:before="0" w:after="0" w:line="240" w:lineRule="atLeast"/>
        <w:ind w:firstLine="709"/>
        <w:jc w:val="center"/>
        <w:rPr>
          <w:rFonts w:eastAsia="Arial"/>
          <w:iCs w:val="0"/>
          <w:color w:val="000000"/>
          <w:lang w:val="ru-RU"/>
        </w:rPr>
      </w:pPr>
      <w:r w:rsidRPr="00744D0D">
        <w:rPr>
          <w:rFonts w:eastAsia="Arial"/>
          <w:iCs w:val="0"/>
          <w:color w:val="000000"/>
          <w:sz w:val="24"/>
          <w:szCs w:val="24"/>
          <w:lang w:val="ru-RU"/>
        </w:rPr>
        <w:t xml:space="preserve">График приема обращений Администрацией </w:t>
      </w:r>
      <w:proofErr w:type="spellStart"/>
      <w:r w:rsidRPr="00744D0D">
        <w:rPr>
          <w:rFonts w:eastAsia="Arial"/>
          <w:iCs w:val="0"/>
          <w:color w:val="000000"/>
          <w:sz w:val="24"/>
          <w:szCs w:val="24"/>
          <w:lang w:val="ru-RU"/>
        </w:rPr>
        <w:t>Атяшевского</w:t>
      </w:r>
      <w:proofErr w:type="spellEnd"/>
      <w:r w:rsidRPr="00744D0D">
        <w:rPr>
          <w:rFonts w:eastAsia="Arial"/>
          <w:iCs w:val="0"/>
          <w:color w:val="000000"/>
          <w:sz w:val="24"/>
          <w:szCs w:val="24"/>
          <w:lang w:val="ru-RU"/>
        </w:rPr>
        <w:t xml:space="preserve"> сельского поселения</w:t>
      </w:r>
    </w:p>
    <w:p w14:paraId="2E3B1350" w14:textId="77777777" w:rsidR="00B10A58" w:rsidRPr="00744D0D" w:rsidRDefault="00744D0D">
      <w:pPr>
        <w:pStyle w:val="5"/>
        <w:shd w:val="clear" w:color="auto" w:fill="FFFFFF"/>
        <w:spacing w:before="0" w:after="0" w:line="240" w:lineRule="atLeast"/>
        <w:ind w:firstLine="709"/>
        <w:jc w:val="center"/>
        <w:rPr>
          <w:rFonts w:eastAsia="Arial"/>
          <w:iCs w:val="0"/>
          <w:color w:val="000000"/>
        </w:rPr>
      </w:pPr>
      <w:proofErr w:type="spellStart"/>
      <w:r w:rsidRPr="00744D0D">
        <w:rPr>
          <w:rFonts w:eastAsia="Arial"/>
          <w:iCs w:val="0"/>
          <w:color w:val="000000"/>
          <w:sz w:val="24"/>
          <w:szCs w:val="24"/>
        </w:rPr>
        <w:t>Атяшевского</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муниципального</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района</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Республики</w:t>
      </w:r>
      <w:proofErr w:type="spellEnd"/>
      <w:r w:rsidRPr="00744D0D">
        <w:rPr>
          <w:rFonts w:eastAsia="Arial"/>
          <w:iCs w:val="0"/>
          <w:color w:val="000000"/>
          <w:sz w:val="24"/>
          <w:szCs w:val="24"/>
        </w:rPr>
        <w:t xml:space="preserve"> </w:t>
      </w:r>
      <w:proofErr w:type="spellStart"/>
      <w:r w:rsidRPr="00744D0D">
        <w:rPr>
          <w:rFonts w:eastAsia="Arial"/>
          <w:iCs w:val="0"/>
          <w:color w:val="000000"/>
          <w:sz w:val="24"/>
          <w:szCs w:val="24"/>
        </w:rPr>
        <w:t>Мордовия</w:t>
      </w:r>
      <w:proofErr w:type="spellEnd"/>
    </w:p>
    <w:p w14:paraId="2B60B31D" w14:textId="77777777" w:rsidR="00B10A58" w:rsidRPr="00744D0D" w:rsidRDefault="00744D0D">
      <w:pPr>
        <w:spacing w:before="240" w:after="240"/>
      </w:pPr>
      <w:r w:rsidRPr="00744D0D">
        <w:t> </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74"/>
        <w:gridCol w:w="2088"/>
        <w:gridCol w:w="1940"/>
        <w:gridCol w:w="1950"/>
        <w:gridCol w:w="1953"/>
      </w:tblGrid>
      <w:tr w:rsidR="00B10A58" w:rsidRPr="00744D0D" w14:paraId="03E82D91" w14:textId="77777777">
        <w:trPr>
          <w:trHeight w:val="484"/>
          <w:jc w:val="center"/>
        </w:trPr>
        <w:tc>
          <w:tcPr>
            <w:tcW w:w="1986" w:type="dxa"/>
            <w:tcBorders>
              <w:bottom w:val="single" w:sz="6" w:space="0" w:color="000000"/>
              <w:right w:val="single" w:sz="6" w:space="0" w:color="000000"/>
            </w:tcBorders>
            <w:tcMar>
              <w:top w:w="22" w:type="dxa"/>
              <w:left w:w="108" w:type="dxa"/>
              <w:bottom w:w="22" w:type="dxa"/>
              <w:right w:w="108" w:type="dxa"/>
            </w:tcMar>
            <w:hideMark/>
          </w:tcPr>
          <w:p w14:paraId="37C42B37" w14:textId="77777777" w:rsidR="00B10A58" w:rsidRPr="00744D0D" w:rsidRDefault="00744D0D">
            <w:pPr>
              <w:jc w:val="center"/>
              <w:rPr>
                <w:color w:val="000000"/>
              </w:rPr>
            </w:pPr>
            <w:proofErr w:type="spellStart"/>
            <w:r w:rsidRPr="00744D0D">
              <w:rPr>
                <w:b/>
                <w:bCs/>
                <w:color w:val="000000"/>
              </w:rPr>
              <w:t>Понедельник</w:t>
            </w:r>
            <w:proofErr w:type="spellEnd"/>
          </w:p>
        </w:tc>
        <w:tc>
          <w:tcPr>
            <w:tcW w:w="2126"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7BBAA1FC" w14:textId="77777777" w:rsidR="00B10A58" w:rsidRPr="00744D0D" w:rsidRDefault="00744D0D">
            <w:pPr>
              <w:jc w:val="center"/>
              <w:rPr>
                <w:color w:val="000000"/>
              </w:rPr>
            </w:pPr>
            <w:proofErr w:type="spellStart"/>
            <w:r w:rsidRPr="00744D0D">
              <w:rPr>
                <w:b/>
                <w:bCs/>
                <w:color w:val="000000"/>
              </w:rPr>
              <w:t>Вторник</w:t>
            </w:r>
            <w:proofErr w:type="spellEnd"/>
          </w:p>
        </w:tc>
        <w:tc>
          <w:tcPr>
            <w:tcW w:w="1984"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41E54BEA" w14:textId="77777777" w:rsidR="00B10A58" w:rsidRPr="00744D0D" w:rsidRDefault="00744D0D">
            <w:pPr>
              <w:jc w:val="center"/>
              <w:rPr>
                <w:color w:val="000000"/>
              </w:rPr>
            </w:pPr>
            <w:proofErr w:type="spellStart"/>
            <w:r w:rsidRPr="00744D0D">
              <w:rPr>
                <w:b/>
                <w:bCs/>
                <w:color w:val="000000"/>
              </w:rPr>
              <w:t>Среда</w:t>
            </w:r>
            <w:proofErr w:type="spellEnd"/>
          </w:p>
        </w:tc>
        <w:tc>
          <w:tcPr>
            <w:tcW w:w="1985"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149E2428" w14:textId="77777777" w:rsidR="00B10A58" w:rsidRPr="00744D0D" w:rsidRDefault="00744D0D">
            <w:pPr>
              <w:jc w:val="center"/>
              <w:rPr>
                <w:color w:val="000000"/>
              </w:rPr>
            </w:pPr>
            <w:proofErr w:type="spellStart"/>
            <w:r w:rsidRPr="00744D0D">
              <w:rPr>
                <w:b/>
                <w:bCs/>
                <w:color w:val="000000"/>
              </w:rPr>
              <w:t>Четверг</w:t>
            </w:r>
            <w:proofErr w:type="spellEnd"/>
          </w:p>
        </w:tc>
        <w:tc>
          <w:tcPr>
            <w:tcW w:w="1984" w:type="dxa"/>
            <w:tcBorders>
              <w:left w:val="single" w:sz="6" w:space="0" w:color="000000"/>
              <w:bottom w:val="single" w:sz="6" w:space="0" w:color="000000"/>
            </w:tcBorders>
            <w:tcMar>
              <w:top w:w="22" w:type="dxa"/>
              <w:left w:w="108" w:type="dxa"/>
              <w:bottom w:w="22" w:type="dxa"/>
              <w:right w:w="108" w:type="dxa"/>
            </w:tcMar>
            <w:hideMark/>
          </w:tcPr>
          <w:p w14:paraId="11DDC556" w14:textId="77777777" w:rsidR="00B10A58" w:rsidRPr="00744D0D" w:rsidRDefault="00744D0D">
            <w:pPr>
              <w:jc w:val="center"/>
              <w:rPr>
                <w:color w:val="000000"/>
              </w:rPr>
            </w:pPr>
            <w:proofErr w:type="spellStart"/>
            <w:r w:rsidRPr="00744D0D">
              <w:rPr>
                <w:b/>
                <w:bCs/>
                <w:color w:val="000000"/>
              </w:rPr>
              <w:t>Пятница</w:t>
            </w:r>
            <w:proofErr w:type="spellEnd"/>
          </w:p>
        </w:tc>
      </w:tr>
      <w:tr w:rsidR="00B10A58" w:rsidRPr="00744D0D" w14:paraId="73FB4576" w14:textId="77777777">
        <w:trPr>
          <w:trHeight w:val="565"/>
          <w:jc w:val="center"/>
        </w:trPr>
        <w:tc>
          <w:tcPr>
            <w:tcW w:w="1986" w:type="dxa"/>
            <w:tcBorders>
              <w:top w:val="single" w:sz="6" w:space="0" w:color="000000"/>
              <w:right w:val="single" w:sz="6" w:space="0" w:color="000000"/>
            </w:tcBorders>
            <w:tcMar>
              <w:top w:w="22" w:type="dxa"/>
              <w:left w:w="108" w:type="dxa"/>
              <w:bottom w:w="22" w:type="dxa"/>
              <w:right w:w="108" w:type="dxa"/>
            </w:tcMar>
            <w:hideMark/>
          </w:tcPr>
          <w:p w14:paraId="7D28C56D" w14:textId="77777777" w:rsidR="00B10A58" w:rsidRPr="00744D0D" w:rsidRDefault="00744D0D">
            <w:pPr>
              <w:jc w:val="center"/>
              <w:rPr>
                <w:color w:val="000000"/>
              </w:rPr>
            </w:pPr>
            <w:r w:rsidRPr="00744D0D">
              <w:rPr>
                <w:rFonts w:eastAsia="Arial"/>
                <w:color w:val="000000"/>
              </w:rPr>
              <w:t xml:space="preserve">с 8-00 </w:t>
            </w:r>
            <w:proofErr w:type="spellStart"/>
            <w:r w:rsidRPr="00744D0D">
              <w:rPr>
                <w:rFonts w:eastAsia="Arial"/>
                <w:color w:val="000000"/>
              </w:rPr>
              <w:t>до</w:t>
            </w:r>
            <w:proofErr w:type="spellEnd"/>
            <w:r w:rsidRPr="00744D0D">
              <w:rPr>
                <w:rFonts w:eastAsia="Arial"/>
                <w:color w:val="000000"/>
              </w:rPr>
              <w:t xml:space="preserve"> 13-00</w:t>
            </w:r>
            <w:r w:rsidRPr="00744D0D">
              <w:rPr>
                <w:rFonts w:eastAsia="Arial"/>
                <w:color w:val="000000"/>
              </w:rPr>
              <w:br/>
              <w:t xml:space="preserve">с 14-00 </w:t>
            </w:r>
            <w:proofErr w:type="spellStart"/>
            <w:r w:rsidRPr="00744D0D">
              <w:rPr>
                <w:rFonts w:eastAsia="Arial"/>
                <w:color w:val="000000"/>
              </w:rPr>
              <w:t>до</w:t>
            </w:r>
            <w:proofErr w:type="spellEnd"/>
            <w:r w:rsidRPr="00744D0D">
              <w:rPr>
                <w:rFonts w:eastAsia="Arial"/>
                <w:color w:val="000000"/>
              </w:rPr>
              <w:t xml:space="preserve"> 17-00</w:t>
            </w:r>
          </w:p>
        </w:tc>
        <w:tc>
          <w:tcPr>
            <w:tcW w:w="2126"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202AD7D1" w14:textId="77777777" w:rsidR="00B10A58" w:rsidRPr="00744D0D" w:rsidRDefault="00744D0D">
            <w:pPr>
              <w:jc w:val="center"/>
              <w:rPr>
                <w:color w:val="000000"/>
              </w:rPr>
            </w:pPr>
            <w:r w:rsidRPr="00744D0D">
              <w:rPr>
                <w:rFonts w:eastAsia="Arial"/>
                <w:color w:val="000000"/>
              </w:rPr>
              <w:t xml:space="preserve">с 8-00 </w:t>
            </w:r>
            <w:proofErr w:type="spellStart"/>
            <w:r w:rsidRPr="00744D0D">
              <w:rPr>
                <w:rFonts w:eastAsia="Arial"/>
                <w:color w:val="000000"/>
              </w:rPr>
              <w:t>до</w:t>
            </w:r>
            <w:proofErr w:type="spellEnd"/>
            <w:r w:rsidRPr="00744D0D">
              <w:rPr>
                <w:rFonts w:eastAsia="Arial"/>
                <w:color w:val="000000"/>
              </w:rPr>
              <w:t xml:space="preserve"> 13-00</w:t>
            </w:r>
            <w:r w:rsidRPr="00744D0D">
              <w:rPr>
                <w:rFonts w:eastAsia="Arial"/>
                <w:color w:val="000000"/>
              </w:rPr>
              <w:br/>
              <w:t xml:space="preserve">с 14-00 </w:t>
            </w:r>
            <w:proofErr w:type="spellStart"/>
            <w:r w:rsidRPr="00744D0D">
              <w:rPr>
                <w:rFonts w:eastAsia="Arial"/>
                <w:color w:val="000000"/>
              </w:rPr>
              <w:t>до</w:t>
            </w:r>
            <w:proofErr w:type="spellEnd"/>
            <w:r w:rsidRPr="00744D0D">
              <w:rPr>
                <w:rFonts w:eastAsia="Arial"/>
                <w:color w:val="000000"/>
              </w:rPr>
              <w:t xml:space="preserve"> 16-00</w:t>
            </w:r>
          </w:p>
        </w:tc>
        <w:tc>
          <w:tcPr>
            <w:tcW w:w="1984"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26A63216" w14:textId="77777777" w:rsidR="00B10A58" w:rsidRPr="00744D0D" w:rsidRDefault="00744D0D">
            <w:pPr>
              <w:jc w:val="center"/>
              <w:rPr>
                <w:color w:val="000000"/>
              </w:rPr>
            </w:pPr>
            <w:r w:rsidRPr="00744D0D">
              <w:rPr>
                <w:rFonts w:eastAsia="Arial"/>
                <w:color w:val="000000"/>
              </w:rPr>
              <w:t xml:space="preserve">с 8-00 </w:t>
            </w:r>
            <w:proofErr w:type="spellStart"/>
            <w:r w:rsidRPr="00744D0D">
              <w:rPr>
                <w:rFonts w:eastAsia="Arial"/>
                <w:color w:val="000000"/>
              </w:rPr>
              <w:t>до</w:t>
            </w:r>
            <w:proofErr w:type="spellEnd"/>
            <w:r w:rsidRPr="00744D0D">
              <w:rPr>
                <w:rFonts w:eastAsia="Arial"/>
                <w:color w:val="000000"/>
              </w:rPr>
              <w:t xml:space="preserve"> 13-00</w:t>
            </w:r>
            <w:r w:rsidRPr="00744D0D">
              <w:rPr>
                <w:rFonts w:eastAsia="Arial"/>
                <w:color w:val="000000"/>
              </w:rPr>
              <w:br/>
              <w:t xml:space="preserve">с 14-00 </w:t>
            </w:r>
            <w:proofErr w:type="spellStart"/>
            <w:r w:rsidRPr="00744D0D">
              <w:rPr>
                <w:rFonts w:eastAsia="Arial"/>
                <w:color w:val="000000"/>
              </w:rPr>
              <w:t>до</w:t>
            </w:r>
            <w:proofErr w:type="spellEnd"/>
            <w:r w:rsidRPr="00744D0D">
              <w:rPr>
                <w:rFonts w:eastAsia="Arial"/>
                <w:color w:val="000000"/>
              </w:rPr>
              <w:t xml:space="preserve"> 16-00</w:t>
            </w:r>
          </w:p>
        </w:tc>
        <w:tc>
          <w:tcPr>
            <w:tcW w:w="1985"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50DC4291" w14:textId="77777777" w:rsidR="00B10A58" w:rsidRPr="00744D0D" w:rsidRDefault="00744D0D">
            <w:pPr>
              <w:jc w:val="center"/>
              <w:rPr>
                <w:color w:val="000000"/>
              </w:rPr>
            </w:pPr>
            <w:r w:rsidRPr="00744D0D">
              <w:rPr>
                <w:rFonts w:eastAsia="Arial"/>
                <w:color w:val="000000"/>
              </w:rPr>
              <w:t xml:space="preserve">с 8-00 </w:t>
            </w:r>
            <w:proofErr w:type="spellStart"/>
            <w:r w:rsidRPr="00744D0D">
              <w:rPr>
                <w:rFonts w:eastAsia="Arial"/>
                <w:color w:val="000000"/>
              </w:rPr>
              <w:t>до</w:t>
            </w:r>
            <w:proofErr w:type="spellEnd"/>
            <w:r w:rsidRPr="00744D0D">
              <w:rPr>
                <w:rFonts w:eastAsia="Arial"/>
                <w:color w:val="000000"/>
              </w:rPr>
              <w:t xml:space="preserve"> 13-00</w:t>
            </w:r>
            <w:r w:rsidRPr="00744D0D">
              <w:rPr>
                <w:rFonts w:eastAsia="Arial"/>
                <w:color w:val="000000"/>
              </w:rPr>
              <w:br/>
              <w:t xml:space="preserve">с 14-00 </w:t>
            </w:r>
            <w:proofErr w:type="spellStart"/>
            <w:r w:rsidRPr="00744D0D">
              <w:rPr>
                <w:rFonts w:eastAsia="Arial"/>
                <w:color w:val="000000"/>
              </w:rPr>
              <w:t>до</w:t>
            </w:r>
            <w:proofErr w:type="spellEnd"/>
            <w:r w:rsidRPr="00744D0D">
              <w:rPr>
                <w:rFonts w:eastAsia="Arial"/>
                <w:color w:val="000000"/>
              </w:rPr>
              <w:t xml:space="preserve"> 16-00</w:t>
            </w:r>
          </w:p>
        </w:tc>
        <w:tc>
          <w:tcPr>
            <w:tcW w:w="1984" w:type="dxa"/>
            <w:tcBorders>
              <w:top w:val="single" w:sz="6" w:space="0" w:color="000000"/>
              <w:left w:val="single" w:sz="6" w:space="0" w:color="000000"/>
            </w:tcBorders>
            <w:tcMar>
              <w:top w:w="22" w:type="dxa"/>
              <w:left w:w="108" w:type="dxa"/>
              <w:bottom w:w="22" w:type="dxa"/>
              <w:right w:w="108" w:type="dxa"/>
            </w:tcMar>
            <w:hideMark/>
          </w:tcPr>
          <w:p w14:paraId="2CF2A6F1" w14:textId="77777777" w:rsidR="00B10A58" w:rsidRPr="00744D0D" w:rsidRDefault="00744D0D">
            <w:pPr>
              <w:jc w:val="center"/>
              <w:rPr>
                <w:color w:val="000000"/>
              </w:rPr>
            </w:pPr>
            <w:r w:rsidRPr="00744D0D">
              <w:rPr>
                <w:rFonts w:eastAsia="Arial"/>
                <w:color w:val="000000"/>
              </w:rPr>
              <w:t xml:space="preserve">с 8-00 </w:t>
            </w:r>
            <w:proofErr w:type="spellStart"/>
            <w:r w:rsidRPr="00744D0D">
              <w:rPr>
                <w:rFonts w:eastAsia="Arial"/>
                <w:color w:val="000000"/>
              </w:rPr>
              <w:t>до</w:t>
            </w:r>
            <w:proofErr w:type="spellEnd"/>
            <w:r w:rsidRPr="00744D0D">
              <w:rPr>
                <w:rFonts w:eastAsia="Arial"/>
                <w:color w:val="000000"/>
              </w:rPr>
              <w:t xml:space="preserve"> 13-00</w:t>
            </w:r>
            <w:r w:rsidRPr="00744D0D">
              <w:rPr>
                <w:rFonts w:eastAsia="Arial"/>
                <w:color w:val="000000"/>
              </w:rPr>
              <w:br/>
              <w:t xml:space="preserve">с 14-00 </w:t>
            </w:r>
            <w:proofErr w:type="spellStart"/>
            <w:r w:rsidRPr="00744D0D">
              <w:rPr>
                <w:rFonts w:eastAsia="Arial"/>
                <w:color w:val="000000"/>
              </w:rPr>
              <w:t>до</w:t>
            </w:r>
            <w:proofErr w:type="spellEnd"/>
            <w:r w:rsidRPr="00744D0D">
              <w:rPr>
                <w:rFonts w:eastAsia="Arial"/>
                <w:color w:val="000000"/>
              </w:rPr>
              <w:t xml:space="preserve"> 16-00</w:t>
            </w:r>
          </w:p>
        </w:tc>
      </w:tr>
    </w:tbl>
    <w:p w14:paraId="09A4BEE0" w14:textId="77777777" w:rsidR="00B10A58" w:rsidRPr="00744D0D" w:rsidRDefault="00744D0D">
      <w:pPr>
        <w:spacing w:before="240" w:after="240"/>
      </w:pPr>
      <w:r w:rsidRPr="00744D0D">
        <w:t> </w:t>
      </w:r>
    </w:p>
    <w:p w14:paraId="103B465C" w14:textId="77777777" w:rsidR="00B10A58" w:rsidRPr="00744D0D" w:rsidRDefault="00744D0D">
      <w:pPr>
        <w:pStyle w:val="5"/>
        <w:shd w:val="clear" w:color="auto" w:fill="FFFFFF"/>
        <w:spacing w:before="0" w:after="0" w:line="240" w:lineRule="atLeast"/>
        <w:ind w:firstLine="709"/>
        <w:jc w:val="center"/>
        <w:rPr>
          <w:rFonts w:eastAsia="Arial"/>
          <w:iCs w:val="0"/>
          <w:color w:val="000000"/>
          <w:lang w:val="ru-RU"/>
        </w:rPr>
      </w:pPr>
      <w:r w:rsidRPr="00744D0D">
        <w:rPr>
          <w:rFonts w:eastAsia="Arial"/>
          <w:iCs w:val="0"/>
          <w:color w:val="000000"/>
          <w:sz w:val="24"/>
          <w:szCs w:val="24"/>
          <w:lang w:val="ru-RU"/>
        </w:rPr>
        <w:t>Контактные данные</w:t>
      </w:r>
      <w:r w:rsidRPr="00744D0D">
        <w:rPr>
          <w:rFonts w:eastAsia="Arial"/>
          <w:iCs w:val="0"/>
          <w:color w:val="000000"/>
          <w:sz w:val="24"/>
          <w:szCs w:val="24"/>
        </w:rPr>
        <w:t> </w:t>
      </w:r>
      <w:r w:rsidRPr="00744D0D">
        <w:rPr>
          <w:rFonts w:eastAsia="Arial"/>
          <w:iCs w:val="0"/>
          <w:color w:val="000000"/>
          <w:sz w:val="24"/>
          <w:szCs w:val="24"/>
          <w:lang w:val="ru-RU"/>
        </w:rPr>
        <w:t xml:space="preserve">Филиала по </w:t>
      </w:r>
      <w:proofErr w:type="spellStart"/>
      <w:r w:rsidRPr="00744D0D">
        <w:rPr>
          <w:rFonts w:eastAsia="Arial"/>
          <w:iCs w:val="0"/>
          <w:color w:val="000000"/>
          <w:sz w:val="24"/>
          <w:szCs w:val="24"/>
          <w:lang w:val="ru-RU"/>
        </w:rPr>
        <w:t>Атяшевскому</w:t>
      </w:r>
      <w:proofErr w:type="spellEnd"/>
      <w:r w:rsidRPr="00744D0D">
        <w:rPr>
          <w:rFonts w:eastAsia="Arial"/>
          <w:iCs w:val="0"/>
          <w:color w:val="000000"/>
          <w:sz w:val="24"/>
          <w:szCs w:val="24"/>
          <w:lang w:val="ru-RU"/>
        </w:rPr>
        <w:t xml:space="preserve"> муниципальному району Государственного автономного учреждения Республики Мордовия</w:t>
      </w:r>
      <w:r w:rsidRPr="00744D0D">
        <w:rPr>
          <w:rFonts w:eastAsia="Arial"/>
          <w:iCs w:val="0"/>
          <w:color w:val="000000"/>
          <w:sz w:val="24"/>
          <w:szCs w:val="24"/>
        </w:rPr>
        <w:t> </w:t>
      </w:r>
      <w:r w:rsidRPr="00744D0D">
        <w:rPr>
          <w:rFonts w:eastAsia="Arial"/>
          <w:iCs w:val="0"/>
          <w:color w:val="000000"/>
          <w:sz w:val="24"/>
          <w:szCs w:val="24"/>
          <w:lang w:val="ru-RU"/>
        </w:rPr>
        <w:t>«Многофункциональный центр предоставления</w:t>
      </w:r>
      <w:r w:rsidRPr="00744D0D">
        <w:rPr>
          <w:rFonts w:eastAsia="Arial"/>
          <w:iCs w:val="0"/>
          <w:color w:val="000000"/>
          <w:sz w:val="24"/>
          <w:szCs w:val="24"/>
        </w:rPr>
        <w:t> </w:t>
      </w:r>
      <w:r w:rsidRPr="00744D0D">
        <w:rPr>
          <w:rFonts w:eastAsia="Arial"/>
          <w:iCs w:val="0"/>
          <w:color w:val="000000"/>
          <w:sz w:val="24"/>
          <w:szCs w:val="24"/>
          <w:lang w:val="ru-RU"/>
        </w:rPr>
        <w:t xml:space="preserve"> государственных и муниципальных услуг»</w:t>
      </w:r>
      <w:r w:rsidRPr="00744D0D">
        <w:rPr>
          <w:rFonts w:eastAsia="Arial"/>
          <w:iCs w:val="0"/>
          <w:color w:val="000000"/>
          <w:sz w:val="24"/>
          <w:szCs w:val="24"/>
        </w:rPr>
        <w:t> </w:t>
      </w:r>
    </w:p>
    <w:p w14:paraId="4D06E6A0" w14:textId="77777777" w:rsidR="00B10A58" w:rsidRPr="00744D0D" w:rsidRDefault="00744D0D">
      <w:pPr>
        <w:jc w:val="center"/>
        <w:rPr>
          <w:sz w:val="28"/>
          <w:szCs w:val="28"/>
          <w:lang w:val="ru-RU"/>
        </w:rPr>
      </w:pPr>
      <w:r w:rsidRPr="00744D0D">
        <w:rPr>
          <w:i/>
          <w:iCs/>
          <w:sz w:val="28"/>
          <w:szCs w:val="28"/>
        </w:rPr>
        <w:t> </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21"/>
        <w:gridCol w:w="7512"/>
      </w:tblGrid>
      <w:tr w:rsidR="00B10A58" w:rsidRPr="00744D0D" w14:paraId="6667A688" w14:textId="77777777">
        <w:trPr>
          <w:jc w:val="center"/>
        </w:trPr>
        <w:tc>
          <w:tcPr>
            <w:tcW w:w="2223" w:type="dxa"/>
            <w:tcBorders>
              <w:bottom w:val="single" w:sz="6" w:space="0" w:color="000000"/>
              <w:right w:val="single" w:sz="6" w:space="0" w:color="000000"/>
            </w:tcBorders>
            <w:tcMar>
              <w:top w:w="22" w:type="dxa"/>
              <w:left w:w="22" w:type="dxa"/>
              <w:bottom w:w="22" w:type="dxa"/>
              <w:right w:w="22" w:type="dxa"/>
            </w:tcMar>
            <w:vAlign w:val="center"/>
            <w:hideMark/>
          </w:tcPr>
          <w:p w14:paraId="1CCA729A" w14:textId="77777777" w:rsidR="00B10A58" w:rsidRPr="00744D0D" w:rsidRDefault="00744D0D">
            <w:pPr>
              <w:jc w:val="center"/>
              <w:rPr>
                <w:color w:val="000000"/>
              </w:rPr>
            </w:pPr>
            <w:proofErr w:type="spellStart"/>
            <w:r w:rsidRPr="00744D0D">
              <w:rPr>
                <w:rFonts w:eastAsia="Arial"/>
                <w:color w:val="000000"/>
              </w:rPr>
              <w:lastRenderedPageBreak/>
              <w:t>Почтовый</w:t>
            </w:r>
            <w:proofErr w:type="spellEnd"/>
            <w:r w:rsidRPr="00744D0D">
              <w:rPr>
                <w:rFonts w:eastAsia="Arial"/>
                <w:color w:val="000000"/>
              </w:rPr>
              <w:t xml:space="preserve"> </w:t>
            </w:r>
            <w:proofErr w:type="spellStart"/>
            <w:r w:rsidRPr="00744D0D">
              <w:rPr>
                <w:rFonts w:eastAsia="Arial"/>
                <w:color w:val="000000"/>
              </w:rPr>
              <w:t>адрес</w:t>
            </w:r>
            <w:proofErr w:type="spellEnd"/>
            <w:r w:rsidRPr="00744D0D">
              <w:rPr>
                <w:rFonts w:eastAsia="Arial"/>
                <w:color w:val="000000"/>
              </w:rPr>
              <w:t>:</w:t>
            </w:r>
          </w:p>
        </w:tc>
        <w:tc>
          <w:tcPr>
            <w:tcW w:w="7618" w:type="dxa"/>
            <w:tcBorders>
              <w:left w:val="single" w:sz="6" w:space="0" w:color="000000"/>
              <w:bottom w:val="single" w:sz="6" w:space="0" w:color="000000"/>
            </w:tcBorders>
            <w:tcMar>
              <w:top w:w="22" w:type="dxa"/>
              <w:left w:w="22" w:type="dxa"/>
              <w:bottom w:w="22" w:type="dxa"/>
              <w:right w:w="22" w:type="dxa"/>
            </w:tcMar>
            <w:vAlign w:val="center"/>
            <w:hideMark/>
          </w:tcPr>
          <w:p w14:paraId="1D9B35B2" w14:textId="77777777" w:rsidR="00B10A58" w:rsidRPr="00744D0D" w:rsidRDefault="00744D0D">
            <w:pPr>
              <w:jc w:val="center"/>
              <w:rPr>
                <w:color w:val="000000"/>
              </w:rPr>
            </w:pPr>
            <w:r w:rsidRPr="00744D0D">
              <w:rPr>
                <w:rFonts w:eastAsia="Arial"/>
                <w:color w:val="000000"/>
                <w:lang w:val="ru-RU"/>
              </w:rPr>
              <w:t xml:space="preserve">431800, Республика Мордовия, </w:t>
            </w:r>
            <w:proofErr w:type="spellStart"/>
            <w:r w:rsidRPr="00744D0D">
              <w:rPr>
                <w:rFonts w:eastAsia="Arial"/>
                <w:color w:val="000000"/>
                <w:lang w:val="ru-RU"/>
              </w:rPr>
              <w:t>Атяшевский</w:t>
            </w:r>
            <w:proofErr w:type="spellEnd"/>
            <w:r w:rsidRPr="00744D0D">
              <w:rPr>
                <w:rFonts w:eastAsia="Arial"/>
                <w:color w:val="000000"/>
                <w:lang w:val="ru-RU"/>
              </w:rPr>
              <w:t xml:space="preserve"> район, </w:t>
            </w:r>
            <w:proofErr w:type="spellStart"/>
            <w:r w:rsidRPr="00744D0D">
              <w:rPr>
                <w:rFonts w:eastAsia="Arial"/>
                <w:color w:val="000000"/>
                <w:lang w:val="ru-RU"/>
              </w:rPr>
              <w:t>рп</w:t>
            </w:r>
            <w:proofErr w:type="gramStart"/>
            <w:r w:rsidRPr="00744D0D">
              <w:rPr>
                <w:rFonts w:eastAsia="Arial"/>
                <w:color w:val="000000"/>
                <w:lang w:val="ru-RU"/>
              </w:rPr>
              <w:t>.А</w:t>
            </w:r>
            <w:proofErr w:type="gramEnd"/>
            <w:r w:rsidRPr="00744D0D">
              <w:rPr>
                <w:rFonts w:eastAsia="Arial"/>
                <w:color w:val="000000"/>
                <w:lang w:val="ru-RU"/>
              </w:rPr>
              <w:t>тяшево</w:t>
            </w:r>
            <w:proofErr w:type="spellEnd"/>
            <w:r w:rsidRPr="00744D0D">
              <w:rPr>
                <w:rFonts w:eastAsia="Arial"/>
                <w:color w:val="000000"/>
                <w:lang w:val="ru-RU"/>
              </w:rPr>
              <w:t xml:space="preserve">, ул. </w:t>
            </w:r>
            <w:proofErr w:type="spellStart"/>
            <w:r w:rsidRPr="00744D0D">
              <w:rPr>
                <w:rFonts w:eastAsia="Arial"/>
                <w:color w:val="000000"/>
              </w:rPr>
              <w:t>Центральная</w:t>
            </w:r>
            <w:proofErr w:type="spellEnd"/>
            <w:r w:rsidRPr="00744D0D">
              <w:rPr>
                <w:rFonts w:eastAsia="Arial"/>
                <w:color w:val="000000"/>
              </w:rPr>
              <w:t>, д.8А</w:t>
            </w:r>
          </w:p>
        </w:tc>
      </w:tr>
      <w:tr w:rsidR="00B10A58" w:rsidRPr="00744D0D" w14:paraId="3A3A0FE7" w14:textId="77777777">
        <w:trPr>
          <w:trHeight w:val="623"/>
          <w:jc w:val="center"/>
        </w:trPr>
        <w:tc>
          <w:tcPr>
            <w:tcW w:w="2223" w:type="dxa"/>
            <w:tcBorders>
              <w:top w:val="single" w:sz="6" w:space="0" w:color="000000"/>
              <w:bottom w:val="single" w:sz="6" w:space="0" w:color="000000"/>
              <w:right w:val="single" w:sz="6" w:space="0" w:color="000000"/>
            </w:tcBorders>
            <w:tcMar>
              <w:top w:w="22" w:type="dxa"/>
              <w:left w:w="22" w:type="dxa"/>
              <w:bottom w:w="22" w:type="dxa"/>
              <w:right w:w="22" w:type="dxa"/>
            </w:tcMar>
            <w:vAlign w:val="center"/>
            <w:hideMark/>
          </w:tcPr>
          <w:p w14:paraId="316CAA71" w14:textId="77777777" w:rsidR="00B10A58" w:rsidRPr="00744D0D" w:rsidRDefault="00744D0D">
            <w:pPr>
              <w:jc w:val="center"/>
              <w:rPr>
                <w:color w:val="000000"/>
              </w:rPr>
            </w:pPr>
            <w:proofErr w:type="spellStart"/>
            <w:r w:rsidRPr="00744D0D">
              <w:rPr>
                <w:rFonts w:eastAsia="Arial"/>
                <w:color w:val="000000"/>
              </w:rPr>
              <w:t>Телефон</w:t>
            </w:r>
            <w:proofErr w:type="spellEnd"/>
            <w:r w:rsidRPr="00744D0D">
              <w:rPr>
                <w:rFonts w:eastAsia="Arial"/>
                <w:color w:val="000000"/>
              </w:rPr>
              <w:t>:</w:t>
            </w:r>
          </w:p>
        </w:tc>
        <w:tc>
          <w:tcPr>
            <w:tcW w:w="7618" w:type="dxa"/>
            <w:tcBorders>
              <w:top w:val="single" w:sz="6" w:space="0" w:color="000000"/>
              <w:left w:val="single" w:sz="6" w:space="0" w:color="000000"/>
              <w:bottom w:val="single" w:sz="6" w:space="0" w:color="000000"/>
            </w:tcBorders>
            <w:tcMar>
              <w:top w:w="22" w:type="dxa"/>
              <w:left w:w="22" w:type="dxa"/>
              <w:bottom w:w="22" w:type="dxa"/>
              <w:right w:w="22" w:type="dxa"/>
            </w:tcMar>
            <w:vAlign w:val="center"/>
            <w:hideMark/>
          </w:tcPr>
          <w:p w14:paraId="30D36E45" w14:textId="77777777" w:rsidR="00B10A58" w:rsidRPr="00744D0D" w:rsidRDefault="00744D0D">
            <w:pPr>
              <w:jc w:val="center"/>
              <w:rPr>
                <w:color w:val="000000"/>
              </w:rPr>
            </w:pPr>
            <w:r w:rsidRPr="00744D0D">
              <w:rPr>
                <w:rFonts w:eastAsia="Arial"/>
                <w:color w:val="000000"/>
              </w:rPr>
              <w:t>(883434) 2-12-25</w:t>
            </w:r>
          </w:p>
        </w:tc>
      </w:tr>
      <w:tr w:rsidR="00B10A58" w:rsidRPr="00744D0D" w14:paraId="64690FE1" w14:textId="77777777">
        <w:trPr>
          <w:trHeight w:val="623"/>
          <w:jc w:val="center"/>
        </w:trPr>
        <w:tc>
          <w:tcPr>
            <w:tcW w:w="2223" w:type="dxa"/>
            <w:tcBorders>
              <w:top w:val="single" w:sz="6" w:space="0" w:color="000000"/>
              <w:bottom w:val="single" w:sz="6" w:space="0" w:color="000000"/>
              <w:right w:val="single" w:sz="6" w:space="0" w:color="000000"/>
            </w:tcBorders>
            <w:tcMar>
              <w:top w:w="22" w:type="dxa"/>
              <w:left w:w="22" w:type="dxa"/>
              <w:bottom w:w="22" w:type="dxa"/>
              <w:right w:w="22" w:type="dxa"/>
            </w:tcMar>
            <w:vAlign w:val="center"/>
            <w:hideMark/>
          </w:tcPr>
          <w:p w14:paraId="6080EBA8" w14:textId="77777777" w:rsidR="00B10A58" w:rsidRPr="00744D0D" w:rsidRDefault="00744D0D">
            <w:pPr>
              <w:jc w:val="center"/>
              <w:rPr>
                <w:color w:val="000000"/>
              </w:rPr>
            </w:pPr>
            <w:proofErr w:type="spellStart"/>
            <w:r w:rsidRPr="00744D0D">
              <w:rPr>
                <w:rFonts w:eastAsia="Arial"/>
                <w:color w:val="000000"/>
              </w:rPr>
              <w:t>Факс</w:t>
            </w:r>
            <w:proofErr w:type="spellEnd"/>
            <w:r w:rsidRPr="00744D0D">
              <w:rPr>
                <w:rFonts w:eastAsia="Arial"/>
                <w:color w:val="000000"/>
              </w:rPr>
              <w:t>:</w:t>
            </w:r>
          </w:p>
        </w:tc>
        <w:tc>
          <w:tcPr>
            <w:tcW w:w="7618" w:type="dxa"/>
            <w:tcBorders>
              <w:top w:val="single" w:sz="6" w:space="0" w:color="000000"/>
              <w:left w:val="single" w:sz="6" w:space="0" w:color="000000"/>
              <w:bottom w:val="single" w:sz="6" w:space="0" w:color="000000"/>
            </w:tcBorders>
            <w:tcMar>
              <w:top w:w="22" w:type="dxa"/>
              <w:left w:w="22" w:type="dxa"/>
              <w:bottom w:w="22" w:type="dxa"/>
              <w:right w:w="22" w:type="dxa"/>
            </w:tcMar>
            <w:vAlign w:val="center"/>
            <w:hideMark/>
          </w:tcPr>
          <w:p w14:paraId="4CDD6499" w14:textId="77777777" w:rsidR="00B10A58" w:rsidRPr="00744D0D" w:rsidRDefault="00744D0D">
            <w:pPr>
              <w:jc w:val="center"/>
              <w:rPr>
                <w:color w:val="000000"/>
              </w:rPr>
            </w:pPr>
            <w:r w:rsidRPr="00744D0D">
              <w:rPr>
                <w:rFonts w:eastAsia="Arial"/>
                <w:color w:val="000000"/>
              </w:rPr>
              <w:t>(883434) 2-12-25</w:t>
            </w:r>
          </w:p>
        </w:tc>
      </w:tr>
      <w:tr w:rsidR="00B10A58" w:rsidRPr="00744D0D" w14:paraId="17C2E57C" w14:textId="77777777">
        <w:trPr>
          <w:trHeight w:val="623"/>
          <w:jc w:val="center"/>
        </w:trPr>
        <w:tc>
          <w:tcPr>
            <w:tcW w:w="2223" w:type="dxa"/>
            <w:tcBorders>
              <w:top w:val="single" w:sz="6" w:space="0" w:color="000000"/>
              <w:right w:val="single" w:sz="6" w:space="0" w:color="000000"/>
            </w:tcBorders>
            <w:tcMar>
              <w:top w:w="22" w:type="dxa"/>
              <w:left w:w="22" w:type="dxa"/>
              <w:bottom w:w="22" w:type="dxa"/>
              <w:right w:w="22" w:type="dxa"/>
            </w:tcMar>
            <w:vAlign w:val="center"/>
            <w:hideMark/>
          </w:tcPr>
          <w:p w14:paraId="2D9323D3" w14:textId="77777777" w:rsidR="00B10A58" w:rsidRPr="00744D0D" w:rsidRDefault="00744D0D">
            <w:pPr>
              <w:jc w:val="center"/>
              <w:rPr>
                <w:color w:val="000000"/>
              </w:rPr>
            </w:pPr>
            <w:proofErr w:type="spellStart"/>
            <w:r w:rsidRPr="00744D0D">
              <w:rPr>
                <w:rFonts w:eastAsia="Arial"/>
                <w:color w:val="000000"/>
              </w:rPr>
              <w:t>Адрес</w:t>
            </w:r>
            <w:proofErr w:type="spellEnd"/>
            <w:r w:rsidRPr="00744D0D">
              <w:rPr>
                <w:rFonts w:eastAsia="Arial"/>
                <w:color w:val="000000"/>
              </w:rPr>
              <w:t xml:space="preserve"> </w:t>
            </w:r>
            <w:proofErr w:type="spellStart"/>
            <w:r w:rsidRPr="00744D0D">
              <w:rPr>
                <w:rFonts w:eastAsia="Arial"/>
                <w:color w:val="000000"/>
              </w:rPr>
              <w:t>электронной</w:t>
            </w:r>
            <w:proofErr w:type="spellEnd"/>
            <w:r w:rsidRPr="00744D0D">
              <w:rPr>
                <w:rFonts w:eastAsia="Arial"/>
                <w:color w:val="000000"/>
              </w:rPr>
              <w:t xml:space="preserve">  </w:t>
            </w:r>
            <w:proofErr w:type="spellStart"/>
            <w:r w:rsidRPr="00744D0D">
              <w:rPr>
                <w:rFonts w:eastAsia="Arial"/>
                <w:color w:val="000000"/>
              </w:rPr>
              <w:t>почты</w:t>
            </w:r>
            <w:proofErr w:type="spellEnd"/>
          </w:p>
        </w:tc>
        <w:tc>
          <w:tcPr>
            <w:tcW w:w="7618" w:type="dxa"/>
            <w:tcBorders>
              <w:top w:val="single" w:sz="6" w:space="0" w:color="000000"/>
              <w:left w:val="single" w:sz="6" w:space="0" w:color="000000"/>
            </w:tcBorders>
            <w:tcMar>
              <w:top w:w="22" w:type="dxa"/>
              <w:left w:w="22" w:type="dxa"/>
              <w:bottom w:w="22" w:type="dxa"/>
              <w:right w:w="22" w:type="dxa"/>
            </w:tcMar>
            <w:vAlign w:val="center"/>
            <w:hideMark/>
          </w:tcPr>
          <w:p w14:paraId="00D21D83" w14:textId="77777777" w:rsidR="00B10A58" w:rsidRPr="00744D0D" w:rsidRDefault="00744D0D">
            <w:pPr>
              <w:jc w:val="center"/>
              <w:rPr>
                <w:color w:val="000000"/>
              </w:rPr>
            </w:pPr>
            <w:r w:rsidRPr="00744D0D">
              <w:rPr>
                <w:rFonts w:eastAsia="Arial"/>
                <w:color w:val="000000"/>
              </w:rPr>
              <w:t>mfc-atyashevo@e-mordovia.ru</w:t>
            </w:r>
          </w:p>
        </w:tc>
      </w:tr>
    </w:tbl>
    <w:p w14:paraId="2AEA970C" w14:textId="77777777" w:rsidR="00B10A58" w:rsidRPr="00744D0D" w:rsidRDefault="00744D0D">
      <w:pPr>
        <w:ind w:firstLine="720"/>
        <w:jc w:val="center"/>
        <w:rPr>
          <w:sz w:val="28"/>
          <w:szCs w:val="28"/>
        </w:rPr>
      </w:pPr>
      <w:r w:rsidRPr="00744D0D">
        <w:rPr>
          <w:b/>
          <w:bCs/>
          <w:sz w:val="28"/>
          <w:szCs w:val="28"/>
        </w:rPr>
        <w:t> </w:t>
      </w:r>
    </w:p>
    <w:p w14:paraId="04B173E7" w14:textId="77777777" w:rsidR="00B10A58" w:rsidRPr="00744D0D" w:rsidRDefault="00744D0D">
      <w:pPr>
        <w:pStyle w:val="5"/>
        <w:shd w:val="clear" w:color="auto" w:fill="FFFFFF"/>
        <w:spacing w:before="0" w:after="0" w:line="240" w:lineRule="atLeast"/>
        <w:ind w:firstLine="709"/>
        <w:jc w:val="center"/>
        <w:rPr>
          <w:rFonts w:eastAsia="Arial"/>
          <w:iCs w:val="0"/>
          <w:color w:val="000000"/>
          <w:lang w:val="ru-RU"/>
        </w:rPr>
      </w:pPr>
      <w:r w:rsidRPr="00744D0D">
        <w:rPr>
          <w:rFonts w:eastAsia="Arial"/>
          <w:iCs w:val="0"/>
          <w:color w:val="000000"/>
          <w:sz w:val="24"/>
          <w:szCs w:val="24"/>
          <w:lang w:val="ru-RU"/>
        </w:rPr>
        <w:t>График приема обращений Государственным</w:t>
      </w:r>
      <w:r w:rsidRPr="00744D0D">
        <w:rPr>
          <w:rFonts w:eastAsia="Arial"/>
          <w:iCs w:val="0"/>
          <w:color w:val="000000"/>
          <w:sz w:val="24"/>
          <w:szCs w:val="24"/>
        </w:rPr>
        <w:t> </w:t>
      </w:r>
      <w:r w:rsidRPr="00744D0D">
        <w:rPr>
          <w:rFonts w:eastAsia="Arial"/>
          <w:iCs w:val="0"/>
          <w:color w:val="000000"/>
          <w:sz w:val="24"/>
          <w:szCs w:val="24"/>
          <w:lang w:val="ru-RU"/>
        </w:rPr>
        <w:t xml:space="preserve"> казенным учреждением «Многофункциональный центр предоставления</w:t>
      </w:r>
      <w:r w:rsidRPr="00744D0D">
        <w:rPr>
          <w:rFonts w:eastAsia="Arial"/>
          <w:iCs w:val="0"/>
          <w:color w:val="000000"/>
          <w:sz w:val="24"/>
          <w:szCs w:val="24"/>
        </w:rPr>
        <w:t> </w:t>
      </w:r>
      <w:r w:rsidRPr="00744D0D">
        <w:rPr>
          <w:rFonts w:eastAsia="Arial"/>
          <w:iCs w:val="0"/>
          <w:color w:val="000000"/>
          <w:sz w:val="24"/>
          <w:szCs w:val="24"/>
          <w:lang w:val="ru-RU"/>
        </w:rPr>
        <w:t xml:space="preserve"> государственных и муниципальных услуг» в </w:t>
      </w:r>
      <w:proofErr w:type="spellStart"/>
      <w:r w:rsidRPr="00744D0D">
        <w:rPr>
          <w:rFonts w:eastAsia="Arial"/>
          <w:iCs w:val="0"/>
          <w:color w:val="000000"/>
          <w:sz w:val="24"/>
          <w:szCs w:val="24"/>
          <w:lang w:val="ru-RU"/>
        </w:rPr>
        <w:t>Атяшевском</w:t>
      </w:r>
      <w:proofErr w:type="spellEnd"/>
      <w:r w:rsidRPr="00744D0D">
        <w:rPr>
          <w:rFonts w:eastAsia="Arial"/>
          <w:iCs w:val="0"/>
          <w:color w:val="000000"/>
          <w:sz w:val="24"/>
          <w:szCs w:val="24"/>
          <w:lang w:val="ru-RU"/>
        </w:rPr>
        <w:t xml:space="preserve"> муниципальном районе Республики Мордовия</w:t>
      </w:r>
    </w:p>
    <w:p w14:paraId="26B81A28" w14:textId="77777777" w:rsidR="00B10A58" w:rsidRPr="00744D0D" w:rsidRDefault="00744D0D">
      <w:pPr>
        <w:ind w:firstLine="720"/>
        <w:jc w:val="center"/>
        <w:rPr>
          <w:sz w:val="28"/>
          <w:szCs w:val="28"/>
          <w:lang w:val="ru-RU"/>
        </w:rPr>
      </w:pPr>
      <w:r w:rsidRPr="00744D0D">
        <w:rPr>
          <w:b/>
          <w:bCs/>
          <w:sz w:val="28"/>
          <w:szCs w:val="28"/>
        </w:rPr>
        <w:t> </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824"/>
        <w:gridCol w:w="1572"/>
        <w:gridCol w:w="1428"/>
        <w:gridCol w:w="1714"/>
        <w:gridCol w:w="1714"/>
        <w:gridCol w:w="1653"/>
      </w:tblGrid>
      <w:tr w:rsidR="00B10A58" w:rsidRPr="00744D0D" w14:paraId="673F4BB7" w14:textId="77777777">
        <w:trPr>
          <w:trHeight w:val="484"/>
          <w:jc w:val="center"/>
        </w:trPr>
        <w:tc>
          <w:tcPr>
            <w:tcW w:w="1809" w:type="dxa"/>
            <w:tcBorders>
              <w:bottom w:val="single" w:sz="6" w:space="0" w:color="000000"/>
              <w:right w:val="single" w:sz="6" w:space="0" w:color="000000"/>
            </w:tcBorders>
            <w:tcMar>
              <w:top w:w="22" w:type="dxa"/>
              <w:left w:w="108" w:type="dxa"/>
              <w:bottom w:w="22" w:type="dxa"/>
              <w:right w:w="108" w:type="dxa"/>
            </w:tcMar>
            <w:hideMark/>
          </w:tcPr>
          <w:p w14:paraId="7FD03952" w14:textId="77777777" w:rsidR="00B10A58" w:rsidRPr="00744D0D" w:rsidRDefault="00744D0D">
            <w:pPr>
              <w:jc w:val="center"/>
              <w:rPr>
                <w:color w:val="000000"/>
              </w:rPr>
            </w:pPr>
            <w:proofErr w:type="spellStart"/>
            <w:r w:rsidRPr="00744D0D">
              <w:rPr>
                <w:rFonts w:eastAsia="Arial"/>
                <w:color w:val="000000"/>
              </w:rPr>
              <w:t>Понедельник</w:t>
            </w:r>
            <w:proofErr w:type="spellEnd"/>
          </w:p>
        </w:tc>
        <w:tc>
          <w:tcPr>
            <w:tcW w:w="1560"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7233FD9A" w14:textId="77777777" w:rsidR="00B10A58" w:rsidRPr="00744D0D" w:rsidRDefault="00744D0D">
            <w:pPr>
              <w:jc w:val="center"/>
              <w:rPr>
                <w:color w:val="000000"/>
              </w:rPr>
            </w:pPr>
            <w:proofErr w:type="spellStart"/>
            <w:r w:rsidRPr="00744D0D">
              <w:rPr>
                <w:rFonts w:eastAsia="Arial"/>
                <w:color w:val="000000"/>
              </w:rPr>
              <w:t>Вторник</w:t>
            </w:r>
            <w:proofErr w:type="spellEnd"/>
          </w:p>
        </w:tc>
        <w:tc>
          <w:tcPr>
            <w:tcW w:w="1417"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4F94FA73" w14:textId="77777777" w:rsidR="00B10A58" w:rsidRPr="00744D0D" w:rsidRDefault="00744D0D">
            <w:pPr>
              <w:jc w:val="center"/>
              <w:rPr>
                <w:color w:val="000000"/>
              </w:rPr>
            </w:pPr>
            <w:proofErr w:type="spellStart"/>
            <w:r w:rsidRPr="00744D0D">
              <w:rPr>
                <w:rFonts w:eastAsia="Arial"/>
                <w:color w:val="000000"/>
              </w:rPr>
              <w:t>Среда</w:t>
            </w:r>
            <w:proofErr w:type="spellEnd"/>
          </w:p>
        </w:tc>
        <w:tc>
          <w:tcPr>
            <w:tcW w:w="1701"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2158F136" w14:textId="77777777" w:rsidR="00B10A58" w:rsidRPr="00744D0D" w:rsidRDefault="00744D0D">
            <w:pPr>
              <w:jc w:val="center"/>
              <w:rPr>
                <w:color w:val="000000"/>
              </w:rPr>
            </w:pPr>
            <w:proofErr w:type="spellStart"/>
            <w:r w:rsidRPr="00744D0D">
              <w:rPr>
                <w:rFonts w:eastAsia="Arial"/>
                <w:color w:val="000000"/>
              </w:rPr>
              <w:t>Четверг</w:t>
            </w:r>
            <w:proofErr w:type="spellEnd"/>
          </w:p>
        </w:tc>
        <w:tc>
          <w:tcPr>
            <w:tcW w:w="1701"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6C2A5984" w14:textId="77777777" w:rsidR="00B10A58" w:rsidRPr="00744D0D" w:rsidRDefault="00744D0D">
            <w:pPr>
              <w:jc w:val="center"/>
              <w:rPr>
                <w:color w:val="000000"/>
              </w:rPr>
            </w:pPr>
            <w:proofErr w:type="spellStart"/>
            <w:r w:rsidRPr="00744D0D">
              <w:rPr>
                <w:rFonts w:eastAsia="Arial"/>
                <w:color w:val="000000"/>
              </w:rPr>
              <w:t>Пятница</w:t>
            </w:r>
            <w:proofErr w:type="spellEnd"/>
          </w:p>
        </w:tc>
        <w:tc>
          <w:tcPr>
            <w:tcW w:w="1640" w:type="dxa"/>
            <w:tcBorders>
              <w:left w:val="single" w:sz="6" w:space="0" w:color="000000"/>
              <w:bottom w:val="single" w:sz="6" w:space="0" w:color="000000"/>
            </w:tcBorders>
            <w:tcMar>
              <w:top w:w="22" w:type="dxa"/>
              <w:left w:w="108" w:type="dxa"/>
              <w:bottom w:w="22" w:type="dxa"/>
              <w:right w:w="108" w:type="dxa"/>
            </w:tcMar>
            <w:hideMark/>
          </w:tcPr>
          <w:p w14:paraId="2FB8FFEF" w14:textId="77777777" w:rsidR="00B10A58" w:rsidRPr="00744D0D" w:rsidRDefault="00744D0D">
            <w:pPr>
              <w:jc w:val="center"/>
              <w:rPr>
                <w:color w:val="000000"/>
              </w:rPr>
            </w:pPr>
            <w:proofErr w:type="spellStart"/>
            <w:r w:rsidRPr="00744D0D">
              <w:rPr>
                <w:rFonts w:eastAsia="Arial"/>
                <w:color w:val="000000"/>
              </w:rPr>
              <w:t>Суббота</w:t>
            </w:r>
            <w:proofErr w:type="spellEnd"/>
          </w:p>
        </w:tc>
      </w:tr>
      <w:tr w:rsidR="00B10A58" w:rsidRPr="00744D0D" w14:paraId="49F0DD72" w14:textId="77777777">
        <w:trPr>
          <w:trHeight w:val="565"/>
          <w:jc w:val="center"/>
        </w:trPr>
        <w:tc>
          <w:tcPr>
            <w:tcW w:w="1809" w:type="dxa"/>
            <w:tcBorders>
              <w:top w:val="single" w:sz="6" w:space="0" w:color="000000"/>
              <w:right w:val="single" w:sz="6" w:space="0" w:color="000000"/>
            </w:tcBorders>
            <w:tcMar>
              <w:top w:w="22" w:type="dxa"/>
              <w:left w:w="108" w:type="dxa"/>
              <w:bottom w:w="22" w:type="dxa"/>
              <w:right w:w="108" w:type="dxa"/>
            </w:tcMar>
            <w:hideMark/>
          </w:tcPr>
          <w:p w14:paraId="024887CC" w14:textId="77777777" w:rsidR="00B10A58" w:rsidRPr="00744D0D" w:rsidRDefault="00744D0D">
            <w:pPr>
              <w:jc w:val="center"/>
              <w:rPr>
                <w:color w:val="000000"/>
              </w:rPr>
            </w:pPr>
            <w:r w:rsidRPr="00744D0D">
              <w:rPr>
                <w:rFonts w:eastAsia="Arial"/>
                <w:color w:val="000000"/>
              </w:rPr>
              <w:t>с 8-00</w:t>
            </w:r>
          </w:p>
          <w:p w14:paraId="338E4832" w14:textId="77777777" w:rsidR="00B10A58" w:rsidRPr="00744D0D" w:rsidRDefault="00744D0D">
            <w:pPr>
              <w:jc w:val="center"/>
              <w:rPr>
                <w:color w:val="000000"/>
              </w:rPr>
            </w:pPr>
            <w:proofErr w:type="spellStart"/>
            <w:r w:rsidRPr="00744D0D">
              <w:rPr>
                <w:rFonts w:eastAsia="Arial"/>
                <w:color w:val="000000"/>
              </w:rPr>
              <w:t>до</w:t>
            </w:r>
            <w:proofErr w:type="spellEnd"/>
            <w:r w:rsidRPr="00744D0D">
              <w:rPr>
                <w:rFonts w:eastAsia="Arial"/>
                <w:color w:val="000000"/>
              </w:rPr>
              <w:t xml:space="preserve"> 17-00</w:t>
            </w:r>
          </w:p>
        </w:tc>
        <w:tc>
          <w:tcPr>
            <w:tcW w:w="1560"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74746AA6" w14:textId="77777777" w:rsidR="00B10A58" w:rsidRPr="00744D0D" w:rsidRDefault="00744D0D">
            <w:pPr>
              <w:jc w:val="center"/>
              <w:rPr>
                <w:color w:val="000000"/>
              </w:rPr>
            </w:pPr>
            <w:r w:rsidRPr="00744D0D">
              <w:rPr>
                <w:rFonts w:eastAsia="Arial"/>
                <w:color w:val="000000"/>
              </w:rPr>
              <w:t>с 8-00</w:t>
            </w:r>
          </w:p>
          <w:p w14:paraId="312C53E6" w14:textId="77777777" w:rsidR="00B10A58" w:rsidRPr="00744D0D" w:rsidRDefault="00744D0D">
            <w:pPr>
              <w:jc w:val="center"/>
              <w:rPr>
                <w:color w:val="000000"/>
              </w:rPr>
            </w:pPr>
            <w:proofErr w:type="spellStart"/>
            <w:r w:rsidRPr="00744D0D">
              <w:rPr>
                <w:rFonts w:eastAsia="Arial"/>
                <w:color w:val="000000"/>
              </w:rPr>
              <w:t>до</w:t>
            </w:r>
            <w:proofErr w:type="spellEnd"/>
            <w:r w:rsidRPr="00744D0D">
              <w:rPr>
                <w:rFonts w:eastAsia="Arial"/>
                <w:color w:val="000000"/>
              </w:rPr>
              <w:t>  17-00</w:t>
            </w:r>
          </w:p>
        </w:tc>
        <w:tc>
          <w:tcPr>
            <w:tcW w:w="1417"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0C9B601F" w14:textId="77777777" w:rsidR="00B10A58" w:rsidRPr="00744D0D" w:rsidRDefault="00744D0D">
            <w:pPr>
              <w:jc w:val="center"/>
              <w:rPr>
                <w:color w:val="000000"/>
              </w:rPr>
            </w:pPr>
            <w:r w:rsidRPr="00744D0D">
              <w:rPr>
                <w:rFonts w:eastAsia="Arial"/>
                <w:color w:val="000000"/>
              </w:rPr>
              <w:t>с 8-00</w:t>
            </w:r>
          </w:p>
          <w:p w14:paraId="3FC33644" w14:textId="77777777" w:rsidR="00B10A58" w:rsidRPr="00744D0D" w:rsidRDefault="00744D0D">
            <w:pPr>
              <w:jc w:val="center"/>
              <w:rPr>
                <w:color w:val="000000"/>
              </w:rPr>
            </w:pPr>
            <w:proofErr w:type="spellStart"/>
            <w:r w:rsidRPr="00744D0D">
              <w:rPr>
                <w:rFonts w:eastAsia="Arial"/>
                <w:color w:val="000000"/>
              </w:rPr>
              <w:t>до</w:t>
            </w:r>
            <w:proofErr w:type="spellEnd"/>
            <w:r w:rsidRPr="00744D0D">
              <w:rPr>
                <w:rFonts w:eastAsia="Arial"/>
                <w:color w:val="000000"/>
              </w:rPr>
              <w:t xml:space="preserve"> 17-00</w:t>
            </w:r>
          </w:p>
        </w:tc>
        <w:tc>
          <w:tcPr>
            <w:tcW w:w="1701" w:type="dxa"/>
            <w:tcBorders>
              <w:top w:val="inset" w:sz="6" w:space="0" w:color="808080"/>
              <w:left w:val="single" w:sz="6" w:space="0" w:color="000000"/>
              <w:right w:val="single" w:sz="6" w:space="0" w:color="000000"/>
            </w:tcBorders>
            <w:tcMar>
              <w:top w:w="22" w:type="dxa"/>
              <w:left w:w="108" w:type="dxa"/>
              <w:bottom w:w="22" w:type="dxa"/>
              <w:right w:w="108" w:type="dxa"/>
            </w:tcMar>
            <w:hideMark/>
          </w:tcPr>
          <w:p w14:paraId="3F05A09A" w14:textId="77777777" w:rsidR="00B10A58" w:rsidRPr="00744D0D" w:rsidRDefault="00744D0D">
            <w:pPr>
              <w:jc w:val="center"/>
              <w:rPr>
                <w:color w:val="000000"/>
              </w:rPr>
            </w:pPr>
            <w:r w:rsidRPr="00744D0D">
              <w:rPr>
                <w:rFonts w:eastAsia="Arial"/>
                <w:color w:val="000000"/>
              </w:rPr>
              <w:t>с 12-00</w:t>
            </w:r>
          </w:p>
          <w:p w14:paraId="55EEFBE0" w14:textId="77777777" w:rsidR="00B10A58" w:rsidRPr="00744D0D" w:rsidRDefault="00744D0D">
            <w:pPr>
              <w:jc w:val="center"/>
              <w:rPr>
                <w:color w:val="000000"/>
              </w:rPr>
            </w:pPr>
            <w:proofErr w:type="spellStart"/>
            <w:r w:rsidRPr="00744D0D">
              <w:rPr>
                <w:rFonts w:eastAsia="Arial"/>
                <w:color w:val="000000"/>
              </w:rPr>
              <w:t>до</w:t>
            </w:r>
            <w:proofErr w:type="spellEnd"/>
            <w:r w:rsidRPr="00744D0D">
              <w:rPr>
                <w:rFonts w:eastAsia="Arial"/>
                <w:color w:val="000000"/>
              </w:rPr>
              <w:t xml:space="preserve"> 20-00</w:t>
            </w:r>
          </w:p>
        </w:tc>
        <w:tc>
          <w:tcPr>
            <w:tcW w:w="1701" w:type="dxa"/>
            <w:tcBorders>
              <w:top w:val="inset" w:sz="6" w:space="0" w:color="808080"/>
              <w:left w:val="single" w:sz="6" w:space="0" w:color="000000"/>
              <w:right w:val="single" w:sz="6" w:space="0" w:color="000000"/>
            </w:tcBorders>
            <w:tcMar>
              <w:top w:w="22" w:type="dxa"/>
              <w:left w:w="108" w:type="dxa"/>
              <w:bottom w:w="22" w:type="dxa"/>
              <w:right w:w="108" w:type="dxa"/>
            </w:tcMar>
            <w:hideMark/>
          </w:tcPr>
          <w:p w14:paraId="4C41A89A" w14:textId="77777777" w:rsidR="00B10A58" w:rsidRPr="00744D0D" w:rsidRDefault="00744D0D">
            <w:pPr>
              <w:jc w:val="center"/>
              <w:rPr>
                <w:color w:val="000000"/>
              </w:rPr>
            </w:pPr>
            <w:r w:rsidRPr="00744D0D">
              <w:rPr>
                <w:rFonts w:eastAsia="Arial"/>
                <w:color w:val="000000"/>
              </w:rPr>
              <w:t>с 8-00</w:t>
            </w:r>
          </w:p>
          <w:p w14:paraId="0DEDE8D3" w14:textId="77777777" w:rsidR="00B10A58" w:rsidRPr="00744D0D" w:rsidRDefault="00744D0D">
            <w:pPr>
              <w:jc w:val="center"/>
              <w:rPr>
                <w:color w:val="000000"/>
              </w:rPr>
            </w:pPr>
            <w:proofErr w:type="spellStart"/>
            <w:r w:rsidRPr="00744D0D">
              <w:rPr>
                <w:rFonts w:eastAsia="Arial"/>
                <w:color w:val="000000"/>
              </w:rPr>
              <w:t>до</w:t>
            </w:r>
            <w:proofErr w:type="spellEnd"/>
            <w:r w:rsidRPr="00744D0D">
              <w:rPr>
                <w:rFonts w:eastAsia="Arial"/>
                <w:color w:val="000000"/>
              </w:rPr>
              <w:t xml:space="preserve"> 17-00</w:t>
            </w:r>
          </w:p>
        </w:tc>
        <w:tc>
          <w:tcPr>
            <w:tcW w:w="1640" w:type="dxa"/>
            <w:tcBorders>
              <w:top w:val="single" w:sz="6" w:space="0" w:color="000000"/>
              <w:left w:val="single" w:sz="6" w:space="0" w:color="000000"/>
            </w:tcBorders>
            <w:tcMar>
              <w:top w:w="22" w:type="dxa"/>
              <w:left w:w="108" w:type="dxa"/>
              <w:bottom w:w="22" w:type="dxa"/>
              <w:right w:w="108" w:type="dxa"/>
            </w:tcMar>
            <w:hideMark/>
          </w:tcPr>
          <w:p w14:paraId="7B09A810" w14:textId="77777777" w:rsidR="00B10A58" w:rsidRPr="00744D0D" w:rsidRDefault="00744D0D">
            <w:pPr>
              <w:jc w:val="center"/>
              <w:rPr>
                <w:color w:val="000000"/>
              </w:rPr>
            </w:pPr>
            <w:r w:rsidRPr="00744D0D">
              <w:rPr>
                <w:rFonts w:eastAsia="Arial"/>
                <w:color w:val="000000"/>
              </w:rPr>
              <w:t>с 9-00</w:t>
            </w:r>
          </w:p>
          <w:p w14:paraId="3C815D9B" w14:textId="77777777" w:rsidR="00B10A58" w:rsidRPr="00744D0D" w:rsidRDefault="00744D0D">
            <w:pPr>
              <w:jc w:val="center"/>
              <w:rPr>
                <w:color w:val="000000"/>
              </w:rPr>
            </w:pPr>
            <w:proofErr w:type="spellStart"/>
            <w:r w:rsidRPr="00744D0D">
              <w:rPr>
                <w:rFonts w:eastAsia="Arial"/>
                <w:color w:val="000000"/>
              </w:rPr>
              <w:t>до</w:t>
            </w:r>
            <w:proofErr w:type="spellEnd"/>
            <w:r w:rsidRPr="00744D0D">
              <w:rPr>
                <w:rFonts w:eastAsia="Arial"/>
                <w:color w:val="000000"/>
              </w:rPr>
              <w:t xml:space="preserve"> 13-00</w:t>
            </w:r>
          </w:p>
        </w:tc>
      </w:tr>
    </w:tbl>
    <w:p w14:paraId="386C4BF6"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r w:rsidRPr="00744D0D">
        <w:rPr>
          <w:rFonts w:eastAsia="Arial"/>
          <w:b w:val="0"/>
          <w:bCs w:val="0"/>
          <w:i/>
          <w:iCs/>
          <w:color w:val="000000"/>
          <w:sz w:val="24"/>
          <w:szCs w:val="24"/>
        </w:rPr>
        <w:t> </w:t>
      </w:r>
      <w:r w:rsidRPr="00744D0D">
        <w:rPr>
          <w:rFonts w:eastAsia="Arial"/>
          <w:b w:val="0"/>
          <w:bCs w:val="0"/>
          <w:color w:val="000000"/>
          <w:sz w:val="24"/>
          <w:szCs w:val="24"/>
        </w:rPr>
        <w:t>                                                         </w:t>
      </w:r>
    </w:p>
    <w:p w14:paraId="2DAAE546"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r w:rsidRPr="00744D0D">
        <w:rPr>
          <w:rFonts w:eastAsia="Arial"/>
          <w:b w:val="0"/>
          <w:bCs w:val="0"/>
          <w:color w:val="000000"/>
          <w:sz w:val="24"/>
          <w:szCs w:val="24"/>
        </w:rPr>
        <w:t> </w:t>
      </w:r>
    </w:p>
    <w:p w14:paraId="102A7E28"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r w:rsidRPr="00744D0D">
        <w:rPr>
          <w:rFonts w:eastAsia="Arial"/>
          <w:b w:val="0"/>
          <w:bCs w:val="0"/>
          <w:color w:val="000000"/>
          <w:sz w:val="24"/>
          <w:szCs w:val="24"/>
        </w:rPr>
        <w:t> </w:t>
      </w:r>
    </w:p>
    <w:p w14:paraId="49368232"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r w:rsidRPr="00744D0D">
        <w:rPr>
          <w:rFonts w:eastAsia="Arial"/>
          <w:b w:val="0"/>
          <w:bCs w:val="0"/>
          <w:color w:val="000000"/>
          <w:sz w:val="24"/>
          <w:szCs w:val="24"/>
        </w:rPr>
        <w:t> </w:t>
      </w:r>
    </w:p>
    <w:p w14:paraId="4B2DA4CF"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r w:rsidRPr="00744D0D">
        <w:rPr>
          <w:rFonts w:eastAsia="Arial"/>
          <w:b w:val="0"/>
          <w:bCs w:val="0"/>
          <w:color w:val="000000"/>
          <w:sz w:val="24"/>
          <w:szCs w:val="24"/>
        </w:rPr>
        <w:t> </w:t>
      </w:r>
    </w:p>
    <w:p w14:paraId="31188193"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r w:rsidRPr="00744D0D">
        <w:rPr>
          <w:rFonts w:eastAsia="Arial"/>
          <w:b w:val="0"/>
          <w:bCs w:val="0"/>
          <w:color w:val="000000"/>
          <w:sz w:val="24"/>
          <w:szCs w:val="24"/>
        </w:rPr>
        <w:t> </w:t>
      </w:r>
    </w:p>
    <w:p w14:paraId="142FBF38"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proofErr w:type="spellStart"/>
      <w:r w:rsidRPr="00744D0D">
        <w:rPr>
          <w:rFonts w:eastAsia="Arial"/>
          <w:b w:val="0"/>
          <w:bCs w:val="0"/>
          <w:color w:val="000000"/>
          <w:sz w:val="24"/>
          <w:szCs w:val="24"/>
        </w:rPr>
        <w:t>Приложение</w:t>
      </w:r>
      <w:proofErr w:type="spellEnd"/>
      <w:r w:rsidRPr="00744D0D">
        <w:rPr>
          <w:rFonts w:eastAsia="Arial"/>
          <w:b w:val="0"/>
          <w:bCs w:val="0"/>
          <w:color w:val="000000"/>
          <w:sz w:val="24"/>
          <w:szCs w:val="24"/>
        </w:rPr>
        <w:t xml:space="preserve"> 2</w:t>
      </w:r>
    </w:p>
    <w:p w14:paraId="06C78085"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proofErr w:type="gramStart"/>
      <w:r w:rsidRPr="00744D0D">
        <w:rPr>
          <w:rFonts w:eastAsia="Arial"/>
          <w:b w:val="0"/>
          <w:bCs w:val="0"/>
          <w:color w:val="000000"/>
          <w:sz w:val="24"/>
          <w:szCs w:val="24"/>
        </w:rPr>
        <w:t>к</w:t>
      </w:r>
      <w:proofErr w:type="gram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Административному</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регламенту</w:t>
      </w:r>
      <w:proofErr w:type="spellEnd"/>
    </w:p>
    <w:p w14:paraId="2E9A1222"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proofErr w:type="spellStart"/>
      <w:proofErr w:type="gramStart"/>
      <w:r w:rsidRPr="00744D0D">
        <w:rPr>
          <w:rFonts w:eastAsia="Arial"/>
          <w:b w:val="0"/>
          <w:bCs w:val="0"/>
          <w:color w:val="000000"/>
          <w:sz w:val="24"/>
          <w:szCs w:val="24"/>
        </w:rPr>
        <w:t>предоставления</w:t>
      </w:r>
      <w:proofErr w:type="spellEnd"/>
      <w:proofErr w:type="gram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Администрацией</w:t>
      </w:r>
      <w:proofErr w:type="spellEnd"/>
    </w:p>
    <w:p w14:paraId="67B67572"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proofErr w:type="spellStart"/>
      <w:r w:rsidRPr="00744D0D">
        <w:rPr>
          <w:rFonts w:eastAsia="Arial"/>
          <w:b w:val="0"/>
          <w:bCs w:val="0"/>
          <w:color w:val="000000"/>
          <w:sz w:val="24"/>
          <w:szCs w:val="24"/>
        </w:rPr>
        <w:t>Атяшевского</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сельского</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поселения</w:t>
      </w:r>
      <w:proofErr w:type="spellEnd"/>
    </w:p>
    <w:p w14:paraId="5DC4811C"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proofErr w:type="spellStart"/>
      <w:r w:rsidRPr="00744D0D">
        <w:rPr>
          <w:rFonts w:eastAsia="Arial"/>
          <w:b w:val="0"/>
          <w:bCs w:val="0"/>
          <w:color w:val="000000"/>
          <w:sz w:val="24"/>
          <w:szCs w:val="24"/>
        </w:rPr>
        <w:t>Атяшевского</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муниципального</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района</w:t>
      </w:r>
      <w:proofErr w:type="spellEnd"/>
    </w:p>
    <w:p w14:paraId="569A0230"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proofErr w:type="spellStart"/>
      <w:r w:rsidRPr="00744D0D">
        <w:rPr>
          <w:rFonts w:eastAsia="Arial"/>
          <w:b w:val="0"/>
          <w:bCs w:val="0"/>
          <w:color w:val="000000"/>
          <w:sz w:val="24"/>
          <w:szCs w:val="24"/>
        </w:rPr>
        <w:t>Республики</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Мордовия</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муниципальной</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услуги</w:t>
      </w:r>
      <w:proofErr w:type="spellEnd"/>
    </w:p>
    <w:p w14:paraId="6D52BE4E"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r w:rsidRPr="00744D0D">
        <w:rPr>
          <w:rFonts w:eastAsia="Arial"/>
          <w:b w:val="0"/>
          <w:bCs w:val="0"/>
          <w:color w:val="000000"/>
          <w:sz w:val="24"/>
          <w:szCs w:val="24"/>
        </w:rPr>
        <w:t>«</w:t>
      </w:r>
      <w:proofErr w:type="spellStart"/>
      <w:r w:rsidRPr="00744D0D">
        <w:rPr>
          <w:rFonts w:eastAsia="Arial"/>
          <w:b w:val="0"/>
          <w:bCs w:val="0"/>
          <w:color w:val="000000"/>
          <w:sz w:val="24"/>
          <w:szCs w:val="24"/>
        </w:rPr>
        <w:t>Выдача</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разрешений</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ордеров</w:t>
      </w:r>
      <w:proofErr w:type="spellEnd"/>
      <w:r w:rsidRPr="00744D0D">
        <w:rPr>
          <w:rFonts w:eastAsia="Arial"/>
          <w:b w:val="0"/>
          <w:bCs w:val="0"/>
          <w:color w:val="000000"/>
          <w:sz w:val="24"/>
          <w:szCs w:val="24"/>
        </w:rPr>
        <w:t>)</w:t>
      </w:r>
    </w:p>
    <w:p w14:paraId="1A5BB27F"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rPr>
      </w:pPr>
      <w:proofErr w:type="spellStart"/>
      <w:proofErr w:type="gramStart"/>
      <w:r w:rsidRPr="00744D0D">
        <w:rPr>
          <w:rFonts w:eastAsia="Arial"/>
          <w:b w:val="0"/>
          <w:bCs w:val="0"/>
          <w:color w:val="000000"/>
          <w:sz w:val="24"/>
          <w:szCs w:val="24"/>
        </w:rPr>
        <w:t>на</w:t>
      </w:r>
      <w:proofErr w:type="spellEnd"/>
      <w:proofErr w:type="gram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производство</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земляных</w:t>
      </w:r>
      <w:proofErr w:type="spellEnd"/>
      <w:r w:rsidRPr="00744D0D">
        <w:rPr>
          <w:rFonts w:eastAsia="Arial"/>
          <w:b w:val="0"/>
          <w:bCs w:val="0"/>
          <w:color w:val="000000"/>
          <w:sz w:val="24"/>
          <w:szCs w:val="24"/>
        </w:rPr>
        <w:t xml:space="preserve"> </w:t>
      </w:r>
      <w:proofErr w:type="spellStart"/>
      <w:r w:rsidRPr="00744D0D">
        <w:rPr>
          <w:rFonts w:eastAsia="Arial"/>
          <w:b w:val="0"/>
          <w:bCs w:val="0"/>
          <w:color w:val="000000"/>
          <w:sz w:val="24"/>
          <w:szCs w:val="24"/>
        </w:rPr>
        <w:t>работ</w:t>
      </w:r>
      <w:proofErr w:type="spellEnd"/>
      <w:r w:rsidRPr="00744D0D">
        <w:rPr>
          <w:rFonts w:eastAsia="Arial"/>
          <w:b w:val="0"/>
          <w:bCs w:val="0"/>
          <w:color w:val="000000"/>
          <w:sz w:val="24"/>
          <w:szCs w:val="24"/>
        </w:rPr>
        <w:t>» </w:t>
      </w:r>
    </w:p>
    <w:p w14:paraId="4ADB64DD" w14:textId="77777777" w:rsidR="00B10A58" w:rsidRPr="00744D0D" w:rsidRDefault="00744D0D">
      <w:pPr>
        <w:ind w:firstLine="708"/>
        <w:jc w:val="right"/>
        <w:rPr>
          <w:sz w:val="28"/>
          <w:szCs w:val="28"/>
        </w:rPr>
      </w:pPr>
      <w:r w:rsidRPr="00744D0D">
        <w:rPr>
          <w:i/>
          <w:iCs/>
          <w:sz w:val="28"/>
          <w:szCs w:val="28"/>
        </w:rPr>
        <w:t> </w:t>
      </w:r>
    </w:p>
    <w:p w14:paraId="5DB94B00" w14:textId="77777777" w:rsidR="00B10A58" w:rsidRPr="00744D0D" w:rsidRDefault="00744D0D">
      <w:pPr>
        <w:pStyle w:val="5"/>
        <w:shd w:val="clear" w:color="auto" w:fill="FFFFFF"/>
        <w:spacing w:before="0" w:after="0" w:line="240" w:lineRule="atLeast"/>
        <w:ind w:firstLine="709"/>
        <w:jc w:val="center"/>
        <w:rPr>
          <w:rFonts w:eastAsia="Arial"/>
          <w:iCs w:val="0"/>
          <w:color w:val="000000"/>
          <w:lang w:val="ru-RU"/>
        </w:rPr>
      </w:pPr>
      <w:r w:rsidRPr="00744D0D">
        <w:rPr>
          <w:rFonts w:eastAsia="Arial"/>
          <w:iCs w:val="0"/>
          <w:color w:val="000000"/>
          <w:sz w:val="24"/>
          <w:szCs w:val="24"/>
          <w:lang w:val="ru-RU"/>
        </w:rPr>
        <w:t>Примерная форма заявления о выдаче разрешения (ордера) на производство земляных работ</w:t>
      </w:r>
    </w:p>
    <w:p w14:paraId="287F1B3D" w14:textId="77777777" w:rsidR="00B10A58" w:rsidRPr="00744D0D" w:rsidRDefault="00744D0D">
      <w:pPr>
        <w:widowControl w:val="0"/>
        <w:jc w:val="right"/>
        <w:rPr>
          <w:sz w:val="20"/>
          <w:szCs w:val="20"/>
          <w:lang w:val="ru-RU"/>
        </w:rPr>
      </w:pPr>
      <w:r w:rsidRPr="00744D0D">
        <w:rPr>
          <w:rFonts w:eastAsia="Arial"/>
          <w:sz w:val="20"/>
          <w:szCs w:val="20"/>
        </w:rPr>
        <w:t>                                  </w:t>
      </w:r>
      <w:r w:rsidRPr="00744D0D">
        <w:rPr>
          <w:rFonts w:eastAsia="Arial"/>
          <w:sz w:val="20"/>
          <w:szCs w:val="20"/>
          <w:lang w:val="ru-RU"/>
        </w:rPr>
        <w:t xml:space="preserve"> </w:t>
      </w:r>
    </w:p>
    <w:p w14:paraId="2F44BDA4" w14:textId="77777777" w:rsidR="00B10A58" w:rsidRPr="00744D0D" w:rsidRDefault="00744D0D">
      <w:pPr>
        <w:widowControl w:val="0"/>
        <w:jc w:val="right"/>
        <w:rPr>
          <w:lang w:val="ru-RU"/>
        </w:rPr>
      </w:pPr>
      <w:r w:rsidRPr="00744D0D">
        <w:rPr>
          <w:rFonts w:eastAsia="Arial"/>
          <w:lang w:val="ru-RU"/>
        </w:rPr>
        <w:t xml:space="preserve">Главе </w:t>
      </w:r>
      <w:r w:rsidRPr="00744D0D">
        <w:rPr>
          <w:rFonts w:eastAsia="Arial"/>
        </w:rPr>
        <w:t> </w:t>
      </w:r>
      <w:r w:rsidRPr="00744D0D">
        <w:rPr>
          <w:rFonts w:eastAsia="Arial"/>
          <w:lang w:val="ru-RU"/>
        </w:rPr>
        <w:t xml:space="preserve">______________сельского поселения </w:t>
      </w:r>
    </w:p>
    <w:p w14:paraId="7B2C052E" w14:textId="77777777" w:rsidR="00B10A58" w:rsidRPr="00744D0D" w:rsidRDefault="00744D0D">
      <w:pPr>
        <w:widowControl w:val="0"/>
        <w:jc w:val="right"/>
        <w:rPr>
          <w:lang w:val="ru-RU"/>
        </w:rPr>
      </w:pPr>
      <w:proofErr w:type="spellStart"/>
      <w:r w:rsidRPr="00744D0D">
        <w:rPr>
          <w:rFonts w:eastAsia="Arial"/>
          <w:lang w:val="ru-RU"/>
        </w:rPr>
        <w:t>Атяшевского</w:t>
      </w:r>
      <w:proofErr w:type="spellEnd"/>
      <w:r w:rsidRPr="00744D0D">
        <w:rPr>
          <w:rFonts w:eastAsia="Arial"/>
          <w:lang w:val="ru-RU"/>
        </w:rPr>
        <w:t xml:space="preserve"> муниципального</w:t>
      </w:r>
    </w:p>
    <w:p w14:paraId="62CFB649" w14:textId="77777777" w:rsidR="00B10A58" w:rsidRPr="00744D0D" w:rsidRDefault="00744D0D">
      <w:pPr>
        <w:widowControl w:val="0"/>
        <w:jc w:val="right"/>
        <w:rPr>
          <w:lang w:val="ru-RU"/>
        </w:rPr>
      </w:pPr>
      <w:r w:rsidRPr="00744D0D">
        <w:rPr>
          <w:rFonts w:eastAsia="Arial"/>
        </w:rPr>
        <w:t>                                  </w:t>
      </w:r>
      <w:r w:rsidRPr="00744D0D">
        <w:rPr>
          <w:rFonts w:eastAsia="Arial"/>
          <w:lang w:val="ru-RU"/>
        </w:rPr>
        <w:t xml:space="preserve"> района Республики Мордовия</w:t>
      </w:r>
    </w:p>
    <w:p w14:paraId="55910308" w14:textId="77777777" w:rsidR="00B10A58" w:rsidRPr="00744D0D" w:rsidRDefault="00744D0D">
      <w:pPr>
        <w:widowControl w:val="0"/>
        <w:jc w:val="right"/>
        <w:rPr>
          <w:sz w:val="28"/>
          <w:szCs w:val="28"/>
          <w:lang w:val="ru-RU"/>
        </w:rPr>
      </w:pPr>
      <w:r w:rsidRPr="00744D0D">
        <w:rPr>
          <w:rFonts w:eastAsia="Arial"/>
          <w:sz w:val="28"/>
          <w:szCs w:val="28"/>
        </w:rPr>
        <w:t>                                  </w:t>
      </w:r>
      <w:r w:rsidRPr="00744D0D">
        <w:rPr>
          <w:rFonts w:eastAsia="Arial"/>
          <w:sz w:val="28"/>
          <w:szCs w:val="28"/>
          <w:lang w:val="ru-RU"/>
        </w:rPr>
        <w:t xml:space="preserve"> ______________________________________</w:t>
      </w:r>
    </w:p>
    <w:p w14:paraId="372E350E" w14:textId="77777777" w:rsidR="00B10A58" w:rsidRPr="00744D0D" w:rsidRDefault="00744D0D">
      <w:pPr>
        <w:jc w:val="right"/>
        <w:rPr>
          <w:sz w:val="28"/>
          <w:szCs w:val="28"/>
          <w:lang w:val="ru-RU"/>
        </w:rPr>
      </w:pPr>
      <w:r w:rsidRPr="00744D0D">
        <w:rPr>
          <w:rFonts w:eastAsia="Arial"/>
          <w:sz w:val="28"/>
          <w:szCs w:val="28"/>
          <w:lang w:val="ru-RU"/>
        </w:rPr>
        <w:t>______________________________</w:t>
      </w:r>
    </w:p>
    <w:p w14:paraId="02B62A30" w14:textId="77777777" w:rsidR="00B10A58" w:rsidRPr="00744D0D" w:rsidRDefault="00744D0D">
      <w:pPr>
        <w:jc w:val="right"/>
        <w:rPr>
          <w:sz w:val="28"/>
          <w:szCs w:val="28"/>
          <w:lang w:val="ru-RU"/>
        </w:rPr>
      </w:pPr>
      <w:r w:rsidRPr="00744D0D">
        <w:rPr>
          <w:rFonts w:eastAsia="Arial"/>
          <w:sz w:val="28"/>
          <w:szCs w:val="28"/>
        </w:rPr>
        <w:t>                                                </w:t>
      </w:r>
      <w:r w:rsidRPr="00744D0D">
        <w:rPr>
          <w:rFonts w:eastAsia="Arial"/>
          <w:sz w:val="28"/>
          <w:szCs w:val="28"/>
          <w:lang w:val="ru-RU"/>
        </w:rPr>
        <w:t xml:space="preserve"> </w:t>
      </w:r>
      <w:proofErr w:type="gramStart"/>
      <w:r w:rsidRPr="00744D0D">
        <w:rPr>
          <w:rFonts w:eastAsia="Arial"/>
          <w:sz w:val="22"/>
          <w:szCs w:val="22"/>
          <w:lang w:val="ru-RU"/>
        </w:rPr>
        <w:t>(наименование организации,</w:t>
      </w:r>
      <w:proofErr w:type="gramEnd"/>
    </w:p>
    <w:p w14:paraId="217D2D96"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_____________________________________</w:t>
      </w:r>
    </w:p>
    <w:p w14:paraId="5A4A852C"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ИНН, юридический и почтовый адрес и индекс;</w:t>
      </w:r>
    </w:p>
    <w:p w14:paraId="77E3C3DF"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77DE2883"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тел., банковские реквизиты; или ФИО,</w:t>
      </w:r>
    </w:p>
    <w:p w14:paraId="20C51603"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43EA44A3" w14:textId="77777777" w:rsidR="00B10A58" w:rsidRPr="00744D0D" w:rsidRDefault="00744D0D">
      <w:pPr>
        <w:jc w:val="right"/>
        <w:rPr>
          <w:sz w:val="22"/>
          <w:szCs w:val="22"/>
          <w:lang w:val="ru-RU"/>
        </w:rPr>
      </w:pPr>
      <w:r w:rsidRPr="00744D0D">
        <w:rPr>
          <w:rFonts w:eastAsia="Arial"/>
          <w:sz w:val="22"/>
          <w:szCs w:val="22"/>
        </w:rPr>
        <w:lastRenderedPageBreak/>
        <w:t>                                      </w:t>
      </w:r>
      <w:r w:rsidRPr="00744D0D">
        <w:rPr>
          <w:rFonts w:eastAsia="Arial"/>
          <w:sz w:val="22"/>
          <w:szCs w:val="22"/>
          <w:lang w:val="ru-RU"/>
        </w:rPr>
        <w:t xml:space="preserve"> паспортные данные и адрес </w:t>
      </w:r>
      <w:proofErr w:type="spellStart"/>
      <w:r w:rsidRPr="00744D0D">
        <w:rPr>
          <w:rFonts w:eastAsia="Arial"/>
          <w:sz w:val="22"/>
          <w:szCs w:val="22"/>
          <w:lang w:val="ru-RU"/>
        </w:rPr>
        <w:t>физ</w:t>
      </w:r>
      <w:proofErr w:type="gramStart"/>
      <w:r w:rsidRPr="00744D0D">
        <w:rPr>
          <w:rFonts w:eastAsia="Arial"/>
          <w:sz w:val="22"/>
          <w:szCs w:val="22"/>
          <w:lang w:val="ru-RU"/>
        </w:rPr>
        <w:t>.л</w:t>
      </w:r>
      <w:proofErr w:type="gramEnd"/>
      <w:r w:rsidRPr="00744D0D">
        <w:rPr>
          <w:rFonts w:eastAsia="Arial"/>
          <w:sz w:val="22"/>
          <w:szCs w:val="22"/>
          <w:lang w:val="ru-RU"/>
        </w:rPr>
        <w:t>ица</w:t>
      </w:r>
      <w:proofErr w:type="spellEnd"/>
      <w:r w:rsidRPr="00744D0D">
        <w:rPr>
          <w:rFonts w:eastAsia="Arial"/>
          <w:sz w:val="22"/>
          <w:szCs w:val="22"/>
          <w:lang w:val="ru-RU"/>
        </w:rPr>
        <w:t xml:space="preserve">; </w:t>
      </w:r>
    </w:p>
    <w:p w14:paraId="0D57E900" w14:textId="77777777" w:rsidR="00B10A58" w:rsidRPr="00744D0D" w:rsidRDefault="00744D0D">
      <w:pPr>
        <w:jc w:val="center"/>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адрес электронной почты)</w:t>
      </w:r>
    </w:p>
    <w:p w14:paraId="009258EE" w14:textId="77777777" w:rsidR="00B10A58" w:rsidRPr="00744D0D" w:rsidRDefault="00744D0D">
      <w:pPr>
        <w:widowControl w:val="0"/>
        <w:jc w:val="right"/>
        <w:rPr>
          <w:sz w:val="28"/>
          <w:szCs w:val="28"/>
          <w:lang w:val="ru-RU"/>
        </w:rPr>
      </w:pPr>
      <w:r w:rsidRPr="00744D0D">
        <w:rPr>
          <w:sz w:val="28"/>
          <w:szCs w:val="28"/>
        </w:rPr>
        <w:t> </w:t>
      </w:r>
    </w:p>
    <w:p w14:paraId="096A5138" w14:textId="77777777" w:rsidR="00B10A58" w:rsidRPr="00744D0D" w:rsidRDefault="00744D0D">
      <w:pPr>
        <w:widowControl w:val="0"/>
        <w:ind w:firstLine="720"/>
        <w:jc w:val="right"/>
        <w:rPr>
          <w:sz w:val="28"/>
          <w:szCs w:val="28"/>
          <w:lang w:val="ru-RU"/>
        </w:rPr>
      </w:pPr>
      <w:r w:rsidRPr="00744D0D">
        <w:rPr>
          <w:sz w:val="28"/>
          <w:szCs w:val="28"/>
        </w:rPr>
        <w:t> </w:t>
      </w:r>
    </w:p>
    <w:p w14:paraId="4EBA9202" w14:textId="77777777" w:rsidR="00B10A58" w:rsidRPr="00744D0D" w:rsidRDefault="00744D0D">
      <w:pPr>
        <w:widowControl w:val="0"/>
        <w:jc w:val="center"/>
        <w:rPr>
          <w:lang w:val="ru-RU"/>
        </w:rPr>
      </w:pPr>
      <w:r w:rsidRPr="00744D0D">
        <w:rPr>
          <w:rFonts w:eastAsia="Arial"/>
          <w:lang w:val="ru-RU"/>
        </w:rPr>
        <w:t>заявление.</w:t>
      </w:r>
    </w:p>
    <w:p w14:paraId="668032B3" w14:textId="77777777" w:rsidR="00B10A58" w:rsidRPr="00744D0D" w:rsidRDefault="00744D0D">
      <w:pPr>
        <w:widowControl w:val="0"/>
        <w:ind w:firstLine="720"/>
        <w:jc w:val="center"/>
        <w:rPr>
          <w:sz w:val="22"/>
          <w:szCs w:val="22"/>
          <w:lang w:val="ru-RU"/>
        </w:rPr>
      </w:pPr>
      <w:r w:rsidRPr="00744D0D">
        <w:rPr>
          <w:sz w:val="22"/>
          <w:szCs w:val="22"/>
        </w:rPr>
        <w:t> </w:t>
      </w:r>
    </w:p>
    <w:p w14:paraId="5F25E89F" w14:textId="77777777" w:rsidR="00B10A58" w:rsidRPr="00744D0D" w:rsidRDefault="00744D0D">
      <w:pPr>
        <w:widowControl w:val="0"/>
        <w:jc w:val="center"/>
        <w:rPr>
          <w:lang w:val="ru-RU"/>
        </w:rPr>
      </w:pPr>
      <w:r w:rsidRPr="00744D0D">
        <w:rPr>
          <w:rFonts w:eastAsia="Arial"/>
          <w:lang w:val="ru-RU"/>
        </w:rPr>
        <w:t>Прошу выдать разрешение (ордер) на производство земляных работ __________</w:t>
      </w:r>
    </w:p>
    <w:p w14:paraId="4C5A15AB" w14:textId="77777777" w:rsidR="00B10A58" w:rsidRPr="00744D0D" w:rsidRDefault="00744D0D">
      <w:pPr>
        <w:widowControl w:val="0"/>
        <w:jc w:val="center"/>
        <w:rPr>
          <w:lang w:val="ru-RU"/>
        </w:rPr>
      </w:pPr>
      <w:r w:rsidRPr="00744D0D">
        <w:rPr>
          <w:rFonts w:eastAsia="Arial"/>
          <w:lang w:val="ru-RU"/>
        </w:rPr>
        <w:t>_________________________________________________________________________</w:t>
      </w:r>
    </w:p>
    <w:p w14:paraId="36FE2F44" w14:textId="77777777" w:rsidR="00B10A58" w:rsidRPr="00744D0D" w:rsidRDefault="00744D0D">
      <w:pPr>
        <w:widowControl w:val="0"/>
        <w:jc w:val="center"/>
        <w:rPr>
          <w:lang w:val="ru-RU"/>
        </w:rPr>
      </w:pPr>
      <w:r w:rsidRPr="00744D0D">
        <w:rPr>
          <w:rFonts w:eastAsia="Arial"/>
          <w:lang w:val="ru-RU"/>
        </w:rPr>
        <w:t>_________________________________________________________________________</w:t>
      </w:r>
    </w:p>
    <w:p w14:paraId="50681DFE" w14:textId="77777777" w:rsidR="00B10A58" w:rsidRPr="00744D0D" w:rsidRDefault="00744D0D">
      <w:pPr>
        <w:widowControl w:val="0"/>
        <w:jc w:val="center"/>
        <w:rPr>
          <w:lang w:val="ru-RU"/>
        </w:rPr>
      </w:pPr>
      <w:r w:rsidRPr="00744D0D">
        <w:rPr>
          <w:rFonts w:eastAsia="Arial"/>
          <w:lang w:val="ru-RU"/>
        </w:rPr>
        <w:t>_________________________________________________________________________</w:t>
      </w:r>
    </w:p>
    <w:p w14:paraId="45536E64" w14:textId="77777777" w:rsidR="00B10A58" w:rsidRPr="00744D0D" w:rsidRDefault="00744D0D">
      <w:pPr>
        <w:widowControl w:val="0"/>
        <w:jc w:val="center"/>
        <w:rPr>
          <w:lang w:val="ru-RU"/>
        </w:rPr>
      </w:pPr>
      <w:r w:rsidRPr="00744D0D">
        <w:rPr>
          <w:rFonts w:eastAsia="Arial"/>
          <w:lang w:val="ru-RU"/>
        </w:rPr>
        <w:t>_________________________________________________________________________</w:t>
      </w:r>
    </w:p>
    <w:p w14:paraId="2CBED95B" w14:textId="77777777" w:rsidR="00B10A58" w:rsidRPr="00744D0D" w:rsidRDefault="00744D0D">
      <w:pPr>
        <w:widowControl w:val="0"/>
        <w:jc w:val="center"/>
        <w:rPr>
          <w:lang w:val="ru-RU"/>
        </w:rPr>
      </w:pPr>
      <w:r w:rsidRPr="00744D0D">
        <w:rPr>
          <w:rFonts w:eastAsia="Arial"/>
          <w:lang w:val="ru-RU"/>
        </w:rPr>
        <w:t>_________________________________________________________________________</w:t>
      </w:r>
    </w:p>
    <w:p w14:paraId="30A54888" w14:textId="77777777" w:rsidR="00B10A58" w:rsidRPr="00744D0D" w:rsidRDefault="00744D0D">
      <w:pPr>
        <w:widowControl w:val="0"/>
        <w:jc w:val="center"/>
        <w:rPr>
          <w:lang w:val="ru-RU"/>
        </w:rPr>
      </w:pPr>
      <w:r w:rsidRPr="00744D0D">
        <w:rPr>
          <w:rFonts w:eastAsia="Arial"/>
          <w:lang w:val="ru-RU"/>
        </w:rPr>
        <w:t>(указывается вид работ, наименование объекта)</w:t>
      </w:r>
    </w:p>
    <w:p w14:paraId="4FDC6664" w14:textId="77777777" w:rsidR="00B10A58" w:rsidRPr="00744D0D" w:rsidRDefault="00744D0D">
      <w:pPr>
        <w:widowControl w:val="0"/>
        <w:jc w:val="center"/>
        <w:rPr>
          <w:lang w:val="ru-RU"/>
        </w:rPr>
      </w:pPr>
      <w:r w:rsidRPr="00744D0D">
        <w:rPr>
          <w:rFonts w:eastAsia="Arial"/>
          <w:lang w:val="ru-RU"/>
        </w:rPr>
        <w:t>На земельном участке по адресу: _________________________________________</w:t>
      </w:r>
    </w:p>
    <w:p w14:paraId="5550F420" w14:textId="77777777" w:rsidR="00B10A58" w:rsidRPr="00744D0D" w:rsidRDefault="00744D0D">
      <w:pPr>
        <w:widowControl w:val="0"/>
        <w:jc w:val="center"/>
        <w:rPr>
          <w:lang w:val="ru-RU"/>
        </w:rPr>
      </w:pPr>
      <w:r w:rsidRPr="00744D0D">
        <w:rPr>
          <w:rFonts w:eastAsia="Arial"/>
          <w:lang w:val="ru-RU"/>
        </w:rPr>
        <w:t>_________________________________________________________________________</w:t>
      </w:r>
    </w:p>
    <w:p w14:paraId="1DB25BC0" w14:textId="77777777" w:rsidR="00B10A58" w:rsidRPr="00744D0D" w:rsidRDefault="00744D0D">
      <w:pPr>
        <w:widowControl w:val="0"/>
        <w:jc w:val="center"/>
        <w:rPr>
          <w:lang w:val="ru-RU"/>
        </w:rPr>
      </w:pPr>
      <w:r w:rsidRPr="00744D0D">
        <w:rPr>
          <w:rFonts w:eastAsia="Arial"/>
          <w:lang w:val="ru-RU"/>
        </w:rPr>
        <w:t>_________________________________________________________________________</w:t>
      </w:r>
    </w:p>
    <w:p w14:paraId="5E768C58" w14:textId="77777777" w:rsidR="00B10A58" w:rsidRPr="00744D0D" w:rsidRDefault="00744D0D">
      <w:pPr>
        <w:widowControl w:val="0"/>
        <w:jc w:val="center"/>
        <w:rPr>
          <w:lang w:val="ru-RU"/>
        </w:rPr>
      </w:pPr>
      <w:r w:rsidRPr="00744D0D">
        <w:rPr>
          <w:rFonts w:eastAsia="Arial"/>
          <w:lang w:val="ru-RU"/>
        </w:rPr>
        <w:t>(город, улица, дом, кадастровый номер участка)</w:t>
      </w:r>
    </w:p>
    <w:p w14:paraId="04F303A2" w14:textId="77777777" w:rsidR="00B10A58" w:rsidRPr="00744D0D" w:rsidRDefault="00744D0D">
      <w:pPr>
        <w:widowControl w:val="0"/>
        <w:jc w:val="center"/>
        <w:rPr>
          <w:lang w:val="ru-RU"/>
        </w:rPr>
      </w:pPr>
      <w:r w:rsidRPr="00744D0D">
        <w:rPr>
          <w:rFonts w:eastAsia="Arial"/>
          <w:lang w:val="ru-RU"/>
        </w:rPr>
        <w:t xml:space="preserve">сроком </w:t>
      </w:r>
      <w:proofErr w:type="gramStart"/>
      <w:r w:rsidRPr="00744D0D">
        <w:rPr>
          <w:rFonts w:eastAsia="Arial"/>
          <w:lang w:val="ru-RU"/>
        </w:rPr>
        <w:t>на</w:t>
      </w:r>
      <w:proofErr w:type="gramEnd"/>
      <w:r w:rsidRPr="00744D0D">
        <w:rPr>
          <w:rFonts w:eastAsia="Arial"/>
          <w:lang w:val="ru-RU"/>
        </w:rPr>
        <w:t xml:space="preserve"> ______________________________________________________________.</w:t>
      </w:r>
    </w:p>
    <w:p w14:paraId="79DF1465" w14:textId="77777777" w:rsidR="00B10A58" w:rsidRPr="00744D0D" w:rsidRDefault="00744D0D">
      <w:pPr>
        <w:widowControl w:val="0"/>
        <w:ind w:firstLine="720"/>
        <w:jc w:val="center"/>
        <w:rPr>
          <w:lang w:val="ru-RU"/>
        </w:rPr>
      </w:pPr>
      <w:r w:rsidRPr="00744D0D">
        <w:t> </w:t>
      </w:r>
    </w:p>
    <w:p w14:paraId="7E1E6FE2" w14:textId="77777777" w:rsidR="00B10A58" w:rsidRPr="00744D0D" w:rsidRDefault="00744D0D">
      <w:pPr>
        <w:widowControl w:val="0"/>
        <w:jc w:val="both"/>
        <w:rPr>
          <w:lang w:val="ru-RU"/>
        </w:rPr>
      </w:pPr>
      <w:r w:rsidRPr="00744D0D">
        <w:rPr>
          <w:rFonts w:eastAsia="Arial"/>
        </w:rPr>
        <w:t>            </w:t>
      </w:r>
      <w:r w:rsidRPr="00744D0D">
        <w:rPr>
          <w:rFonts w:eastAsia="Arial"/>
          <w:lang w:val="ru-RU"/>
        </w:rPr>
        <w:t xml:space="preserve"> После</w:t>
      </w:r>
      <w:r w:rsidRPr="00744D0D">
        <w:rPr>
          <w:rFonts w:eastAsia="Arial"/>
        </w:rPr>
        <w:t> </w:t>
      </w:r>
      <w:r w:rsidRPr="00744D0D">
        <w:rPr>
          <w:rFonts w:eastAsia="Arial"/>
          <w:lang w:val="ru-RU"/>
        </w:rPr>
        <w:t xml:space="preserve"> окончания</w:t>
      </w:r>
      <w:r w:rsidRPr="00744D0D">
        <w:rPr>
          <w:rFonts w:eastAsia="Arial"/>
        </w:rPr>
        <w:t> </w:t>
      </w:r>
      <w:r w:rsidRPr="00744D0D">
        <w:rPr>
          <w:rFonts w:eastAsia="Arial"/>
          <w:lang w:val="ru-RU"/>
        </w:rPr>
        <w:t xml:space="preserve"> работ</w:t>
      </w:r>
      <w:r w:rsidRPr="00744D0D">
        <w:rPr>
          <w:rFonts w:eastAsia="Arial"/>
        </w:rPr>
        <w:t> </w:t>
      </w:r>
      <w:r w:rsidRPr="00744D0D">
        <w:rPr>
          <w:rFonts w:eastAsia="Arial"/>
          <w:lang w:val="ru-RU"/>
        </w:rPr>
        <w:t xml:space="preserve"> в</w:t>
      </w:r>
      <w:r w:rsidRPr="00744D0D">
        <w:rPr>
          <w:rFonts w:eastAsia="Arial"/>
        </w:rPr>
        <w:t> </w:t>
      </w:r>
      <w:r w:rsidRPr="00744D0D">
        <w:rPr>
          <w:rFonts w:eastAsia="Arial"/>
          <w:lang w:val="ru-RU"/>
        </w:rPr>
        <w:t xml:space="preserve"> трехдневный</w:t>
      </w:r>
      <w:r w:rsidRPr="00744D0D">
        <w:rPr>
          <w:rFonts w:eastAsia="Arial"/>
        </w:rPr>
        <w:t> </w:t>
      </w:r>
      <w:r w:rsidRPr="00744D0D">
        <w:rPr>
          <w:rFonts w:eastAsia="Arial"/>
          <w:lang w:val="ru-RU"/>
        </w:rPr>
        <w:t xml:space="preserve"> срок</w:t>
      </w:r>
      <w:r w:rsidRPr="00744D0D">
        <w:rPr>
          <w:rFonts w:eastAsia="Arial"/>
        </w:rPr>
        <w:t> </w:t>
      </w:r>
      <w:r w:rsidRPr="00744D0D">
        <w:rPr>
          <w:rFonts w:eastAsia="Arial"/>
          <w:lang w:val="ru-RU"/>
        </w:rPr>
        <w:t xml:space="preserve"> обязуемся</w:t>
      </w:r>
      <w:r w:rsidRPr="00744D0D">
        <w:rPr>
          <w:rFonts w:eastAsia="Arial"/>
        </w:rPr>
        <w:t> </w:t>
      </w:r>
      <w:r w:rsidRPr="00744D0D">
        <w:rPr>
          <w:rFonts w:eastAsia="Arial"/>
          <w:lang w:val="ru-RU"/>
        </w:rPr>
        <w:t xml:space="preserve"> произвести необходимые восстановительные работы, выполнить обратную засыпку</w:t>
      </w:r>
      <w:r w:rsidRPr="00744D0D">
        <w:rPr>
          <w:rFonts w:eastAsia="Arial"/>
        </w:rPr>
        <w:t> </w:t>
      </w:r>
      <w:r w:rsidRPr="00744D0D">
        <w:rPr>
          <w:rFonts w:eastAsia="Arial"/>
          <w:lang w:val="ru-RU"/>
        </w:rPr>
        <w:t xml:space="preserve"> траншеи (котлована), уплотнить грунт засыпки до требуемой плотности, восстановить благоустройство и дорожные покрытия, ликвидировать нарушения</w:t>
      </w:r>
      <w:r w:rsidRPr="00744D0D">
        <w:rPr>
          <w:rFonts w:eastAsia="Arial"/>
        </w:rPr>
        <w:t> </w:t>
      </w:r>
      <w:r w:rsidRPr="00744D0D">
        <w:rPr>
          <w:rFonts w:eastAsia="Arial"/>
          <w:lang w:val="ru-RU"/>
        </w:rPr>
        <w:t xml:space="preserve"> прилегающей территории, связанные с производством работ.</w:t>
      </w:r>
    </w:p>
    <w:p w14:paraId="70B7216B" w14:textId="77777777" w:rsidR="00B10A58" w:rsidRPr="00744D0D" w:rsidRDefault="00744D0D">
      <w:pPr>
        <w:widowControl w:val="0"/>
        <w:ind w:firstLine="720"/>
        <w:jc w:val="both"/>
        <w:rPr>
          <w:lang w:val="ru-RU"/>
        </w:rPr>
      </w:pPr>
      <w:r w:rsidRPr="00744D0D">
        <w:t> </w:t>
      </w:r>
    </w:p>
    <w:p w14:paraId="3C89EA80" w14:textId="77777777" w:rsidR="00B10A58" w:rsidRPr="00744D0D" w:rsidRDefault="00744D0D">
      <w:pPr>
        <w:widowControl w:val="0"/>
        <w:jc w:val="center"/>
        <w:rPr>
          <w:lang w:val="ru-RU"/>
        </w:rPr>
      </w:pPr>
      <w:r w:rsidRPr="00744D0D">
        <w:rPr>
          <w:rFonts w:eastAsia="Arial"/>
          <w:lang w:val="ru-RU"/>
        </w:rPr>
        <w:t xml:space="preserve">_____________ </w:t>
      </w:r>
      <w:r w:rsidRPr="00744D0D">
        <w:rPr>
          <w:rFonts w:eastAsia="Arial"/>
        </w:rPr>
        <w:t>     </w:t>
      </w:r>
      <w:r w:rsidRPr="00744D0D">
        <w:rPr>
          <w:rFonts w:eastAsia="Arial"/>
          <w:lang w:val="ru-RU"/>
        </w:rPr>
        <w:t xml:space="preserve"> ________________________</w:t>
      </w:r>
      <w:r w:rsidRPr="00744D0D">
        <w:rPr>
          <w:rFonts w:eastAsia="Arial"/>
        </w:rPr>
        <w:t>            </w:t>
      </w:r>
      <w:r w:rsidRPr="00744D0D">
        <w:rPr>
          <w:rFonts w:eastAsia="Arial"/>
          <w:lang w:val="ru-RU"/>
        </w:rPr>
        <w:t xml:space="preserve"> </w:t>
      </w:r>
      <w:r w:rsidRPr="00744D0D">
        <w:rPr>
          <w:rFonts w:eastAsia="Arial"/>
        </w:rPr>
        <w:t> </w:t>
      </w:r>
      <w:r w:rsidRPr="00744D0D">
        <w:rPr>
          <w:rFonts w:eastAsia="Arial"/>
          <w:lang w:val="ru-RU"/>
        </w:rPr>
        <w:t>________________________</w:t>
      </w:r>
    </w:p>
    <w:p w14:paraId="11F6083F" w14:textId="77777777" w:rsidR="00B10A58" w:rsidRPr="00744D0D" w:rsidRDefault="00744D0D">
      <w:pPr>
        <w:widowControl w:val="0"/>
        <w:rPr>
          <w:lang w:val="ru-RU"/>
        </w:rPr>
      </w:pPr>
      <w:r w:rsidRPr="00744D0D">
        <w:rPr>
          <w:rFonts w:eastAsia="Arial"/>
        </w:rPr>
        <w:t>                </w:t>
      </w:r>
      <w:r w:rsidRPr="00744D0D">
        <w:rPr>
          <w:rFonts w:eastAsia="Arial"/>
          <w:lang w:val="ru-RU"/>
        </w:rPr>
        <w:t xml:space="preserve"> </w:t>
      </w:r>
      <w:r w:rsidRPr="00744D0D">
        <w:rPr>
          <w:rFonts w:eastAsia="Arial"/>
        </w:rPr>
        <w:t> </w:t>
      </w:r>
      <w:r w:rsidRPr="00744D0D">
        <w:rPr>
          <w:rFonts w:eastAsia="Arial"/>
          <w:lang w:val="ru-RU"/>
        </w:rPr>
        <w:t xml:space="preserve"> </w:t>
      </w:r>
      <w:r w:rsidRPr="00744D0D">
        <w:rPr>
          <w:rFonts w:eastAsia="Arial"/>
          <w:sz w:val="22"/>
          <w:szCs w:val="22"/>
          <w:lang w:val="ru-RU"/>
        </w:rPr>
        <w:t>(дата)</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(подпись, м. п.)</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(Ф. И. О., должность)</w:t>
      </w:r>
    </w:p>
    <w:p w14:paraId="26A700E6" w14:textId="77777777" w:rsidR="00B10A58" w:rsidRPr="00744D0D" w:rsidRDefault="00744D0D">
      <w:pPr>
        <w:ind w:left="4320"/>
        <w:jc w:val="center"/>
        <w:rPr>
          <w:lang w:val="ru-RU"/>
        </w:rPr>
      </w:pPr>
      <w:r w:rsidRPr="00744D0D">
        <w:rPr>
          <w:b/>
          <w:bCs/>
        </w:rPr>
        <w:t> </w:t>
      </w:r>
    </w:p>
    <w:p w14:paraId="6FDA513E" w14:textId="77777777" w:rsidR="00B10A58" w:rsidRPr="00744D0D" w:rsidRDefault="00744D0D">
      <w:pPr>
        <w:ind w:left="4320"/>
        <w:jc w:val="center"/>
        <w:rPr>
          <w:lang w:val="ru-RU"/>
        </w:rPr>
      </w:pPr>
      <w:r w:rsidRPr="00744D0D">
        <w:t> </w:t>
      </w:r>
    </w:p>
    <w:p w14:paraId="256BA1A0" w14:textId="77777777" w:rsidR="00B10A58" w:rsidRPr="00744D0D" w:rsidRDefault="00744D0D">
      <w:pPr>
        <w:ind w:left="4320"/>
        <w:jc w:val="center"/>
        <w:rPr>
          <w:lang w:val="ru-RU"/>
        </w:rPr>
      </w:pPr>
      <w:r w:rsidRPr="00744D0D">
        <w:t> </w:t>
      </w:r>
    </w:p>
    <w:p w14:paraId="2D243265" w14:textId="77777777" w:rsidR="00B10A58" w:rsidRPr="00744D0D" w:rsidRDefault="00744D0D">
      <w:pPr>
        <w:ind w:left="4320"/>
        <w:jc w:val="center"/>
        <w:rPr>
          <w:lang w:val="ru-RU"/>
        </w:rPr>
      </w:pPr>
      <w:r w:rsidRPr="00744D0D">
        <w:t> </w:t>
      </w:r>
    </w:p>
    <w:p w14:paraId="60AE1A2A" w14:textId="77777777" w:rsidR="00B10A58" w:rsidRPr="00744D0D" w:rsidRDefault="00744D0D">
      <w:pPr>
        <w:ind w:left="4320"/>
        <w:jc w:val="center"/>
        <w:rPr>
          <w:lang w:val="ru-RU"/>
        </w:rPr>
      </w:pPr>
      <w:r w:rsidRPr="00744D0D">
        <w:t> </w:t>
      </w:r>
    </w:p>
    <w:p w14:paraId="122EB66C" w14:textId="77777777" w:rsidR="00B10A58" w:rsidRPr="00744D0D" w:rsidRDefault="00744D0D">
      <w:pPr>
        <w:ind w:left="4320"/>
        <w:jc w:val="center"/>
        <w:rPr>
          <w:lang w:val="ru-RU"/>
        </w:rPr>
      </w:pPr>
      <w:r w:rsidRPr="00744D0D">
        <w:rPr>
          <w:b/>
          <w:bCs/>
        </w:rPr>
        <w:t> </w:t>
      </w:r>
    </w:p>
    <w:p w14:paraId="2518F5B3" w14:textId="77777777" w:rsidR="00B10A58" w:rsidRPr="00744D0D" w:rsidRDefault="00744D0D">
      <w:pPr>
        <w:jc w:val="center"/>
        <w:rPr>
          <w:sz w:val="28"/>
          <w:szCs w:val="28"/>
          <w:lang w:val="ru-RU"/>
        </w:rPr>
      </w:pPr>
      <w:bookmarkStart w:id="0" w:name="_GoBack"/>
      <w:bookmarkEnd w:id="0"/>
      <w:r w:rsidRPr="00744D0D">
        <w:rPr>
          <w:b/>
          <w:bCs/>
          <w:sz w:val="28"/>
          <w:szCs w:val="28"/>
          <w:lang w:val="ru-RU"/>
        </w:rPr>
        <w:t>Примерная форма заявления о продлении разрешения (ордера) на производство земляных работ</w:t>
      </w:r>
    </w:p>
    <w:p w14:paraId="49968ACD" w14:textId="77777777" w:rsidR="00B10A58" w:rsidRPr="00744D0D" w:rsidRDefault="00744D0D">
      <w:pPr>
        <w:rPr>
          <w:sz w:val="28"/>
          <w:szCs w:val="28"/>
          <w:lang w:val="ru-RU"/>
        </w:rPr>
      </w:pPr>
      <w:r w:rsidRPr="00744D0D">
        <w:rPr>
          <w:sz w:val="28"/>
          <w:szCs w:val="28"/>
        </w:rPr>
        <w:t> </w:t>
      </w:r>
    </w:p>
    <w:p w14:paraId="2F57ABD9" w14:textId="77777777" w:rsidR="00B10A58" w:rsidRPr="00744D0D" w:rsidRDefault="00744D0D">
      <w:pPr>
        <w:widowControl w:val="0"/>
        <w:jc w:val="right"/>
        <w:rPr>
          <w:lang w:val="ru-RU"/>
        </w:rPr>
      </w:pPr>
      <w:r w:rsidRPr="00744D0D">
        <w:rPr>
          <w:rFonts w:eastAsia="Arial"/>
          <w:lang w:val="ru-RU"/>
        </w:rPr>
        <w:t>Главе</w:t>
      </w:r>
      <w:r w:rsidRPr="00744D0D">
        <w:rPr>
          <w:rFonts w:eastAsia="Arial"/>
        </w:rPr>
        <w:t> </w:t>
      </w:r>
      <w:r w:rsidRPr="00744D0D">
        <w:rPr>
          <w:rFonts w:eastAsia="Arial"/>
          <w:lang w:val="ru-RU"/>
        </w:rPr>
        <w:t xml:space="preserve"> ______________сельского поселения </w:t>
      </w:r>
    </w:p>
    <w:p w14:paraId="51686159" w14:textId="77777777" w:rsidR="00B10A58" w:rsidRPr="00744D0D" w:rsidRDefault="00744D0D">
      <w:pPr>
        <w:widowControl w:val="0"/>
        <w:jc w:val="right"/>
        <w:rPr>
          <w:lang w:val="ru-RU"/>
        </w:rPr>
      </w:pPr>
      <w:proofErr w:type="spellStart"/>
      <w:r w:rsidRPr="00744D0D">
        <w:rPr>
          <w:rFonts w:eastAsia="Arial"/>
          <w:lang w:val="ru-RU"/>
        </w:rPr>
        <w:t>Атяшевского</w:t>
      </w:r>
      <w:proofErr w:type="spellEnd"/>
      <w:r w:rsidRPr="00744D0D">
        <w:rPr>
          <w:rFonts w:eastAsia="Arial"/>
          <w:lang w:val="ru-RU"/>
        </w:rPr>
        <w:t xml:space="preserve"> муниципального</w:t>
      </w:r>
    </w:p>
    <w:p w14:paraId="2C6B720B" w14:textId="77777777" w:rsidR="00B10A58" w:rsidRPr="00744D0D" w:rsidRDefault="00744D0D">
      <w:pPr>
        <w:widowControl w:val="0"/>
        <w:jc w:val="right"/>
        <w:rPr>
          <w:lang w:val="ru-RU"/>
        </w:rPr>
      </w:pPr>
      <w:r w:rsidRPr="00744D0D">
        <w:rPr>
          <w:rFonts w:eastAsia="Arial"/>
        </w:rPr>
        <w:t>                                  </w:t>
      </w:r>
      <w:r w:rsidRPr="00744D0D">
        <w:rPr>
          <w:rFonts w:eastAsia="Arial"/>
          <w:lang w:val="ru-RU"/>
        </w:rPr>
        <w:t xml:space="preserve"> района Республики Мордовия</w:t>
      </w:r>
    </w:p>
    <w:p w14:paraId="3102DA40" w14:textId="77777777" w:rsidR="00B10A58" w:rsidRPr="00744D0D" w:rsidRDefault="00744D0D">
      <w:pPr>
        <w:widowControl w:val="0"/>
        <w:jc w:val="right"/>
        <w:rPr>
          <w:sz w:val="28"/>
          <w:szCs w:val="28"/>
          <w:lang w:val="ru-RU"/>
        </w:rPr>
      </w:pPr>
      <w:r w:rsidRPr="00744D0D">
        <w:rPr>
          <w:rFonts w:eastAsia="Arial"/>
          <w:sz w:val="28"/>
          <w:szCs w:val="28"/>
        </w:rPr>
        <w:t>                                  </w:t>
      </w:r>
      <w:r w:rsidRPr="00744D0D">
        <w:rPr>
          <w:rFonts w:eastAsia="Arial"/>
          <w:sz w:val="28"/>
          <w:szCs w:val="28"/>
          <w:lang w:val="ru-RU"/>
        </w:rPr>
        <w:t xml:space="preserve"> ______________________________________</w:t>
      </w:r>
    </w:p>
    <w:p w14:paraId="557BA350" w14:textId="77777777" w:rsidR="00B10A58" w:rsidRPr="00744D0D" w:rsidRDefault="00744D0D">
      <w:pPr>
        <w:jc w:val="right"/>
        <w:rPr>
          <w:sz w:val="28"/>
          <w:szCs w:val="28"/>
          <w:lang w:val="ru-RU"/>
        </w:rPr>
      </w:pPr>
      <w:r w:rsidRPr="00744D0D">
        <w:rPr>
          <w:rFonts w:eastAsia="Arial"/>
          <w:sz w:val="28"/>
          <w:szCs w:val="28"/>
          <w:lang w:val="ru-RU"/>
        </w:rPr>
        <w:t>______________________________</w:t>
      </w:r>
    </w:p>
    <w:p w14:paraId="03351AA5" w14:textId="77777777" w:rsidR="00B10A58" w:rsidRPr="00744D0D" w:rsidRDefault="00744D0D">
      <w:pPr>
        <w:jc w:val="right"/>
        <w:rPr>
          <w:sz w:val="28"/>
          <w:szCs w:val="28"/>
          <w:lang w:val="ru-RU"/>
        </w:rPr>
      </w:pPr>
      <w:r w:rsidRPr="00744D0D">
        <w:rPr>
          <w:rFonts w:eastAsia="Arial"/>
          <w:sz w:val="28"/>
          <w:szCs w:val="28"/>
        </w:rPr>
        <w:t>                                                </w:t>
      </w:r>
      <w:r w:rsidRPr="00744D0D">
        <w:rPr>
          <w:rFonts w:eastAsia="Arial"/>
          <w:sz w:val="28"/>
          <w:szCs w:val="28"/>
          <w:lang w:val="ru-RU"/>
        </w:rPr>
        <w:t xml:space="preserve"> </w:t>
      </w:r>
      <w:proofErr w:type="gramStart"/>
      <w:r w:rsidRPr="00744D0D">
        <w:rPr>
          <w:rFonts w:eastAsia="Arial"/>
          <w:sz w:val="22"/>
          <w:szCs w:val="22"/>
          <w:lang w:val="ru-RU"/>
        </w:rPr>
        <w:t>(наименование организации,</w:t>
      </w:r>
      <w:proofErr w:type="gramEnd"/>
    </w:p>
    <w:p w14:paraId="274BD29B"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22DB53A9"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ИНН, юридический и почтовый адрес и индекс;</w:t>
      </w:r>
    </w:p>
    <w:p w14:paraId="53255296"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_____________________________________</w:t>
      </w:r>
    </w:p>
    <w:p w14:paraId="59DE1650"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тел., банковские реквизиты; или ФИО,</w:t>
      </w:r>
    </w:p>
    <w:p w14:paraId="380AE264"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149BDC50"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паспортные данные и адрес </w:t>
      </w:r>
      <w:proofErr w:type="spellStart"/>
      <w:r w:rsidRPr="00744D0D">
        <w:rPr>
          <w:rFonts w:eastAsia="Arial"/>
          <w:sz w:val="22"/>
          <w:szCs w:val="22"/>
          <w:lang w:val="ru-RU"/>
        </w:rPr>
        <w:t>физ</w:t>
      </w:r>
      <w:proofErr w:type="gramStart"/>
      <w:r w:rsidRPr="00744D0D">
        <w:rPr>
          <w:rFonts w:eastAsia="Arial"/>
          <w:sz w:val="22"/>
          <w:szCs w:val="22"/>
          <w:lang w:val="ru-RU"/>
        </w:rPr>
        <w:t>.л</w:t>
      </w:r>
      <w:proofErr w:type="gramEnd"/>
      <w:r w:rsidRPr="00744D0D">
        <w:rPr>
          <w:rFonts w:eastAsia="Arial"/>
          <w:sz w:val="22"/>
          <w:szCs w:val="22"/>
          <w:lang w:val="ru-RU"/>
        </w:rPr>
        <w:t>ица</w:t>
      </w:r>
      <w:proofErr w:type="spellEnd"/>
      <w:r w:rsidRPr="00744D0D">
        <w:rPr>
          <w:rFonts w:eastAsia="Arial"/>
          <w:sz w:val="22"/>
          <w:szCs w:val="22"/>
          <w:lang w:val="ru-RU"/>
        </w:rPr>
        <w:t xml:space="preserve">; </w:t>
      </w:r>
    </w:p>
    <w:p w14:paraId="3A5FB591" w14:textId="77777777" w:rsidR="00B10A58" w:rsidRPr="00744D0D" w:rsidRDefault="00744D0D">
      <w:pPr>
        <w:jc w:val="center"/>
        <w:rPr>
          <w:sz w:val="22"/>
          <w:szCs w:val="22"/>
          <w:lang w:val="ru-RU"/>
        </w:rPr>
      </w:pPr>
      <w:r w:rsidRPr="00744D0D">
        <w:rPr>
          <w:rFonts w:eastAsia="Arial"/>
          <w:sz w:val="22"/>
          <w:szCs w:val="22"/>
        </w:rPr>
        <w:lastRenderedPageBreak/>
        <w:t>                                                                                                    </w:t>
      </w:r>
      <w:r w:rsidRPr="00744D0D">
        <w:rPr>
          <w:rFonts w:eastAsia="Arial"/>
          <w:sz w:val="22"/>
          <w:szCs w:val="22"/>
          <w:lang w:val="ru-RU"/>
        </w:rPr>
        <w:t xml:space="preserve"> адрес электронной почты)</w:t>
      </w:r>
    </w:p>
    <w:p w14:paraId="04C5409D"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w:t>
      </w:r>
    </w:p>
    <w:p w14:paraId="1E4C7EB6" w14:textId="77777777" w:rsidR="00B10A58" w:rsidRPr="00744D0D" w:rsidRDefault="00744D0D">
      <w:pPr>
        <w:jc w:val="right"/>
        <w:rPr>
          <w:sz w:val="22"/>
          <w:szCs w:val="22"/>
          <w:lang w:val="ru-RU"/>
        </w:rPr>
      </w:pPr>
      <w:r w:rsidRPr="00744D0D">
        <w:rPr>
          <w:sz w:val="22"/>
          <w:szCs w:val="22"/>
        </w:rPr>
        <w:t> </w:t>
      </w:r>
    </w:p>
    <w:p w14:paraId="77A5BE04" w14:textId="77777777" w:rsidR="00B10A58" w:rsidRPr="00744D0D" w:rsidRDefault="00744D0D">
      <w:pPr>
        <w:jc w:val="center"/>
        <w:rPr>
          <w:lang w:val="ru-RU"/>
        </w:rPr>
      </w:pPr>
      <w:r w:rsidRPr="00744D0D">
        <w:rPr>
          <w:rFonts w:eastAsia="Arial"/>
          <w:lang w:val="ru-RU"/>
        </w:rPr>
        <w:t>заявление.</w:t>
      </w:r>
    </w:p>
    <w:p w14:paraId="2C779E9C" w14:textId="77777777" w:rsidR="00B10A58" w:rsidRPr="00744D0D" w:rsidRDefault="00744D0D">
      <w:pPr>
        <w:jc w:val="center"/>
        <w:rPr>
          <w:sz w:val="28"/>
          <w:szCs w:val="28"/>
          <w:lang w:val="ru-RU"/>
        </w:rPr>
      </w:pPr>
      <w:r w:rsidRPr="00744D0D">
        <w:rPr>
          <w:sz w:val="28"/>
          <w:szCs w:val="28"/>
        </w:rPr>
        <w:t> </w:t>
      </w:r>
    </w:p>
    <w:p w14:paraId="040C8398" w14:textId="77777777" w:rsidR="00B10A58" w:rsidRPr="00744D0D" w:rsidRDefault="00744D0D">
      <w:pPr>
        <w:jc w:val="both"/>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lang w:val="ru-RU"/>
        </w:rPr>
        <w:t>Прошу Вас продлить срок разрешения (ордера) на производство земляных работ</w:t>
      </w:r>
      <w:r w:rsidRPr="00744D0D">
        <w:rPr>
          <w:rFonts w:eastAsia="Arial"/>
          <w:sz w:val="28"/>
          <w:szCs w:val="28"/>
          <w:lang w:val="ru-RU"/>
        </w:rPr>
        <w:t xml:space="preserve"> ___________________________________________________________________</w:t>
      </w:r>
    </w:p>
    <w:p w14:paraId="6F21052E" w14:textId="77777777" w:rsidR="00B10A58" w:rsidRPr="00744D0D" w:rsidRDefault="00744D0D">
      <w:pPr>
        <w:rPr>
          <w:sz w:val="28"/>
          <w:szCs w:val="28"/>
          <w:lang w:val="ru-RU"/>
        </w:rPr>
      </w:pPr>
      <w:r w:rsidRPr="00744D0D">
        <w:rPr>
          <w:rFonts w:eastAsia="Arial"/>
          <w:sz w:val="28"/>
          <w:szCs w:val="28"/>
          <w:lang w:val="ru-RU"/>
        </w:rPr>
        <w:t>___________________________________________________________________</w:t>
      </w:r>
    </w:p>
    <w:p w14:paraId="60D0A0EF" w14:textId="77777777" w:rsidR="00B10A58" w:rsidRPr="00744D0D" w:rsidRDefault="00744D0D">
      <w:pPr>
        <w:rPr>
          <w:sz w:val="20"/>
          <w:szCs w:val="20"/>
          <w:lang w:val="ru-RU"/>
        </w:rPr>
      </w:pPr>
      <w:r w:rsidRPr="00744D0D">
        <w:rPr>
          <w:rFonts w:eastAsia="Arial"/>
          <w:sz w:val="20"/>
          <w:szCs w:val="20"/>
        </w:rPr>
        <w:t>                              </w:t>
      </w:r>
      <w:r w:rsidRPr="00744D0D">
        <w:rPr>
          <w:rFonts w:eastAsia="Arial"/>
          <w:sz w:val="20"/>
          <w:szCs w:val="20"/>
          <w:lang w:val="ru-RU"/>
        </w:rPr>
        <w:t xml:space="preserve"> (номер и дата разрешения на строительство, реконструкцию, кем выдано)</w:t>
      </w:r>
    </w:p>
    <w:p w14:paraId="3EBAC7F7" w14:textId="77777777" w:rsidR="00B10A58" w:rsidRPr="00744D0D" w:rsidRDefault="00744D0D">
      <w:pPr>
        <w:rPr>
          <w:sz w:val="28"/>
          <w:szCs w:val="28"/>
          <w:lang w:val="ru-RU"/>
        </w:rPr>
      </w:pPr>
      <w:r w:rsidRPr="00744D0D">
        <w:rPr>
          <w:rFonts w:eastAsia="Arial"/>
          <w:lang w:val="ru-RU"/>
        </w:rPr>
        <w:t>до</w:t>
      </w:r>
      <w:r w:rsidRPr="00744D0D">
        <w:rPr>
          <w:rFonts w:eastAsia="Arial"/>
          <w:sz w:val="28"/>
          <w:szCs w:val="28"/>
          <w:lang w:val="ru-RU"/>
        </w:rPr>
        <w:t xml:space="preserve"> _________________________________________________________________</w:t>
      </w:r>
    </w:p>
    <w:p w14:paraId="1E963216" w14:textId="77777777" w:rsidR="00B10A58" w:rsidRPr="00744D0D" w:rsidRDefault="00744D0D">
      <w:pPr>
        <w:jc w:val="center"/>
        <w:rPr>
          <w:sz w:val="20"/>
          <w:szCs w:val="20"/>
          <w:lang w:val="ru-RU"/>
        </w:rPr>
      </w:pPr>
      <w:r w:rsidRPr="00744D0D">
        <w:rPr>
          <w:rFonts w:eastAsia="Arial"/>
          <w:sz w:val="20"/>
          <w:szCs w:val="20"/>
          <w:lang w:val="ru-RU"/>
        </w:rPr>
        <w:t xml:space="preserve">(указывается </w:t>
      </w:r>
      <w:proofErr w:type="gramStart"/>
      <w:r w:rsidRPr="00744D0D">
        <w:rPr>
          <w:rFonts w:eastAsia="Arial"/>
          <w:sz w:val="20"/>
          <w:szCs w:val="20"/>
          <w:lang w:val="ru-RU"/>
        </w:rPr>
        <w:t>дата</w:t>
      </w:r>
      <w:proofErr w:type="gramEnd"/>
      <w:r w:rsidRPr="00744D0D">
        <w:rPr>
          <w:rFonts w:eastAsia="Arial"/>
          <w:sz w:val="20"/>
          <w:szCs w:val="20"/>
          <w:lang w:val="ru-RU"/>
        </w:rPr>
        <w:t xml:space="preserve"> до которой необходимо продлить разрешение)</w:t>
      </w:r>
    </w:p>
    <w:p w14:paraId="030C4A4A" w14:textId="77777777" w:rsidR="00B10A58" w:rsidRPr="00744D0D" w:rsidRDefault="00744D0D">
      <w:pPr>
        <w:rPr>
          <w:sz w:val="28"/>
          <w:szCs w:val="28"/>
          <w:lang w:val="ru-RU"/>
        </w:rPr>
      </w:pPr>
      <w:r w:rsidRPr="00744D0D">
        <w:rPr>
          <w:sz w:val="28"/>
          <w:szCs w:val="28"/>
        </w:rPr>
        <w:t> </w:t>
      </w:r>
    </w:p>
    <w:p w14:paraId="098AB9A0" w14:textId="77777777" w:rsidR="00B10A58" w:rsidRPr="00744D0D" w:rsidRDefault="00744D0D">
      <w:pPr>
        <w:rPr>
          <w:sz w:val="28"/>
          <w:szCs w:val="28"/>
          <w:lang w:val="ru-RU"/>
        </w:rPr>
      </w:pPr>
      <w:r w:rsidRPr="00744D0D">
        <w:rPr>
          <w:rFonts w:eastAsia="Arial"/>
          <w:lang w:val="ru-RU"/>
        </w:rPr>
        <w:t xml:space="preserve">в связи </w:t>
      </w:r>
      <w:proofErr w:type="gramStart"/>
      <w:r w:rsidRPr="00744D0D">
        <w:rPr>
          <w:rFonts w:eastAsia="Arial"/>
          <w:lang w:val="ru-RU"/>
        </w:rPr>
        <w:t>с</w:t>
      </w:r>
      <w:proofErr w:type="gramEnd"/>
      <w:r w:rsidRPr="00744D0D">
        <w:rPr>
          <w:rFonts w:eastAsia="Arial"/>
          <w:sz w:val="28"/>
          <w:szCs w:val="28"/>
          <w:lang w:val="ru-RU"/>
        </w:rPr>
        <w:t xml:space="preserve"> ___________________________________________________________</w:t>
      </w:r>
    </w:p>
    <w:p w14:paraId="29FFE035" w14:textId="77777777" w:rsidR="00B10A58" w:rsidRPr="00744D0D" w:rsidRDefault="00744D0D">
      <w:pPr>
        <w:rPr>
          <w:sz w:val="28"/>
          <w:szCs w:val="28"/>
          <w:lang w:val="ru-RU"/>
        </w:rPr>
      </w:pPr>
      <w:r w:rsidRPr="00744D0D">
        <w:rPr>
          <w:sz w:val="28"/>
          <w:szCs w:val="28"/>
        </w:rPr>
        <w:t> </w:t>
      </w:r>
    </w:p>
    <w:p w14:paraId="58491ABF" w14:textId="77777777" w:rsidR="00B10A58" w:rsidRPr="00744D0D" w:rsidRDefault="00744D0D">
      <w:pPr>
        <w:rPr>
          <w:sz w:val="28"/>
          <w:szCs w:val="28"/>
          <w:lang w:val="ru-RU"/>
        </w:rPr>
      </w:pPr>
      <w:r w:rsidRPr="00744D0D">
        <w:rPr>
          <w:sz w:val="28"/>
          <w:szCs w:val="28"/>
        </w:rPr>
        <w:t> </w:t>
      </w:r>
    </w:p>
    <w:p w14:paraId="0794099D" w14:textId="77777777" w:rsidR="00B10A58" w:rsidRPr="00744D0D" w:rsidRDefault="00744D0D">
      <w:pPr>
        <w:rPr>
          <w:sz w:val="20"/>
          <w:szCs w:val="20"/>
          <w:lang w:val="ru-RU"/>
        </w:rPr>
      </w:pPr>
      <w:r w:rsidRPr="00744D0D">
        <w:rPr>
          <w:sz w:val="20"/>
          <w:szCs w:val="20"/>
        </w:rPr>
        <w:t> </w:t>
      </w:r>
    </w:p>
    <w:p w14:paraId="55417D56" w14:textId="77777777" w:rsidR="00B10A58" w:rsidRPr="00744D0D" w:rsidRDefault="00744D0D">
      <w:pPr>
        <w:rPr>
          <w:sz w:val="28"/>
          <w:szCs w:val="28"/>
          <w:lang w:val="ru-RU"/>
        </w:rPr>
      </w:pPr>
      <w:r w:rsidRPr="00744D0D">
        <w:rPr>
          <w:rFonts w:eastAsia="Arial"/>
          <w:lang w:val="ru-RU"/>
        </w:rPr>
        <w:t>Приложение</w:t>
      </w:r>
      <w:r w:rsidRPr="00744D0D">
        <w:rPr>
          <w:rFonts w:eastAsia="Arial"/>
          <w:sz w:val="28"/>
          <w:szCs w:val="28"/>
          <w:lang w:val="ru-RU"/>
        </w:rPr>
        <w:t>: _______________________________________________________________</w:t>
      </w:r>
    </w:p>
    <w:p w14:paraId="4C723A03" w14:textId="77777777" w:rsidR="00B10A58" w:rsidRPr="00744D0D" w:rsidRDefault="00744D0D">
      <w:pPr>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sz w:val="22"/>
          <w:szCs w:val="22"/>
          <w:lang w:val="ru-RU"/>
        </w:rPr>
        <w:t>(документы, которые представил застройщик)</w:t>
      </w:r>
    </w:p>
    <w:p w14:paraId="552862E6" w14:textId="77777777" w:rsidR="00B10A58" w:rsidRPr="00744D0D" w:rsidRDefault="00744D0D">
      <w:pPr>
        <w:rPr>
          <w:sz w:val="28"/>
          <w:szCs w:val="28"/>
          <w:lang w:val="ru-RU"/>
        </w:rPr>
      </w:pPr>
      <w:r w:rsidRPr="00744D0D">
        <w:rPr>
          <w:sz w:val="28"/>
          <w:szCs w:val="28"/>
        </w:rPr>
        <w:t> </w:t>
      </w:r>
    </w:p>
    <w:p w14:paraId="0966FB48" w14:textId="77777777" w:rsidR="00B10A58" w:rsidRPr="00744D0D" w:rsidRDefault="00744D0D">
      <w:pPr>
        <w:rPr>
          <w:sz w:val="28"/>
          <w:szCs w:val="28"/>
          <w:lang w:val="ru-RU"/>
        </w:rPr>
      </w:pPr>
      <w:r w:rsidRPr="00744D0D">
        <w:rPr>
          <w:sz w:val="28"/>
          <w:szCs w:val="28"/>
        </w:rPr>
        <w:t> </w:t>
      </w:r>
    </w:p>
    <w:p w14:paraId="4EC2B7F2" w14:textId="77777777" w:rsidR="00B10A58" w:rsidRPr="00744D0D" w:rsidRDefault="00744D0D">
      <w:pPr>
        <w:rPr>
          <w:sz w:val="28"/>
          <w:szCs w:val="28"/>
          <w:lang w:val="ru-RU"/>
        </w:rPr>
      </w:pPr>
      <w:r w:rsidRPr="00744D0D">
        <w:rPr>
          <w:rFonts w:eastAsia="Arial"/>
          <w:sz w:val="28"/>
          <w:szCs w:val="28"/>
          <w:lang w:val="ru-RU"/>
        </w:rPr>
        <w:t>____________________</w:t>
      </w:r>
      <w:r w:rsidRPr="00744D0D">
        <w:rPr>
          <w:rFonts w:eastAsia="Arial"/>
          <w:sz w:val="28"/>
          <w:szCs w:val="28"/>
        </w:rPr>
        <w:t>       </w:t>
      </w:r>
      <w:r w:rsidRPr="00744D0D">
        <w:rPr>
          <w:rFonts w:eastAsia="Arial"/>
          <w:sz w:val="28"/>
          <w:szCs w:val="28"/>
          <w:lang w:val="ru-RU"/>
        </w:rPr>
        <w:t xml:space="preserve"> ________________</w:t>
      </w:r>
      <w:r w:rsidRPr="00744D0D">
        <w:rPr>
          <w:rFonts w:eastAsia="Arial"/>
          <w:sz w:val="28"/>
          <w:szCs w:val="28"/>
        </w:rPr>
        <w:t>          </w:t>
      </w:r>
      <w:r w:rsidRPr="00744D0D">
        <w:rPr>
          <w:rFonts w:eastAsia="Arial"/>
          <w:sz w:val="28"/>
          <w:szCs w:val="28"/>
          <w:lang w:val="ru-RU"/>
        </w:rPr>
        <w:t xml:space="preserve"> _____________________</w:t>
      </w:r>
    </w:p>
    <w:p w14:paraId="1F17A0FF" w14:textId="77777777" w:rsidR="00B10A58" w:rsidRPr="00744D0D" w:rsidRDefault="00744D0D">
      <w:pPr>
        <w:rPr>
          <w:sz w:val="28"/>
          <w:szCs w:val="28"/>
          <w:lang w:val="ru-RU"/>
        </w:rPr>
      </w:pPr>
      <w:proofErr w:type="gramStart"/>
      <w:r w:rsidRPr="00744D0D">
        <w:rPr>
          <w:rFonts w:eastAsia="Arial"/>
          <w:sz w:val="28"/>
          <w:szCs w:val="28"/>
          <w:lang w:val="ru-RU"/>
        </w:rPr>
        <w:t>(</w:t>
      </w:r>
      <w:r w:rsidRPr="00744D0D">
        <w:rPr>
          <w:rFonts w:eastAsia="Arial"/>
          <w:sz w:val="22"/>
          <w:szCs w:val="22"/>
          <w:lang w:val="ru-RU"/>
        </w:rPr>
        <w:t>наименование должности</w:t>
      </w:r>
      <w:r w:rsidRPr="00744D0D">
        <w:rPr>
          <w:rFonts w:eastAsia="Arial"/>
          <w:sz w:val="22"/>
          <w:szCs w:val="22"/>
        </w:rPr>
        <w:t>                   </w:t>
      </w:r>
      <w:r w:rsidRPr="00744D0D">
        <w:rPr>
          <w:rFonts w:eastAsia="Arial"/>
          <w:sz w:val="22"/>
          <w:szCs w:val="22"/>
          <w:lang w:val="ru-RU"/>
        </w:rPr>
        <w:t xml:space="preserve"> (личная подпись)</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(расшифровка подписи)</w:t>
      </w:r>
      <w:proofErr w:type="gramEnd"/>
    </w:p>
    <w:p w14:paraId="6888278F" w14:textId="77777777" w:rsidR="00B10A58" w:rsidRPr="00744D0D" w:rsidRDefault="00744D0D">
      <w:pPr>
        <w:rPr>
          <w:sz w:val="22"/>
          <w:szCs w:val="22"/>
          <w:lang w:val="ru-RU"/>
        </w:rPr>
      </w:pPr>
      <w:r w:rsidRPr="00744D0D">
        <w:rPr>
          <w:rFonts w:eastAsia="Arial"/>
          <w:sz w:val="22"/>
          <w:szCs w:val="22"/>
          <w:lang w:val="ru-RU"/>
        </w:rPr>
        <w:t xml:space="preserve">руководителя организации </w:t>
      </w:r>
    </w:p>
    <w:p w14:paraId="4A627962" w14:textId="77777777" w:rsidR="00B10A58" w:rsidRPr="00744D0D" w:rsidRDefault="00744D0D">
      <w:pPr>
        <w:rPr>
          <w:sz w:val="22"/>
          <w:szCs w:val="22"/>
          <w:lang w:val="ru-RU"/>
        </w:rPr>
      </w:pPr>
      <w:r w:rsidRPr="00744D0D">
        <w:rPr>
          <w:rFonts w:eastAsia="Arial"/>
          <w:sz w:val="22"/>
          <w:szCs w:val="22"/>
          <w:lang w:val="ru-RU"/>
        </w:rPr>
        <w:t>или ФИО физического лица)</w:t>
      </w:r>
    </w:p>
    <w:p w14:paraId="3ED775AD" w14:textId="77777777" w:rsidR="00B10A58" w:rsidRPr="00744D0D" w:rsidRDefault="00744D0D">
      <w:pPr>
        <w:rPr>
          <w:sz w:val="28"/>
          <w:szCs w:val="28"/>
          <w:lang w:val="ru-RU"/>
        </w:rPr>
      </w:pPr>
      <w:r w:rsidRPr="00744D0D">
        <w:rPr>
          <w:rFonts w:eastAsia="Arial"/>
          <w:sz w:val="28"/>
          <w:szCs w:val="28"/>
        </w:rPr>
        <w:t>         </w:t>
      </w:r>
      <w:r w:rsidRPr="00744D0D">
        <w:rPr>
          <w:rFonts w:eastAsia="Arial"/>
          <w:sz w:val="28"/>
          <w:szCs w:val="28"/>
          <w:lang w:val="ru-RU"/>
        </w:rPr>
        <w:t xml:space="preserve"> М.П.</w:t>
      </w:r>
    </w:p>
    <w:p w14:paraId="6ACA35DA" w14:textId="77777777" w:rsidR="00B10A58" w:rsidRPr="00744D0D" w:rsidRDefault="00744D0D">
      <w:pPr>
        <w:jc w:val="center"/>
        <w:rPr>
          <w:sz w:val="28"/>
          <w:szCs w:val="28"/>
          <w:lang w:val="ru-RU"/>
        </w:rPr>
      </w:pPr>
      <w:r w:rsidRPr="00744D0D">
        <w:rPr>
          <w:sz w:val="28"/>
          <w:szCs w:val="28"/>
        </w:rPr>
        <w:t> </w:t>
      </w:r>
    </w:p>
    <w:p w14:paraId="6A80DB63" w14:textId="77777777" w:rsidR="00B10A58" w:rsidRPr="00744D0D" w:rsidRDefault="00744D0D">
      <w:pPr>
        <w:jc w:val="center"/>
        <w:rPr>
          <w:sz w:val="28"/>
          <w:szCs w:val="28"/>
          <w:lang w:val="ru-RU"/>
        </w:rPr>
      </w:pPr>
      <w:r w:rsidRPr="00744D0D">
        <w:rPr>
          <w:sz w:val="28"/>
          <w:szCs w:val="28"/>
        </w:rPr>
        <w:t> </w:t>
      </w:r>
    </w:p>
    <w:p w14:paraId="6C6D5415" w14:textId="77777777" w:rsidR="00B10A58" w:rsidRPr="00744D0D" w:rsidRDefault="00744D0D">
      <w:pPr>
        <w:jc w:val="center"/>
        <w:rPr>
          <w:sz w:val="28"/>
          <w:szCs w:val="28"/>
          <w:lang w:val="ru-RU"/>
        </w:rPr>
      </w:pPr>
      <w:r w:rsidRPr="00744D0D">
        <w:rPr>
          <w:sz w:val="28"/>
          <w:szCs w:val="28"/>
        </w:rPr>
        <w:t> </w:t>
      </w:r>
    </w:p>
    <w:p w14:paraId="393F91C8" w14:textId="77777777" w:rsidR="00B10A58" w:rsidRPr="00744D0D" w:rsidRDefault="00744D0D">
      <w:pPr>
        <w:jc w:val="center"/>
        <w:rPr>
          <w:sz w:val="28"/>
          <w:szCs w:val="28"/>
          <w:lang w:val="ru-RU"/>
        </w:rPr>
      </w:pPr>
      <w:r w:rsidRPr="00744D0D">
        <w:rPr>
          <w:sz w:val="28"/>
          <w:szCs w:val="28"/>
        </w:rPr>
        <w:t> </w:t>
      </w:r>
    </w:p>
    <w:p w14:paraId="56C86BB7" w14:textId="77777777" w:rsidR="00B10A58" w:rsidRPr="00744D0D" w:rsidRDefault="00744D0D">
      <w:pPr>
        <w:jc w:val="center"/>
        <w:rPr>
          <w:sz w:val="28"/>
          <w:szCs w:val="28"/>
          <w:lang w:val="ru-RU"/>
        </w:rPr>
      </w:pPr>
      <w:r w:rsidRPr="00744D0D">
        <w:rPr>
          <w:sz w:val="28"/>
          <w:szCs w:val="28"/>
        </w:rPr>
        <w:t> </w:t>
      </w:r>
    </w:p>
    <w:p w14:paraId="61D91EF3" w14:textId="77777777" w:rsidR="00B10A58" w:rsidRPr="00744D0D" w:rsidRDefault="00744D0D">
      <w:pPr>
        <w:jc w:val="center"/>
        <w:rPr>
          <w:sz w:val="28"/>
          <w:szCs w:val="28"/>
          <w:lang w:val="ru-RU"/>
        </w:rPr>
      </w:pPr>
      <w:r w:rsidRPr="00744D0D">
        <w:rPr>
          <w:sz w:val="28"/>
          <w:szCs w:val="28"/>
        </w:rPr>
        <w:t> </w:t>
      </w:r>
    </w:p>
    <w:p w14:paraId="61853774" w14:textId="77777777" w:rsidR="00B10A58" w:rsidRPr="00744D0D" w:rsidRDefault="00744D0D">
      <w:pPr>
        <w:jc w:val="center"/>
        <w:rPr>
          <w:sz w:val="28"/>
          <w:szCs w:val="28"/>
          <w:lang w:val="ru-RU"/>
        </w:rPr>
      </w:pPr>
      <w:r w:rsidRPr="00744D0D">
        <w:rPr>
          <w:b/>
          <w:bCs/>
          <w:sz w:val="28"/>
          <w:szCs w:val="28"/>
          <w:lang w:val="ru-RU"/>
        </w:rPr>
        <w:t>Примерная форма заявления о внесении изменений в разрешение (ордера) на производство земляных работ</w:t>
      </w:r>
    </w:p>
    <w:p w14:paraId="4EAD3B8D" w14:textId="77777777" w:rsidR="00B10A58" w:rsidRPr="00744D0D" w:rsidRDefault="00744D0D">
      <w:pPr>
        <w:widowControl w:val="0"/>
        <w:jc w:val="right"/>
        <w:rPr>
          <w:lang w:val="ru-RU"/>
        </w:rPr>
      </w:pPr>
      <w:r w:rsidRPr="00744D0D">
        <w:t> </w:t>
      </w:r>
    </w:p>
    <w:p w14:paraId="66D264F7" w14:textId="77777777" w:rsidR="00B10A58" w:rsidRPr="00744D0D" w:rsidRDefault="00744D0D">
      <w:pPr>
        <w:widowControl w:val="0"/>
        <w:jc w:val="right"/>
        <w:rPr>
          <w:lang w:val="ru-RU"/>
        </w:rPr>
      </w:pPr>
      <w:r w:rsidRPr="00744D0D">
        <w:rPr>
          <w:rFonts w:eastAsia="Arial"/>
          <w:lang w:val="ru-RU"/>
        </w:rPr>
        <w:t>Главе</w:t>
      </w:r>
      <w:r w:rsidRPr="00744D0D">
        <w:rPr>
          <w:rFonts w:eastAsia="Arial"/>
        </w:rPr>
        <w:t> </w:t>
      </w:r>
      <w:r w:rsidRPr="00744D0D">
        <w:rPr>
          <w:rFonts w:eastAsia="Arial"/>
          <w:lang w:val="ru-RU"/>
        </w:rPr>
        <w:t xml:space="preserve"> ______________сельского поселения </w:t>
      </w:r>
    </w:p>
    <w:p w14:paraId="30784248" w14:textId="77777777" w:rsidR="00B10A58" w:rsidRPr="00744D0D" w:rsidRDefault="00744D0D">
      <w:pPr>
        <w:widowControl w:val="0"/>
        <w:jc w:val="right"/>
        <w:rPr>
          <w:lang w:val="ru-RU"/>
        </w:rPr>
      </w:pPr>
      <w:proofErr w:type="spellStart"/>
      <w:r w:rsidRPr="00744D0D">
        <w:rPr>
          <w:rFonts w:eastAsia="Arial"/>
          <w:lang w:val="ru-RU"/>
        </w:rPr>
        <w:t>Атяшевского</w:t>
      </w:r>
      <w:proofErr w:type="spellEnd"/>
      <w:r w:rsidRPr="00744D0D">
        <w:rPr>
          <w:rFonts w:eastAsia="Arial"/>
          <w:lang w:val="ru-RU"/>
        </w:rPr>
        <w:t xml:space="preserve"> муниципального</w:t>
      </w:r>
    </w:p>
    <w:p w14:paraId="109382E0" w14:textId="77777777" w:rsidR="00B10A58" w:rsidRPr="00744D0D" w:rsidRDefault="00744D0D">
      <w:pPr>
        <w:widowControl w:val="0"/>
        <w:jc w:val="right"/>
        <w:rPr>
          <w:lang w:val="ru-RU"/>
        </w:rPr>
      </w:pPr>
      <w:r w:rsidRPr="00744D0D">
        <w:rPr>
          <w:rFonts w:eastAsia="Arial"/>
        </w:rPr>
        <w:t>                                  </w:t>
      </w:r>
      <w:r w:rsidRPr="00744D0D">
        <w:rPr>
          <w:rFonts w:eastAsia="Arial"/>
          <w:lang w:val="ru-RU"/>
        </w:rPr>
        <w:t xml:space="preserve"> района Республики Мордовия</w:t>
      </w:r>
    </w:p>
    <w:p w14:paraId="06108021" w14:textId="77777777" w:rsidR="00B10A58" w:rsidRPr="00744D0D" w:rsidRDefault="00744D0D">
      <w:pPr>
        <w:widowControl w:val="0"/>
        <w:jc w:val="right"/>
        <w:rPr>
          <w:sz w:val="28"/>
          <w:szCs w:val="28"/>
          <w:lang w:val="ru-RU"/>
        </w:rPr>
      </w:pPr>
      <w:r w:rsidRPr="00744D0D">
        <w:rPr>
          <w:rFonts w:eastAsia="Arial"/>
          <w:sz w:val="28"/>
          <w:szCs w:val="28"/>
        </w:rPr>
        <w:t>                                  </w:t>
      </w:r>
      <w:r w:rsidRPr="00744D0D">
        <w:rPr>
          <w:rFonts w:eastAsia="Arial"/>
          <w:sz w:val="28"/>
          <w:szCs w:val="28"/>
          <w:lang w:val="ru-RU"/>
        </w:rPr>
        <w:t xml:space="preserve"> ______________________________________</w:t>
      </w:r>
    </w:p>
    <w:p w14:paraId="421020AB" w14:textId="77777777" w:rsidR="00B10A58" w:rsidRPr="00744D0D" w:rsidRDefault="00744D0D">
      <w:pPr>
        <w:jc w:val="right"/>
        <w:rPr>
          <w:sz w:val="28"/>
          <w:szCs w:val="28"/>
          <w:lang w:val="ru-RU"/>
        </w:rPr>
      </w:pPr>
      <w:r w:rsidRPr="00744D0D">
        <w:rPr>
          <w:rFonts w:eastAsia="Arial"/>
          <w:sz w:val="28"/>
          <w:szCs w:val="28"/>
          <w:lang w:val="ru-RU"/>
        </w:rPr>
        <w:t>______________________________</w:t>
      </w:r>
    </w:p>
    <w:p w14:paraId="7FC2202D" w14:textId="77777777" w:rsidR="00B10A58" w:rsidRPr="00744D0D" w:rsidRDefault="00744D0D">
      <w:pPr>
        <w:jc w:val="right"/>
        <w:rPr>
          <w:sz w:val="28"/>
          <w:szCs w:val="28"/>
          <w:lang w:val="ru-RU"/>
        </w:rPr>
      </w:pPr>
      <w:r w:rsidRPr="00744D0D">
        <w:rPr>
          <w:rFonts w:eastAsia="Arial"/>
          <w:sz w:val="28"/>
          <w:szCs w:val="28"/>
        </w:rPr>
        <w:t>                                                </w:t>
      </w:r>
      <w:r w:rsidRPr="00744D0D">
        <w:rPr>
          <w:rFonts w:eastAsia="Arial"/>
          <w:sz w:val="28"/>
          <w:szCs w:val="28"/>
          <w:lang w:val="ru-RU"/>
        </w:rPr>
        <w:t xml:space="preserve"> </w:t>
      </w:r>
      <w:proofErr w:type="gramStart"/>
      <w:r w:rsidRPr="00744D0D">
        <w:rPr>
          <w:rFonts w:eastAsia="Arial"/>
          <w:sz w:val="22"/>
          <w:szCs w:val="22"/>
          <w:lang w:val="ru-RU"/>
        </w:rPr>
        <w:t>(наименование организации,</w:t>
      </w:r>
      <w:proofErr w:type="gramEnd"/>
    </w:p>
    <w:p w14:paraId="5559594E"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5FC3E205"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ИНН, юридический и почтовый адрес и индекс;</w:t>
      </w:r>
    </w:p>
    <w:p w14:paraId="78C2CE1A"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6469B80D"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тел., банковские реквизиты; или ФИО,</w:t>
      </w:r>
    </w:p>
    <w:p w14:paraId="46C6A742" w14:textId="77777777" w:rsidR="00B10A58" w:rsidRPr="00744D0D" w:rsidRDefault="00744D0D">
      <w:pPr>
        <w:jc w:val="right"/>
        <w:rPr>
          <w:sz w:val="22"/>
          <w:szCs w:val="22"/>
          <w:lang w:val="ru-RU"/>
        </w:rPr>
      </w:pPr>
      <w:r w:rsidRPr="00744D0D">
        <w:rPr>
          <w:rFonts w:eastAsia="Arial"/>
          <w:sz w:val="22"/>
          <w:szCs w:val="22"/>
        </w:rPr>
        <w:lastRenderedPageBreak/>
        <w:t>                                     </w:t>
      </w:r>
      <w:r w:rsidRPr="00744D0D">
        <w:rPr>
          <w:rFonts w:eastAsia="Arial"/>
          <w:sz w:val="22"/>
          <w:szCs w:val="22"/>
          <w:lang w:val="ru-RU"/>
        </w:rPr>
        <w:t xml:space="preserve"> _____________________________________</w:t>
      </w:r>
    </w:p>
    <w:p w14:paraId="4E0B7554"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паспортные данные и адрес </w:t>
      </w:r>
      <w:proofErr w:type="spellStart"/>
      <w:r w:rsidRPr="00744D0D">
        <w:rPr>
          <w:rFonts w:eastAsia="Arial"/>
          <w:sz w:val="22"/>
          <w:szCs w:val="22"/>
          <w:lang w:val="ru-RU"/>
        </w:rPr>
        <w:t>физ</w:t>
      </w:r>
      <w:proofErr w:type="gramStart"/>
      <w:r w:rsidRPr="00744D0D">
        <w:rPr>
          <w:rFonts w:eastAsia="Arial"/>
          <w:sz w:val="22"/>
          <w:szCs w:val="22"/>
          <w:lang w:val="ru-RU"/>
        </w:rPr>
        <w:t>.л</w:t>
      </w:r>
      <w:proofErr w:type="gramEnd"/>
      <w:r w:rsidRPr="00744D0D">
        <w:rPr>
          <w:rFonts w:eastAsia="Arial"/>
          <w:sz w:val="22"/>
          <w:szCs w:val="22"/>
          <w:lang w:val="ru-RU"/>
        </w:rPr>
        <w:t>ица</w:t>
      </w:r>
      <w:proofErr w:type="spellEnd"/>
      <w:r w:rsidRPr="00744D0D">
        <w:rPr>
          <w:rFonts w:eastAsia="Arial"/>
          <w:sz w:val="22"/>
          <w:szCs w:val="22"/>
          <w:lang w:val="ru-RU"/>
        </w:rPr>
        <w:t xml:space="preserve">; </w:t>
      </w:r>
    </w:p>
    <w:p w14:paraId="28A0F600" w14:textId="77777777" w:rsidR="00B10A58" w:rsidRPr="00744D0D" w:rsidRDefault="00744D0D">
      <w:pPr>
        <w:jc w:val="center"/>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адрес электронной почты)</w:t>
      </w:r>
    </w:p>
    <w:p w14:paraId="420A39B6" w14:textId="77777777" w:rsidR="00B10A58" w:rsidRPr="00744D0D" w:rsidRDefault="00744D0D">
      <w:pPr>
        <w:widowControl w:val="0"/>
        <w:jc w:val="right"/>
        <w:rPr>
          <w:lang w:val="ru-RU"/>
        </w:rPr>
      </w:pPr>
      <w:r w:rsidRPr="00744D0D">
        <w:t> </w:t>
      </w:r>
    </w:p>
    <w:p w14:paraId="1D54E18C" w14:textId="77777777" w:rsidR="00B10A58" w:rsidRPr="00744D0D" w:rsidRDefault="00744D0D">
      <w:pPr>
        <w:jc w:val="center"/>
        <w:rPr>
          <w:lang w:val="ru-RU"/>
        </w:rPr>
      </w:pPr>
      <w:r w:rsidRPr="00744D0D">
        <w:rPr>
          <w:rFonts w:eastAsia="Arial"/>
          <w:lang w:val="ru-RU"/>
        </w:rPr>
        <w:t>заявление.</w:t>
      </w:r>
    </w:p>
    <w:p w14:paraId="5C5D76F3" w14:textId="77777777" w:rsidR="00B10A58" w:rsidRPr="00744D0D" w:rsidRDefault="00744D0D">
      <w:pPr>
        <w:jc w:val="center"/>
        <w:rPr>
          <w:lang w:val="ru-RU"/>
        </w:rPr>
      </w:pPr>
      <w:r w:rsidRPr="00744D0D">
        <w:t> </w:t>
      </w:r>
    </w:p>
    <w:p w14:paraId="08A91FDF" w14:textId="77777777" w:rsidR="00B10A58" w:rsidRPr="00744D0D" w:rsidRDefault="00744D0D">
      <w:pPr>
        <w:jc w:val="both"/>
        <w:rPr>
          <w:sz w:val="28"/>
          <w:szCs w:val="28"/>
          <w:lang w:val="ru-RU"/>
        </w:rPr>
      </w:pPr>
      <w:r w:rsidRPr="00744D0D">
        <w:rPr>
          <w:rFonts w:eastAsia="Arial"/>
        </w:rPr>
        <w:t>   </w:t>
      </w:r>
      <w:r w:rsidRPr="00744D0D">
        <w:rPr>
          <w:rFonts w:eastAsia="Arial"/>
          <w:lang w:val="ru-RU"/>
        </w:rPr>
        <w:t xml:space="preserve"> Прошу Вас внести изменения в разрешение (ордера) на производство земляных работ</w:t>
      </w:r>
      <w:r w:rsidRPr="00744D0D">
        <w:rPr>
          <w:rFonts w:eastAsia="Arial"/>
          <w:sz w:val="28"/>
          <w:szCs w:val="28"/>
          <w:lang w:val="ru-RU"/>
        </w:rPr>
        <w:t xml:space="preserve"> ___________________________________________________________________</w:t>
      </w:r>
    </w:p>
    <w:p w14:paraId="5B386E73" w14:textId="77777777" w:rsidR="00B10A58" w:rsidRPr="00744D0D" w:rsidRDefault="00744D0D">
      <w:pPr>
        <w:rPr>
          <w:sz w:val="28"/>
          <w:szCs w:val="28"/>
          <w:lang w:val="ru-RU"/>
        </w:rPr>
      </w:pPr>
      <w:r w:rsidRPr="00744D0D">
        <w:rPr>
          <w:rFonts w:eastAsia="Arial"/>
          <w:sz w:val="28"/>
          <w:szCs w:val="28"/>
          <w:lang w:val="ru-RU"/>
        </w:rPr>
        <w:t>___________________________________________________________________</w:t>
      </w:r>
    </w:p>
    <w:p w14:paraId="1EF213B6" w14:textId="77777777" w:rsidR="00B10A58" w:rsidRPr="00744D0D" w:rsidRDefault="00744D0D">
      <w:pPr>
        <w:rPr>
          <w:sz w:val="20"/>
          <w:szCs w:val="20"/>
          <w:lang w:val="ru-RU"/>
        </w:rPr>
      </w:pPr>
      <w:r w:rsidRPr="00744D0D">
        <w:rPr>
          <w:rFonts w:eastAsia="Arial"/>
          <w:sz w:val="20"/>
          <w:szCs w:val="20"/>
        </w:rPr>
        <w:t>                                  </w:t>
      </w:r>
      <w:r w:rsidRPr="00744D0D">
        <w:rPr>
          <w:rFonts w:eastAsia="Arial"/>
          <w:sz w:val="20"/>
          <w:szCs w:val="20"/>
          <w:lang w:val="ru-RU"/>
        </w:rPr>
        <w:t xml:space="preserve"> (номер и дата разрешения на строительство, реконструкцию, кем выдано)</w:t>
      </w:r>
    </w:p>
    <w:p w14:paraId="47EAF01A" w14:textId="77777777" w:rsidR="00B10A58" w:rsidRPr="00744D0D" w:rsidRDefault="00744D0D">
      <w:pPr>
        <w:rPr>
          <w:sz w:val="28"/>
          <w:szCs w:val="28"/>
          <w:lang w:val="ru-RU"/>
        </w:rPr>
      </w:pPr>
      <w:r w:rsidRPr="00744D0D">
        <w:rPr>
          <w:sz w:val="28"/>
          <w:szCs w:val="28"/>
        </w:rPr>
        <w:t> </w:t>
      </w:r>
    </w:p>
    <w:p w14:paraId="1B09FE1F" w14:textId="77777777" w:rsidR="00B10A58" w:rsidRPr="00744D0D" w:rsidRDefault="00744D0D">
      <w:pPr>
        <w:rPr>
          <w:sz w:val="28"/>
          <w:szCs w:val="28"/>
          <w:lang w:val="ru-RU"/>
        </w:rPr>
      </w:pPr>
      <w:r w:rsidRPr="00744D0D">
        <w:rPr>
          <w:rFonts w:eastAsia="Arial"/>
          <w:lang w:val="ru-RU"/>
        </w:rPr>
        <w:t xml:space="preserve">в связи </w:t>
      </w:r>
      <w:proofErr w:type="gramStart"/>
      <w:r w:rsidRPr="00744D0D">
        <w:rPr>
          <w:rFonts w:eastAsia="Arial"/>
          <w:lang w:val="ru-RU"/>
        </w:rPr>
        <w:t>с</w:t>
      </w:r>
      <w:proofErr w:type="gramEnd"/>
      <w:r w:rsidRPr="00744D0D">
        <w:rPr>
          <w:rFonts w:eastAsia="Arial"/>
          <w:sz w:val="28"/>
          <w:szCs w:val="28"/>
          <w:lang w:val="ru-RU"/>
        </w:rPr>
        <w:t xml:space="preserve"> _____________________________________________________________</w:t>
      </w:r>
    </w:p>
    <w:p w14:paraId="6966BB95" w14:textId="77777777" w:rsidR="00B10A58" w:rsidRPr="00744D0D" w:rsidRDefault="00744D0D">
      <w:pPr>
        <w:rPr>
          <w:sz w:val="28"/>
          <w:szCs w:val="28"/>
          <w:lang w:val="ru-RU"/>
        </w:rPr>
      </w:pPr>
      <w:r w:rsidRPr="00744D0D">
        <w:rPr>
          <w:sz w:val="28"/>
          <w:szCs w:val="28"/>
        </w:rPr>
        <w:t> </w:t>
      </w:r>
    </w:p>
    <w:p w14:paraId="2537388B" w14:textId="77777777" w:rsidR="00B10A58" w:rsidRPr="00744D0D" w:rsidRDefault="00744D0D">
      <w:pPr>
        <w:rPr>
          <w:sz w:val="28"/>
          <w:szCs w:val="28"/>
          <w:lang w:val="ru-RU"/>
        </w:rPr>
      </w:pPr>
      <w:r w:rsidRPr="00744D0D">
        <w:rPr>
          <w:sz w:val="28"/>
          <w:szCs w:val="28"/>
        </w:rPr>
        <w:t> </w:t>
      </w:r>
    </w:p>
    <w:p w14:paraId="5280F82C" w14:textId="77777777" w:rsidR="00B10A58" w:rsidRPr="00744D0D" w:rsidRDefault="00744D0D">
      <w:pPr>
        <w:rPr>
          <w:sz w:val="20"/>
          <w:szCs w:val="20"/>
          <w:lang w:val="ru-RU"/>
        </w:rPr>
      </w:pPr>
      <w:r w:rsidRPr="00744D0D">
        <w:rPr>
          <w:sz w:val="20"/>
          <w:szCs w:val="20"/>
        </w:rPr>
        <w:t> </w:t>
      </w:r>
    </w:p>
    <w:p w14:paraId="38BD9B5B" w14:textId="77777777" w:rsidR="00B10A58" w:rsidRPr="00744D0D" w:rsidRDefault="00744D0D">
      <w:pPr>
        <w:rPr>
          <w:sz w:val="28"/>
          <w:szCs w:val="28"/>
          <w:lang w:val="ru-RU"/>
        </w:rPr>
      </w:pPr>
      <w:r w:rsidRPr="00744D0D">
        <w:rPr>
          <w:rFonts w:eastAsia="Arial"/>
          <w:lang w:val="ru-RU"/>
        </w:rPr>
        <w:t>Приложение</w:t>
      </w:r>
      <w:r w:rsidRPr="00744D0D">
        <w:rPr>
          <w:rFonts w:eastAsia="Arial"/>
          <w:sz w:val="28"/>
          <w:szCs w:val="28"/>
          <w:lang w:val="ru-RU"/>
        </w:rPr>
        <w:t>: _______________________________________________________________</w:t>
      </w:r>
    </w:p>
    <w:p w14:paraId="5CFDD70F" w14:textId="77777777" w:rsidR="00B10A58" w:rsidRPr="00744D0D" w:rsidRDefault="00744D0D">
      <w:pPr>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sz w:val="28"/>
          <w:szCs w:val="28"/>
        </w:rPr>
        <w:t>            </w:t>
      </w:r>
      <w:r w:rsidRPr="00744D0D">
        <w:rPr>
          <w:rFonts w:eastAsia="Arial"/>
          <w:sz w:val="28"/>
          <w:szCs w:val="28"/>
          <w:lang w:val="ru-RU"/>
        </w:rPr>
        <w:t xml:space="preserve"> </w:t>
      </w:r>
      <w:r w:rsidRPr="00744D0D">
        <w:rPr>
          <w:rFonts w:eastAsia="Arial"/>
          <w:sz w:val="28"/>
          <w:szCs w:val="28"/>
        </w:rPr>
        <w:t> </w:t>
      </w:r>
      <w:r w:rsidRPr="00744D0D">
        <w:rPr>
          <w:rFonts w:eastAsia="Arial"/>
          <w:sz w:val="22"/>
          <w:szCs w:val="22"/>
          <w:lang w:val="ru-RU"/>
        </w:rPr>
        <w:t>(документы, которые представил застройщик)</w:t>
      </w:r>
    </w:p>
    <w:p w14:paraId="113054F6" w14:textId="77777777" w:rsidR="00B10A58" w:rsidRPr="00744D0D" w:rsidRDefault="00744D0D">
      <w:pPr>
        <w:rPr>
          <w:sz w:val="28"/>
          <w:szCs w:val="28"/>
          <w:lang w:val="ru-RU"/>
        </w:rPr>
      </w:pPr>
      <w:r w:rsidRPr="00744D0D">
        <w:rPr>
          <w:sz w:val="28"/>
          <w:szCs w:val="28"/>
        </w:rPr>
        <w:t> </w:t>
      </w:r>
    </w:p>
    <w:p w14:paraId="0638142C" w14:textId="77777777" w:rsidR="00B10A58" w:rsidRPr="00744D0D" w:rsidRDefault="00744D0D">
      <w:pPr>
        <w:rPr>
          <w:sz w:val="28"/>
          <w:szCs w:val="28"/>
          <w:lang w:val="ru-RU"/>
        </w:rPr>
      </w:pPr>
      <w:r w:rsidRPr="00744D0D">
        <w:rPr>
          <w:sz w:val="28"/>
          <w:szCs w:val="28"/>
        </w:rPr>
        <w:t> </w:t>
      </w:r>
    </w:p>
    <w:p w14:paraId="306A954E" w14:textId="77777777" w:rsidR="00B10A58" w:rsidRPr="00744D0D" w:rsidRDefault="00744D0D">
      <w:pPr>
        <w:rPr>
          <w:sz w:val="28"/>
          <w:szCs w:val="28"/>
          <w:lang w:val="ru-RU"/>
        </w:rPr>
      </w:pPr>
      <w:r w:rsidRPr="00744D0D">
        <w:rPr>
          <w:rFonts w:eastAsia="Arial"/>
          <w:sz w:val="28"/>
          <w:szCs w:val="28"/>
          <w:lang w:val="ru-RU"/>
        </w:rPr>
        <w:t>____________________</w:t>
      </w:r>
      <w:r w:rsidRPr="00744D0D">
        <w:rPr>
          <w:rFonts w:eastAsia="Arial"/>
          <w:sz w:val="28"/>
          <w:szCs w:val="28"/>
        </w:rPr>
        <w:t>       </w:t>
      </w:r>
      <w:r w:rsidRPr="00744D0D">
        <w:rPr>
          <w:rFonts w:eastAsia="Arial"/>
          <w:sz w:val="28"/>
          <w:szCs w:val="28"/>
          <w:lang w:val="ru-RU"/>
        </w:rPr>
        <w:t xml:space="preserve"> ________________</w:t>
      </w:r>
      <w:r w:rsidRPr="00744D0D">
        <w:rPr>
          <w:rFonts w:eastAsia="Arial"/>
          <w:sz w:val="28"/>
          <w:szCs w:val="28"/>
        </w:rPr>
        <w:t>          </w:t>
      </w:r>
      <w:r w:rsidRPr="00744D0D">
        <w:rPr>
          <w:rFonts w:eastAsia="Arial"/>
          <w:sz w:val="28"/>
          <w:szCs w:val="28"/>
          <w:lang w:val="ru-RU"/>
        </w:rPr>
        <w:t xml:space="preserve"> _____________________</w:t>
      </w:r>
    </w:p>
    <w:p w14:paraId="03EEA975" w14:textId="77777777" w:rsidR="00B10A58" w:rsidRPr="00744D0D" w:rsidRDefault="00744D0D">
      <w:pPr>
        <w:rPr>
          <w:sz w:val="28"/>
          <w:szCs w:val="28"/>
          <w:lang w:val="ru-RU"/>
        </w:rPr>
      </w:pPr>
      <w:proofErr w:type="gramStart"/>
      <w:r w:rsidRPr="00744D0D">
        <w:rPr>
          <w:rFonts w:eastAsia="Arial"/>
          <w:sz w:val="28"/>
          <w:szCs w:val="28"/>
          <w:lang w:val="ru-RU"/>
        </w:rPr>
        <w:t>(</w:t>
      </w:r>
      <w:r w:rsidRPr="00744D0D">
        <w:rPr>
          <w:rFonts w:eastAsia="Arial"/>
          <w:sz w:val="22"/>
          <w:szCs w:val="22"/>
          <w:lang w:val="ru-RU"/>
        </w:rPr>
        <w:t>наименование должности</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(личная подпись)</w:t>
      </w:r>
      <w:r w:rsidRPr="00744D0D">
        <w:rPr>
          <w:rFonts w:eastAsia="Arial"/>
          <w:sz w:val="22"/>
          <w:szCs w:val="22"/>
        </w:rPr>
        <w:t>                       </w:t>
      </w:r>
      <w:r w:rsidRPr="00744D0D">
        <w:rPr>
          <w:rFonts w:eastAsia="Arial"/>
          <w:sz w:val="22"/>
          <w:szCs w:val="22"/>
          <w:lang w:val="ru-RU"/>
        </w:rPr>
        <w:t xml:space="preserve"> (расшифровка подписи)</w:t>
      </w:r>
      <w:proofErr w:type="gramEnd"/>
    </w:p>
    <w:p w14:paraId="75E791FE" w14:textId="77777777" w:rsidR="00B10A58" w:rsidRPr="00744D0D" w:rsidRDefault="00744D0D">
      <w:pPr>
        <w:rPr>
          <w:sz w:val="22"/>
          <w:szCs w:val="22"/>
          <w:lang w:val="ru-RU"/>
        </w:rPr>
      </w:pPr>
      <w:r w:rsidRPr="00744D0D">
        <w:rPr>
          <w:rFonts w:eastAsia="Arial"/>
          <w:sz w:val="22"/>
          <w:szCs w:val="22"/>
          <w:lang w:val="ru-RU"/>
        </w:rPr>
        <w:t xml:space="preserve">руководителя организации </w:t>
      </w:r>
    </w:p>
    <w:p w14:paraId="4FD8A8B8" w14:textId="77777777" w:rsidR="00B10A58" w:rsidRPr="00744D0D" w:rsidRDefault="00744D0D">
      <w:pPr>
        <w:rPr>
          <w:sz w:val="22"/>
          <w:szCs w:val="22"/>
          <w:lang w:val="ru-RU"/>
        </w:rPr>
      </w:pPr>
      <w:r w:rsidRPr="00744D0D">
        <w:rPr>
          <w:rFonts w:eastAsia="Arial"/>
          <w:sz w:val="22"/>
          <w:szCs w:val="22"/>
          <w:lang w:val="ru-RU"/>
        </w:rPr>
        <w:t>или ФИО физического лица)</w:t>
      </w:r>
    </w:p>
    <w:p w14:paraId="45CD86F7" w14:textId="77777777" w:rsidR="00B10A58" w:rsidRPr="00744D0D" w:rsidRDefault="00744D0D">
      <w:pPr>
        <w:rPr>
          <w:sz w:val="28"/>
          <w:szCs w:val="28"/>
          <w:lang w:val="ru-RU"/>
        </w:rPr>
      </w:pPr>
      <w:r w:rsidRPr="00744D0D">
        <w:rPr>
          <w:rFonts w:eastAsia="Arial"/>
          <w:sz w:val="28"/>
          <w:szCs w:val="28"/>
        </w:rPr>
        <w:t>         </w:t>
      </w:r>
      <w:r w:rsidRPr="00744D0D">
        <w:rPr>
          <w:rFonts w:eastAsia="Arial"/>
          <w:sz w:val="28"/>
          <w:szCs w:val="28"/>
          <w:lang w:val="ru-RU"/>
        </w:rPr>
        <w:t xml:space="preserve"> М.П.</w:t>
      </w:r>
    </w:p>
    <w:p w14:paraId="78BF8FB0" w14:textId="77777777" w:rsidR="00B10A58" w:rsidRPr="00744D0D" w:rsidRDefault="00744D0D">
      <w:pPr>
        <w:jc w:val="center"/>
        <w:rPr>
          <w:sz w:val="28"/>
          <w:szCs w:val="28"/>
          <w:lang w:val="ru-RU"/>
        </w:rPr>
      </w:pPr>
      <w:r w:rsidRPr="00744D0D">
        <w:rPr>
          <w:sz w:val="28"/>
          <w:szCs w:val="28"/>
        </w:rPr>
        <w:t> </w:t>
      </w:r>
    </w:p>
    <w:p w14:paraId="67F84A99" w14:textId="77777777" w:rsidR="00B10A58" w:rsidRPr="00744D0D" w:rsidRDefault="00744D0D">
      <w:pPr>
        <w:jc w:val="center"/>
        <w:rPr>
          <w:sz w:val="28"/>
          <w:szCs w:val="28"/>
          <w:lang w:val="ru-RU"/>
        </w:rPr>
      </w:pPr>
      <w:r w:rsidRPr="00744D0D">
        <w:rPr>
          <w:sz w:val="28"/>
          <w:szCs w:val="28"/>
        </w:rPr>
        <w:t> </w:t>
      </w:r>
    </w:p>
    <w:p w14:paraId="3B52AC92" w14:textId="77777777" w:rsidR="00B10A58" w:rsidRPr="00744D0D" w:rsidRDefault="00744D0D">
      <w:pPr>
        <w:jc w:val="center"/>
        <w:rPr>
          <w:sz w:val="28"/>
          <w:szCs w:val="28"/>
          <w:lang w:val="ru-RU"/>
        </w:rPr>
      </w:pPr>
      <w:r w:rsidRPr="00744D0D">
        <w:rPr>
          <w:sz w:val="28"/>
          <w:szCs w:val="28"/>
        </w:rPr>
        <w:t> </w:t>
      </w:r>
    </w:p>
    <w:p w14:paraId="6DB32079" w14:textId="77777777" w:rsidR="00B10A58" w:rsidRPr="00744D0D" w:rsidRDefault="00744D0D">
      <w:pPr>
        <w:jc w:val="center"/>
        <w:rPr>
          <w:sz w:val="28"/>
          <w:szCs w:val="28"/>
          <w:lang w:val="ru-RU"/>
        </w:rPr>
      </w:pPr>
      <w:r w:rsidRPr="00744D0D">
        <w:rPr>
          <w:sz w:val="28"/>
          <w:szCs w:val="28"/>
        </w:rPr>
        <w:t> </w:t>
      </w:r>
    </w:p>
    <w:p w14:paraId="0BF1AE15" w14:textId="77777777" w:rsidR="00B10A58" w:rsidRPr="00744D0D" w:rsidRDefault="00744D0D">
      <w:pPr>
        <w:jc w:val="center"/>
        <w:rPr>
          <w:sz w:val="28"/>
          <w:szCs w:val="28"/>
          <w:lang w:val="ru-RU"/>
        </w:rPr>
      </w:pPr>
      <w:r w:rsidRPr="00744D0D">
        <w:rPr>
          <w:sz w:val="28"/>
          <w:szCs w:val="28"/>
        </w:rPr>
        <w:t> </w:t>
      </w:r>
    </w:p>
    <w:p w14:paraId="51B0134D" w14:textId="77777777" w:rsidR="00B10A58" w:rsidRPr="00744D0D" w:rsidRDefault="00744D0D">
      <w:pPr>
        <w:jc w:val="center"/>
        <w:rPr>
          <w:sz w:val="28"/>
          <w:szCs w:val="28"/>
          <w:lang w:val="ru-RU"/>
        </w:rPr>
      </w:pPr>
      <w:r w:rsidRPr="00744D0D">
        <w:rPr>
          <w:sz w:val="28"/>
          <w:szCs w:val="28"/>
        </w:rPr>
        <w:t> </w:t>
      </w:r>
    </w:p>
    <w:p w14:paraId="6AE1493C" w14:textId="77777777" w:rsidR="00B10A58" w:rsidRPr="00744D0D" w:rsidRDefault="00744D0D">
      <w:pPr>
        <w:jc w:val="center"/>
        <w:rPr>
          <w:sz w:val="28"/>
          <w:szCs w:val="28"/>
          <w:lang w:val="ru-RU"/>
        </w:rPr>
      </w:pPr>
      <w:r w:rsidRPr="00744D0D">
        <w:rPr>
          <w:b/>
          <w:bCs/>
          <w:sz w:val="28"/>
          <w:szCs w:val="28"/>
          <w:lang w:val="ru-RU"/>
        </w:rPr>
        <w:t>Примерная форма заявления о выдаче дубликата разрешения (ордера) на производство земляных работ</w:t>
      </w:r>
    </w:p>
    <w:p w14:paraId="5FC381F3" w14:textId="77777777" w:rsidR="00B10A58" w:rsidRPr="00744D0D" w:rsidRDefault="00744D0D">
      <w:pPr>
        <w:widowControl w:val="0"/>
        <w:jc w:val="right"/>
        <w:rPr>
          <w:lang w:val="ru-RU"/>
        </w:rPr>
      </w:pPr>
      <w:r w:rsidRPr="00744D0D">
        <w:t> </w:t>
      </w:r>
    </w:p>
    <w:p w14:paraId="6A5D2A8E" w14:textId="77777777" w:rsidR="00B10A58" w:rsidRPr="00744D0D" w:rsidRDefault="00744D0D">
      <w:pPr>
        <w:widowControl w:val="0"/>
        <w:jc w:val="right"/>
        <w:rPr>
          <w:lang w:val="ru-RU"/>
        </w:rPr>
      </w:pPr>
      <w:r w:rsidRPr="00744D0D">
        <w:rPr>
          <w:rFonts w:eastAsia="Arial"/>
          <w:lang w:val="ru-RU"/>
        </w:rPr>
        <w:t>Главе</w:t>
      </w:r>
      <w:r w:rsidRPr="00744D0D">
        <w:rPr>
          <w:rFonts w:eastAsia="Arial"/>
        </w:rPr>
        <w:t> </w:t>
      </w:r>
      <w:r w:rsidRPr="00744D0D">
        <w:rPr>
          <w:rFonts w:eastAsia="Arial"/>
          <w:lang w:val="ru-RU"/>
        </w:rPr>
        <w:t xml:space="preserve"> ______________сельского поселения </w:t>
      </w:r>
    </w:p>
    <w:p w14:paraId="13367D47" w14:textId="77777777" w:rsidR="00B10A58" w:rsidRPr="00744D0D" w:rsidRDefault="00744D0D">
      <w:pPr>
        <w:widowControl w:val="0"/>
        <w:jc w:val="right"/>
        <w:rPr>
          <w:lang w:val="ru-RU"/>
        </w:rPr>
      </w:pPr>
      <w:proofErr w:type="spellStart"/>
      <w:r w:rsidRPr="00744D0D">
        <w:rPr>
          <w:rFonts w:eastAsia="Arial"/>
          <w:lang w:val="ru-RU"/>
        </w:rPr>
        <w:t>Атяшевского</w:t>
      </w:r>
      <w:proofErr w:type="spellEnd"/>
      <w:r w:rsidRPr="00744D0D">
        <w:rPr>
          <w:rFonts w:eastAsia="Arial"/>
          <w:lang w:val="ru-RU"/>
        </w:rPr>
        <w:t xml:space="preserve"> муниципального</w:t>
      </w:r>
    </w:p>
    <w:p w14:paraId="2C70D1A7" w14:textId="77777777" w:rsidR="00B10A58" w:rsidRPr="00744D0D" w:rsidRDefault="00744D0D">
      <w:pPr>
        <w:widowControl w:val="0"/>
        <w:jc w:val="right"/>
        <w:rPr>
          <w:lang w:val="ru-RU"/>
        </w:rPr>
      </w:pPr>
      <w:r w:rsidRPr="00744D0D">
        <w:rPr>
          <w:rFonts w:eastAsia="Arial"/>
        </w:rPr>
        <w:t>                                  </w:t>
      </w:r>
      <w:r w:rsidRPr="00744D0D">
        <w:rPr>
          <w:rFonts w:eastAsia="Arial"/>
          <w:lang w:val="ru-RU"/>
        </w:rPr>
        <w:t xml:space="preserve"> района Республики Мордовия</w:t>
      </w:r>
    </w:p>
    <w:p w14:paraId="7F27CABB" w14:textId="77777777" w:rsidR="00B10A58" w:rsidRPr="00744D0D" w:rsidRDefault="00744D0D">
      <w:pPr>
        <w:widowControl w:val="0"/>
        <w:jc w:val="right"/>
        <w:rPr>
          <w:sz w:val="28"/>
          <w:szCs w:val="28"/>
          <w:lang w:val="ru-RU"/>
        </w:rPr>
      </w:pPr>
      <w:r w:rsidRPr="00744D0D">
        <w:rPr>
          <w:rFonts w:eastAsia="Arial"/>
          <w:sz w:val="28"/>
          <w:szCs w:val="28"/>
        </w:rPr>
        <w:t>                                  </w:t>
      </w:r>
      <w:r w:rsidRPr="00744D0D">
        <w:rPr>
          <w:rFonts w:eastAsia="Arial"/>
          <w:sz w:val="28"/>
          <w:szCs w:val="28"/>
          <w:lang w:val="ru-RU"/>
        </w:rPr>
        <w:t xml:space="preserve"> ______________________________________</w:t>
      </w:r>
    </w:p>
    <w:p w14:paraId="34996AAF" w14:textId="77777777" w:rsidR="00B10A58" w:rsidRPr="00744D0D" w:rsidRDefault="00744D0D">
      <w:pPr>
        <w:jc w:val="right"/>
        <w:rPr>
          <w:sz w:val="28"/>
          <w:szCs w:val="28"/>
          <w:lang w:val="ru-RU"/>
        </w:rPr>
      </w:pPr>
      <w:r w:rsidRPr="00744D0D">
        <w:rPr>
          <w:rFonts w:eastAsia="Arial"/>
          <w:sz w:val="28"/>
          <w:szCs w:val="28"/>
          <w:lang w:val="ru-RU"/>
        </w:rPr>
        <w:t>______________________________</w:t>
      </w:r>
    </w:p>
    <w:p w14:paraId="7C9E9410" w14:textId="77777777" w:rsidR="00B10A58" w:rsidRPr="00744D0D" w:rsidRDefault="00744D0D">
      <w:pPr>
        <w:jc w:val="right"/>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sz w:val="28"/>
          <w:szCs w:val="28"/>
        </w:rPr>
        <w:t>               </w:t>
      </w:r>
      <w:r w:rsidRPr="00744D0D">
        <w:rPr>
          <w:rFonts w:eastAsia="Arial"/>
          <w:sz w:val="28"/>
          <w:szCs w:val="28"/>
          <w:lang w:val="ru-RU"/>
        </w:rPr>
        <w:t xml:space="preserve"> </w:t>
      </w:r>
      <w:proofErr w:type="gramStart"/>
      <w:r w:rsidRPr="00744D0D">
        <w:rPr>
          <w:rFonts w:eastAsia="Arial"/>
          <w:sz w:val="22"/>
          <w:szCs w:val="22"/>
          <w:lang w:val="ru-RU"/>
        </w:rPr>
        <w:t>(наименование организации,</w:t>
      </w:r>
      <w:proofErr w:type="gramEnd"/>
    </w:p>
    <w:p w14:paraId="6AA31781"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0DC9AD12"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ИНН, юридический и почтовый адрес и индекс;</w:t>
      </w:r>
    </w:p>
    <w:p w14:paraId="0D015306"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06DACB99"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тел., банковские реквизиты; или ФИО,</w:t>
      </w:r>
    </w:p>
    <w:p w14:paraId="12C16BD3"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_____________________________________</w:t>
      </w:r>
    </w:p>
    <w:p w14:paraId="21523CD2" w14:textId="77777777" w:rsidR="00B10A58" w:rsidRPr="00744D0D" w:rsidRDefault="00744D0D">
      <w:pPr>
        <w:jc w:val="right"/>
        <w:rPr>
          <w:sz w:val="22"/>
          <w:szCs w:val="22"/>
          <w:lang w:val="ru-RU"/>
        </w:rPr>
      </w:pPr>
      <w:r w:rsidRPr="00744D0D">
        <w:rPr>
          <w:rFonts w:eastAsia="Arial"/>
          <w:sz w:val="22"/>
          <w:szCs w:val="22"/>
        </w:rPr>
        <w:t>                                      </w:t>
      </w:r>
      <w:r w:rsidRPr="00744D0D">
        <w:rPr>
          <w:rFonts w:eastAsia="Arial"/>
          <w:sz w:val="22"/>
          <w:szCs w:val="22"/>
          <w:lang w:val="ru-RU"/>
        </w:rPr>
        <w:t xml:space="preserve"> паспортные данные и адрес </w:t>
      </w:r>
      <w:proofErr w:type="spellStart"/>
      <w:r w:rsidRPr="00744D0D">
        <w:rPr>
          <w:rFonts w:eastAsia="Arial"/>
          <w:sz w:val="22"/>
          <w:szCs w:val="22"/>
          <w:lang w:val="ru-RU"/>
        </w:rPr>
        <w:t>физ</w:t>
      </w:r>
      <w:proofErr w:type="gramStart"/>
      <w:r w:rsidRPr="00744D0D">
        <w:rPr>
          <w:rFonts w:eastAsia="Arial"/>
          <w:sz w:val="22"/>
          <w:szCs w:val="22"/>
          <w:lang w:val="ru-RU"/>
        </w:rPr>
        <w:t>.л</w:t>
      </w:r>
      <w:proofErr w:type="gramEnd"/>
      <w:r w:rsidRPr="00744D0D">
        <w:rPr>
          <w:rFonts w:eastAsia="Arial"/>
          <w:sz w:val="22"/>
          <w:szCs w:val="22"/>
          <w:lang w:val="ru-RU"/>
        </w:rPr>
        <w:t>ица</w:t>
      </w:r>
      <w:proofErr w:type="spellEnd"/>
      <w:r w:rsidRPr="00744D0D">
        <w:rPr>
          <w:rFonts w:eastAsia="Arial"/>
          <w:sz w:val="22"/>
          <w:szCs w:val="22"/>
          <w:lang w:val="ru-RU"/>
        </w:rPr>
        <w:t xml:space="preserve">; </w:t>
      </w:r>
    </w:p>
    <w:p w14:paraId="6AF3FC7C" w14:textId="77777777" w:rsidR="00B10A58" w:rsidRPr="00744D0D" w:rsidRDefault="00744D0D">
      <w:pPr>
        <w:jc w:val="right"/>
        <w:rPr>
          <w:sz w:val="22"/>
          <w:szCs w:val="22"/>
          <w:lang w:val="ru-RU"/>
        </w:rPr>
      </w:pPr>
      <w:r w:rsidRPr="00744D0D">
        <w:rPr>
          <w:sz w:val="22"/>
          <w:szCs w:val="22"/>
        </w:rPr>
        <w:lastRenderedPageBreak/>
        <w:t> </w:t>
      </w:r>
    </w:p>
    <w:p w14:paraId="2D2A03BB" w14:textId="77777777" w:rsidR="00B10A58" w:rsidRPr="00744D0D" w:rsidRDefault="00744D0D">
      <w:pPr>
        <w:jc w:val="center"/>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адрес электронной почты)</w:t>
      </w:r>
    </w:p>
    <w:p w14:paraId="3FDDD8F4" w14:textId="77777777" w:rsidR="00B10A58" w:rsidRPr="00744D0D" w:rsidRDefault="00744D0D">
      <w:pPr>
        <w:ind w:firstLine="708"/>
        <w:jc w:val="both"/>
        <w:rPr>
          <w:sz w:val="28"/>
          <w:szCs w:val="28"/>
          <w:lang w:val="ru-RU"/>
        </w:rPr>
      </w:pPr>
      <w:r w:rsidRPr="00744D0D">
        <w:rPr>
          <w:sz w:val="28"/>
          <w:szCs w:val="28"/>
        </w:rPr>
        <w:t> </w:t>
      </w:r>
    </w:p>
    <w:p w14:paraId="3CD8CF13" w14:textId="77777777" w:rsidR="00B10A58" w:rsidRPr="00744D0D" w:rsidRDefault="00744D0D">
      <w:pPr>
        <w:jc w:val="center"/>
        <w:rPr>
          <w:sz w:val="28"/>
          <w:szCs w:val="28"/>
          <w:lang w:val="ru-RU"/>
        </w:rPr>
      </w:pPr>
      <w:r w:rsidRPr="00744D0D">
        <w:rPr>
          <w:rFonts w:eastAsia="Arial"/>
          <w:sz w:val="28"/>
          <w:szCs w:val="28"/>
        </w:rPr>
        <w:t>                                                          </w:t>
      </w:r>
      <w:r w:rsidRPr="00744D0D">
        <w:rPr>
          <w:rFonts w:eastAsia="Arial"/>
          <w:sz w:val="28"/>
          <w:szCs w:val="28"/>
          <w:lang w:val="ru-RU"/>
        </w:rPr>
        <w:t xml:space="preserve"> </w:t>
      </w:r>
    </w:p>
    <w:p w14:paraId="648CDBD9" w14:textId="77777777" w:rsidR="00B10A58" w:rsidRPr="00744D0D" w:rsidRDefault="00744D0D">
      <w:pPr>
        <w:jc w:val="center"/>
        <w:rPr>
          <w:lang w:val="ru-RU"/>
        </w:rPr>
      </w:pPr>
      <w:r w:rsidRPr="00744D0D">
        <w:rPr>
          <w:rFonts w:eastAsia="Arial"/>
          <w:lang w:val="ru-RU"/>
        </w:rPr>
        <w:t>заявление.</w:t>
      </w:r>
    </w:p>
    <w:p w14:paraId="0ADB0CC5" w14:textId="77777777" w:rsidR="00B10A58" w:rsidRPr="00744D0D" w:rsidRDefault="00744D0D">
      <w:pPr>
        <w:jc w:val="both"/>
        <w:rPr>
          <w:sz w:val="28"/>
          <w:szCs w:val="28"/>
          <w:lang w:val="ru-RU"/>
        </w:rPr>
      </w:pPr>
      <w:r w:rsidRPr="00744D0D">
        <w:rPr>
          <w:rFonts w:eastAsia="Arial"/>
          <w:sz w:val="28"/>
          <w:szCs w:val="28"/>
        </w:rPr>
        <w:t> </w:t>
      </w:r>
    </w:p>
    <w:p w14:paraId="10859B7D" w14:textId="77777777" w:rsidR="00B10A58" w:rsidRPr="00744D0D" w:rsidRDefault="00744D0D">
      <w:pPr>
        <w:jc w:val="both"/>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lang w:val="ru-RU"/>
        </w:rPr>
        <w:t>Прошу Вас выдать дубликат разрешения (ордера) на производство земляных работ</w:t>
      </w:r>
    </w:p>
    <w:p w14:paraId="70AACD8B" w14:textId="77777777" w:rsidR="00B10A58" w:rsidRPr="00744D0D" w:rsidRDefault="00744D0D">
      <w:pPr>
        <w:jc w:val="both"/>
        <w:rPr>
          <w:sz w:val="28"/>
          <w:szCs w:val="28"/>
          <w:lang w:val="ru-RU"/>
        </w:rPr>
      </w:pPr>
      <w:r w:rsidRPr="00744D0D">
        <w:rPr>
          <w:rFonts w:eastAsia="Arial"/>
          <w:sz w:val="28"/>
          <w:szCs w:val="28"/>
        </w:rPr>
        <w:t> </w:t>
      </w:r>
      <w:r w:rsidRPr="00744D0D">
        <w:rPr>
          <w:rFonts w:eastAsia="Arial"/>
          <w:sz w:val="28"/>
          <w:szCs w:val="28"/>
          <w:lang w:val="ru-RU"/>
        </w:rPr>
        <w:t>___________________________________________________________________</w:t>
      </w:r>
    </w:p>
    <w:p w14:paraId="639C441B" w14:textId="77777777" w:rsidR="00B10A58" w:rsidRPr="00744D0D" w:rsidRDefault="00744D0D">
      <w:pPr>
        <w:rPr>
          <w:sz w:val="28"/>
          <w:szCs w:val="28"/>
          <w:lang w:val="ru-RU"/>
        </w:rPr>
      </w:pPr>
      <w:r w:rsidRPr="00744D0D">
        <w:rPr>
          <w:rFonts w:eastAsia="Arial"/>
          <w:sz w:val="28"/>
          <w:szCs w:val="28"/>
          <w:lang w:val="ru-RU"/>
        </w:rPr>
        <w:t>___________________________________________________________________</w:t>
      </w:r>
    </w:p>
    <w:p w14:paraId="7CEDAE53" w14:textId="77777777" w:rsidR="00B10A58" w:rsidRPr="00744D0D" w:rsidRDefault="00744D0D">
      <w:pPr>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sz w:val="22"/>
          <w:szCs w:val="22"/>
          <w:lang w:val="ru-RU"/>
        </w:rPr>
        <w:t>(наименование объекта)</w:t>
      </w:r>
    </w:p>
    <w:p w14:paraId="4545A348" w14:textId="77777777" w:rsidR="00B10A58" w:rsidRPr="00744D0D" w:rsidRDefault="00744D0D">
      <w:pPr>
        <w:jc w:val="both"/>
        <w:rPr>
          <w:sz w:val="28"/>
          <w:szCs w:val="28"/>
          <w:lang w:val="ru-RU"/>
        </w:rPr>
      </w:pPr>
      <w:r w:rsidRPr="00744D0D">
        <w:rPr>
          <w:rFonts w:eastAsia="Arial"/>
          <w:lang w:val="ru-RU"/>
        </w:rPr>
        <w:t xml:space="preserve">в связи </w:t>
      </w:r>
      <w:proofErr w:type="gramStart"/>
      <w:r w:rsidRPr="00744D0D">
        <w:rPr>
          <w:rFonts w:eastAsia="Arial"/>
          <w:lang w:val="ru-RU"/>
        </w:rPr>
        <w:t>с</w:t>
      </w:r>
      <w:proofErr w:type="gramEnd"/>
      <w:r w:rsidRPr="00744D0D">
        <w:rPr>
          <w:rFonts w:eastAsia="Arial"/>
          <w:sz w:val="28"/>
          <w:szCs w:val="28"/>
          <w:lang w:val="ru-RU"/>
        </w:rPr>
        <w:t xml:space="preserve"> _____________________________________________________________</w:t>
      </w:r>
    </w:p>
    <w:p w14:paraId="1B95E82F" w14:textId="77777777" w:rsidR="00B10A58" w:rsidRPr="00744D0D" w:rsidRDefault="00744D0D">
      <w:pPr>
        <w:rPr>
          <w:sz w:val="28"/>
          <w:szCs w:val="28"/>
          <w:lang w:val="ru-RU"/>
        </w:rPr>
      </w:pPr>
      <w:r w:rsidRPr="00744D0D">
        <w:rPr>
          <w:sz w:val="28"/>
          <w:szCs w:val="28"/>
        </w:rPr>
        <w:t> </w:t>
      </w:r>
    </w:p>
    <w:p w14:paraId="60F9238C" w14:textId="77777777" w:rsidR="00B10A58" w:rsidRPr="00744D0D" w:rsidRDefault="00744D0D">
      <w:pPr>
        <w:rPr>
          <w:sz w:val="28"/>
          <w:szCs w:val="28"/>
          <w:lang w:val="ru-RU"/>
        </w:rPr>
      </w:pPr>
      <w:r w:rsidRPr="00744D0D">
        <w:rPr>
          <w:rFonts w:eastAsia="Arial"/>
          <w:lang w:val="ru-RU"/>
        </w:rPr>
        <w:t>дата выдачи разрешения</w:t>
      </w:r>
      <w:r w:rsidRPr="00744D0D">
        <w:rPr>
          <w:rFonts w:eastAsia="Arial"/>
          <w:sz w:val="28"/>
          <w:szCs w:val="28"/>
          <w:lang w:val="ru-RU"/>
        </w:rPr>
        <w:t xml:space="preserve"> _________________________________________________</w:t>
      </w:r>
    </w:p>
    <w:p w14:paraId="50D58ED8" w14:textId="77777777" w:rsidR="00B10A58" w:rsidRPr="00744D0D" w:rsidRDefault="00744D0D">
      <w:pPr>
        <w:jc w:val="center"/>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sz w:val="20"/>
          <w:szCs w:val="20"/>
          <w:lang w:val="ru-RU"/>
        </w:rPr>
        <w:t>(месяц, год)</w:t>
      </w:r>
    </w:p>
    <w:p w14:paraId="2BD5DE45" w14:textId="77777777" w:rsidR="00B10A58" w:rsidRPr="00744D0D" w:rsidRDefault="00744D0D">
      <w:pPr>
        <w:rPr>
          <w:sz w:val="28"/>
          <w:szCs w:val="28"/>
          <w:lang w:val="ru-RU"/>
        </w:rPr>
      </w:pPr>
      <w:r w:rsidRPr="00744D0D">
        <w:rPr>
          <w:sz w:val="28"/>
          <w:szCs w:val="28"/>
        </w:rPr>
        <w:t> </w:t>
      </w:r>
    </w:p>
    <w:p w14:paraId="46BCC2D3" w14:textId="77777777" w:rsidR="00B10A58" w:rsidRPr="00744D0D" w:rsidRDefault="00744D0D">
      <w:pPr>
        <w:rPr>
          <w:sz w:val="28"/>
          <w:szCs w:val="28"/>
          <w:lang w:val="ru-RU"/>
        </w:rPr>
      </w:pPr>
      <w:r w:rsidRPr="00744D0D">
        <w:rPr>
          <w:rFonts w:eastAsia="Arial"/>
          <w:lang w:val="ru-RU"/>
        </w:rPr>
        <w:t>Приложение:</w:t>
      </w:r>
      <w:r w:rsidRPr="00744D0D">
        <w:rPr>
          <w:rFonts w:eastAsia="Arial"/>
          <w:sz w:val="28"/>
          <w:szCs w:val="28"/>
          <w:lang w:val="ru-RU"/>
        </w:rPr>
        <w:t xml:space="preserve"> _______________________________________________________________</w:t>
      </w:r>
    </w:p>
    <w:p w14:paraId="528AF69D" w14:textId="77777777" w:rsidR="00B10A58" w:rsidRPr="00744D0D" w:rsidRDefault="00744D0D">
      <w:pPr>
        <w:rPr>
          <w:sz w:val="28"/>
          <w:szCs w:val="28"/>
          <w:lang w:val="ru-RU"/>
        </w:rPr>
      </w:pPr>
      <w:r w:rsidRPr="00744D0D">
        <w:rPr>
          <w:rFonts w:eastAsia="Arial"/>
          <w:sz w:val="28"/>
          <w:szCs w:val="28"/>
        </w:rPr>
        <w:t>                </w:t>
      </w:r>
      <w:r w:rsidRPr="00744D0D">
        <w:rPr>
          <w:rFonts w:eastAsia="Arial"/>
          <w:sz w:val="28"/>
          <w:szCs w:val="28"/>
          <w:lang w:val="ru-RU"/>
        </w:rPr>
        <w:t xml:space="preserve"> </w:t>
      </w:r>
      <w:r w:rsidRPr="00744D0D">
        <w:rPr>
          <w:rFonts w:eastAsia="Arial"/>
          <w:sz w:val="28"/>
          <w:szCs w:val="28"/>
        </w:rPr>
        <w:t>  </w:t>
      </w:r>
      <w:r w:rsidRPr="00744D0D">
        <w:rPr>
          <w:rFonts w:eastAsia="Arial"/>
          <w:sz w:val="28"/>
          <w:szCs w:val="28"/>
          <w:lang w:val="ru-RU"/>
        </w:rPr>
        <w:t xml:space="preserve"> </w:t>
      </w:r>
      <w:r w:rsidRPr="00744D0D">
        <w:rPr>
          <w:rFonts w:eastAsia="Arial"/>
          <w:sz w:val="28"/>
          <w:szCs w:val="28"/>
        </w:rPr>
        <w:t>                 </w:t>
      </w:r>
      <w:r w:rsidRPr="00744D0D">
        <w:rPr>
          <w:rFonts w:eastAsia="Arial"/>
          <w:sz w:val="28"/>
          <w:szCs w:val="28"/>
          <w:lang w:val="ru-RU"/>
        </w:rPr>
        <w:t xml:space="preserve"> </w:t>
      </w:r>
      <w:r w:rsidRPr="00744D0D">
        <w:rPr>
          <w:rFonts w:eastAsia="Arial"/>
          <w:sz w:val="28"/>
          <w:szCs w:val="28"/>
        </w:rPr>
        <w:t> </w:t>
      </w:r>
      <w:r w:rsidRPr="00744D0D">
        <w:rPr>
          <w:rFonts w:eastAsia="Arial"/>
          <w:sz w:val="22"/>
          <w:szCs w:val="22"/>
          <w:lang w:val="ru-RU"/>
        </w:rPr>
        <w:t>(документы, которые представил застройщик)</w:t>
      </w:r>
    </w:p>
    <w:p w14:paraId="3823B655" w14:textId="77777777" w:rsidR="00B10A58" w:rsidRPr="00744D0D" w:rsidRDefault="00744D0D">
      <w:pPr>
        <w:rPr>
          <w:sz w:val="28"/>
          <w:szCs w:val="28"/>
          <w:lang w:val="ru-RU"/>
        </w:rPr>
      </w:pPr>
      <w:r w:rsidRPr="00744D0D">
        <w:rPr>
          <w:sz w:val="28"/>
          <w:szCs w:val="28"/>
        </w:rPr>
        <w:t> </w:t>
      </w:r>
    </w:p>
    <w:p w14:paraId="4D16B7CA" w14:textId="77777777" w:rsidR="00B10A58" w:rsidRPr="00744D0D" w:rsidRDefault="00744D0D">
      <w:pPr>
        <w:rPr>
          <w:sz w:val="28"/>
          <w:szCs w:val="28"/>
          <w:lang w:val="ru-RU"/>
        </w:rPr>
      </w:pPr>
      <w:r w:rsidRPr="00744D0D">
        <w:rPr>
          <w:sz w:val="28"/>
          <w:szCs w:val="28"/>
        </w:rPr>
        <w:t> </w:t>
      </w:r>
    </w:p>
    <w:p w14:paraId="7B95A336" w14:textId="77777777" w:rsidR="00B10A58" w:rsidRPr="00744D0D" w:rsidRDefault="00744D0D">
      <w:pPr>
        <w:rPr>
          <w:sz w:val="28"/>
          <w:szCs w:val="28"/>
          <w:lang w:val="ru-RU"/>
        </w:rPr>
      </w:pPr>
      <w:r w:rsidRPr="00744D0D">
        <w:rPr>
          <w:rFonts w:eastAsia="Arial"/>
          <w:sz w:val="28"/>
          <w:szCs w:val="28"/>
          <w:lang w:val="ru-RU"/>
        </w:rPr>
        <w:t>____________________</w:t>
      </w:r>
      <w:r w:rsidRPr="00744D0D">
        <w:rPr>
          <w:rFonts w:eastAsia="Arial"/>
          <w:sz w:val="28"/>
          <w:szCs w:val="28"/>
        </w:rPr>
        <w:t>       </w:t>
      </w:r>
      <w:r w:rsidRPr="00744D0D">
        <w:rPr>
          <w:rFonts w:eastAsia="Arial"/>
          <w:sz w:val="28"/>
          <w:szCs w:val="28"/>
          <w:lang w:val="ru-RU"/>
        </w:rPr>
        <w:t xml:space="preserve"> ________________</w:t>
      </w:r>
      <w:r w:rsidRPr="00744D0D">
        <w:rPr>
          <w:rFonts w:eastAsia="Arial"/>
          <w:sz w:val="28"/>
          <w:szCs w:val="28"/>
        </w:rPr>
        <w:t>          </w:t>
      </w:r>
      <w:r w:rsidRPr="00744D0D">
        <w:rPr>
          <w:rFonts w:eastAsia="Arial"/>
          <w:sz w:val="28"/>
          <w:szCs w:val="28"/>
          <w:lang w:val="ru-RU"/>
        </w:rPr>
        <w:t xml:space="preserve"> _____________________</w:t>
      </w:r>
    </w:p>
    <w:p w14:paraId="36A33EDC" w14:textId="77777777" w:rsidR="00B10A58" w:rsidRPr="00744D0D" w:rsidRDefault="00744D0D">
      <w:pPr>
        <w:rPr>
          <w:sz w:val="28"/>
          <w:szCs w:val="28"/>
          <w:lang w:val="ru-RU"/>
        </w:rPr>
      </w:pPr>
      <w:proofErr w:type="gramStart"/>
      <w:r w:rsidRPr="00744D0D">
        <w:rPr>
          <w:rFonts w:eastAsia="Arial"/>
          <w:sz w:val="28"/>
          <w:szCs w:val="28"/>
          <w:lang w:val="ru-RU"/>
        </w:rPr>
        <w:t>(</w:t>
      </w:r>
      <w:r w:rsidRPr="00744D0D">
        <w:rPr>
          <w:rFonts w:eastAsia="Arial"/>
          <w:sz w:val="22"/>
          <w:szCs w:val="22"/>
          <w:lang w:val="ru-RU"/>
        </w:rPr>
        <w:t>наименование должности</w:t>
      </w:r>
      <w:r w:rsidRPr="00744D0D">
        <w:rPr>
          <w:rFonts w:eastAsia="Arial"/>
          <w:sz w:val="22"/>
          <w:szCs w:val="22"/>
        </w:rPr>
        <w:t>                   </w:t>
      </w:r>
      <w:r w:rsidRPr="00744D0D">
        <w:rPr>
          <w:rFonts w:eastAsia="Arial"/>
          <w:sz w:val="22"/>
          <w:szCs w:val="22"/>
          <w:lang w:val="ru-RU"/>
        </w:rPr>
        <w:t xml:space="preserve"> (личная подпись)</w:t>
      </w:r>
      <w:r w:rsidRPr="00744D0D">
        <w:rPr>
          <w:rFonts w:eastAsia="Arial"/>
          <w:sz w:val="22"/>
          <w:szCs w:val="22"/>
        </w:rPr>
        <w:t>                       </w:t>
      </w:r>
      <w:r w:rsidRPr="00744D0D">
        <w:rPr>
          <w:rFonts w:eastAsia="Arial"/>
          <w:sz w:val="22"/>
          <w:szCs w:val="22"/>
          <w:lang w:val="ru-RU"/>
        </w:rPr>
        <w:t xml:space="preserve"> (расшифровка подписи)</w:t>
      </w:r>
      <w:proofErr w:type="gramEnd"/>
    </w:p>
    <w:p w14:paraId="2FAF5BA9" w14:textId="77777777" w:rsidR="00B10A58" w:rsidRPr="00744D0D" w:rsidRDefault="00744D0D">
      <w:pPr>
        <w:rPr>
          <w:sz w:val="22"/>
          <w:szCs w:val="22"/>
          <w:lang w:val="ru-RU"/>
        </w:rPr>
      </w:pPr>
      <w:r w:rsidRPr="00744D0D">
        <w:rPr>
          <w:rFonts w:eastAsia="Arial"/>
          <w:sz w:val="22"/>
          <w:szCs w:val="22"/>
          <w:lang w:val="ru-RU"/>
        </w:rPr>
        <w:t xml:space="preserve">руководителя организации </w:t>
      </w:r>
    </w:p>
    <w:p w14:paraId="755C1EC9" w14:textId="77777777" w:rsidR="00B10A58" w:rsidRPr="00744D0D" w:rsidRDefault="00744D0D">
      <w:pPr>
        <w:rPr>
          <w:sz w:val="22"/>
          <w:szCs w:val="22"/>
          <w:lang w:val="ru-RU"/>
        </w:rPr>
      </w:pPr>
      <w:r w:rsidRPr="00744D0D">
        <w:rPr>
          <w:rFonts w:eastAsia="Arial"/>
          <w:sz w:val="22"/>
          <w:szCs w:val="22"/>
          <w:lang w:val="ru-RU"/>
        </w:rPr>
        <w:t>или ФИО физического лица)</w:t>
      </w:r>
    </w:p>
    <w:p w14:paraId="6A15EE4B" w14:textId="77777777" w:rsidR="00B10A58" w:rsidRPr="00744D0D" w:rsidRDefault="00744D0D">
      <w:pPr>
        <w:rPr>
          <w:sz w:val="28"/>
          <w:szCs w:val="28"/>
          <w:lang w:val="ru-RU"/>
        </w:rPr>
      </w:pPr>
      <w:r w:rsidRPr="00744D0D">
        <w:rPr>
          <w:rFonts w:eastAsia="Arial"/>
          <w:sz w:val="28"/>
          <w:szCs w:val="28"/>
        </w:rPr>
        <w:t> </w:t>
      </w:r>
      <w:r w:rsidRPr="00744D0D">
        <w:rPr>
          <w:rFonts w:eastAsia="Arial"/>
          <w:sz w:val="28"/>
          <w:szCs w:val="28"/>
          <w:lang w:val="ru-RU"/>
        </w:rPr>
        <w:t xml:space="preserve"> </w:t>
      </w:r>
    </w:p>
    <w:p w14:paraId="66639507" w14:textId="77777777" w:rsidR="00B10A58" w:rsidRPr="00744D0D" w:rsidRDefault="00744D0D">
      <w:pPr>
        <w:rPr>
          <w:sz w:val="28"/>
          <w:szCs w:val="28"/>
          <w:lang w:val="ru-RU"/>
        </w:rPr>
      </w:pPr>
      <w:r w:rsidRPr="00744D0D">
        <w:rPr>
          <w:sz w:val="28"/>
          <w:szCs w:val="28"/>
        </w:rPr>
        <w:t> </w:t>
      </w:r>
    </w:p>
    <w:p w14:paraId="155908F5" w14:textId="77777777" w:rsidR="00B10A58" w:rsidRPr="00744D0D" w:rsidRDefault="00744D0D">
      <w:pPr>
        <w:rPr>
          <w:sz w:val="28"/>
          <w:szCs w:val="28"/>
          <w:lang w:val="ru-RU"/>
        </w:rPr>
      </w:pPr>
      <w:r w:rsidRPr="00744D0D">
        <w:rPr>
          <w:sz w:val="28"/>
          <w:szCs w:val="28"/>
        </w:rPr>
        <w:t> </w:t>
      </w:r>
    </w:p>
    <w:p w14:paraId="13B96990" w14:textId="77777777" w:rsidR="00B10A58" w:rsidRPr="00744D0D" w:rsidRDefault="00744D0D">
      <w:pPr>
        <w:rPr>
          <w:sz w:val="28"/>
          <w:szCs w:val="28"/>
          <w:lang w:val="ru-RU"/>
        </w:rPr>
      </w:pPr>
      <w:r w:rsidRPr="00744D0D">
        <w:rPr>
          <w:sz w:val="28"/>
          <w:szCs w:val="28"/>
        </w:rPr>
        <w:t> </w:t>
      </w:r>
    </w:p>
    <w:p w14:paraId="4B136286" w14:textId="77777777" w:rsidR="00B10A58" w:rsidRPr="00744D0D" w:rsidRDefault="00744D0D">
      <w:pPr>
        <w:rPr>
          <w:sz w:val="28"/>
          <w:szCs w:val="28"/>
          <w:lang w:val="ru-RU"/>
        </w:rPr>
      </w:pPr>
      <w:r w:rsidRPr="00744D0D">
        <w:rPr>
          <w:sz w:val="28"/>
          <w:szCs w:val="28"/>
        </w:rPr>
        <w:t> </w:t>
      </w:r>
    </w:p>
    <w:p w14:paraId="41B784C6" w14:textId="77777777" w:rsidR="00B10A58" w:rsidRPr="00744D0D" w:rsidRDefault="00744D0D">
      <w:pPr>
        <w:rPr>
          <w:sz w:val="28"/>
          <w:szCs w:val="28"/>
          <w:lang w:val="ru-RU"/>
        </w:rPr>
      </w:pPr>
      <w:r w:rsidRPr="00744D0D">
        <w:rPr>
          <w:sz w:val="28"/>
          <w:szCs w:val="28"/>
        </w:rPr>
        <w:t> </w:t>
      </w:r>
    </w:p>
    <w:p w14:paraId="386D6E75"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Приложение 3</w:t>
      </w:r>
    </w:p>
    <w:p w14:paraId="59333FC4"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к Административному регламенту</w:t>
      </w:r>
    </w:p>
    <w:p w14:paraId="1E222410"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предоставления Администрацией</w:t>
      </w:r>
    </w:p>
    <w:p w14:paraId="1ECE35D5"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сельского поселения</w:t>
      </w:r>
    </w:p>
    <w:p w14:paraId="67F3F2CF"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муниципального района</w:t>
      </w:r>
    </w:p>
    <w:p w14:paraId="14B6E584"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Республики Мордовия муниципальной услуги</w:t>
      </w:r>
    </w:p>
    <w:p w14:paraId="478FA529"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«Выдача разрешений (ордеров)</w:t>
      </w:r>
    </w:p>
    <w:p w14:paraId="6CBFF62D"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на производство земляных работ»</w:t>
      </w:r>
      <w:r w:rsidRPr="00744D0D">
        <w:rPr>
          <w:rFonts w:eastAsia="Arial"/>
          <w:b w:val="0"/>
          <w:bCs w:val="0"/>
          <w:color w:val="000000"/>
          <w:sz w:val="24"/>
          <w:szCs w:val="24"/>
        </w:rPr>
        <w:t> </w:t>
      </w:r>
    </w:p>
    <w:p w14:paraId="1B5405D9" w14:textId="77777777" w:rsidR="00B10A58" w:rsidRPr="00744D0D" w:rsidRDefault="00744D0D">
      <w:pPr>
        <w:widowControl w:val="0"/>
        <w:jc w:val="right"/>
        <w:rPr>
          <w:sz w:val="20"/>
          <w:szCs w:val="20"/>
          <w:lang w:val="ru-RU"/>
        </w:rPr>
      </w:pPr>
      <w:r w:rsidRPr="00744D0D">
        <w:rPr>
          <w:rFonts w:eastAsia="Courier New"/>
          <w:sz w:val="20"/>
          <w:szCs w:val="20"/>
        </w:rPr>
        <w:t> </w:t>
      </w:r>
    </w:p>
    <w:p w14:paraId="01712616" w14:textId="77777777" w:rsidR="00B10A58" w:rsidRPr="00744D0D" w:rsidRDefault="00744D0D">
      <w:pPr>
        <w:widowControl w:val="0"/>
        <w:jc w:val="center"/>
        <w:rPr>
          <w:lang w:val="ru-RU"/>
        </w:rPr>
      </w:pPr>
      <w:r w:rsidRPr="00744D0D">
        <w:rPr>
          <w:b/>
          <w:bCs/>
          <w:lang w:val="ru-RU"/>
        </w:rPr>
        <w:t xml:space="preserve">Администрация </w:t>
      </w:r>
      <w:proofErr w:type="spellStart"/>
      <w:r w:rsidRPr="00744D0D">
        <w:rPr>
          <w:b/>
          <w:bCs/>
          <w:lang w:val="ru-RU"/>
        </w:rPr>
        <w:t>Атяшевского</w:t>
      </w:r>
      <w:proofErr w:type="spellEnd"/>
      <w:r w:rsidRPr="00744D0D">
        <w:rPr>
          <w:b/>
          <w:bCs/>
          <w:lang w:val="ru-RU"/>
        </w:rPr>
        <w:t xml:space="preserve"> сельского поселения</w:t>
      </w:r>
    </w:p>
    <w:p w14:paraId="6CCEBBB5" w14:textId="77777777" w:rsidR="00B10A58" w:rsidRPr="00744D0D" w:rsidRDefault="00744D0D">
      <w:pPr>
        <w:widowControl w:val="0"/>
        <w:jc w:val="center"/>
        <w:rPr>
          <w:lang w:val="ru-RU"/>
        </w:rPr>
      </w:pPr>
      <w:proofErr w:type="spellStart"/>
      <w:r w:rsidRPr="00744D0D">
        <w:rPr>
          <w:b/>
          <w:bCs/>
          <w:lang w:val="ru-RU"/>
        </w:rPr>
        <w:t>Атяшевского</w:t>
      </w:r>
      <w:proofErr w:type="spellEnd"/>
      <w:r w:rsidRPr="00744D0D">
        <w:rPr>
          <w:b/>
          <w:bCs/>
          <w:lang w:val="ru-RU"/>
        </w:rPr>
        <w:t xml:space="preserve"> муниципального района</w:t>
      </w:r>
    </w:p>
    <w:p w14:paraId="520404EB" w14:textId="77777777" w:rsidR="00B10A58" w:rsidRPr="00744D0D" w:rsidRDefault="00744D0D">
      <w:pPr>
        <w:widowControl w:val="0"/>
        <w:jc w:val="center"/>
        <w:rPr>
          <w:lang w:val="ru-RU"/>
        </w:rPr>
      </w:pPr>
      <w:r w:rsidRPr="00744D0D">
        <w:rPr>
          <w:b/>
          <w:bCs/>
          <w:lang w:val="ru-RU"/>
        </w:rPr>
        <w:t>Республики Мордовия</w:t>
      </w:r>
    </w:p>
    <w:p w14:paraId="7F3D7B9E" w14:textId="77777777" w:rsidR="00B10A58" w:rsidRPr="00744D0D" w:rsidRDefault="00744D0D">
      <w:pPr>
        <w:widowControl w:val="0"/>
        <w:jc w:val="center"/>
        <w:rPr>
          <w:lang w:val="ru-RU"/>
        </w:rPr>
      </w:pPr>
      <w:r w:rsidRPr="00744D0D">
        <w:rPr>
          <w:b/>
          <w:bCs/>
          <w:lang w:val="ru-RU"/>
        </w:rPr>
        <w:t xml:space="preserve">431806, Республика Мордовия, </w:t>
      </w:r>
      <w:proofErr w:type="spellStart"/>
      <w:r w:rsidRPr="00744D0D">
        <w:rPr>
          <w:b/>
          <w:bCs/>
          <w:lang w:val="ru-RU"/>
        </w:rPr>
        <w:t>Атяшевский</w:t>
      </w:r>
      <w:proofErr w:type="spellEnd"/>
      <w:r w:rsidRPr="00744D0D">
        <w:rPr>
          <w:b/>
          <w:bCs/>
          <w:lang w:val="ru-RU"/>
        </w:rPr>
        <w:t xml:space="preserve"> район, с. Атяшево, </w:t>
      </w:r>
    </w:p>
    <w:p w14:paraId="74BC4AD7" w14:textId="77777777" w:rsidR="00B10A58" w:rsidRPr="00744D0D" w:rsidRDefault="00744D0D">
      <w:pPr>
        <w:widowControl w:val="0"/>
        <w:jc w:val="center"/>
        <w:rPr>
          <w:lang w:val="ru-RU"/>
        </w:rPr>
      </w:pPr>
      <w:r w:rsidRPr="00744D0D">
        <w:rPr>
          <w:b/>
          <w:bCs/>
          <w:lang w:val="ru-RU"/>
        </w:rPr>
        <w:t>пер. Советский, д.4</w:t>
      </w:r>
    </w:p>
    <w:p w14:paraId="7690106A" w14:textId="77777777" w:rsidR="00B10A58" w:rsidRPr="00744D0D" w:rsidRDefault="00744D0D">
      <w:pPr>
        <w:widowControl w:val="0"/>
        <w:ind w:firstLine="720"/>
        <w:jc w:val="both"/>
        <w:rPr>
          <w:lang w:val="ru-RU"/>
        </w:rPr>
      </w:pPr>
      <w:r w:rsidRPr="00744D0D">
        <w:rPr>
          <w:rFonts w:eastAsia="Times New Roman CYR"/>
        </w:rPr>
        <w:t> </w:t>
      </w:r>
    </w:p>
    <w:p w14:paraId="0FD2AB85" w14:textId="77777777" w:rsidR="00B10A58" w:rsidRPr="00744D0D" w:rsidRDefault="00744D0D">
      <w:pPr>
        <w:widowControl w:val="0"/>
        <w:ind w:firstLine="720"/>
        <w:jc w:val="both"/>
        <w:rPr>
          <w:lang w:val="ru-RU"/>
        </w:rPr>
      </w:pPr>
      <w:r w:rsidRPr="00744D0D">
        <w:rPr>
          <w:rFonts w:eastAsia="Times New Roman CYR"/>
        </w:rPr>
        <w:lastRenderedPageBreak/>
        <w:t> </w:t>
      </w:r>
    </w:p>
    <w:p w14:paraId="200ACE48" w14:textId="77777777" w:rsidR="00B10A58" w:rsidRPr="00744D0D" w:rsidRDefault="00744D0D">
      <w:pPr>
        <w:widowControl w:val="0"/>
        <w:jc w:val="center"/>
        <w:rPr>
          <w:sz w:val="28"/>
          <w:szCs w:val="28"/>
          <w:lang w:val="ru-RU"/>
        </w:rPr>
      </w:pPr>
      <w:r w:rsidRPr="00744D0D">
        <w:rPr>
          <w:b/>
          <w:bCs/>
          <w:sz w:val="28"/>
          <w:szCs w:val="28"/>
          <w:lang w:val="ru-RU"/>
        </w:rPr>
        <w:t>Разрешение (ордер)</w:t>
      </w:r>
    </w:p>
    <w:p w14:paraId="59986623" w14:textId="77777777" w:rsidR="00B10A58" w:rsidRPr="00744D0D" w:rsidRDefault="00744D0D">
      <w:pPr>
        <w:widowControl w:val="0"/>
        <w:jc w:val="center"/>
        <w:rPr>
          <w:sz w:val="28"/>
          <w:szCs w:val="28"/>
          <w:lang w:val="ru-RU"/>
        </w:rPr>
      </w:pPr>
      <w:r w:rsidRPr="00744D0D">
        <w:rPr>
          <w:b/>
          <w:bCs/>
          <w:sz w:val="28"/>
          <w:szCs w:val="28"/>
          <w:lang w:val="ru-RU"/>
        </w:rPr>
        <w:t>на производство работ</w:t>
      </w:r>
    </w:p>
    <w:p w14:paraId="46933F94" w14:textId="77777777" w:rsidR="00B10A58" w:rsidRPr="00744D0D" w:rsidRDefault="00744D0D">
      <w:pPr>
        <w:widowControl w:val="0"/>
        <w:ind w:firstLine="720"/>
        <w:jc w:val="center"/>
        <w:rPr>
          <w:sz w:val="28"/>
          <w:szCs w:val="28"/>
          <w:lang w:val="ru-RU"/>
        </w:rPr>
      </w:pPr>
      <w:r w:rsidRPr="00744D0D">
        <w:rPr>
          <w:sz w:val="28"/>
          <w:szCs w:val="28"/>
        </w:rPr>
        <w:t> </w:t>
      </w:r>
    </w:p>
    <w:p w14:paraId="19FAFC11" w14:textId="77777777" w:rsidR="00B10A58" w:rsidRPr="00744D0D" w:rsidRDefault="00744D0D">
      <w:pPr>
        <w:widowControl w:val="0"/>
        <w:rPr>
          <w:lang w:val="ru-RU"/>
        </w:rPr>
      </w:pPr>
      <w:r w:rsidRPr="00744D0D">
        <w:rPr>
          <w:rFonts w:eastAsia="Arial"/>
        </w:rPr>
        <w:t>                       </w:t>
      </w:r>
      <w:r w:rsidRPr="00744D0D">
        <w:rPr>
          <w:rFonts w:eastAsia="Arial"/>
          <w:lang w:val="ru-RU"/>
        </w:rPr>
        <w:t xml:space="preserve"> </w:t>
      </w:r>
      <w:proofErr w:type="gramStart"/>
      <w:r w:rsidRPr="00744D0D">
        <w:rPr>
          <w:rFonts w:eastAsia="Arial"/>
        </w:rPr>
        <w:t>N</w:t>
      </w:r>
      <w:r w:rsidRPr="00744D0D">
        <w:rPr>
          <w:rFonts w:eastAsia="Arial"/>
          <w:lang w:val="ru-RU"/>
        </w:rPr>
        <w:t xml:space="preserve"> ______________</w:t>
      </w:r>
      <w:r w:rsidRPr="00744D0D">
        <w:rPr>
          <w:rFonts w:eastAsia="Arial"/>
        </w:rPr>
        <w:t>                        </w:t>
      </w:r>
      <w:r w:rsidRPr="00744D0D">
        <w:rPr>
          <w:rFonts w:eastAsia="Arial"/>
          <w:lang w:val="ru-RU"/>
        </w:rPr>
        <w:t xml:space="preserve"> от "___" ______________ 202__ г.</w:t>
      </w:r>
      <w:proofErr w:type="gramEnd"/>
    </w:p>
    <w:p w14:paraId="4CA4CFD9" w14:textId="77777777" w:rsidR="00B10A58" w:rsidRPr="00744D0D" w:rsidRDefault="00744D0D">
      <w:pPr>
        <w:widowControl w:val="0"/>
        <w:ind w:firstLine="720"/>
        <w:rPr>
          <w:lang w:val="ru-RU"/>
        </w:rPr>
      </w:pPr>
      <w:r w:rsidRPr="00744D0D">
        <w:t> </w:t>
      </w:r>
    </w:p>
    <w:p w14:paraId="69C69018" w14:textId="77777777" w:rsidR="00B10A58" w:rsidRPr="00744D0D" w:rsidRDefault="00744D0D">
      <w:pPr>
        <w:widowControl w:val="0"/>
        <w:rPr>
          <w:lang w:val="ru-RU"/>
        </w:rPr>
      </w:pPr>
      <w:r w:rsidRPr="00744D0D">
        <w:rPr>
          <w:rFonts w:eastAsia="Arial"/>
          <w:lang w:val="ru-RU"/>
        </w:rPr>
        <w:t>Заказчик ____________________________________________ телефон ______________</w:t>
      </w:r>
    </w:p>
    <w:p w14:paraId="0192E7E0" w14:textId="77777777" w:rsidR="00B10A58" w:rsidRPr="00744D0D" w:rsidRDefault="00744D0D">
      <w:pPr>
        <w:widowControl w:val="0"/>
        <w:rPr>
          <w:lang w:val="ru-RU"/>
        </w:rPr>
      </w:pPr>
      <w:r w:rsidRPr="00744D0D">
        <w:rPr>
          <w:rFonts w:eastAsia="Arial"/>
          <w:lang w:val="ru-RU"/>
        </w:rPr>
        <w:t>Адрес организации _________________________________________________________</w:t>
      </w:r>
    </w:p>
    <w:p w14:paraId="7BD63937" w14:textId="77777777" w:rsidR="00B10A58" w:rsidRPr="00744D0D" w:rsidRDefault="00744D0D">
      <w:pPr>
        <w:widowControl w:val="0"/>
        <w:rPr>
          <w:lang w:val="ru-RU"/>
        </w:rPr>
      </w:pPr>
      <w:r w:rsidRPr="00744D0D">
        <w:rPr>
          <w:rFonts w:eastAsia="Arial"/>
          <w:lang w:val="ru-RU"/>
        </w:rPr>
        <w:t>Организация, производящая работы _______________________ телефон ____________</w:t>
      </w:r>
    </w:p>
    <w:p w14:paraId="645DDFB3" w14:textId="77777777" w:rsidR="00B10A58" w:rsidRPr="00744D0D" w:rsidRDefault="00744D0D">
      <w:pPr>
        <w:widowControl w:val="0"/>
        <w:rPr>
          <w:lang w:val="ru-RU"/>
        </w:rPr>
      </w:pPr>
      <w:r w:rsidRPr="00744D0D">
        <w:rPr>
          <w:rFonts w:eastAsia="Arial"/>
          <w:lang w:val="ru-RU"/>
        </w:rPr>
        <w:t>Адрес организации, производящей работы _____________________________________</w:t>
      </w:r>
    </w:p>
    <w:p w14:paraId="005BD0FD" w14:textId="77777777" w:rsidR="00B10A58" w:rsidRPr="00744D0D" w:rsidRDefault="00744D0D">
      <w:pPr>
        <w:widowControl w:val="0"/>
        <w:rPr>
          <w:lang w:val="ru-RU"/>
        </w:rPr>
      </w:pPr>
      <w:r w:rsidRPr="00744D0D">
        <w:rPr>
          <w:rFonts w:eastAsia="Arial"/>
          <w:lang w:val="ru-RU"/>
        </w:rPr>
        <w:t xml:space="preserve">Свидетельство саморегулирующей организации </w:t>
      </w:r>
      <w:r w:rsidRPr="00744D0D">
        <w:rPr>
          <w:rFonts w:eastAsia="Arial"/>
        </w:rPr>
        <w:t>N</w:t>
      </w:r>
      <w:r w:rsidRPr="00744D0D">
        <w:rPr>
          <w:rFonts w:eastAsia="Arial"/>
          <w:lang w:val="ru-RU"/>
        </w:rPr>
        <w:t xml:space="preserve"> ______________________________</w:t>
      </w:r>
    </w:p>
    <w:p w14:paraId="5D6D3028" w14:textId="77777777" w:rsidR="00B10A58" w:rsidRPr="00744D0D" w:rsidRDefault="00744D0D">
      <w:pPr>
        <w:widowControl w:val="0"/>
        <w:rPr>
          <w:lang w:val="ru-RU"/>
        </w:rPr>
      </w:pPr>
      <w:r w:rsidRPr="00744D0D">
        <w:rPr>
          <w:rFonts w:eastAsia="Arial"/>
          <w:lang w:val="ru-RU"/>
        </w:rPr>
        <w:t>Наименование работ _______________________________________________________</w:t>
      </w:r>
    </w:p>
    <w:p w14:paraId="40DD5BDA" w14:textId="77777777" w:rsidR="00B10A58" w:rsidRPr="00744D0D" w:rsidRDefault="00744D0D">
      <w:pPr>
        <w:widowControl w:val="0"/>
        <w:rPr>
          <w:lang w:val="ru-RU"/>
        </w:rPr>
      </w:pPr>
      <w:r w:rsidRPr="00744D0D">
        <w:rPr>
          <w:rFonts w:eastAsia="Arial"/>
          <w:lang w:val="ru-RU"/>
        </w:rPr>
        <w:t>_________________________________________________________________________</w:t>
      </w:r>
    </w:p>
    <w:p w14:paraId="0719A2F3" w14:textId="77777777" w:rsidR="00B10A58" w:rsidRPr="00744D0D" w:rsidRDefault="00744D0D">
      <w:pPr>
        <w:widowControl w:val="0"/>
        <w:rPr>
          <w:lang w:val="ru-RU"/>
        </w:rPr>
      </w:pPr>
      <w:r w:rsidRPr="00744D0D">
        <w:rPr>
          <w:rFonts w:eastAsia="Arial"/>
          <w:lang w:val="ru-RU"/>
        </w:rPr>
        <w:t>Адрес работ _____________________________________________________________</w:t>
      </w:r>
    </w:p>
    <w:p w14:paraId="7D8CF534" w14:textId="77777777" w:rsidR="00B10A58" w:rsidRPr="00744D0D" w:rsidRDefault="00744D0D">
      <w:pPr>
        <w:widowControl w:val="0"/>
        <w:rPr>
          <w:lang w:val="ru-RU"/>
        </w:rPr>
      </w:pPr>
      <w:r w:rsidRPr="00744D0D">
        <w:rPr>
          <w:rFonts w:eastAsia="Arial"/>
          <w:lang w:val="ru-RU"/>
        </w:rPr>
        <w:t>________________________________________________________________________</w:t>
      </w:r>
    </w:p>
    <w:p w14:paraId="23A7BD2F" w14:textId="77777777" w:rsidR="00B10A58" w:rsidRPr="00744D0D" w:rsidRDefault="00744D0D">
      <w:pPr>
        <w:widowControl w:val="0"/>
        <w:rPr>
          <w:lang w:val="ru-RU"/>
        </w:rPr>
      </w:pPr>
      <w:r w:rsidRPr="00744D0D">
        <w:rPr>
          <w:rFonts w:eastAsia="Arial"/>
          <w:lang w:val="ru-RU"/>
        </w:rPr>
        <w:t>Вид (площадь) вскрываемого покрова (кв. м):</w:t>
      </w:r>
    </w:p>
    <w:p w14:paraId="75118020" w14:textId="77777777" w:rsidR="00B10A58" w:rsidRPr="00744D0D" w:rsidRDefault="00744D0D">
      <w:pPr>
        <w:widowControl w:val="0"/>
        <w:rPr>
          <w:lang w:val="ru-RU"/>
        </w:rPr>
      </w:pPr>
      <w:r w:rsidRPr="00744D0D">
        <w:rPr>
          <w:rFonts w:eastAsia="Arial"/>
          <w:lang w:val="ru-RU"/>
        </w:rPr>
        <w:t>тротуар ___________ проезжая часть __________ зеленая зона ______________</w:t>
      </w:r>
    </w:p>
    <w:p w14:paraId="3B6D337A" w14:textId="77777777" w:rsidR="00B10A58" w:rsidRPr="00744D0D" w:rsidRDefault="00744D0D">
      <w:pPr>
        <w:widowControl w:val="0"/>
        <w:ind w:firstLine="720"/>
        <w:rPr>
          <w:lang w:val="ru-RU"/>
        </w:rPr>
      </w:pPr>
      <w:r w:rsidRPr="00744D0D">
        <w:t> </w:t>
      </w:r>
    </w:p>
    <w:p w14:paraId="675C9FDE" w14:textId="77777777" w:rsidR="00B10A58" w:rsidRPr="00744D0D" w:rsidRDefault="00744D0D">
      <w:pPr>
        <w:widowControl w:val="0"/>
        <w:rPr>
          <w:lang w:val="ru-RU"/>
        </w:rPr>
      </w:pPr>
      <w:r w:rsidRPr="00744D0D">
        <w:rPr>
          <w:rFonts w:eastAsia="Arial"/>
          <w:lang w:val="ru-RU"/>
        </w:rPr>
        <w:t>Производство работ разрешено</w:t>
      </w:r>
    </w:p>
    <w:p w14:paraId="676DEB9A" w14:textId="77777777" w:rsidR="00B10A58" w:rsidRPr="00744D0D" w:rsidRDefault="00744D0D">
      <w:pPr>
        <w:widowControl w:val="0"/>
        <w:jc w:val="both"/>
        <w:rPr>
          <w:lang w:val="ru-RU"/>
        </w:rPr>
      </w:pPr>
      <w:r w:rsidRPr="00744D0D">
        <w:rPr>
          <w:rFonts w:eastAsia="Arial"/>
          <w:lang w:val="ru-RU"/>
        </w:rPr>
        <w:t>с "____" ________________ 202__ г.</w:t>
      </w:r>
      <w:r w:rsidRPr="00744D0D">
        <w:rPr>
          <w:rFonts w:eastAsia="Arial"/>
        </w:rPr>
        <w:t>      </w:t>
      </w:r>
      <w:r w:rsidRPr="00744D0D">
        <w:rPr>
          <w:rFonts w:eastAsia="Arial"/>
          <w:lang w:val="ru-RU"/>
        </w:rPr>
        <w:t xml:space="preserve"> по "_____" _______________ 202__ г.</w:t>
      </w:r>
    </w:p>
    <w:p w14:paraId="7EF4589F" w14:textId="77777777" w:rsidR="00B10A58" w:rsidRPr="00744D0D" w:rsidRDefault="00744D0D">
      <w:pPr>
        <w:widowControl w:val="0"/>
        <w:jc w:val="both"/>
        <w:rPr>
          <w:lang w:val="ru-RU"/>
        </w:rPr>
      </w:pPr>
      <w:r w:rsidRPr="00744D0D">
        <w:t> </w:t>
      </w:r>
    </w:p>
    <w:p w14:paraId="7EF8B841" w14:textId="77777777" w:rsidR="00B10A58" w:rsidRPr="00744D0D" w:rsidRDefault="00744D0D">
      <w:pPr>
        <w:widowControl w:val="0"/>
        <w:jc w:val="both"/>
        <w:rPr>
          <w:lang w:val="ru-RU"/>
        </w:rPr>
      </w:pPr>
      <w:r w:rsidRPr="00744D0D">
        <w:rPr>
          <w:rFonts w:eastAsia="Arial"/>
          <w:lang w:val="ru-RU"/>
        </w:rPr>
        <w:t>Продлено до __________________________</w:t>
      </w:r>
      <w:proofErr w:type="gramStart"/>
      <w:r w:rsidRPr="00744D0D">
        <w:rPr>
          <w:rFonts w:eastAsia="Arial"/>
          <w:lang w:val="ru-RU"/>
        </w:rPr>
        <w:t xml:space="preserve"> .</w:t>
      </w:r>
      <w:proofErr w:type="gramEnd"/>
    </w:p>
    <w:p w14:paraId="26C1966B" w14:textId="77777777" w:rsidR="00B10A58" w:rsidRPr="00744D0D" w:rsidRDefault="00744D0D">
      <w:pPr>
        <w:widowControl w:val="0"/>
        <w:jc w:val="both"/>
        <w:rPr>
          <w:lang w:val="ru-RU"/>
        </w:rPr>
      </w:pPr>
      <w:r w:rsidRPr="00744D0D">
        <w:rPr>
          <w:rFonts w:eastAsia="Arial"/>
          <w:lang w:val="ru-RU"/>
        </w:rPr>
        <w:t>Организация,</w:t>
      </w:r>
      <w:r w:rsidRPr="00744D0D">
        <w:rPr>
          <w:rFonts w:eastAsia="Arial"/>
        </w:rPr>
        <w:t>  </w:t>
      </w:r>
      <w:r w:rsidRPr="00744D0D">
        <w:rPr>
          <w:rFonts w:eastAsia="Arial"/>
          <w:lang w:val="ru-RU"/>
        </w:rPr>
        <w:t xml:space="preserve"> восстанавливающая</w:t>
      </w:r>
      <w:r w:rsidRPr="00744D0D">
        <w:rPr>
          <w:rFonts w:eastAsia="Arial"/>
        </w:rPr>
        <w:t> </w:t>
      </w:r>
      <w:r w:rsidRPr="00744D0D">
        <w:rPr>
          <w:rFonts w:eastAsia="Arial"/>
          <w:lang w:val="ru-RU"/>
        </w:rPr>
        <w:t xml:space="preserve"> асфальтовое</w:t>
      </w:r>
      <w:r w:rsidRPr="00744D0D">
        <w:rPr>
          <w:rFonts w:eastAsia="Arial"/>
        </w:rPr>
        <w:t> </w:t>
      </w:r>
      <w:r w:rsidRPr="00744D0D">
        <w:rPr>
          <w:rFonts w:eastAsia="Arial"/>
          <w:lang w:val="ru-RU"/>
        </w:rPr>
        <w:t xml:space="preserve"> покрытие</w:t>
      </w:r>
      <w:r w:rsidRPr="00744D0D">
        <w:rPr>
          <w:rFonts w:eastAsia="Arial"/>
        </w:rPr>
        <w:t> </w:t>
      </w:r>
      <w:r w:rsidRPr="00744D0D">
        <w:rPr>
          <w:rFonts w:eastAsia="Arial"/>
          <w:lang w:val="ru-RU"/>
        </w:rPr>
        <w:t xml:space="preserve"> (благоустройство территории) _______________________________________________________________________________</w:t>
      </w:r>
    </w:p>
    <w:p w14:paraId="6BB443A3" w14:textId="77777777" w:rsidR="00B10A58" w:rsidRPr="00744D0D" w:rsidRDefault="00744D0D">
      <w:pPr>
        <w:widowControl w:val="0"/>
        <w:rPr>
          <w:lang w:val="ru-RU"/>
        </w:rPr>
      </w:pPr>
      <w:r w:rsidRPr="00744D0D">
        <w:rPr>
          <w:rFonts w:eastAsia="Arial"/>
          <w:lang w:val="ru-RU"/>
        </w:rPr>
        <w:t xml:space="preserve">договор </w:t>
      </w:r>
      <w:r w:rsidRPr="00744D0D">
        <w:rPr>
          <w:rFonts w:eastAsia="Arial"/>
        </w:rPr>
        <w:t>N</w:t>
      </w:r>
      <w:r w:rsidRPr="00744D0D">
        <w:rPr>
          <w:rFonts w:eastAsia="Arial"/>
          <w:lang w:val="ru-RU"/>
        </w:rPr>
        <w:t xml:space="preserve"> _________ от "___" ___________ 202__ г.</w:t>
      </w:r>
    </w:p>
    <w:p w14:paraId="7D93A9F7" w14:textId="77777777" w:rsidR="00B10A58" w:rsidRPr="00744D0D" w:rsidRDefault="00744D0D">
      <w:pPr>
        <w:widowControl w:val="0"/>
        <w:rPr>
          <w:lang w:val="ru-RU"/>
        </w:rPr>
      </w:pPr>
      <w:r w:rsidRPr="00744D0D">
        <w:rPr>
          <w:rFonts w:eastAsia="Arial"/>
          <w:lang w:val="ru-RU"/>
        </w:rPr>
        <w:t>Сведения о производителе работ: Ф. И. О. ________________________________</w:t>
      </w:r>
    </w:p>
    <w:p w14:paraId="24EC5C59" w14:textId="77777777" w:rsidR="00B10A58" w:rsidRPr="00744D0D" w:rsidRDefault="00744D0D">
      <w:pPr>
        <w:widowControl w:val="0"/>
        <w:rPr>
          <w:lang w:val="ru-RU"/>
        </w:rPr>
      </w:pPr>
      <w:r w:rsidRPr="00744D0D">
        <w:rPr>
          <w:rFonts w:eastAsia="Arial"/>
          <w:lang w:val="ru-RU"/>
        </w:rPr>
        <w:t>Должность ____________________________________________ тел.: ____________</w:t>
      </w:r>
    </w:p>
    <w:p w14:paraId="1A9F804D" w14:textId="77777777" w:rsidR="00B10A58" w:rsidRPr="00744D0D" w:rsidRDefault="00744D0D">
      <w:pPr>
        <w:widowControl w:val="0"/>
        <w:ind w:firstLine="720"/>
        <w:rPr>
          <w:lang w:val="ru-RU"/>
        </w:rPr>
      </w:pPr>
      <w:r w:rsidRPr="00744D0D">
        <w:t> </w:t>
      </w:r>
    </w:p>
    <w:p w14:paraId="7409C5C3" w14:textId="77777777" w:rsidR="00B10A58" w:rsidRPr="00744D0D" w:rsidRDefault="00744D0D">
      <w:pPr>
        <w:widowControl w:val="0"/>
        <w:jc w:val="center"/>
        <w:rPr>
          <w:lang w:val="ru-RU"/>
        </w:rPr>
      </w:pPr>
      <w:r w:rsidRPr="00744D0D">
        <w:rPr>
          <w:b/>
          <w:bCs/>
          <w:lang w:val="ru-RU"/>
        </w:rPr>
        <w:t>Обязательные условия</w:t>
      </w:r>
    </w:p>
    <w:p w14:paraId="35F4C818" w14:textId="77777777" w:rsidR="00B10A58" w:rsidRPr="00744D0D" w:rsidRDefault="00744D0D">
      <w:pPr>
        <w:widowControl w:val="0"/>
        <w:ind w:firstLine="720"/>
        <w:jc w:val="both"/>
        <w:rPr>
          <w:lang w:val="ru-RU"/>
        </w:rPr>
      </w:pPr>
      <w:r w:rsidRPr="00744D0D">
        <w:rPr>
          <w:rFonts w:eastAsia="Times New Roman CYR"/>
        </w:rPr>
        <w:t> </w:t>
      </w:r>
    </w:p>
    <w:p w14:paraId="0AAD1D1C"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Обязуемся соблюдать:</w:t>
      </w:r>
    </w:p>
    <w:p w14:paraId="2E426D3A"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1. Требования СНиП 12-03-2001,</w:t>
      </w:r>
      <w:r w:rsidRPr="00744D0D">
        <w:rPr>
          <w:rFonts w:eastAsia="Arial"/>
          <w:sz w:val="22"/>
          <w:szCs w:val="22"/>
        </w:rPr>
        <w:t> </w:t>
      </w:r>
      <w:r w:rsidRPr="00744D0D">
        <w:rPr>
          <w:rFonts w:eastAsia="Arial"/>
          <w:sz w:val="22"/>
          <w:szCs w:val="22"/>
          <w:lang w:val="ru-RU"/>
        </w:rPr>
        <w:t xml:space="preserve"> Правила</w:t>
      </w:r>
      <w:r w:rsidRPr="00744D0D">
        <w:rPr>
          <w:rFonts w:eastAsia="Arial"/>
          <w:sz w:val="22"/>
          <w:szCs w:val="22"/>
        </w:rPr>
        <w:t> </w:t>
      </w:r>
      <w:r w:rsidRPr="00744D0D">
        <w:rPr>
          <w:rFonts w:eastAsia="Arial"/>
          <w:sz w:val="22"/>
          <w:szCs w:val="22"/>
          <w:lang w:val="ru-RU"/>
        </w:rPr>
        <w:t xml:space="preserve"> благоустройства</w:t>
      </w:r>
      <w:r w:rsidRPr="00744D0D">
        <w:rPr>
          <w:rFonts w:eastAsia="Arial"/>
          <w:sz w:val="22"/>
          <w:szCs w:val="22"/>
        </w:rPr>
        <w:t> </w:t>
      </w:r>
      <w:r w:rsidRPr="00744D0D">
        <w:rPr>
          <w:rFonts w:eastAsia="Arial"/>
          <w:sz w:val="22"/>
          <w:szCs w:val="22"/>
          <w:lang w:val="ru-RU"/>
        </w:rPr>
        <w:t xml:space="preserve"> территории_____________ сельского поселения</w:t>
      </w:r>
      <w:r w:rsidRPr="00744D0D">
        <w:rPr>
          <w:rFonts w:eastAsia="Arial"/>
          <w:sz w:val="22"/>
          <w:szCs w:val="22"/>
        </w:rPr>
        <w:t>   </w:t>
      </w:r>
      <w:r w:rsidRPr="00744D0D">
        <w:rPr>
          <w:rFonts w:eastAsia="Arial"/>
          <w:sz w:val="22"/>
          <w:szCs w:val="22"/>
          <w:lang w:val="ru-RU"/>
        </w:rPr>
        <w:t xml:space="preserve"> ____________муниципального</w:t>
      </w:r>
      <w:r w:rsidRPr="00744D0D">
        <w:rPr>
          <w:rFonts w:eastAsia="Arial"/>
          <w:sz w:val="22"/>
          <w:szCs w:val="22"/>
        </w:rPr>
        <w:t>            </w:t>
      </w:r>
      <w:r w:rsidRPr="00744D0D">
        <w:rPr>
          <w:rFonts w:eastAsia="Arial"/>
          <w:sz w:val="22"/>
          <w:szCs w:val="22"/>
          <w:lang w:val="ru-RU"/>
        </w:rPr>
        <w:t xml:space="preserve"> района и других нормативно-правовых документов.</w:t>
      </w:r>
    </w:p>
    <w:p w14:paraId="45650A6F"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2. Все материалы и грунт размещать только</w:t>
      </w:r>
      <w:r w:rsidRPr="00744D0D">
        <w:rPr>
          <w:rFonts w:eastAsia="Arial"/>
          <w:sz w:val="22"/>
          <w:szCs w:val="22"/>
        </w:rPr>
        <w:t> </w:t>
      </w:r>
      <w:r w:rsidRPr="00744D0D">
        <w:rPr>
          <w:rFonts w:eastAsia="Arial"/>
          <w:sz w:val="22"/>
          <w:szCs w:val="22"/>
          <w:lang w:val="ru-RU"/>
        </w:rPr>
        <w:t xml:space="preserve"> в</w:t>
      </w:r>
      <w:r w:rsidRPr="00744D0D">
        <w:rPr>
          <w:rFonts w:eastAsia="Arial"/>
          <w:sz w:val="22"/>
          <w:szCs w:val="22"/>
        </w:rPr>
        <w:t> </w:t>
      </w:r>
      <w:r w:rsidRPr="00744D0D">
        <w:rPr>
          <w:rFonts w:eastAsia="Arial"/>
          <w:sz w:val="22"/>
          <w:szCs w:val="22"/>
          <w:lang w:val="ru-RU"/>
        </w:rPr>
        <w:t xml:space="preserve"> пределах</w:t>
      </w:r>
      <w:r w:rsidRPr="00744D0D">
        <w:rPr>
          <w:rFonts w:eastAsia="Arial"/>
          <w:sz w:val="22"/>
          <w:szCs w:val="22"/>
        </w:rPr>
        <w:t> </w:t>
      </w:r>
      <w:r w:rsidRPr="00744D0D">
        <w:rPr>
          <w:rFonts w:eastAsia="Arial"/>
          <w:sz w:val="22"/>
          <w:szCs w:val="22"/>
          <w:lang w:val="ru-RU"/>
        </w:rPr>
        <w:t xml:space="preserve"> огражденного участка. Грунт, не пригодный</w:t>
      </w:r>
      <w:r w:rsidRPr="00744D0D">
        <w:rPr>
          <w:rFonts w:eastAsia="Arial"/>
          <w:sz w:val="22"/>
          <w:szCs w:val="22"/>
        </w:rPr>
        <w:t> </w:t>
      </w:r>
      <w:r w:rsidRPr="00744D0D">
        <w:rPr>
          <w:rFonts w:eastAsia="Arial"/>
          <w:sz w:val="22"/>
          <w:szCs w:val="22"/>
          <w:lang w:val="ru-RU"/>
        </w:rPr>
        <w:t xml:space="preserve"> для</w:t>
      </w:r>
      <w:r w:rsidRPr="00744D0D">
        <w:rPr>
          <w:rFonts w:eastAsia="Arial"/>
          <w:sz w:val="22"/>
          <w:szCs w:val="22"/>
        </w:rPr>
        <w:t> </w:t>
      </w:r>
      <w:r w:rsidRPr="00744D0D">
        <w:rPr>
          <w:rFonts w:eastAsia="Arial"/>
          <w:sz w:val="22"/>
          <w:szCs w:val="22"/>
          <w:lang w:val="ru-RU"/>
        </w:rPr>
        <w:t xml:space="preserve"> обратной</w:t>
      </w:r>
      <w:r w:rsidRPr="00744D0D">
        <w:rPr>
          <w:rFonts w:eastAsia="Arial"/>
          <w:sz w:val="22"/>
          <w:szCs w:val="22"/>
        </w:rPr>
        <w:t> </w:t>
      </w:r>
      <w:r w:rsidRPr="00744D0D">
        <w:rPr>
          <w:rFonts w:eastAsia="Arial"/>
          <w:sz w:val="22"/>
          <w:szCs w:val="22"/>
          <w:lang w:val="ru-RU"/>
        </w:rPr>
        <w:t xml:space="preserve"> засыпки,</w:t>
      </w:r>
      <w:r w:rsidRPr="00744D0D">
        <w:rPr>
          <w:rFonts w:eastAsia="Arial"/>
          <w:sz w:val="22"/>
          <w:szCs w:val="22"/>
        </w:rPr>
        <w:t> </w:t>
      </w:r>
      <w:r w:rsidRPr="00744D0D">
        <w:rPr>
          <w:rFonts w:eastAsia="Arial"/>
          <w:sz w:val="22"/>
          <w:szCs w:val="22"/>
          <w:lang w:val="ru-RU"/>
        </w:rPr>
        <w:t xml:space="preserve"> вывозить</w:t>
      </w:r>
      <w:r w:rsidRPr="00744D0D">
        <w:rPr>
          <w:rFonts w:eastAsia="Arial"/>
          <w:sz w:val="22"/>
          <w:szCs w:val="22"/>
        </w:rPr>
        <w:t>  </w:t>
      </w:r>
      <w:r w:rsidRPr="00744D0D">
        <w:rPr>
          <w:rFonts w:eastAsia="Arial"/>
          <w:sz w:val="22"/>
          <w:szCs w:val="22"/>
          <w:lang w:val="ru-RU"/>
        </w:rPr>
        <w:t xml:space="preserve"> по ходу работы. Не засыпать грунтом стволы деревьев и кустарники.</w:t>
      </w:r>
    </w:p>
    <w:p w14:paraId="504E1F49"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3. Во всех случаях при производстве</w:t>
      </w:r>
      <w:r w:rsidRPr="00744D0D">
        <w:rPr>
          <w:rFonts w:eastAsia="Arial"/>
          <w:sz w:val="22"/>
          <w:szCs w:val="22"/>
        </w:rPr>
        <w:t> </w:t>
      </w:r>
      <w:r w:rsidRPr="00744D0D">
        <w:rPr>
          <w:rFonts w:eastAsia="Arial"/>
          <w:sz w:val="22"/>
          <w:szCs w:val="22"/>
          <w:lang w:val="ru-RU"/>
        </w:rPr>
        <w:t xml:space="preserve"> разрытия</w:t>
      </w:r>
      <w:r w:rsidRPr="00744D0D">
        <w:rPr>
          <w:rFonts w:eastAsia="Arial"/>
          <w:sz w:val="22"/>
          <w:szCs w:val="22"/>
        </w:rPr>
        <w:t> </w:t>
      </w:r>
      <w:r w:rsidRPr="00744D0D">
        <w:rPr>
          <w:rFonts w:eastAsia="Arial"/>
          <w:sz w:val="22"/>
          <w:szCs w:val="22"/>
          <w:lang w:val="ru-RU"/>
        </w:rPr>
        <w:t xml:space="preserve"> сохранять</w:t>
      </w:r>
      <w:r w:rsidRPr="00744D0D">
        <w:rPr>
          <w:rFonts w:eastAsia="Arial"/>
          <w:sz w:val="22"/>
          <w:szCs w:val="22"/>
        </w:rPr>
        <w:t> </w:t>
      </w:r>
      <w:r w:rsidRPr="00744D0D">
        <w:rPr>
          <w:rFonts w:eastAsia="Arial"/>
          <w:sz w:val="22"/>
          <w:szCs w:val="22"/>
          <w:lang w:val="ru-RU"/>
        </w:rPr>
        <w:t xml:space="preserve"> нормальное движение транспорта и пешеходов. Через траншеи строить пешеходные мостики с перилами.</w:t>
      </w:r>
    </w:p>
    <w:p w14:paraId="601320FD"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4.</w:t>
      </w:r>
      <w:r w:rsidRPr="00744D0D">
        <w:rPr>
          <w:rFonts w:eastAsia="Arial"/>
          <w:sz w:val="22"/>
          <w:szCs w:val="22"/>
        </w:rPr>
        <w:t>   </w:t>
      </w:r>
      <w:r w:rsidRPr="00744D0D">
        <w:rPr>
          <w:rFonts w:eastAsia="Arial"/>
          <w:sz w:val="22"/>
          <w:szCs w:val="22"/>
          <w:lang w:val="ru-RU"/>
        </w:rPr>
        <w:t xml:space="preserve"> Восстановить</w:t>
      </w:r>
      <w:r w:rsidRPr="00744D0D">
        <w:rPr>
          <w:rFonts w:eastAsia="Arial"/>
          <w:sz w:val="22"/>
          <w:szCs w:val="22"/>
        </w:rPr>
        <w:t>   </w:t>
      </w:r>
      <w:r w:rsidRPr="00744D0D">
        <w:rPr>
          <w:rFonts w:eastAsia="Arial"/>
          <w:sz w:val="22"/>
          <w:szCs w:val="22"/>
          <w:lang w:val="ru-RU"/>
        </w:rPr>
        <w:t xml:space="preserve"> асфальтобетонное</w:t>
      </w:r>
      <w:r w:rsidRPr="00744D0D">
        <w:rPr>
          <w:rFonts w:eastAsia="Arial"/>
          <w:sz w:val="22"/>
          <w:szCs w:val="22"/>
        </w:rPr>
        <w:t>   </w:t>
      </w:r>
      <w:r w:rsidRPr="00744D0D">
        <w:rPr>
          <w:rFonts w:eastAsia="Arial"/>
          <w:sz w:val="22"/>
          <w:szCs w:val="22"/>
          <w:lang w:val="ru-RU"/>
        </w:rPr>
        <w:t xml:space="preserve"> покрытие</w:t>
      </w:r>
      <w:r w:rsidRPr="00744D0D">
        <w:rPr>
          <w:rFonts w:eastAsia="Arial"/>
          <w:sz w:val="22"/>
          <w:szCs w:val="22"/>
        </w:rPr>
        <w:t>   </w:t>
      </w:r>
      <w:r w:rsidRPr="00744D0D">
        <w:rPr>
          <w:rFonts w:eastAsia="Arial"/>
          <w:sz w:val="22"/>
          <w:szCs w:val="22"/>
          <w:lang w:val="ru-RU"/>
        </w:rPr>
        <w:t xml:space="preserve"> и</w:t>
      </w:r>
      <w:r w:rsidRPr="00744D0D">
        <w:rPr>
          <w:rFonts w:eastAsia="Arial"/>
          <w:sz w:val="22"/>
          <w:szCs w:val="22"/>
        </w:rPr>
        <w:t>   </w:t>
      </w:r>
      <w:r w:rsidRPr="00744D0D">
        <w:rPr>
          <w:rFonts w:eastAsia="Arial"/>
          <w:sz w:val="22"/>
          <w:szCs w:val="22"/>
          <w:lang w:val="ru-RU"/>
        </w:rPr>
        <w:t xml:space="preserve"> выполнить благоустройство (с посевом травы) в сроки, указанные в разрешении.</w:t>
      </w:r>
    </w:p>
    <w:p w14:paraId="58E57236"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5.</w:t>
      </w:r>
      <w:r w:rsidRPr="00744D0D">
        <w:rPr>
          <w:rFonts w:eastAsia="Arial"/>
          <w:sz w:val="22"/>
          <w:szCs w:val="22"/>
        </w:rPr>
        <w:t> </w:t>
      </w:r>
      <w:r w:rsidRPr="00744D0D">
        <w:rPr>
          <w:rFonts w:eastAsia="Arial"/>
          <w:sz w:val="22"/>
          <w:szCs w:val="22"/>
          <w:lang w:val="ru-RU"/>
        </w:rPr>
        <w:t xml:space="preserve"> Настоящее</w:t>
      </w:r>
      <w:r w:rsidRPr="00744D0D">
        <w:rPr>
          <w:rFonts w:eastAsia="Arial"/>
          <w:sz w:val="22"/>
          <w:szCs w:val="22"/>
        </w:rPr>
        <w:t> </w:t>
      </w:r>
      <w:r w:rsidRPr="00744D0D">
        <w:rPr>
          <w:rFonts w:eastAsia="Arial"/>
          <w:sz w:val="22"/>
          <w:szCs w:val="22"/>
          <w:lang w:val="ru-RU"/>
        </w:rPr>
        <w:t xml:space="preserve"> разрешение</w:t>
      </w:r>
      <w:r w:rsidRPr="00744D0D">
        <w:rPr>
          <w:rFonts w:eastAsia="Arial"/>
          <w:sz w:val="22"/>
          <w:szCs w:val="22"/>
        </w:rPr>
        <w:t> </w:t>
      </w:r>
      <w:r w:rsidRPr="00744D0D">
        <w:rPr>
          <w:rFonts w:eastAsia="Arial"/>
          <w:sz w:val="22"/>
          <w:szCs w:val="22"/>
          <w:lang w:val="ru-RU"/>
        </w:rPr>
        <w:t xml:space="preserve"> (ордер) </w:t>
      </w:r>
      <w:r w:rsidRPr="00744D0D">
        <w:rPr>
          <w:rFonts w:eastAsia="Arial"/>
          <w:sz w:val="22"/>
          <w:szCs w:val="22"/>
        </w:rPr>
        <w:t> </w:t>
      </w:r>
      <w:r w:rsidRPr="00744D0D">
        <w:rPr>
          <w:rFonts w:eastAsia="Arial"/>
          <w:sz w:val="22"/>
          <w:szCs w:val="22"/>
          <w:lang w:val="ru-RU"/>
        </w:rPr>
        <w:t>иметь</w:t>
      </w:r>
      <w:r w:rsidRPr="00744D0D">
        <w:rPr>
          <w:rFonts w:eastAsia="Arial"/>
          <w:sz w:val="22"/>
          <w:szCs w:val="22"/>
        </w:rPr>
        <w:t> </w:t>
      </w:r>
      <w:r w:rsidRPr="00744D0D">
        <w:rPr>
          <w:rFonts w:eastAsia="Arial"/>
          <w:sz w:val="22"/>
          <w:szCs w:val="22"/>
          <w:lang w:val="ru-RU"/>
        </w:rPr>
        <w:t xml:space="preserve"> на</w:t>
      </w:r>
      <w:r w:rsidRPr="00744D0D">
        <w:rPr>
          <w:rFonts w:eastAsia="Arial"/>
          <w:sz w:val="22"/>
          <w:szCs w:val="22"/>
        </w:rPr>
        <w:t>  </w:t>
      </w:r>
      <w:r w:rsidRPr="00744D0D">
        <w:rPr>
          <w:rFonts w:eastAsia="Arial"/>
          <w:sz w:val="22"/>
          <w:szCs w:val="22"/>
          <w:lang w:val="ru-RU"/>
        </w:rPr>
        <w:t xml:space="preserve"> месте</w:t>
      </w:r>
      <w:r w:rsidRPr="00744D0D">
        <w:rPr>
          <w:rFonts w:eastAsia="Arial"/>
          <w:sz w:val="22"/>
          <w:szCs w:val="22"/>
        </w:rPr>
        <w:t>    </w:t>
      </w:r>
      <w:r w:rsidRPr="00744D0D">
        <w:rPr>
          <w:rFonts w:eastAsia="Arial"/>
          <w:sz w:val="22"/>
          <w:szCs w:val="22"/>
          <w:lang w:val="ru-RU"/>
        </w:rPr>
        <w:t xml:space="preserve"> работы для предъявления инспектирующим лицам.</w:t>
      </w:r>
    </w:p>
    <w:p w14:paraId="755B5576"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Подтверждаем:</w:t>
      </w:r>
      <w:r w:rsidRPr="00744D0D">
        <w:rPr>
          <w:rFonts w:eastAsia="Arial"/>
          <w:sz w:val="22"/>
          <w:szCs w:val="22"/>
        </w:rPr>
        <w:t> </w:t>
      </w:r>
      <w:r w:rsidRPr="00744D0D">
        <w:rPr>
          <w:rFonts w:eastAsia="Arial"/>
          <w:sz w:val="22"/>
          <w:szCs w:val="22"/>
          <w:lang w:val="ru-RU"/>
        </w:rPr>
        <w:t xml:space="preserve"> Данный</w:t>
      </w:r>
      <w:r w:rsidRPr="00744D0D">
        <w:rPr>
          <w:rFonts w:eastAsia="Arial"/>
          <w:sz w:val="22"/>
          <w:szCs w:val="22"/>
        </w:rPr>
        <w:t> </w:t>
      </w:r>
      <w:r w:rsidRPr="00744D0D">
        <w:rPr>
          <w:rFonts w:eastAsia="Arial"/>
          <w:sz w:val="22"/>
          <w:szCs w:val="22"/>
          <w:lang w:val="ru-RU"/>
        </w:rPr>
        <w:t xml:space="preserve"> объект</w:t>
      </w:r>
      <w:r w:rsidRPr="00744D0D">
        <w:rPr>
          <w:rFonts w:eastAsia="Arial"/>
          <w:sz w:val="22"/>
          <w:szCs w:val="22"/>
        </w:rPr>
        <w:t>  </w:t>
      </w:r>
      <w:r w:rsidRPr="00744D0D">
        <w:rPr>
          <w:rFonts w:eastAsia="Arial"/>
          <w:sz w:val="22"/>
          <w:szCs w:val="22"/>
          <w:lang w:val="ru-RU"/>
        </w:rPr>
        <w:t xml:space="preserve"> полностью</w:t>
      </w:r>
      <w:r w:rsidRPr="00744D0D">
        <w:rPr>
          <w:rFonts w:eastAsia="Arial"/>
          <w:sz w:val="22"/>
          <w:szCs w:val="22"/>
        </w:rPr>
        <w:t>  </w:t>
      </w:r>
      <w:r w:rsidRPr="00744D0D">
        <w:rPr>
          <w:rFonts w:eastAsia="Arial"/>
          <w:sz w:val="22"/>
          <w:szCs w:val="22"/>
          <w:lang w:val="ru-RU"/>
        </w:rPr>
        <w:t xml:space="preserve"> обеспечен</w:t>
      </w:r>
      <w:r w:rsidRPr="00744D0D">
        <w:rPr>
          <w:rFonts w:eastAsia="Arial"/>
          <w:sz w:val="22"/>
          <w:szCs w:val="22"/>
        </w:rPr>
        <w:t>  </w:t>
      </w:r>
      <w:r w:rsidRPr="00744D0D">
        <w:rPr>
          <w:rFonts w:eastAsia="Arial"/>
          <w:sz w:val="22"/>
          <w:szCs w:val="22"/>
          <w:lang w:val="ru-RU"/>
        </w:rPr>
        <w:t xml:space="preserve"> необходимыми материалами, механизмами, рабочей силой и типовыми ограждениями.</w:t>
      </w:r>
    </w:p>
    <w:p w14:paraId="4BEA7385" w14:textId="77777777" w:rsidR="00B10A58" w:rsidRPr="00744D0D" w:rsidRDefault="00744D0D">
      <w:pPr>
        <w:widowControl w:val="0"/>
        <w:ind w:firstLine="720"/>
        <w:jc w:val="both"/>
        <w:rPr>
          <w:sz w:val="28"/>
          <w:szCs w:val="28"/>
          <w:lang w:val="ru-RU"/>
        </w:rPr>
      </w:pPr>
      <w:r w:rsidRPr="00744D0D">
        <w:rPr>
          <w:sz w:val="28"/>
          <w:szCs w:val="28"/>
        </w:rPr>
        <w:t> </w:t>
      </w:r>
    </w:p>
    <w:p w14:paraId="7C5EA5A1" w14:textId="77777777" w:rsidR="00B10A58" w:rsidRPr="00744D0D" w:rsidRDefault="00744D0D">
      <w:pPr>
        <w:widowControl w:val="0"/>
        <w:jc w:val="both"/>
        <w:rPr>
          <w:sz w:val="22"/>
          <w:szCs w:val="22"/>
          <w:lang w:val="ru-RU"/>
        </w:rPr>
      </w:pPr>
      <w:r w:rsidRPr="00744D0D">
        <w:rPr>
          <w:rFonts w:eastAsia="Arial"/>
          <w:sz w:val="22"/>
          <w:szCs w:val="22"/>
          <w:lang w:val="ru-RU"/>
        </w:rPr>
        <w:t>М. П.</w:t>
      </w:r>
      <w:r w:rsidRPr="00744D0D">
        <w:rPr>
          <w:rFonts w:eastAsia="Arial"/>
          <w:sz w:val="22"/>
          <w:szCs w:val="22"/>
        </w:rPr>
        <w:t> </w:t>
      </w:r>
      <w:r w:rsidRPr="00744D0D">
        <w:rPr>
          <w:rFonts w:eastAsia="Arial"/>
          <w:sz w:val="22"/>
          <w:szCs w:val="22"/>
          <w:lang w:val="ru-RU"/>
        </w:rPr>
        <w:t>Руководитель организации заказчика ________________________________</w:t>
      </w:r>
    </w:p>
    <w:p w14:paraId="56051C68"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(подпись, Ф. И. О.)</w:t>
      </w:r>
    </w:p>
    <w:p w14:paraId="1D1F92A2" w14:textId="77777777" w:rsidR="00B10A58" w:rsidRPr="00744D0D" w:rsidRDefault="00744D0D">
      <w:pPr>
        <w:widowControl w:val="0"/>
        <w:ind w:firstLine="720"/>
        <w:jc w:val="both"/>
        <w:rPr>
          <w:sz w:val="28"/>
          <w:szCs w:val="28"/>
          <w:lang w:val="ru-RU"/>
        </w:rPr>
      </w:pPr>
      <w:r w:rsidRPr="00744D0D">
        <w:rPr>
          <w:sz w:val="28"/>
          <w:szCs w:val="28"/>
        </w:rPr>
        <w:t> </w:t>
      </w:r>
    </w:p>
    <w:p w14:paraId="5F4903F3" w14:textId="77777777" w:rsidR="00B10A58" w:rsidRPr="00744D0D" w:rsidRDefault="00744D0D">
      <w:pPr>
        <w:widowControl w:val="0"/>
        <w:jc w:val="both"/>
        <w:rPr>
          <w:sz w:val="22"/>
          <w:szCs w:val="22"/>
          <w:lang w:val="ru-RU"/>
        </w:rPr>
      </w:pPr>
      <w:r w:rsidRPr="00744D0D">
        <w:rPr>
          <w:rFonts w:eastAsia="Arial"/>
          <w:sz w:val="22"/>
          <w:szCs w:val="22"/>
          <w:lang w:val="ru-RU"/>
        </w:rPr>
        <w:t>производитель работ _____________________________________________________</w:t>
      </w:r>
    </w:p>
    <w:p w14:paraId="0F297CD6" w14:textId="77777777" w:rsidR="00B10A58" w:rsidRPr="00744D0D" w:rsidRDefault="00744D0D">
      <w:pPr>
        <w:widowControl w:val="0"/>
        <w:jc w:val="both"/>
        <w:rPr>
          <w:sz w:val="22"/>
          <w:szCs w:val="22"/>
          <w:lang w:val="ru-RU"/>
        </w:rPr>
      </w:pPr>
      <w:r w:rsidRPr="00744D0D">
        <w:rPr>
          <w:rFonts w:eastAsia="Arial"/>
          <w:sz w:val="22"/>
          <w:szCs w:val="22"/>
        </w:rPr>
        <w:lastRenderedPageBreak/>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(подпись, Ф. И. О.)</w:t>
      </w:r>
    </w:p>
    <w:p w14:paraId="45A6E560" w14:textId="77777777" w:rsidR="00B10A58" w:rsidRPr="00744D0D" w:rsidRDefault="00744D0D">
      <w:pPr>
        <w:widowControl w:val="0"/>
        <w:ind w:firstLine="720"/>
        <w:jc w:val="both"/>
        <w:rPr>
          <w:sz w:val="28"/>
          <w:szCs w:val="28"/>
          <w:lang w:val="ru-RU"/>
        </w:rPr>
      </w:pPr>
      <w:r w:rsidRPr="00744D0D">
        <w:rPr>
          <w:sz w:val="28"/>
          <w:szCs w:val="28"/>
        </w:rPr>
        <w:t> </w:t>
      </w:r>
    </w:p>
    <w:p w14:paraId="2EBA603A" w14:textId="77777777" w:rsidR="00B10A58" w:rsidRPr="00744D0D" w:rsidRDefault="00744D0D">
      <w:pPr>
        <w:widowControl w:val="0"/>
        <w:jc w:val="both"/>
        <w:rPr>
          <w:sz w:val="22"/>
          <w:szCs w:val="22"/>
          <w:lang w:val="ru-RU"/>
        </w:rPr>
      </w:pPr>
      <w:r w:rsidRPr="00744D0D">
        <w:rPr>
          <w:rFonts w:eastAsia="Arial"/>
          <w:sz w:val="22"/>
          <w:szCs w:val="22"/>
          <w:lang w:val="ru-RU"/>
        </w:rPr>
        <w:t>М.П.</w:t>
      </w:r>
      <w:r w:rsidRPr="00744D0D">
        <w:rPr>
          <w:rFonts w:eastAsia="Arial"/>
          <w:sz w:val="22"/>
          <w:szCs w:val="22"/>
        </w:rPr>
        <w:t> </w:t>
      </w:r>
      <w:r w:rsidRPr="00744D0D">
        <w:rPr>
          <w:rFonts w:eastAsia="Arial"/>
          <w:sz w:val="22"/>
          <w:szCs w:val="22"/>
          <w:lang w:val="ru-RU"/>
        </w:rPr>
        <w:t>Руководитель подрядной организации _________________________________</w:t>
      </w:r>
    </w:p>
    <w:p w14:paraId="3F0A6E6E"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 xml:space="preserve"> </w:t>
      </w:r>
      <w:r w:rsidRPr="00744D0D">
        <w:rPr>
          <w:rFonts w:eastAsia="Arial"/>
          <w:sz w:val="22"/>
          <w:szCs w:val="22"/>
        </w:rPr>
        <w:t> </w:t>
      </w:r>
      <w:r w:rsidRPr="00744D0D">
        <w:rPr>
          <w:rFonts w:eastAsia="Arial"/>
          <w:sz w:val="22"/>
          <w:szCs w:val="22"/>
          <w:lang w:val="ru-RU"/>
        </w:rPr>
        <w:t>(подпись, Ф. И. О.)</w:t>
      </w:r>
    </w:p>
    <w:p w14:paraId="0E3B583E" w14:textId="77777777" w:rsidR="00B10A58" w:rsidRPr="00744D0D" w:rsidRDefault="00744D0D">
      <w:pPr>
        <w:widowControl w:val="0"/>
        <w:ind w:firstLine="720"/>
        <w:jc w:val="both"/>
        <w:rPr>
          <w:sz w:val="28"/>
          <w:szCs w:val="28"/>
          <w:lang w:val="ru-RU"/>
        </w:rPr>
      </w:pPr>
      <w:r w:rsidRPr="00744D0D">
        <w:rPr>
          <w:sz w:val="28"/>
          <w:szCs w:val="28"/>
        </w:rPr>
        <w:t> </w:t>
      </w:r>
    </w:p>
    <w:p w14:paraId="15B4F3AE" w14:textId="77777777" w:rsidR="00B10A58" w:rsidRPr="00744D0D" w:rsidRDefault="00744D0D">
      <w:pPr>
        <w:widowControl w:val="0"/>
        <w:jc w:val="both"/>
        <w:rPr>
          <w:sz w:val="22"/>
          <w:szCs w:val="22"/>
          <w:lang w:val="ru-RU"/>
        </w:rPr>
      </w:pPr>
      <w:r w:rsidRPr="00744D0D">
        <w:rPr>
          <w:rFonts w:eastAsia="Arial"/>
          <w:sz w:val="22"/>
          <w:szCs w:val="22"/>
          <w:lang w:val="ru-RU"/>
        </w:rPr>
        <w:t>"__" __________ 202__ г.</w:t>
      </w:r>
    </w:p>
    <w:p w14:paraId="59F513AE" w14:textId="77777777" w:rsidR="00B10A58" w:rsidRPr="00744D0D" w:rsidRDefault="00744D0D">
      <w:pPr>
        <w:widowControl w:val="0"/>
        <w:ind w:firstLine="720"/>
        <w:jc w:val="both"/>
        <w:rPr>
          <w:sz w:val="28"/>
          <w:szCs w:val="28"/>
          <w:lang w:val="ru-RU"/>
        </w:rPr>
      </w:pPr>
      <w:r w:rsidRPr="00744D0D">
        <w:rPr>
          <w:sz w:val="28"/>
          <w:szCs w:val="28"/>
        </w:rPr>
        <w:t> </w:t>
      </w:r>
    </w:p>
    <w:p w14:paraId="2A00E044" w14:textId="77777777" w:rsidR="00B10A58" w:rsidRPr="00744D0D" w:rsidRDefault="00744D0D">
      <w:pPr>
        <w:widowControl w:val="0"/>
        <w:jc w:val="both"/>
        <w:rPr>
          <w:sz w:val="22"/>
          <w:szCs w:val="22"/>
          <w:lang w:val="ru-RU"/>
        </w:rPr>
      </w:pPr>
      <w:r w:rsidRPr="00744D0D">
        <w:rPr>
          <w:rFonts w:eastAsia="Arial"/>
          <w:sz w:val="22"/>
          <w:szCs w:val="22"/>
        </w:rPr>
        <w:t>    </w:t>
      </w:r>
      <w:r w:rsidRPr="00744D0D">
        <w:rPr>
          <w:rFonts w:eastAsia="Arial"/>
          <w:sz w:val="22"/>
          <w:szCs w:val="22"/>
          <w:lang w:val="ru-RU"/>
        </w:rPr>
        <w:t xml:space="preserve"> </w:t>
      </w:r>
      <w:r w:rsidRPr="00744D0D">
        <w:rPr>
          <w:b/>
          <w:bCs/>
          <w:sz w:val="22"/>
          <w:szCs w:val="22"/>
          <w:lang w:val="ru-RU"/>
        </w:rPr>
        <w:t>До начала работ разрешение (ордер) согласовать и зарегистрировать в следующих организациях:</w:t>
      </w:r>
    </w:p>
    <w:p w14:paraId="7EA85350" w14:textId="77777777" w:rsidR="00B10A58" w:rsidRPr="00744D0D" w:rsidRDefault="00744D0D">
      <w:pPr>
        <w:widowControl w:val="0"/>
        <w:ind w:firstLine="720"/>
        <w:jc w:val="both"/>
        <w:rPr>
          <w:lang w:val="ru-RU"/>
        </w:rPr>
      </w:pPr>
      <w:r w:rsidRPr="00744D0D">
        <w:rPr>
          <w:rFonts w:eastAsia="Times New Roman CYR"/>
        </w:rPr>
        <w:t> </w:t>
      </w:r>
    </w:p>
    <w:p w14:paraId="1A911043" w14:textId="77777777" w:rsidR="00B10A58" w:rsidRPr="00744D0D" w:rsidRDefault="00744D0D">
      <w:pPr>
        <w:widowControl w:val="0"/>
        <w:jc w:val="both"/>
        <w:rPr>
          <w:lang w:val="ru-RU"/>
        </w:rPr>
      </w:pPr>
      <w:r w:rsidRPr="00744D0D">
        <w:rPr>
          <w:rFonts w:eastAsia="Arial"/>
          <w:lang w:val="ru-RU"/>
        </w:rPr>
        <w:t>Глава</w:t>
      </w:r>
      <w:r w:rsidRPr="00744D0D">
        <w:rPr>
          <w:rFonts w:eastAsia="Arial"/>
        </w:rPr>
        <w:t> </w:t>
      </w:r>
      <w:r w:rsidRPr="00744D0D">
        <w:rPr>
          <w:rFonts w:eastAsia="Arial"/>
          <w:lang w:val="ru-RU"/>
        </w:rPr>
        <w:t xml:space="preserve"> _______________________________ сельского поселения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w:t>
      </w:r>
    </w:p>
    <w:p w14:paraId="4A2998E8" w14:textId="77777777" w:rsidR="00B10A58" w:rsidRPr="00744D0D" w:rsidRDefault="00744D0D">
      <w:pPr>
        <w:widowControl w:val="0"/>
        <w:ind w:firstLine="720"/>
        <w:jc w:val="both"/>
        <w:rPr>
          <w:lang w:val="ru-RU"/>
        </w:rPr>
      </w:pPr>
      <w:r w:rsidRPr="00744D0D">
        <w:t> </w:t>
      </w:r>
    </w:p>
    <w:p w14:paraId="38DBC975" w14:textId="77777777" w:rsidR="00B10A58" w:rsidRPr="00744D0D" w:rsidRDefault="00744D0D">
      <w:pPr>
        <w:widowControl w:val="0"/>
        <w:rPr>
          <w:lang w:val="ru-RU"/>
        </w:rPr>
      </w:pPr>
      <w:r w:rsidRPr="00744D0D">
        <w:rPr>
          <w:rFonts w:eastAsia="Arial"/>
          <w:lang w:val="ru-RU"/>
        </w:rPr>
        <w:t>_________________________________________________________________________</w:t>
      </w:r>
    </w:p>
    <w:p w14:paraId="62CC6ACA" w14:textId="77777777" w:rsidR="00B10A58" w:rsidRPr="00744D0D" w:rsidRDefault="00744D0D">
      <w:pPr>
        <w:widowControl w:val="0"/>
        <w:ind w:firstLine="720"/>
        <w:jc w:val="both"/>
        <w:rPr>
          <w:lang w:val="ru-RU"/>
        </w:rPr>
      </w:pPr>
      <w:r w:rsidRPr="00744D0D">
        <w:t> </w:t>
      </w:r>
    </w:p>
    <w:p w14:paraId="5729A6B1" w14:textId="77777777" w:rsidR="00B10A58" w:rsidRPr="00744D0D" w:rsidRDefault="00744D0D">
      <w:pPr>
        <w:widowControl w:val="0"/>
        <w:jc w:val="both"/>
        <w:rPr>
          <w:lang w:val="ru-RU"/>
        </w:rPr>
      </w:pPr>
      <w:r w:rsidRPr="00744D0D">
        <w:rPr>
          <w:rFonts w:eastAsia="Arial"/>
          <w:lang w:val="ru-RU"/>
        </w:rPr>
        <w:t xml:space="preserve">Начальник управления строительства, архитектуры и ЖКХ администрации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w:t>
      </w:r>
    </w:p>
    <w:p w14:paraId="73ECAFEF" w14:textId="77777777" w:rsidR="00B10A58" w:rsidRPr="00744D0D" w:rsidRDefault="00744D0D">
      <w:pPr>
        <w:widowControl w:val="0"/>
        <w:ind w:firstLine="720"/>
        <w:jc w:val="both"/>
        <w:rPr>
          <w:lang w:val="ru-RU"/>
        </w:rPr>
      </w:pPr>
      <w:r w:rsidRPr="00744D0D">
        <w:t> </w:t>
      </w:r>
    </w:p>
    <w:p w14:paraId="5A2669A5" w14:textId="77777777" w:rsidR="00B10A58" w:rsidRPr="00744D0D" w:rsidRDefault="00744D0D">
      <w:pPr>
        <w:widowControl w:val="0"/>
        <w:rPr>
          <w:lang w:val="ru-RU"/>
        </w:rPr>
      </w:pPr>
      <w:r w:rsidRPr="00744D0D">
        <w:rPr>
          <w:rFonts w:eastAsia="Arial"/>
          <w:lang w:val="ru-RU"/>
        </w:rPr>
        <w:t>_________________________________________________________________________</w:t>
      </w:r>
    </w:p>
    <w:p w14:paraId="0EAFC8AB" w14:textId="77777777" w:rsidR="00B10A58" w:rsidRPr="00744D0D" w:rsidRDefault="00744D0D">
      <w:pPr>
        <w:widowControl w:val="0"/>
        <w:ind w:firstLine="720"/>
        <w:jc w:val="both"/>
        <w:rPr>
          <w:lang w:val="ru-RU"/>
        </w:rPr>
      </w:pPr>
      <w:r w:rsidRPr="00744D0D">
        <w:t> </w:t>
      </w:r>
    </w:p>
    <w:p w14:paraId="08B206EA" w14:textId="77777777" w:rsidR="00B10A58" w:rsidRPr="00744D0D" w:rsidRDefault="00744D0D">
      <w:pPr>
        <w:widowControl w:val="0"/>
        <w:rPr>
          <w:lang w:val="ru-RU"/>
        </w:rPr>
      </w:pPr>
      <w:r w:rsidRPr="00744D0D">
        <w:rPr>
          <w:rFonts w:eastAsia="Arial"/>
          <w:lang w:val="ru-RU"/>
        </w:rPr>
        <w:t>Филиал ПАО "МРСК Волги - "Мордовэнерго"</w:t>
      </w:r>
    </w:p>
    <w:p w14:paraId="30BFFABA" w14:textId="77777777" w:rsidR="00B10A58" w:rsidRPr="00744D0D" w:rsidRDefault="00744D0D">
      <w:pPr>
        <w:widowControl w:val="0"/>
        <w:ind w:firstLine="720"/>
        <w:jc w:val="both"/>
        <w:rPr>
          <w:lang w:val="ru-RU"/>
        </w:rPr>
      </w:pPr>
      <w:r w:rsidRPr="00744D0D">
        <w:t> </w:t>
      </w:r>
    </w:p>
    <w:p w14:paraId="5002827E" w14:textId="77777777" w:rsidR="00B10A58" w:rsidRPr="00744D0D" w:rsidRDefault="00744D0D">
      <w:pPr>
        <w:widowControl w:val="0"/>
        <w:rPr>
          <w:lang w:val="ru-RU"/>
        </w:rPr>
      </w:pPr>
      <w:r w:rsidRPr="00744D0D">
        <w:rPr>
          <w:rFonts w:eastAsia="Arial"/>
          <w:lang w:val="ru-RU"/>
        </w:rPr>
        <w:t>_________________________________________________________________________</w:t>
      </w:r>
    </w:p>
    <w:p w14:paraId="0B54FC36" w14:textId="77777777" w:rsidR="00B10A58" w:rsidRPr="00744D0D" w:rsidRDefault="00744D0D">
      <w:pPr>
        <w:widowControl w:val="0"/>
        <w:ind w:firstLine="720"/>
        <w:jc w:val="both"/>
        <w:rPr>
          <w:lang w:val="ru-RU"/>
        </w:rPr>
      </w:pPr>
      <w:r w:rsidRPr="00744D0D">
        <w:t> </w:t>
      </w:r>
    </w:p>
    <w:p w14:paraId="565C4E53" w14:textId="77777777" w:rsidR="00B10A58" w:rsidRPr="00744D0D" w:rsidRDefault="00744D0D">
      <w:pPr>
        <w:widowControl w:val="0"/>
        <w:rPr>
          <w:lang w:val="ru-RU"/>
        </w:rPr>
      </w:pPr>
      <w:r w:rsidRPr="00744D0D">
        <w:rPr>
          <w:rFonts w:eastAsia="Arial"/>
          <w:lang w:val="ru-RU"/>
        </w:rPr>
        <w:t xml:space="preserve">Филиал АО "Газпром газораспределение Саранск" в </w:t>
      </w:r>
      <w:proofErr w:type="spellStart"/>
      <w:r w:rsidRPr="00744D0D">
        <w:rPr>
          <w:rFonts w:eastAsia="Arial"/>
          <w:lang w:val="ru-RU"/>
        </w:rPr>
        <w:t>рп</w:t>
      </w:r>
      <w:proofErr w:type="spellEnd"/>
      <w:r w:rsidRPr="00744D0D">
        <w:rPr>
          <w:rFonts w:eastAsia="Arial"/>
          <w:lang w:val="ru-RU"/>
        </w:rPr>
        <w:t>.</w:t>
      </w:r>
      <w:r w:rsidRPr="00744D0D">
        <w:rPr>
          <w:rFonts w:eastAsia="Arial"/>
        </w:rPr>
        <w:t> </w:t>
      </w:r>
      <w:r w:rsidRPr="00744D0D">
        <w:rPr>
          <w:rFonts w:eastAsia="Arial"/>
          <w:lang w:val="ru-RU"/>
        </w:rPr>
        <w:t>Атяшево</w:t>
      </w:r>
    </w:p>
    <w:p w14:paraId="2E35B486" w14:textId="77777777" w:rsidR="00B10A58" w:rsidRPr="00744D0D" w:rsidRDefault="00744D0D">
      <w:pPr>
        <w:widowControl w:val="0"/>
        <w:ind w:firstLine="720"/>
        <w:jc w:val="both"/>
        <w:rPr>
          <w:lang w:val="ru-RU"/>
        </w:rPr>
      </w:pPr>
      <w:r w:rsidRPr="00744D0D">
        <w:t> </w:t>
      </w:r>
    </w:p>
    <w:p w14:paraId="5D5B4182" w14:textId="77777777" w:rsidR="00B10A58" w:rsidRPr="00744D0D" w:rsidRDefault="00744D0D">
      <w:pPr>
        <w:widowControl w:val="0"/>
        <w:rPr>
          <w:lang w:val="ru-RU"/>
        </w:rPr>
      </w:pPr>
      <w:r w:rsidRPr="00744D0D">
        <w:rPr>
          <w:rFonts w:eastAsia="Arial"/>
          <w:lang w:val="ru-RU"/>
        </w:rPr>
        <w:t>_________________________________________________________________________</w:t>
      </w:r>
    </w:p>
    <w:p w14:paraId="10ED0759" w14:textId="77777777" w:rsidR="00B10A58" w:rsidRPr="00744D0D" w:rsidRDefault="00744D0D">
      <w:pPr>
        <w:widowControl w:val="0"/>
        <w:ind w:firstLine="720"/>
        <w:jc w:val="both"/>
        <w:rPr>
          <w:lang w:val="ru-RU"/>
        </w:rPr>
      </w:pPr>
      <w:r w:rsidRPr="00744D0D">
        <w:t> </w:t>
      </w:r>
    </w:p>
    <w:p w14:paraId="703FA31E" w14:textId="77777777" w:rsidR="00B10A58" w:rsidRPr="00744D0D" w:rsidRDefault="00744D0D">
      <w:pPr>
        <w:widowControl w:val="0"/>
        <w:rPr>
          <w:lang w:val="ru-RU"/>
        </w:rPr>
      </w:pPr>
      <w:r w:rsidRPr="00744D0D">
        <w:rPr>
          <w:rFonts w:eastAsia="Arial"/>
          <w:lang w:val="ru-RU"/>
        </w:rPr>
        <w:t xml:space="preserve">ПАО "Ростелеком" филиал в Республике Мордовия </w:t>
      </w:r>
      <w:proofErr w:type="spellStart"/>
      <w:r w:rsidRPr="00744D0D">
        <w:rPr>
          <w:rFonts w:eastAsia="Arial"/>
          <w:lang w:val="ru-RU"/>
        </w:rPr>
        <w:t>Атяшевский</w:t>
      </w:r>
      <w:proofErr w:type="spellEnd"/>
      <w:r w:rsidRPr="00744D0D">
        <w:rPr>
          <w:rFonts w:eastAsia="Arial"/>
          <w:lang w:val="ru-RU"/>
        </w:rPr>
        <w:t xml:space="preserve"> ЛТЦ</w:t>
      </w:r>
    </w:p>
    <w:p w14:paraId="5461A22B" w14:textId="77777777" w:rsidR="00B10A58" w:rsidRPr="00744D0D" w:rsidRDefault="00744D0D">
      <w:pPr>
        <w:widowControl w:val="0"/>
        <w:ind w:firstLine="720"/>
        <w:jc w:val="both"/>
        <w:rPr>
          <w:lang w:val="ru-RU"/>
        </w:rPr>
      </w:pPr>
      <w:r w:rsidRPr="00744D0D">
        <w:t> </w:t>
      </w:r>
    </w:p>
    <w:p w14:paraId="40973798" w14:textId="77777777" w:rsidR="00B10A58" w:rsidRPr="00744D0D" w:rsidRDefault="00744D0D">
      <w:pPr>
        <w:widowControl w:val="0"/>
        <w:rPr>
          <w:lang w:val="ru-RU"/>
        </w:rPr>
      </w:pPr>
      <w:r w:rsidRPr="00744D0D">
        <w:rPr>
          <w:rFonts w:eastAsia="Arial"/>
          <w:lang w:val="ru-RU"/>
        </w:rPr>
        <w:t>_________________________________________________________________________</w:t>
      </w:r>
    </w:p>
    <w:p w14:paraId="043C923F" w14:textId="77777777" w:rsidR="00B10A58" w:rsidRPr="00744D0D" w:rsidRDefault="00744D0D">
      <w:pPr>
        <w:widowControl w:val="0"/>
        <w:ind w:firstLine="720"/>
        <w:jc w:val="both"/>
        <w:rPr>
          <w:lang w:val="ru-RU"/>
        </w:rPr>
      </w:pPr>
      <w:r w:rsidRPr="00744D0D">
        <w:t> </w:t>
      </w:r>
    </w:p>
    <w:p w14:paraId="22C32E11" w14:textId="77777777" w:rsidR="00B10A58" w:rsidRPr="00744D0D" w:rsidRDefault="00744D0D">
      <w:pPr>
        <w:widowControl w:val="0"/>
        <w:ind w:firstLine="720"/>
        <w:jc w:val="both"/>
        <w:rPr>
          <w:lang w:val="ru-RU"/>
        </w:rPr>
      </w:pPr>
      <w:r w:rsidRPr="00744D0D">
        <w:t> </w:t>
      </w:r>
    </w:p>
    <w:p w14:paraId="34CAF7FA" w14:textId="77777777" w:rsidR="00B10A58" w:rsidRPr="00744D0D" w:rsidRDefault="00744D0D">
      <w:pPr>
        <w:widowControl w:val="0"/>
        <w:ind w:firstLine="720"/>
        <w:jc w:val="both"/>
        <w:rPr>
          <w:lang w:val="ru-RU"/>
        </w:rPr>
      </w:pPr>
      <w:r w:rsidRPr="00744D0D">
        <w:t> </w:t>
      </w:r>
    </w:p>
    <w:p w14:paraId="6997F554" w14:textId="77777777" w:rsidR="00B10A58" w:rsidRPr="00744D0D" w:rsidRDefault="00744D0D">
      <w:pPr>
        <w:widowControl w:val="0"/>
        <w:ind w:firstLine="720"/>
        <w:jc w:val="both"/>
        <w:rPr>
          <w:lang w:val="ru-RU"/>
        </w:rPr>
      </w:pPr>
      <w:r w:rsidRPr="00744D0D">
        <w:t> </w:t>
      </w:r>
    </w:p>
    <w:p w14:paraId="05AB8A9C" w14:textId="77777777" w:rsidR="00B10A58" w:rsidRPr="00744D0D" w:rsidRDefault="00744D0D">
      <w:pPr>
        <w:widowControl w:val="0"/>
        <w:ind w:firstLine="720"/>
        <w:jc w:val="both"/>
        <w:rPr>
          <w:lang w:val="ru-RU"/>
        </w:rPr>
      </w:pPr>
      <w:r w:rsidRPr="00744D0D">
        <w:t> </w:t>
      </w:r>
    </w:p>
    <w:p w14:paraId="20F13626" w14:textId="77777777" w:rsidR="00B10A58" w:rsidRPr="00744D0D" w:rsidRDefault="00744D0D">
      <w:pPr>
        <w:widowControl w:val="0"/>
        <w:ind w:firstLine="720"/>
        <w:jc w:val="both"/>
        <w:rPr>
          <w:lang w:val="ru-RU"/>
        </w:rPr>
      </w:pPr>
      <w:r w:rsidRPr="00744D0D">
        <w:t>  </w:t>
      </w:r>
    </w:p>
    <w:p w14:paraId="60B7217A"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Приложение 4</w:t>
      </w:r>
    </w:p>
    <w:p w14:paraId="6C8C1EB5"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к Административному регламенту</w:t>
      </w:r>
    </w:p>
    <w:p w14:paraId="5682FA57"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предоставления Администрацией</w:t>
      </w:r>
    </w:p>
    <w:p w14:paraId="79CACDB8"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сельского поселения</w:t>
      </w:r>
    </w:p>
    <w:p w14:paraId="7442FE2E"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муниципального района</w:t>
      </w:r>
    </w:p>
    <w:p w14:paraId="491E321B"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Республики Мордовия муниципальной услуги</w:t>
      </w:r>
    </w:p>
    <w:p w14:paraId="26751857"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«Выдача разрешений (ордеров)</w:t>
      </w:r>
    </w:p>
    <w:p w14:paraId="753395F9"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на производство земляных работ»</w:t>
      </w:r>
      <w:r w:rsidRPr="00744D0D">
        <w:rPr>
          <w:rFonts w:eastAsia="Arial"/>
          <w:b w:val="0"/>
          <w:bCs w:val="0"/>
          <w:color w:val="000000"/>
          <w:sz w:val="24"/>
          <w:szCs w:val="24"/>
        </w:rPr>
        <w:t> </w:t>
      </w:r>
    </w:p>
    <w:p w14:paraId="570D5F87" w14:textId="77777777" w:rsidR="00B10A58" w:rsidRPr="00744D0D" w:rsidRDefault="00744D0D">
      <w:pPr>
        <w:rPr>
          <w:lang w:val="ru-RU"/>
        </w:rPr>
      </w:pPr>
      <w:r w:rsidRPr="00744D0D">
        <w:t>  </w:t>
      </w:r>
    </w:p>
    <w:p w14:paraId="37169170" w14:textId="77777777" w:rsidR="00B10A58" w:rsidRPr="00744D0D" w:rsidRDefault="00744D0D">
      <w:pPr>
        <w:widowControl w:val="0"/>
        <w:jc w:val="center"/>
        <w:rPr>
          <w:lang w:val="ru-RU"/>
        </w:rPr>
      </w:pPr>
      <w:r w:rsidRPr="00744D0D">
        <w:rPr>
          <w:b/>
          <w:bCs/>
          <w:lang w:val="ru-RU"/>
        </w:rPr>
        <w:t xml:space="preserve">Администрация </w:t>
      </w:r>
      <w:proofErr w:type="spellStart"/>
      <w:r w:rsidRPr="00744D0D">
        <w:rPr>
          <w:b/>
          <w:bCs/>
          <w:lang w:val="ru-RU"/>
        </w:rPr>
        <w:t>Атяшевского</w:t>
      </w:r>
      <w:proofErr w:type="spellEnd"/>
      <w:r w:rsidRPr="00744D0D">
        <w:rPr>
          <w:b/>
          <w:bCs/>
          <w:lang w:val="ru-RU"/>
        </w:rPr>
        <w:t xml:space="preserve"> сельского поселения</w:t>
      </w:r>
    </w:p>
    <w:p w14:paraId="77D655E4" w14:textId="77777777" w:rsidR="00B10A58" w:rsidRPr="00744D0D" w:rsidRDefault="00744D0D">
      <w:pPr>
        <w:widowControl w:val="0"/>
        <w:jc w:val="center"/>
        <w:rPr>
          <w:lang w:val="ru-RU"/>
        </w:rPr>
      </w:pPr>
      <w:proofErr w:type="spellStart"/>
      <w:r w:rsidRPr="00744D0D">
        <w:rPr>
          <w:b/>
          <w:bCs/>
          <w:lang w:val="ru-RU"/>
        </w:rPr>
        <w:t>Атяшевского</w:t>
      </w:r>
      <w:proofErr w:type="spellEnd"/>
      <w:r w:rsidRPr="00744D0D">
        <w:rPr>
          <w:b/>
          <w:bCs/>
          <w:lang w:val="ru-RU"/>
        </w:rPr>
        <w:t xml:space="preserve"> муниципального района</w:t>
      </w:r>
    </w:p>
    <w:p w14:paraId="74AA14B8" w14:textId="77777777" w:rsidR="00B10A58" w:rsidRPr="00744D0D" w:rsidRDefault="00744D0D">
      <w:pPr>
        <w:widowControl w:val="0"/>
        <w:jc w:val="center"/>
        <w:rPr>
          <w:lang w:val="ru-RU"/>
        </w:rPr>
      </w:pPr>
      <w:r w:rsidRPr="00744D0D">
        <w:rPr>
          <w:b/>
          <w:bCs/>
          <w:lang w:val="ru-RU"/>
        </w:rPr>
        <w:t>Республики Мордовия</w:t>
      </w:r>
    </w:p>
    <w:p w14:paraId="3BE9D1A7" w14:textId="77777777" w:rsidR="00B10A58" w:rsidRPr="00744D0D" w:rsidRDefault="00744D0D">
      <w:pPr>
        <w:widowControl w:val="0"/>
        <w:jc w:val="center"/>
        <w:rPr>
          <w:lang w:val="ru-RU"/>
        </w:rPr>
      </w:pPr>
      <w:r w:rsidRPr="00744D0D">
        <w:rPr>
          <w:b/>
          <w:bCs/>
          <w:lang w:val="ru-RU"/>
        </w:rPr>
        <w:lastRenderedPageBreak/>
        <w:t xml:space="preserve">431806, Республика Мордовия, </w:t>
      </w:r>
      <w:proofErr w:type="spellStart"/>
      <w:r w:rsidRPr="00744D0D">
        <w:rPr>
          <w:b/>
          <w:bCs/>
          <w:lang w:val="ru-RU"/>
        </w:rPr>
        <w:t>Атяшевский</w:t>
      </w:r>
      <w:proofErr w:type="spellEnd"/>
      <w:r w:rsidRPr="00744D0D">
        <w:rPr>
          <w:b/>
          <w:bCs/>
          <w:lang w:val="ru-RU"/>
        </w:rPr>
        <w:t xml:space="preserve"> район, с. Атяшево, </w:t>
      </w:r>
    </w:p>
    <w:p w14:paraId="141CC26C" w14:textId="77777777" w:rsidR="00B10A58" w:rsidRPr="00744D0D" w:rsidRDefault="00744D0D">
      <w:pPr>
        <w:widowControl w:val="0"/>
        <w:jc w:val="center"/>
        <w:rPr>
          <w:lang w:val="ru-RU"/>
        </w:rPr>
      </w:pPr>
      <w:r w:rsidRPr="00744D0D">
        <w:rPr>
          <w:b/>
          <w:bCs/>
          <w:lang w:val="ru-RU"/>
        </w:rPr>
        <w:t>пер. Советский, д.4</w:t>
      </w:r>
    </w:p>
    <w:p w14:paraId="2E5B590A" w14:textId="77777777" w:rsidR="00B10A58" w:rsidRPr="00744D0D" w:rsidRDefault="00744D0D">
      <w:pPr>
        <w:widowControl w:val="0"/>
        <w:jc w:val="center"/>
        <w:rPr>
          <w:sz w:val="20"/>
          <w:szCs w:val="20"/>
          <w:lang w:val="ru-RU"/>
        </w:rPr>
      </w:pPr>
      <w:r w:rsidRPr="00744D0D">
        <w:rPr>
          <w:rFonts w:eastAsia="Arial"/>
          <w:sz w:val="20"/>
          <w:szCs w:val="20"/>
        </w:rPr>
        <w:t>          </w:t>
      </w:r>
      <w:r w:rsidRPr="00744D0D">
        <w:rPr>
          <w:rFonts w:eastAsia="Arial"/>
          <w:sz w:val="20"/>
          <w:szCs w:val="20"/>
          <w:lang w:val="ru-RU"/>
        </w:rPr>
        <w:t xml:space="preserve"> </w:t>
      </w:r>
    </w:p>
    <w:p w14:paraId="0173AA21" w14:textId="77777777" w:rsidR="00B10A58" w:rsidRPr="00744D0D" w:rsidRDefault="00744D0D">
      <w:pPr>
        <w:widowControl w:val="0"/>
        <w:jc w:val="center"/>
        <w:rPr>
          <w:sz w:val="28"/>
          <w:szCs w:val="28"/>
          <w:lang w:val="ru-RU"/>
        </w:rPr>
      </w:pPr>
      <w:r w:rsidRPr="00744D0D">
        <w:rPr>
          <w:b/>
          <w:bCs/>
          <w:sz w:val="28"/>
          <w:szCs w:val="28"/>
          <w:lang w:val="ru-RU"/>
        </w:rPr>
        <w:t>Акт</w:t>
      </w:r>
    </w:p>
    <w:p w14:paraId="4D527121" w14:textId="77777777" w:rsidR="00B10A58" w:rsidRPr="00744D0D" w:rsidRDefault="00744D0D">
      <w:pPr>
        <w:widowControl w:val="0"/>
        <w:jc w:val="center"/>
        <w:rPr>
          <w:sz w:val="28"/>
          <w:szCs w:val="28"/>
          <w:lang w:val="ru-RU"/>
        </w:rPr>
      </w:pPr>
      <w:r w:rsidRPr="00744D0D">
        <w:rPr>
          <w:b/>
          <w:bCs/>
          <w:sz w:val="28"/>
          <w:szCs w:val="28"/>
          <w:lang w:val="ru-RU"/>
        </w:rPr>
        <w:t>приемки восстановленного благоустройства</w:t>
      </w:r>
    </w:p>
    <w:p w14:paraId="6ECAE138" w14:textId="77777777" w:rsidR="00B10A58" w:rsidRPr="00744D0D" w:rsidRDefault="00744D0D">
      <w:pPr>
        <w:widowControl w:val="0"/>
        <w:ind w:firstLine="720"/>
        <w:jc w:val="both"/>
        <w:rPr>
          <w:lang w:val="ru-RU"/>
        </w:rPr>
      </w:pPr>
      <w:r w:rsidRPr="00744D0D">
        <w:t> </w:t>
      </w:r>
    </w:p>
    <w:p w14:paraId="782F0BAA" w14:textId="77777777" w:rsidR="00B10A58" w:rsidRPr="00744D0D" w:rsidRDefault="00744D0D">
      <w:pPr>
        <w:widowControl w:val="0"/>
        <w:rPr>
          <w:lang w:val="ru-RU"/>
        </w:rPr>
      </w:pPr>
      <w:r w:rsidRPr="00744D0D">
        <w:rPr>
          <w:rFonts w:eastAsia="Arial"/>
          <w:sz w:val="20"/>
          <w:szCs w:val="20"/>
        </w:rPr>
        <w:t>                  </w:t>
      </w:r>
      <w:r w:rsidRPr="00744D0D">
        <w:rPr>
          <w:rFonts w:eastAsia="Arial"/>
          <w:sz w:val="20"/>
          <w:szCs w:val="20"/>
          <w:lang w:val="ru-RU"/>
        </w:rPr>
        <w:t xml:space="preserve"> </w:t>
      </w:r>
      <w:proofErr w:type="gramStart"/>
      <w:r w:rsidRPr="00744D0D">
        <w:rPr>
          <w:rFonts w:eastAsia="Arial"/>
        </w:rPr>
        <w:t>N</w:t>
      </w:r>
      <w:r w:rsidRPr="00744D0D">
        <w:rPr>
          <w:rFonts w:eastAsia="Arial"/>
          <w:lang w:val="ru-RU"/>
        </w:rPr>
        <w:t xml:space="preserve"> ______</w:t>
      </w:r>
      <w:r w:rsidRPr="00744D0D">
        <w:rPr>
          <w:rFonts w:eastAsia="Arial"/>
        </w:rPr>
        <w:t>                                </w:t>
      </w:r>
      <w:r w:rsidRPr="00744D0D">
        <w:rPr>
          <w:rFonts w:eastAsia="Arial"/>
          <w:lang w:val="ru-RU"/>
        </w:rPr>
        <w:t xml:space="preserve"> </w:t>
      </w:r>
      <w:r w:rsidRPr="00744D0D">
        <w:rPr>
          <w:rFonts w:eastAsia="Arial"/>
        </w:rPr>
        <w:t>                   </w:t>
      </w:r>
      <w:r w:rsidRPr="00744D0D">
        <w:rPr>
          <w:rFonts w:eastAsia="Arial"/>
          <w:lang w:val="ru-RU"/>
        </w:rPr>
        <w:t xml:space="preserve"> </w:t>
      </w:r>
      <w:r w:rsidRPr="00744D0D">
        <w:rPr>
          <w:rFonts w:eastAsia="Arial"/>
        </w:rPr>
        <w:t>     </w:t>
      </w:r>
      <w:r w:rsidRPr="00744D0D">
        <w:rPr>
          <w:rFonts w:eastAsia="Arial"/>
          <w:lang w:val="ru-RU"/>
        </w:rPr>
        <w:t xml:space="preserve"> от "__" __________202__ г.</w:t>
      </w:r>
      <w:proofErr w:type="gramEnd"/>
    </w:p>
    <w:p w14:paraId="3FDF6F5F" w14:textId="77777777" w:rsidR="00B10A58" w:rsidRPr="00744D0D" w:rsidRDefault="00744D0D">
      <w:pPr>
        <w:widowControl w:val="0"/>
        <w:ind w:firstLine="720"/>
        <w:rPr>
          <w:lang w:val="ru-RU"/>
        </w:rPr>
      </w:pPr>
      <w:r w:rsidRPr="00744D0D">
        <w:t> </w:t>
      </w:r>
    </w:p>
    <w:p w14:paraId="79C057AA" w14:textId="77777777" w:rsidR="00B10A58" w:rsidRPr="00744D0D" w:rsidRDefault="00744D0D">
      <w:pPr>
        <w:widowControl w:val="0"/>
        <w:rPr>
          <w:lang w:val="ru-RU"/>
        </w:rPr>
      </w:pPr>
      <w:r w:rsidRPr="00744D0D">
        <w:rPr>
          <w:rFonts w:eastAsia="Arial"/>
          <w:lang w:val="ru-RU"/>
        </w:rPr>
        <w:t>Мы нижеподписавшиеся:</w:t>
      </w:r>
    </w:p>
    <w:p w14:paraId="62F011E3" w14:textId="77777777" w:rsidR="00B10A58" w:rsidRPr="00744D0D" w:rsidRDefault="00744D0D">
      <w:pPr>
        <w:widowControl w:val="0"/>
        <w:rPr>
          <w:sz w:val="20"/>
          <w:szCs w:val="20"/>
          <w:lang w:val="ru-RU"/>
        </w:rPr>
      </w:pPr>
      <w:r w:rsidRPr="00744D0D">
        <w:rPr>
          <w:rFonts w:eastAsia="Arial"/>
          <w:sz w:val="20"/>
          <w:szCs w:val="20"/>
          <w:lang w:val="ru-RU"/>
        </w:rPr>
        <w:t>1. ___________________________________________________________________________________________</w:t>
      </w:r>
    </w:p>
    <w:p w14:paraId="2EEB187E"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_____________________________________________________________________________________________</w:t>
      </w:r>
    </w:p>
    <w:p w14:paraId="0C176A40" w14:textId="77777777" w:rsidR="00B10A58" w:rsidRPr="00744D0D" w:rsidRDefault="00744D0D">
      <w:pPr>
        <w:widowControl w:val="0"/>
        <w:jc w:val="center"/>
        <w:rPr>
          <w:sz w:val="20"/>
          <w:szCs w:val="20"/>
          <w:lang w:val="ru-RU"/>
        </w:rPr>
      </w:pPr>
      <w:proofErr w:type="gramStart"/>
      <w:r w:rsidRPr="00744D0D">
        <w:rPr>
          <w:rFonts w:eastAsia="Arial"/>
          <w:sz w:val="20"/>
          <w:szCs w:val="20"/>
          <w:lang w:val="ru-RU"/>
        </w:rPr>
        <w:t xml:space="preserve">(представитель Администрации </w:t>
      </w:r>
      <w:proofErr w:type="spellStart"/>
      <w:r w:rsidRPr="00744D0D">
        <w:rPr>
          <w:rFonts w:eastAsia="Arial"/>
          <w:sz w:val="20"/>
          <w:szCs w:val="20"/>
          <w:lang w:val="ru-RU"/>
        </w:rPr>
        <w:t>Атяшевского</w:t>
      </w:r>
      <w:proofErr w:type="spellEnd"/>
      <w:r w:rsidRPr="00744D0D">
        <w:rPr>
          <w:rFonts w:eastAsia="Arial"/>
          <w:sz w:val="20"/>
          <w:szCs w:val="20"/>
          <w:lang w:val="ru-RU"/>
        </w:rPr>
        <w:t xml:space="preserve"> муниципального района -</w:t>
      </w:r>
      <w:proofErr w:type="gramEnd"/>
    </w:p>
    <w:p w14:paraId="7953CFDF" w14:textId="77777777" w:rsidR="00B10A58" w:rsidRPr="00744D0D" w:rsidRDefault="00744D0D">
      <w:pPr>
        <w:widowControl w:val="0"/>
        <w:jc w:val="center"/>
        <w:rPr>
          <w:sz w:val="20"/>
          <w:szCs w:val="20"/>
          <w:lang w:val="ru-RU"/>
        </w:rPr>
      </w:pPr>
      <w:proofErr w:type="gramStart"/>
      <w:r w:rsidRPr="00744D0D">
        <w:rPr>
          <w:rFonts w:eastAsia="Arial"/>
          <w:sz w:val="20"/>
          <w:szCs w:val="20"/>
          <w:lang w:val="ru-RU"/>
        </w:rPr>
        <w:t>Ф.И.О. должность)</w:t>
      </w:r>
      <w:proofErr w:type="gramEnd"/>
    </w:p>
    <w:p w14:paraId="1F5A87D0" w14:textId="77777777" w:rsidR="00B10A58" w:rsidRPr="00744D0D" w:rsidRDefault="00744D0D">
      <w:pPr>
        <w:widowControl w:val="0"/>
        <w:rPr>
          <w:sz w:val="20"/>
          <w:szCs w:val="20"/>
          <w:lang w:val="ru-RU"/>
        </w:rPr>
      </w:pPr>
      <w:r w:rsidRPr="00744D0D">
        <w:rPr>
          <w:rFonts w:eastAsia="Arial"/>
          <w:sz w:val="20"/>
          <w:szCs w:val="20"/>
          <w:lang w:val="ru-RU"/>
        </w:rPr>
        <w:t>2. ____________________________________________________________________________________________</w:t>
      </w:r>
    </w:p>
    <w:p w14:paraId="6F18FC51"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______________________________________________________________________________________________</w:t>
      </w:r>
    </w:p>
    <w:p w14:paraId="2C94B3C0" w14:textId="77777777" w:rsidR="00B10A58" w:rsidRPr="00744D0D" w:rsidRDefault="00744D0D">
      <w:pPr>
        <w:widowControl w:val="0"/>
        <w:jc w:val="center"/>
        <w:rPr>
          <w:sz w:val="20"/>
          <w:szCs w:val="20"/>
          <w:lang w:val="ru-RU"/>
        </w:rPr>
      </w:pPr>
      <w:r w:rsidRPr="00744D0D">
        <w:rPr>
          <w:rFonts w:eastAsia="Arial"/>
          <w:sz w:val="20"/>
          <w:szCs w:val="20"/>
          <w:lang w:val="ru-RU"/>
        </w:rPr>
        <w:t>(представитель организации заказчика - Ф.И.О., должность)</w:t>
      </w:r>
    </w:p>
    <w:p w14:paraId="5FC09E32" w14:textId="77777777" w:rsidR="00B10A58" w:rsidRPr="00744D0D" w:rsidRDefault="00744D0D">
      <w:pPr>
        <w:widowControl w:val="0"/>
        <w:rPr>
          <w:sz w:val="20"/>
          <w:szCs w:val="20"/>
          <w:lang w:val="ru-RU"/>
        </w:rPr>
      </w:pPr>
      <w:r w:rsidRPr="00744D0D">
        <w:rPr>
          <w:rFonts w:eastAsia="Arial"/>
          <w:sz w:val="20"/>
          <w:szCs w:val="20"/>
          <w:lang w:val="ru-RU"/>
        </w:rPr>
        <w:t>3. _____________________________________________________________________________________________</w:t>
      </w:r>
    </w:p>
    <w:p w14:paraId="7B81CF02"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_______________________________________________________________________________________________</w:t>
      </w:r>
    </w:p>
    <w:p w14:paraId="3DEF80AE" w14:textId="77777777" w:rsidR="00B10A58" w:rsidRPr="00744D0D" w:rsidRDefault="00744D0D">
      <w:pPr>
        <w:widowControl w:val="0"/>
        <w:jc w:val="center"/>
        <w:rPr>
          <w:sz w:val="20"/>
          <w:szCs w:val="20"/>
          <w:lang w:val="ru-RU"/>
        </w:rPr>
      </w:pPr>
      <w:r w:rsidRPr="00744D0D">
        <w:rPr>
          <w:rFonts w:eastAsia="Arial"/>
          <w:sz w:val="20"/>
          <w:szCs w:val="20"/>
          <w:lang w:val="ru-RU"/>
        </w:rPr>
        <w:t>(представитель организации, производящей работы - Ф.И.О., должность)</w:t>
      </w:r>
    </w:p>
    <w:p w14:paraId="28285DEB" w14:textId="77777777" w:rsidR="00B10A58" w:rsidRPr="00744D0D" w:rsidRDefault="00744D0D">
      <w:pPr>
        <w:widowControl w:val="0"/>
        <w:rPr>
          <w:sz w:val="20"/>
          <w:szCs w:val="20"/>
          <w:lang w:val="ru-RU"/>
        </w:rPr>
      </w:pPr>
      <w:r w:rsidRPr="00744D0D">
        <w:rPr>
          <w:rFonts w:eastAsia="Arial"/>
          <w:sz w:val="20"/>
          <w:szCs w:val="20"/>
          <w:lang w:val="ru-RU"/>
        </w:rPr>
        <w:t>4. _____________________________________________________________________________________________</w:t>
      </w:r>
    </w:p>
    <w:p w14:paraId="2FA7B785"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_______________________________________________________________________________________________</w:t>
      </w:r>
    </w:p>
    <w:p w14:paraId="5038372B" w14:textId="77777777" w:rsidR="00B10A58" w:rsidRPr="00744D0D" w:rsidRDefault="00744D0D">
      <w:pPr>
        <w:widowControl w:val="0"/>
        <w:jc w:val="center"/>
        <w:rPr>
          <w:sz w:val="20"/>
          <w:szCs w:val="20"/>
          <w:lang w:val="ru-RU"/>
        </w:rPr>
      </w:pPr>
      <w:r w:rsidRPr="00744D0D">
        <w:rPr>
          <w:rFonts w:eastAsia="Arial"/>
          <w:sz w:val="20"/>
          <w:szCs w:val="20"/>
          <w:lang w:val="ru-RU"/>
        </w:rPr>
        <w:t>(представитель Администрации поселения - Ф.И.О. должность)</w:t>
      </w:r>
    </w:p>
    <w:p w14:paraId="17A93BE6" w14:textId="77777777" w:rsidR="00B10A58" w:rsidRPr="00744D0D" w:rsidRDefault="00744D0D">
      <w:pPr>
        <w:widowControl w:val="0"/>
        <w:ind w:firstLine="720"/>
        <w:rPr>
          <w:lang w:val="ru-RU"/>
        </w:rPr>
      </w:pPr>
      <w:r w:rsidRPr="00744D0D">
        <w:t> </w:t>
      </w:r>
    </w:p>
    <w:p w14:paraId="526BA0C6" w14:textId="77777777" w:rsidR="00B10A58" w:rsidRPr="00744D0D" w:rsidRDefault="00744D0D">
      <w:pPr>
        <w:widowControl w:val="0"/>
        <w:jc w:val="both"/>
        <w:rPr>
          <w:lang w:val="ru-RU"/>
        </w:rPr>
      </w:pPr>
      <w:r w:rsidRPr="00744D0D">
        <w:rPr>
          <w:rFonts w:eastAsia="Arial"/>
          <w:lang w:val="ru-RU"/>
        </w:rPr>
        <w:t>Составили</w:t>
      </w:r>
      <w:r w:rsidRPr="00744D0D">
        <w:rPr>
          <w:rFonts w:eastAsia="Arial"/>
        </w:rPr>
        <w:t> </w:t>
      </w:r>
      <w:r w:rsidRPr="00744D0D">
        <w:rPr>
          <w:rFonts w:eastAsia="Arial"/>
          <w:lang w:val="ru-RU"/>
        </w:rPr>
        <w:t xml:space="preserve"> настоящий</w:t>
      </w:r>
      <w:r w:rsidRPr="00744D0D">
        <w:rPr>
          <w:rFonts w:eastAsia="Arial"/>
        </w:rPr>
        <w:t> </w:t>
      </w:r>
      <w:r w:rsidRPr="00744D0D">
        <w:rPr>
          <w:rFonts w:eastAsia="Arial"/>
          <w:lang w:val="ru-RU"/>
        </w:rPr>
        <w:t xml:space="preserve"> акт</w:t>
      </w:r>
      <w:r w:rsidRPr="00744D0D">
        <w:rPr>
          <w:rFonts w:eastAsia="Arial"/>
        </w:rPr>
        <w:t> </w:t>
      </w:r>
      <w:r w:rsidRPr="00744D0D">
        <w:rPr>
          <w:rFonts w:eastAsia="Arial"/>
          <w:lang w:val="ru-RU"/>
        </w:rPr>
        <w:t xml:space="preserve"> о</w:t>
      </w:r>
      <w:r w:rsidRPr="00744D0D">
        <w:rPr>
          <w:rFonts w:eastAsia="Arial"/>
        </w:rPr>
        <w:t> </w:t>
      </w:r>
      <w:r w:rsidRPr="00744D0D">
        <w:rPr>
          <w:rFonts w:eastAsia="Arial"/>
          <w:lang w:val="ru-RU"/>
        </w:rPr>
        <w:t xml:space="preserve"> том,</w:t>
      </w:r>
      <w:r w:rsidRPr="00744D0D">
        <w:rPr>
          <w:rFonts w:eastAsia="Arial"/>
        </w:rPr>
        <w:t> </w:t>
      </w:r>
      <w:r w:rsidRPr="00744D0D">
        <w:rPr>
          <w:rFonts w:eastAsia="Arial"/>
          <w:lang w:val="ru-RU"/>
        </w:rPr>
        <w:t xml:space="preserve"> что</w:t>
      </w:r>
      <w:r w:rsidRPr="00744D0D">
        <w:rPr>
          <w:rFonts w:eastAsia="Arial"/>
        </w:rPr>
        <w:t> </w:t>
      </w:r>
      <w:r w:rsidRPr="00744D0D">
        <w:rPr>
          <w:rFonts w:eastAsia="Arial"/>
          <w:lang w:val="ru-RU"/>
        </w:rPr>
        <w:t xml:space="preserve"> элементы</w:t>
      </w:r>
      <w:r w:rsidRPr="00744D0D">
        <w:rPr>
          <w:rFonts w:eastAsia="Arial"/>
        </w:rPr>
        <w:t>  </w:t>
      </w:r>
      <w:r w:rsidRPr="00744D0D">
        <w:rPr>
          <w:rFonts w:eastAsia="Arial"/>
          <w:lang w:val="ru-RU"/>
        </w:rPr>
        <w:t xml:space="preserve"> благоустройства, нарушенные при производстве земляных работ, связанных </w:t>
      </w:r>
      <w:proofErr w:type="gramStart"/>
      <w:r w:rsidRPr="00744D0D">
        <w:rPr>
          <w:rFonts w:eastAsia="Arial"/>
          <w:lang w:val="ru-RU"/>
        </w:rPr>
        <w:t>с</w:t>
      </w:r>
      <w:proofErr w:type="gramEnd"/>
      <w:r w:rsidRPr="00744D0D">
        <w:rPr>
          <w:rFonts w:eastAsia="Arial"/>
          <w:sz w:val="20"/>
          <w:szCs w:val="20"/>
          <w:lang w:val="ru-RU"/>
        </w:rPr>
        <w:t xml:space="preserve"> _______________________________________________________________________________________________</w:t>
      </w:r>
    </w:p>
    <w:p w14:paraId="0603AAF1"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_______________________________________________________________________________________________</w:t>
      </w:r>
    </w:p>
    <w:p w14:paraId="55C19F50"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_______________________________________________________________________________________________</w:t>
      </w:r>
    </w:p>
    <w:p w14:paraId="0009B002" w14:textId="77777777" w:rsidR="00B10A58" w:rsidRPr="00744D0D" w:rsidRDefault="00744D0D">
      <w:pPr>
        <w:widowControl w:val="0"/>
        <w:jc w:val="center"/>
        <w:rPr>
          <w:sz w:val="20"/>
          <w:szCs w:val="20"/>
          <w:lang w:val="ru-RU"/>
        </w:rPr>
      </w:pPr>
      <w:r w:rsidRPr="00744D0D">
        <w:rPr>
          <w:rFonts w:eastAsia="Arial"/>
          <w:sz w:val="20"/>
          <w:szCs w:val="20"/>
          <w:lang w:val="ru-RU"/>
        </w:rPr>
        <w:t>(указывается вид работ, наименование объекта)</w:t>
      </w:r>
    </w:p>
    <w:p w14:paraId="0EB1FE71" w14:textId="77777777" w:rsidR="00B10A58" w:rsidRPr="00744D0D" w:rsidRDefault="00744D0D">
      <w:pPr>
        <w:widowControl w:val="0"/>
        <w:rPr>
          <w:lang w:val="ru-RU"/>
        </w:rPr>
      </w:pPr>
      <w:r w:rsidRPr="00744D0D">
        <w:rPr>
          <w:rFonts w:eastAsia="Arial"/>
          <w:lang w:val="ru-RU"/>
        </w:rPr>
        <w:t>по адресу:</w:t>
      </w:r>
      <w:r w:rsidRPr="00744D0D">
        <w:rPr>
          <w:rFonts w:eastAsia="Arial"/>
          <w:sz w:val="20"/>
          <w:szCs w:val="20"/>
          <w:lang w:val="ru-RU"/>
        </w:rPr>
        <w:t xml:space="preserve"> ____________________________________________________________________________________</w:t>
      </w:r>
    </w:p>
    <w:p w14:paraId="5D7AF3FE" w14:textId="77777777" w:rsidR="00B10A58" w:rsidRPr="00744D0D" w:rsidRDefault="00744D0D">
      <w:pPr>
        <w:widowControl w:val="0"/>
        <w:rPr>
          <w:lang w:val="ru-RU"/>
        </w:rPr>
      </w:pPr>
      <w:r w:rsidRPr="00744D0D">
        <w:rPr>
          <w:rFonts w:eastAsia="Arial"/>
          <w:lang w:val="ru-RU"/>
        </w:rPr>
        <w:t xml:space="preserve">согласно разрешению (ордеру) </w:t>
      </w:r>
      <w:r w:rsidRPr="00744D0D">
        <w:rPr>
          <w:rFonts w:eastAsia="Arial"/>
        </w:rPr>
        <w:t>N</w:t>
      </w:r>
      <w:r w:rsidRPr="00744D0D">
        <w:rPr>
          <w:rFonts w:eastAsia="Arial"/>
          <w:sz w:val="20"/>
          <w:szCs w:val="20"/>
          <w:lang w:val="ru-RU"/>
        </w:rPr>
        <w:t xml:space="preserve"> ______________ </w:t>
      </w:r>
      <w:r w:rsidRPr="00744D0D">
        <w:rPr>
          <w:rFonts w:eastAsia="Arial"/>
          <w:lang w:val="ru-RU"/>
        </w:rPr>
        <w:t xml:space="preserve">от </w:t>
      </w:r>
      <w:r w:rsidRPr="00744D0D">
        <w:rPr>
          <w:rFonts w:eastAsia="Arial"/>
          <w:sz w:val="20"/>
          <w:szCs w:val="20"/>
          <w:lang w:val="ru-RU"/>
        </w:rPr>
        <w:t xml:space="preserve">"___" _________ </w:t>
      </w:r>
      <w:r w:rsidRPr="00744D0D">
        <w:rPr>
          <w:rFonts w:eastAsia="Arial"/>
          <w:lang w:val="ru-RU"/>
        </w:rPr>
        <w:t>202_ г.,</w:t>
      </w:r>
    </w:p>
    <w:p w14:paraId="50EF2E95" w14:textId="77777777" w:rsidR="00B10A58" w:rsidRPr="00744D0D" w:rsidRDefault="00744D0D">
      <w:pPr>
        <w:widowControl w:val="0"/>
        <w:jc w:val="both"/>
        <w:rPr>
          <w:lang w:val="ru-RU"/>
        </w:rPr>
      </w:pPr>
      <w:r w:rsidRPr="00744D0D">
        <w:rPr>
          <w:rFonts w:eastAsia="Arial"/>
          <w:lang w:val="ru-RU"/>
        </w:rPr>
        <w:t>восстановлены</w:t>
      </w:r>
      <w:r w:rsidRPr="00744D0D">
        <w:rPr>
          <w:rFonts w:eastAsia="Arial"/>
        </w:rPr>
        <w:t> </w:t>
      </w:r>
      <w:r w:rsidRPr="00744D0D">
        <w:rPr>
          <w:rFonts w:eastAsia="Arial"/>
          <w:lang w:val="ru-RU"/>
        </w:rPr>
        <w:t xml:space="preserve"> в</w:t>
      </w:r>
      <w:r w:rsidRPr="00744D0D">
        <w:rPr>
          <w:rFonts w:eastAsia="Arial"/>
        </w:rPr>
        <w:t> </w:t>
      </w:r>
      <w:r w:rsidRPr="00744D0D">
        <w:rPr>
          <w:rFonts w:eastAsia="Arial"/>
          <w:lang w:val="ru-RU"/>
        </w:rPr>
        <w:t xml:space="preserve"> полном</w:t>
      </w:r>
      <w:r w:rsidRPr="00744D0D">
        <w:rPr>
          <w:rFonts w:eastAsia="Arial"/>
        </w:rPr>
        <w:t> </w:t>
      </w:r>
      <w:r w:rsidRPr="00744D0D">
        <w:rPr>
          <w:rFonts w:eastAsia="Arial"/>
          <w:lang w:val="ru-RU"/>
        </w:rPr>
        <w:t xml:space="preserve"> объеме</w:t>
      </w:r>
      <w:r w:rsidRPr="00744D0D">
        <w:rPr>
          <w:rFonts w:eastAsia="Arial"/>
        </w:rPr>
        <w:t> </w:t>
      </w:r>
      <w:r w:rsidRPr="00744D0D">
        <w:rPr>
          <w:rFonts w:eastAsia="Arial"/>
          <w:lang w:val="ru-RU"/>
        </w:rPr>
        <w:t xml:space="preserve"> в</w:t>
      </w:r>
      <w:r w:rsidRPr="00744D0D">
        <w:rPr>
          <w:rFonts w:eastAsia="Arial"/>
        </w:rPr>
        <w:t> </w:t>
      </w:r>
      <w:r w:rsidRPr="00744D0D">
        <w:rPr>
          <w:rFonts w:eastAsia="Arial"/>
          <w:lang w:val="ru-RU"/>
        </w:rPr>
        <w:t xml:space="preserve"> соответствии</w:t>
      </w:r>
      <w:r w:rsidRPr="00744D0D">
        <w:rPr>
          <w:rFonts w:eastAsia="Arial"/>
        </w:rPr>
        <w:t> </w:t>
      </w:r>
      <w:r w:rsidRPr="00744D0D">
        <w:rPr>
          <w:rFonts w:eastAsia="Arial"/>
          <w:lang w:val="ru-RU"/>
        </w:rPr>
        <w:t xml:space="preserve"> с</w:t>
      </w:r>
      <w:r w:rsidRPr="00744D0D">
        <w:rPr>
          <w:rFonts w:eastAsia="Arial"/>
        </w:rPr>
        <w:t> </w:t>
      </w:r>
      <w:r w:rsidRPr="00744D0D">
        <w:rPr>
          <w:rFonts w:eastAsia="Arial"/>
          <w:lang w:val="ru-RU"/>
        </w:rPr>
        <w:t xml:space="preserve"> требованиями Правил благоустройства территории _______________________________сельского поселения </w:t>
      </w:r>
      <w:proofErr w:type="spellStart"/>
      <w:r w:rsidRPr="00744D0D">
        <w:rPr>
          <w:rFonts w:eastAsia="Arial"/>
          <w:lang w:val="ru-RU"/>
        </w:rPr>
        <w:t>Атяшевского</w:t>
      </w:r>
      <w:proofErr w:type="spellEnd"/>
      <w:r w:rsidRPr="00744D0D">
        <w:rPr>
          <w:rFonts w:eastAsia="Arial"/>
          <w:lang w:val="ru-RU"/>
        </w:rPr>
        <w:t xml:space="preserve"> муниципального района (утв. ____________________)</w:t>
      </w:r>
    </w:p>
    <w:p w14:paraId="02DAF38F" w14:textId="77777777" w:rsidR="00B10A58" w:rsidRPr="00744D0D" w:rsidRDefault="00744D0D">
      <w:pPr>
        <w:widowControl w:val="0"/>
        <w:rPr>
          <w:lang w:val="ru-RU"/>
        </w:rPr>
      </w:pPr>
      <w:r w:rsidRPr="00744D0D">
        <w:rPr>
          <w:rFonts w:eastAsia="Arial"/>
          <w:lang w:val="ru-RU"/>
        </w:rPr>
        <w:t>Примечания</w:t>
      </w:r>
      <w:r w:rsidRPr="00744D0D">
        <w:rPr>
          <w:rFonts w:eastAsia="Arial"/>
          <w:sz w:val="20"/>
          <w:szCs w:val="20"/>
          <w:lang w:val="ru-RU"/>
        </w:rPr>
        <w:t>: _________________________________________________________________________________</w:t>
      </w:r>
    </w:p>
    <w:p w14:paraId="24BE57DE"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_______________________________________________________________________________________________</w:t>
      </w:r>
    </w:p>
    <w:p w14:paraId="353DABDB" w14:textId="77777777" w:rsidR="00B10A58" w:rsidRPr="00744D0D" w:rsidRDefault="00744D0D">
      <w:pPr>
        <w:widowControl w:val="0"/>
        <w:ind w:firstLine="720"/>
        <w:rPr>
          <w:lang w:val="ru-RU"/>
        </w:rPr>
      </w:pPr>
      <w:r w:rsidRPr="00744D0D">
        <w:t> </w:t>
      </w:r>
    </w:p>
    <w:p w14:paraId="19F6B0A0" w14:textId="77777777" w:rsidR="00B10A58" w:rsidRPr="00744D0D" w:rsidRDefault="00744D0D">
      <w:pPr>
        <w:widowControl w:val="0"/>
        <w:rPr>
          <w:lang w:val="ru-RU"/>
        </w:rPr>
      </w:pPr>
      <w:r w:rsidRPr="00744D0D">
        <w:rPr>
          <w:rFonts w:eastAsia="Arial"/>
          <w:lang w:val="ru-RU"/>
        </w:rPr>
        <w:t>Подписи</w:t>
      </w:r>
      <w:r w:rsidRPr="00744D0D">
        <w:rPr>
          <w:rFonts w:eastAsia="Arial"/>
          <w:sz w:val="20"/>
          <w:szCs w:val="20"/>
          <w:lang w:val="ru-RU"/>
        </w:rPr>
        <w:t xml:space="preserve">: _____________________________ </w:t>
      </w:r>
      <w:r w:rsidRPr="00744D0D">
        <w:rPr>
          <w:rFonts w:eastAsia="Arial"/>
          <w:sz w:val="20"/>
          <w:szCs w:val="20"/>
        </w:rPr>
        <w:t>                              </w:t>
      </w:r>
      <w:r w:rsidRPr="00744D0D">
        <w:rPr>
          <w:rFonts w:eastAsia="Arial"/>
          <w:sz w:val="20"/>
          <w:szCs w:val="20"/>
          <w:lang w:val="ru-RU"/>
        </w:rPr>
        <w:t xml:space="preserve"> __________________________________</w:t>
      </w:r>
    </w:p>
    <w:p w14:paraId="27E2A937" w14:textId="77777777" w:rsidR="00B10A58" w:rsidRPr="00744D0D" w:rsidRDefault="00744D0D">
      <w:pPr>
        <w:widowControl w:val="0"/>
        <w:rPr>
          <w:sz w:val="20"/>
          <w:szCs w:val="20"/>
          <w:lang w:val="ru-RU"/>
        </w:rPr>
      </w:pPr>
      <w:r w:rsidRPr="00744D0D">
        <w:rPr>
          <w:rFonts w:eastAsia="Arial"/>
          <w:sz w:val="20"/>
          <w:szCs w:val="20"/>
        </w:rPr>
        <w:t>                          </w:t>
      </w:r>
      <w:r w:rsidRPr="00744D0D">
        <w:rPr>
          <w:rFonts w:eastAsia="Arial"/>
          <w:sz w:val="20"/>
          <w:szCs w:val="20"/>
          <w:lang w:val="ru-RU"/>
        </w:rPr>
        <w:t xml:space="preserve"> (подпись, Ф.И.О.)</w:t>
      </w:r>
      <w:r w:rsidRPr="00744D0D">
        <w:rPr>
          <w:rFonts w:eastAsia="Arial"/>
          <w:sz w:val="20"/>
          <w:szCs w:val="20"/>
        </w:rPr>
        <w:t>              </w:t>
      </w:r>
      <w:r w:rsidRPr="00744D0D">
        <w:rPr>
          <w:rFonts w:eastAsia="Arial"/>
          <w:sz w:val="20"/>
          <w:szCs w:val="20"/>
          <w:lang w:val="ru-RU"/>
        </w:rPr>
        <w:t xml:space="preserve"> </w:t>
      </w:r>
      <w:r w:rsidRPr="00744D0D">
        <w:rPr>
          <w:rFonts w:eastAsia="Arial"/>
          <w:sz w:val="20"/>
          <w:szCs w:val="20"/>
        </w:rPr>
        <w:t>                                                          </w:t>
      </w:r>
      <w:r w:rsidRPr="00744D0D">
        <w:rPr>
          <w:rFonts w:eastAsia="Arial"/>
          <w:sz w:val="20"/>
          <w:szCs w:val="20"/>
          <w:lang w:val="ru-RU"/>
        </w:rPr>
        <w:t xml:space="preserve"> </w:t>
      </w:r>
      <w:r w:rsidRPr="00744D0D">
        <w:rPr>
          <w:rFonts w:eastAsia="Arial"/>
          <w:sz w:val="20"/>
          <w:szCs w:val="20"/>
        </w:rPr>
        <w:t> </w:t>
      </w:r>
      <w:r w:rsidRPr="00744D0D">
        <w:rPr>
          <w:rFonts w:eastAsia="Arial"/>
          <w:sz w:val="20"/>
          <w:szCs w:val="20"/>
          <w:lang w:val="ru-RU"/>
        </w:rPr>
        <w:t>(подпись, Ф.И.О.)</w:t>
      </w:r>
    </w:p>
    <w:p w14:paraId="3D827A92" w14:textId="77777777" w:rsidR="00B10A58" w:rsidRPr="00744D0D" w:rsidRDefault="00744D0D">
      <w:pPr>
        <w:widowControl w:val="0"/>
        <w:ind w:firstLine="720"/>
        <w:rPr>
          <w:lang w:val="ru-RU"/>
        </w:rPr>
      </w:pPr>
      <w:r w:rsidRPr="00744D0D">
        <w:t> </w:t>
      </w:r>
    </w:p>
    <w:p w14:paraId="51A519D7" w14:textId="77777777" w:rsidR="00B10A58" w:rsidRPr="00744D0D" w:rsidRDefault="00744D0D">
      <w:pPr>
        <w:widowControl w:val="0"/>
        <w:rPr>
          <w:sz w:val="20"/>
          <w:szCs w:val="20"/>
          <w:lang w:val="ru-RU"/>
        </w:rPr>
      </w:pPr>
      <w:r w:rsidRPr="00744D0D">
        <w:rPr>
          <w:rFonts w:eastAsia="Arial"/>
          <w:sz w:val="20"/>
          <w:szCs w:val="20"/>
        </w:rPr>
        <w:t>                     </w:t>
      </w:r>
      <w:r w:rsidRPr="00744D0D">
        <w:rPr>
          <w:rFonts w:eastAsia="Arial"/>
          <w:sz w:val="20"/>
          <w:szCs w:val="20"/>
          <w:lang w:val="ru-RU"/>
        </w:rPr>
        <w:t xml:space="preserve"> _____________________________ </w:t>
      </w:r>
      <w:r w:rsidRPr="00744D0D">
        <w:rPr>
          <w:rFonts w:eastAsia="Arial"/>
          <w:sz w:val="20"/>
          <w:szCs w:val="20"/>
        </w:rPr>
        <w:t>                        </w:t>
      </w:r>
      <w:r w:rsidRPr="00744D0D">
        <w:rPr>
          <w:rFonts w:eastAsia="Arial"/>
          <w:sz w:val="20"/>
          <w:szCs w:val="20"/>
          <w:lang w:val="ru-RU"/>
        </w:rPr>
        <w:t xml:space="preserve"> _______________________________________</w:t>
      </w:r>
    </w:p>
    <w:p w14:paraId="45DD2F09" w14:textId="77777777" w:rsidR="00B10A58" w:rsidRPr="00744D0D" w:rsidRDefault="00744D0D">
      <w:pPr>
        <w:widowControl w:val="0"/>
        <w:rPr>
          <w:sz w:val="20"/>
          <w:szCs w:val="20"/>
          <w:lang w:val="ru-RU"/>
        </w:rPr>
      </w:pPr>
      <w:r w:rsidRPr="00744D0D">
        <w:rPr>
          <w:rFonts w:eastAsia="Arial"/>
          <w:sz w:val="20"/>
          <w:szCs w:val="20"/>
        </w:rPr>
        <w:t>                                     </w:t>
      </w:r>
      <w:r w:rsidRPr="00744D0D">
        <w:rPr>
          <w:rFonts w:eastAsia="Arial"/>
          <w:sz w:val="20"/>
          <w:szCs w:val="20"/>
          <w:lang w:val="ru-RU"/>
        </w:rPr>
        <w:t xml:space="preserve"> (подпись, Ф.И.О.)</w:t>
      </w:r>
      <w:r w:rsidRPr="00744D0D">
        <w:rPr>
          <w:rFonts w:eastAsia="Arial"/>
          <w:sz w:val="20"/>
          <w:szCs w:val="20"/>
        </w:rPr>
        <w:t>                 </w:t>
      </w:r>
      <w:r w:rsidRPr="00744D0D">
        <w:rPr>
          <w:rFonts w:eastAsia="Arial"/>
          <w:sz w:val="20"/>
          <w:szCs w:val="20"/>
          <w:lang w:val="ru-RU"/>
        </w:rPr>
        <w:t xml:space="preserve"> </w:t>
      </w:r>
      <w:r w:rsidRPr="00744D0D">
        <w:rPr>
          <w:rFonts w:eastAsia="Arial"/>
          <w:sz w:val="20"/>
          <w:szCs w:val="20"/>
        </w:rPr>
        <w:t>                                                </w:t>
      </w:r>
      <w:r w:rsidRPr="00744D0D">
        <w:rPr>
          <w:rFonts w:eastAsia="Arial"/>
          <w:sz w:val="20"/>
          <w:szCs w:val="20"/>
          <w:lang w:val="ru-RU"/>
        </w:rPr>
        <w:t xml:space="preserve"> </w:t>
      </w:r>
      <w:r w:rsidRPr="00744D0D">
        <w:rPr>
          <w:rFonts w:eastAsia="Arial"/>
          <w:sz w:val="20"/>
          <w:szCs w:val="20"/>
        </w:rPr>
        <w:t> </w:t>
      </w:r>
      <w:r w:rsidRPr="00744D0D">
        <w:rPr>
          <w:rFonts w:eastAsia="Arial"/>
          <w:sz w:val="20"/>
          <w:szCs w:val="20"/>
          <w:lang w:val="ru-RU"/>
        </w:rPr>
        <w:t>(подпись, Ф.И.О.)</w:t>
      </w:r>
    </w:p>
    <w:p w14:paraId="5162559E" w14:textId="77777777" w:rsidR="00B10A58" w:rsidRPr="00744D0D" w:rsidRDefault="00744D0D">
      <w:pPr>
        <w:widowControl w:val="0"/>
        <w:jc w:val="both"/>
        <w:rPr>
          <w:sz w:val="28"/>
          <w:szCs w:val="28"/>
          <w:lang w:val="ru-RU"/>
        </w:rPr>
      </w:pPr>
      <w:r w:rsidRPr="00744D0D">
        <w:rPr>
          <w:b/>
          <w:bCs/>
          <w:sz w:val="28"/>
          <w:szCs w:val="28"/>
        </w:rPr>
        <w:t> </w:t>
      </w:r>
    </w:p>
    <w:p w14:paraId="447B7713" w14:textId="77777777" w:rsidR="00B10A58" w:rsidRPr="00744D0D" w:rsidRDefault="00744D0D">
      <w:pPr>
        <w:widowControl w:val="0"/>
        <w:jc w:val="both"/>
        <w:rPr>
          <w:sz w:val="28"/>
          <w:szCs w:val="28"/>
          <w:lang w:val="ru-RU"/>
        </w:rPr>
      </w:pPr>
      <w:r w:rsidRPr="00744D0D">
        <w:rPr>
          <w:sz w:val="28"/>
          <w:szCs w:val="28"/>
        </w:rPr>
        <w:t> </w:t>
      </w:r>
    </w:p>
    <w:p w14:paraId="4F93E43A" w14:textId="77777777" w:rsidR="00B10A58" w:rsidRPr="00744D0D" w:rsidRDefault="00744D0D">
      <w:pPr>
        <w:widowControl w:val="0"/>
        <w:jc w:val="both"/>
        <w:rPr>
          <w:sz w:val="28"/>
          <w:szCs w:val="28"/>
          <w:lang w:val="ru-RU"/>
        </w:rPr>
      </w:pPr>
      <w:r w:rsidRPr="00744D0D">
        <w:rPr>
          <w:sz w:val="28"/>
          <w:szCs w:val="28"/>
        </w:rPr>
        <w:t> </w:t>
      </w:r>
    </w:p>
    <w:p w14:paraId="77A7541E" w14:textId="77777777" w:rsidR="00B10A58" w:rsidRPr="00744D0D" w:rsidRDefault="00744D0D">
      <w:pPr>
        <w:widowControl w:val="0"/>
        <w:jc w:val="both"/>
        <w:rPr>
          <w:sz w:val="28"/>
          <w:szCs w:val="28"/>
          <w:lang w:val="ru-RU"/>
        </w:rPr>
      </w:pPr>
      <w:r w:rsidRPr="00744D0D">
        <w:rPr>
          <w:sz w:val="28"/>
          <w:szCs w:val="28"/>
        </w:rPr>
        <w:t> </w:t>
      </w:r>
    </w:p>
    <w:p w14:paraId="6952F4F0" w14:textId="77777777" w:rsidR="00B10A58" w:rsidRPr="00744D0D" w:rsidRDefault="00744D0D">
      <w:pPr>
        <w:widowControl w:val="0"/>
        <w:jc w:val="both"/>
        <w:rPr>
          <w:sz w:val="28"/>
          <w:szCs w:val="28"/>
          <w:lang w:val="ru-RU"/>
        </w:rPr>
      </w:pPr>
      <w:r w:rsidRPr="00744D0D">
        <w:rPr>
          <w:sz w:val="28"/>
          <w:szCs w:val="28"/>
        </w:rPr>
        <w:t> </w:t>
      </w:r>
    </w:p>
    <w:p w14:paraId="2E8B86B6" w14:textId="77777777" w:rsidR="00B10A58" w:rsidRPr="00744D0D" w:rsidRDefault="00744D0D">
      <w:pPr>
        <w:widowControl w:val="0"/>
        <w:jc w:val="both"/>
        <w:rPr>
          <w:sz w:val="28"/>
          <w:szCs w:val="28"/>
          <w:lang w:val="ru-RU"/>
        </w:rPr>
      </w:pPr>
      <w:r w:rsidRPr="00744D0D">
        <w:rPr>
          <w:sz w:val="28"/>
          <w:szCs w:val="28"/>
        </w:rPr>
        <w:t> </w:t>
      </w:r>
    </w:p>
    <w:p w14:paraId="39BBC0B2"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Приложение 5</w:t>
      </w:r>
    </w:p>
    <w:p w14:paraId="72DC3890"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к Административному регламенту</w:t>
      </w:r>
    </w:p>
    <w:p w14:paraId="0572EC98"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предоставления Администрацией</w:t>
      </w:r>
    </w:p>
    <w:p w14:paraId="24EB357F"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lastRenderedPageBreak/>
        <w:t>Атяшевского</w:t>
      </w:r>
      <w:proofErr w:type="spellEnd"/>
      <w:r w:rsidRPr="00744D0D">
        <w:rPr>
          <w:rFonts w:eastAsia="Arial"/>
          <w:b w:val="0"/>
          <w:bCs w:val="0"/>
          <w:color w:val="000000"/>
          <w:sz w:val="24"/>
          <w:szCs w:val="24"/>
          <w:lang w:val="ru-RU"/>
        </w:rPr>
        <w:t xml:space="preserve"> сельского поселения</w:t>
      </w:r>
    </w:p>
    <w:p w14:paraId="6E701E67"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муниципального района</w:t>
      </w:r>
    </w:p>
    <w:p w14:paraId="5E4B4A61"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Республики Мордовия муниципальной услуги</w:t>
      </w:r>
    </w:p>
    <w:p w14:paraId="097159E9"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«Выдача разрешений (ордеров)</w:t>
      </w:r>
    </w:p>
    <w:p w14:paraId="5C92FDFC"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на производство земляных работ»</w:t>
      </w:r>
      <w:r w:rsidRPr="00744D0D">
        <w:rPr>
          <w:rFonts w:eastAsia="Arial"/>
          <w:b w:val="0"/>
          <w:bCs w:val="0"/>
          <w:color w:val="000000"/>
          <w:sz w:val="24"/>
          <w:szCs w:val="24"/>
        </w:rPr>
        <w:t> </w:t>
      </w:r>
    </w:p>
    <w:p w14:paraId="0E268B2F" w14:textId="77777777" w:rsidR="00B10A58" w:rsidRPr="00744D0D" w:rsidRDefault="00744D0D">
      <w:pPr>
        <w:widowControl w:val="0"/>
        <w:spacing w:before="108" w:after="108"/>
        <w:rPr>
          <w:lang w:val="ru-RU"/>
        </w:rPr>
      </w:pPr>
      <w:r w:rsidRPr="00744D0D">
        <w:rPr>
          <w:b/>
          <w:bCs/>
        </w:rPr>
        <w:t> </w:t>
      </w:r>
    </w:p>
    <w:p w14:paraId="77B64D5B" w14:textId="77777777" w:rsidR="00B10A58" w:rsidRPr="00744D0D" w:rsidRDefault="00744D0D">
      <w:pPr>
        <w:widowControl w:val="0"/>
        <w:spacing w:before="108" w:after="108"/>
        <w:jc w:val="center"/>
        <w:rPr>
          <w:lang w:val="ru-RU"/>
        </w:rPr>
      </w:pPr>
      <w:r w:rsidRPr="00744D0D">
        <w:rPr>
          <w:b/>
          <w:bCs/>
          <w:lang w:val="ru-RU"/>
        </w:rPr>
        <w:t>Блок-схема</w:t>
      </w:r>
      <w:r w:rsidRPr="00744D0D">
        <w:rPr>
          <w:b/>
          <w:bCs/>
          <w:lang w:val="ru-RU"/>
        </w:rPr>
        <w:br/>
        <w:t>предоставления муниципальной услуги</w:t>
      </w:r>
    </w:p>
    <w:p w14:paraId="27C2A09C" w14:textId="77777777" w:rsidR="00B10A58" w:rsidRPr="00744D0D" w:rsidRDefault="00744D0D">
      <w:pPr>
        <w:widowControl w:val="0"/>
        <w:ind w:firstLine="720"/>
        <w:jc w:val="both"/>
        <w:rPr>
          <w:lang w:val="ru-RU"/>
        </w:rPr>
      </w:pPr>
      <w:r w:rsidRPr="00744D0D">
        <w:rPr>
          <w:rFonts w:eastAsia="Times New Roman CYR"/>
        </w:rPr>
        <w:t> </w:t>
      </w:r>
    </w:p>
    <w:p w14:paraId="70984095" w14:textId="77777777" w:rsidR="00B10A58" w:rsidRPr="00744D0D" w:rsidRDefault="00744D0D">
      <w:pPr>
        <w:jc w:val="center"/>
      </w:pPr>
      <w:r w:rsidRPr="00744D0D">
        <w:rPr>
          <w:noProof/>
          <w:lang w:val="ru-RU" w:eastAsia="ru-RU"/>
        </w:rPr>
        <w:drawing>
          <wp:inline distT="0" distB="0" distL="0" distR="0" wp14:anchorId="734F1C99" wp14:editId="3D0904CE">
            <wp:extent cx="5457825" cy="5534025"/>
            <wp:effectExtent l="0" t="0" r="0" b="0"/>
            <wp:docPr id="100001" name="Рисунок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20"/>
                    <a:stretch>
                      <a:fillRect/>
                    </a:stretch>
                  </pic:blipFill>
                  <pic:spPr>
                    <a:xfrm>
                      <a:off x="0" y="0"/>
                      <a:ext cx="5457825" cy="5534025"/>
                    </a:xfrm>
                    <a:prstGeom prst="rect">
                      <a:avLst/>
                    </a:prstGeom>
                  </pic:spPr>
                </pic:pic>
              </a:graphicData>
            </a:graphic>
          </wp:inline>
        </w:drawing>
      </w:r>
    </w:p>
    <w:p w14:paraId="1BF29203" w14:textId="77777777" w:rsidR="00B10A58" w:rsidRPr="00744D0D" w:rsidRDefault="00744D0D">
      <w:r w:rsidRPr="00744D0D">
        <w:t> </w:t>
      </w:r>
    </w:p>
    <w:p w14:paraId="43D8368F" w14:textId="77777777" w:rsidR="00B10A58" w:rsidRPr="00744D0D" w:rsidRDefault="00744D0D">
      <w:pPr>
        <w:widowControl w:val="0"/>
        <w:jc w:val="right"/>
        <w:rPr>
          <w:sz w:val="28"/>
          <w:szCs w:val="28"/>
        </w:rPr>
      </w:pPr>
      <w:r w:rsidRPr="00744D0D">
        <w:rPr>
          <w:b/>
          <w:bCs/>
          <w:sz w:val="28"/>
          <w:szCs w:val="28"/>
        </w:rPr>
        <w:t> </w:t>
      </w:r>
    </w:p>
    <w:p w14:paraId="58B1F200" w14:textId="77777777" w:rsidR="00B10A58" w:rsidRPr="00744D0D" w:rsidRDefault="00744D0D">
      <w:pPr>
        <w:jc w:val="center"/>
      </w:pPr>
      <w:r w:rsidRPr="00744D0D">
        <w:rPr>
          <w:noProof/>
          <w:lang w:val="ru-RU" w:eastAsia="ru-RU"/>
        </w:rPr>
        <w:lastRenderedPageBreak/>
        <w:drawing>
          <wp:inline distT="0" distB="0" distL="0" distR="0" wp14:anchorId="1E0A29FB" wp14:editId="06F93F2E">
            <wp:extent cx="3771900" cy="1047750"/>
            <wp:effectExtent l="0" t="0" r="0" b="0"/>
            <wp:docPr id="100003" name="Рисунок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21"/>
                    <a:stretch>
                      <a:fillRect/>
                    </a:stretch>
                  </pic:blipFill>
                  <pic:spPr>
                    <a:xfrm>
                      <a:off x="0" y="0"/>
                      <a:ext cx="3771900" cy="1047750"/>
                    </a:xfrm>
                    <a:prstGeom prst="rect">
                      <a:avLst/>
                    </a:prstGeom>
                  </pic:spPr>
                </pic:pic>
              </a:graphicData>
            </a:graphic>
          </wp:inline>
        </w:drawing>
      </w:r>
    </w:p>
    <w:p w14:paraId="3D9DD2FA"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rPr>
        <w:t> </w:t>
      </w:r>
    </w:p>
    <w:p w14:paraId="6AB386A7"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rPr>
        <w:t> </w:t>
      </w:r>
    </w:p>
    <w:p w14:paraId="0441999A"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rPr>
        <w:t> </w:t>
      </w:r>
    </w:p>
    <w:p w14:paraId="63AE4FC2"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rPr>
        <w:t> </w:t>
      </w:r>
    </w:p>
    <w:p w14:paraId="3136A2C3"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rPr>
        <w:t> </w:t>
      </w:r>
    </w:p>
    <w:p w14:paraId="180EF227"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rPr>
        <w:t> </w:t>
      </w:r>
    </w:p>
    <w:p w14:paraId="106C7772"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Приложение 6</w:t>
      </w:r>
    </w:p>
    <w:p w14:paraId="2C2F0983"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к Административному регламенту</w:t>
      </w:r>
    </w:p>
    <w:p w14:paraId="238CA9CD"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предоставления Администрацией</w:t>
      </w:r>
    </w:p>
    <w:p w14:paraId="665AF4B0"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сельского поселения</w:t>
      </w:r>
    </w:p>
    <w:p w14:paraId="4A69EE43"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муниципального района</w:t>
      </w:r>
    </w:p>
    <w:p w14:paraId="5CE65083"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Республики Мордовия муниципальной услуги</w:t>
      </w:r>
    </w:p>
    <w:p w14:paraId="0AAB9912"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«Выдача разрешений (ордеров)</w:t>
      </w:r>
    </w:p>
    <w:p w14:paraId="741BF518"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на производство земляных работ»</w:t>
      </w:r>
      <w:r w:rsidRPr="00744D0D">
        <w:rPr>
          <w:rFonts w:eastAsia="Arial"/>
          <w:b w:val="0"/>
          <w:bCs w:val="0"/>
          <w:color w:val="000000"/>
          <w:sz w:val="24"/>
          <w:szCs w:val="24"/>
        </w:rPr>
        <w:t> </w:t>
      </w:r>
    </w:p>
    <w:p w14:paraId="6F968457" w14:textId="77777777" w:rsidR="00B10A58" w:rsidRPr="00744D0D" w:rsidRDefault="00744D0D">
      <w:pPr>
        <w:widowControl w:val="0"/>
        <w:spacing w:before="108" w:after="108"/>
        <w:rPr>
          <w:lang w:val="ru-RU"/>
        </w:rPr>
      </w:pPr>
      <w:r w:rsidRPr="00744D0D">
        <w:rPr>
          <w:b/>
          <w:bCs/>
        </w:rPr>
        <w:t> </w:t>
      </w:r>
    </w:p>
    <w:p w14:paraId="7C5FE9B9" w14:textId="77777777" w:rsidR="00B10A58" w:rsidRPr="00744D0D" w:rsidRDefault="00744D0D">
      <w:pPr>
        <w:widowControl w:val="0"/>
        <w:jc w:val="center"/>
        <w:rPr>
          <w:sz w:val="28"/>
          <w:szCs w:val="28"/>
          <w:lang w:val="ru-RU"/>
        </w:rPr>
      </w:pPr>
      <w:r w:rsidRPr="00744D0D">
        <w:rPr>
          <w:b/>
          <w:bCs/>
          <w:sz w:val="28"/>
          <w:szCs w:val="28"/>
          <w:lang w:val="ru-RU"/>
        </w:rPr>
        <w:t>Форма обращения</w:t>
      </w:r>
    </w:p>
    <w:p w14:paraId="0696629C" w14:textId="77777777" w:rsidR="00B10A58" w:rsidRPr="00744D0D" w:rsidRDefault="00744D0D">
      <w:pPr>
        <w:widowControl w:val="0"/>
        <w:jc w:val="center"/>
        <w:rPr>
          <w:sz w:val="28"/>
          <w:szCs w:val="28"/>
          <w:lang w:val="ru-RU"/>
        </w:rPr>
      </w:pPr>
      <w:r w:rsidRPr="00744D0D">
        <w:rPr>
          <w:b/>
          <w:bCs/>
          <w:sz w:val="28"/>
          <w:szCs w:val="28"/>
          <w:lang w:val="ru-RU"/>
        </w:rPr>
        <w:t>на обжалование действий (бездействий)</w:t>
      </w:r>
    </w:p>
    <w:p w14:paraId="5251ACA6" w14:textId="77777777" w:rsidR="00B10A58" w:rsidRPr="00744D0D" w:rsidRDefault="00744D0D">
      <w:pPr>
        <w:widowControl w:val="0"/>
        <w:jc w:val="center"/>
        <w:rPr>
          <w:sz w:val="28"/>
          <w:szCs w:val="28"/>
          <w:lang w:val="ru-RU"/>
        </w:rPr>
      </w:pPr>
      <w:r w:rsidRPr="00744D0D">
        <w:rPr>
          <w:b/>
          <w:bCs/>
          <w:sz w:val="28"/>
          <w:szCs w:val="28"/>
          <w:lang w:val="ru-RU"/>
        </w:rPr>
        <w:t>и решений, осуществляемых (принятых) в ходе</w:t>
      </w:r>
    </w:p>
    <w:p w14:paraId="22593C11" w14:textId="77777777" w:rsidR="00B10A58" w:rsidRPr="00744D0D" w:rsidRDefault="00744D0D">
      <w:pPr>
        <w:widowControl w:val="0"/>
        <w:jc w:val="center"/>
        <w:rPr>
          <w:sz w:val="28"/>
          <w:szCs w:val="28"/>
          <w:lang w:val="ru-RU"/>
        </w:rPr>
      </w:pPr>
      <w:r w:rsidRPr="00744D0D">
        <w:rPr>
          <w:b/>
          <w:bCs/>
          <w:sz w:val="28"/>
          <w:szCs w:val="28"/>
          <w:lang w:val="ru-RU"/>
        </w:rPr>
        <w:t>предоставления муниципальной услуги</w:t>
      </w:r>
    </w:p>
    <w:p w14:paraId="546210E5" w14:textId="77777777" w:rsidR="00B10A58" w:rsidRPr="00744D0D" w:rsidRDefault="00744D0D">
      <w:pPr>
        <w:widowControl w:val="0"/>
        <w:jc w:val="right"/>
        <w:rPr>
          <w:lang w:val="ru-RU"/>
        </w:rPr>
      </w:pPr>
      <w:r w:rsidRPr="00744D0D">
        <w:t> </w:t>
      </w:r>
    </w:p>
    <w:p w14:paraId="512F0E49" w14:textId="77777777" w:rsidR="00B10A58" w:rsidRPr="00744D0D" w:rsidRDefault="00744D0D">
      <w:pPr>
        <w:widowControl w:val="0"/>
        <w:jc w:val="right"/>
        <w:rPr>
          <w:lang w:val="ru-RU"/>
        </w:rPr>
      </w:pPr>
      <w:r w:rsidRPr="00744D0D">
        <w:t> </w:t>
      </w:r>
    </w:p>
    <w:p w14:paraId="1543F258" w14:textId="77777777" w:rsidR="00B10A58" w:rsidRPr="00744D0D" w:rsidRDefault="00744D0D">
      <w:pPr>
        <w:widowControl w:val="0"/>
        <w:jc w:val="right"/>
        <w:rPr>
          <w:lang w:val="ru-RU"/>
        </w:rPr>
      </w:pPr>
      <w:r w:rsidRPr="00744D0D">
        <w:t> </w:t>
      </w:r>
    </w:p>
    <w:p w14:paraId="6AB4DC0E" w14:textId="77777777" w:rsidR="00B10A58" w:rsidRPr="00744D0D" w:rsidRDefault="00744D0D">
      <w:pPr>
        <w:widowControl w:val="0"/>
        <w:jc w:val="right"/>
        <w:rPr>
          <w:lang w:val="ru-RU"/>
        </w:rPr>
      </w:pPr>
      <w:r w:rsidRPr="00744D0D">
        <w:rPr>
          <w:rFonts w:eastAsia="Arial"/>
          <w:lang w:val="ru-RU"/>
        </w:rPr>
        <w:t>Главе</w:t>
      </w:r>
      <w:r w:rsidRPr="00744D0D">
        <w:rPr>
          <w:rFonts w:eastAsia="Arial"/>
        </w:rPr>
        <w:t> </w:t>
      </w:r>
      <w:r w:rsidRPr="00744D0D">
        <w:rPr>
          <w:rFonts w:eastAsia="Arial"/>
          <w:lang w:val="ru-RU"/>
        </w:rPr>
        <w:t xml:space="preserve"> ______________сельского поселения </w:t>
      </w:r>
    </w:p>
    <w:p w14:paraId="376AE6DE" w14:textId="77777777" w:rsidR="00B10A58" w:rsidRPr="00744D0D" w:rsidRDefault="00744D0D">
      <w:pPr>
        <w:widowControl w:val="0"/>
        <w:jc w:val="right"/>
        <w:rPr>
          <w:lang w:val="ru-RU"/>
        </w:rPr>
      </w:pPr>
      <w:proofErr w:type="spellStart"/>
      <w:r w:rsidRPr="00744D0D">
        <w:rPr>
          <w:rFonts w:eastAsia="Arial"/>
          <w:lang w:val="ru-RU"/>
        </w:rPr>
        <w:t>Атяшевского</w:t>
      </w:r>
      <w:proofErr w:type="spellEnd"/>
      <w:r w:rsidRPr="00744D0D">
        <w:rPr>
          <w:rFonts w:eastAsia="Arial"/>
          <w:lang w:val="ru-RU"/>
        </w:rPr>
        <w:t xml:space="preserve"> муниципального</w:t>
      </w:r>
    </w:p>
    <w:p w14:paraId="1B27AE10" w14:textId="77777777" w:rsidR="00B10A58" w:rsidRPr="00744D0D" w:rsidRDefault="00744D0D">
      <w:pPr>
        <w:widowControl w:val="0"/>
        <w:ind w:firstLine="720"/>
        <w:jc w:val="right"/>
        <w:rPr>
          <w:lang w:val="ru-RU"/>
        </w:rPr>
      </w:pPr>
      <w:r w:rsidRPr="00744D0D">
        <w:rPr>
          <w:rFonts w:eastAsia="Arial"/>
        </w:rPr>
        <w:t>                                  </w:t>
      </w:r>
      <w:r w:rsidRPr="00744D0D">
        <w:rPr>
          <w:rFonts w:eastAsia="Arial"/>
          <w:lang w:val="ru-RU"/>
        </w:rPr>
        <w:t xml:space="preserve"> района Республики Мордовия</w:t>
      </w:r>
    </w:p>
    <w:p w14:paraId="5C4D665D" w14:textId="77777777" w:rsidR="00B10A58" w:rsidRPr="00744D0D" w:rsidRDefault="00744D0D">
      <w:pPr>
        <w:widowControl w:val="0"/>
        <w:rPr>
          <w:sz w:val="20"/>
          <w:szCs w:val="20"/>
          <w:lang w:val="ru-RU"/>
        </w:rPr>
      </w:pPr>
      <w:r w:rsidRPr="00744D0D">
        <w:rPr>
          <w:rFonts w:eastAsia="Arial"/>
          <w:sz w:val="20"/>
          <w:szCs w:val="20"/>
        </w:rPr>
        <w:t>                                  </w:t>
      </w:r>
      <w:r w:rsidRPr="00744D0D">
        <w:rPr>
          <w:rFonts w:eastAsia="Arial"/>
          <w:sz w:val="20"/>
          <w:szCs w:val="20"/>
          <w:lang w:val="ru-RU"/>
        </w:rPr>
        <w:t xml:space="preserve"> </w:t>
      </w:r>
    </w:p>
    <w:p w14:paraId="205CF3B9" w14:textId="77777777" w:rsidR="00B10A58" w:rsidRPr="00744D0D" w:rsidRDefault="00744D0D">
      <w:pPr>
        <w:widowControl w:val="0"/>
        <w:jc w:val="right"/>
        <w:rPr>
          <w:sz w:val="20"/>
          <w:szCs w:val="20"/>
          <w:lang w:val="ru-RU"/>
        </w:rPr>
      </w:pPr>
      <w:r w:rsidRPr="00744D0D">
        <w:rPr>
          <w:rFonts w:eastAsia="Arial"/>
          <w:sz w:val="20"/>
          <w:szCs w:val="20"/>
        </w:rPr>
        <w:t>     </w:t>
      </w:r>
      <w:r w:rsidRPr="00744D0D">
        <w:rPr>
          <w:rFonts w:eastAsia="Arial"/>
          <w:sz w:val="20"/>
          <w:szCs w:val="20"/>
          <w:lang w:val="ru-RU"/>
        </w:rPr>
        <w:t xml:space="preserve"> </w:t>
      </w:r>
      <w:r w:rsidRPr="00744D0D">
        <w:rPr>
          <w:rFonts w:eastAsia="Arial"/>
          <w:sz w:val="20"/>
          <w:szCs w:val="20"/>
        </w:rPr>
        <w:t>                           </w:t>
      </w:r>
      <w:r w:rsidRPr="00744D0D">
        <w:rPr>
          <w:rFonts w:eastAsia="Arial"/>
          <w:sz w:val="20"/>
          <w:szCs w:val="20"/>
          <w:lang w:val="ru-RU"/>
        </w:rPr>
        <w:t xml:space="preserve"> ___________________________________</w:t>
      </w:r>
    </w:p>
    <w:p w14:paraId="28FED64D" w14:textId="77777777" w:rsidR="00B10A58" w:rsidRPr="00744D0D" w:rsidRDefault="00744D0D">
      <w:pPr>
        <w:widowControl w:val="0"/>
        <w:jc w:val="right"/>
        <w:rPr>
          <w:lang w:val="ru-RU"/>
        </w:rPr>
      </w:pPr>
      <w:r w:rsidRPr="00744D0D">
        <w:rPr>
          <w:rFonts w:eastAsia="Arial"/>
          <w:sz w:val="20"/>
          <w:szCs w:val="20"/>
        </w:rPr>
        <w:t>                                  </w:t>
      </w:r>
      <w:r w:rsidRPr="00744D0D">
        <w:rPr>
          <w:rFonts w:eastAsia="Arial"/>
          <w:sz w:val="20"/>
          <w:szCs w:val="20"/>
          <w:lang w:val="ru-RU"/>
        </w:rPr>
        <w:t xml:space="preserve"> </w:t>
      </w:r>
      <w:r w:rsidRPr="00744D0D">
        <w:rPr>
          <w:rFonts w:eastAsia="Arial"/>
          <w:lang w:val="ru-RU"/>
        </w:rPr>
        <w:t>от</w:t>
      </w:r>
      <w:r w:rsidRPr="00744D0D">
        <w:rPr>
          <w:rFonts w:eastAsia="Arial"/>
          <w:sz w:val="20"/>
          <w:szCs w:val="20"/>
          <w:lang w:val="ru-RU"/>
        </w:rPr>
        <w:t xml:space="preserve"> ___________________________________</w:t>
      </w:r>
    </w:p>
    <w:p w14:paraId="5370167F" w14:textId="77777777" w:rsidR="00B10A58" w:rsidRPr="00744D0D" w:rsidRDefault="00744D0D">
      <w:pPr>
        <w:widowControl w:val="0"/>
        <w:jc w:val="right"/>
        <w:rPr>
          <w:sz w:val="20"/>
          <w:szCs w:val="20"/>
          <w:lang w:val="ru-RU"/>
        </w:rPr>
      </w:pPr>
      <w:r w:rsidRPr="00744D0D">
        <w:rPr>
          <w:rFonts w:eastAsia="Arial"/>
          <w:sz w:val="20"/>
          <w:szCs w:val="20"/>
        </w:rPr>
        <w:t>                                       </w:t>
      </w:r>
      <w:r w:rsidRPr="00744D0D">
        <w:rPr>
          <w:rFonts w:eastAsia="Arial"/>
          <w:sz w:val="20"/>
          <w:szCs w:val="20"/>
          <w:lang w:val="ru-RU"/>
        </w:rPr>
        <w:t xml:space="preserve"> </w:t>
      </w:r>
    </w:p>
    <w:p w14:paraId="0E1BEDC4" w14:textId="77777777" w:rsidR="00B10A58" w:rsidRPr="00744D0D" w:rsidRDefault="00744D0D">
      <w:pPr>
        <w:widowControl w:val="0"/>
        <w:jc w:val="right"/>
        <w:rPr>
          <w:sz w:val="20"/>
          <w:szCs w:val="20"/>
          <w:lang w:val="ru-RU"/>
        </w:rPr>
      </w:pPr>
      <w:r w:rsidRPr="00744D0D">
        <w:rPr>
          <w:rFonts w:eastAsia="Arial"/>
          <w:sz w:val="20"/>
          <w:szCs w:val="20"/>
        </w:rPr>
        <w:t>                       </w:t>
      </w:r>
      <w:r w:rsidRPr="00744D0D">
        <w:rPr>
          <w:rFonts w:eastAsia="Arial"/>
          <w:sz w:val="20"/>
          <w:szCs w:val="20"/>
          <w:lang w:val="ru-RU"/>
        </w:rPr>
        <w:t xml:space="preserve"> </w:t>
      </w:r>
      <w:r w:rsidRPr="00744D0D">
        <w:rPr>
          <w:rFonts w:eastAsia="Arial"/>
          <w:sz w:val="20"/>
          <w:szCs w:val="20"/>
        </w:rPr>
        <w:t>          </w:t>
      </w:r>
      <w:r w:rsidRPr="00744D0D">
        <w:rPr>
          <w:rFonts w:eastAsia="Arial"/>
          <w:sz w:val="20"/>
          <w:szCs w:val="20"/>
          <w:lang w:val="ru-RU"/>
        </w:rPr>
        <w:t xml:space="preserve"> ______________________________________</w:t>
      </w:r>
    </w:p>
    <w:p w14:paraId="607D33B2" w14:textId="77777777" w:rsidR="00B10A58" w:rsidRPr="00744D0D" w:rsidRDefault="00744D0D">
      <w:pPr>
        <w:widowControl w:val="0"/>
        <w:jc w:val="right"/>
        <w:rPr>
          <w:sz w:val="20"/>
          <w:szCs w:val="20"/>
          <w:lang w:val="ru-RU"/>
        </w:rPr>
      </w:pPr>
      <w:r w:rsidRPr="00744D0D">
        <w:rPr>
          <w:rFonts w:eastAsia="Arial"/>
          <w:sz w:val="20"/>
          <w:szCs w:val="20"/>
        </w:rPr>
        <w:t>                                  </w:t>
      </w:r>
      <w:r w:rsidRPr="00744D0D">
        <w:rPr>
          <w:rFonts w:eastAsia="Arial"/>
          <w:sz w:val="20"/>
          <w:szCs w:val="20"/>
          <w:lang w:val="ru-RU"/>
        </w:rPr>
        <w:t xml:space="preserve"> ______________________________________</w:t>
      </w:r>
    </w:p>
    <w:p w14:paraId="3E35160C" w14:textId="77777777" w:rsidR="00B10A58" w:rsidRPr="00744D0D" w:rsidRDefault="00744D0D">
      <w:pPr>
        <w:widowControl w:val="0"/>
        <w:jc w:val="right"/>
        <w:rPr>
          <w:sz w:val="20"/>
          <w:szCs w:val="20"/>
          <w:lang w:val="ru-RU"/>
        </w:rPr>
      </w:pPr>
      <w:r w:rsidRPr="00744D0D">
        <w:rPr>
          <w:rFonts w:eastAsia="Arial"/>
          <w:sz w:val="20"/>
          <w:szCs w:val="20"/>
        </w:rPr>
        <w:t>                                  </w:t>
      </w:r>
      <w:r w:rsidRPr="00744D0D">
        <w:rPr>
          <w:rFonts w:eastAsia="Arial"/>
          <w:sz w:val="20"/>
          <w:szCs w:val="20"/>
          <w:lang w:val="ru-RU"/>
        </w:rPr>
        <w:t xml:space="preserve"> ______________________________________</w:t>
      </w:r>
    </w:p>
    <w:p w14:paraId="159B90CB" w14:textId="77777777" w:rsidR="00B10A58" w:rsidRPr="00744D0D" w:rsidRDefault="00744D0D">
      <w:pPr>
        <w:widowControl w:val="0"/>
        <w:jc w:val="center"/>
        <w:rPr>
          <w:sz w:val="20"/>
          <w:szCs w:val="20"/>
          <w:lang w:val="ru-RU"/>
        </w:rPr>
      </w:pPr>
      <w:r w:rsidRPr="00744D0D">
        <w:rPr>
          <w:rFonts w:eastAsia="Arial"/>
          <w:sz w:val="20"/>
          <w:szCs w:val="20"/>
        </w:rPr>
        <w:t>                                                         </w:t>
      </w:r>
      <w:r w:rsidRPr="00744D0D">
        <w:rPr>
          <w:rFonts w:eastAsia="Arial"/>
          <w:sz w:val="20"/>
          <w:szCs w:val="20"/>
          <w:lang w:val="ru-RU"/>
        </w:rPr>
        <w:t xml:space="preserve"> </w:t>
      </w:r>
      <w:r w:rsidRPr="00744D0D">
        <w:rPr>
          <w:rFonts w:eastAsia="Arial"/>
          <w:sz w:val="20"/>
          <w:szCs w:val="20"/>
        </w:rPr>
        <w:t>                                              </w:t>
      </w:r>
      <w:r w:rsidRPr="00744D0D">
        <w:rPr>
          <w:rFonts w:eastAsia="Arial"/>
          <w:sz w:val="20"/>
          <w:szCs w:val="20"/>
          <w:lang w:val="ru-RU"/>
        </w:rPr>
        <w:t xml:space="preserve"> </w:t>
      </w:r>
      <w:proofErr w:type="gramStart"/>
      <w:r w:rsidRPr="00744D0D">
        <w:rPr>
          <w:rFonts w:eastAsia="Arial"/>
          <w:sz w:val="20"/>
          <w:szCs w:val="20"/>
          <w:lang w:val="ru-RU"/>
        </w:rPr>
        <w:t>(Ф.И.О. заявителя, наименование</w:t>
      </w:r>
      <w:proofErr w:type="gramEnd"/>
    </w:p>
    <w:p w14:paraId="0C0E8BB3" w14:textId="77777777" w:rsidR="00B10A58" w:rsidRPr="00744D0D" w:rsidRDefault="00744D0D">
      <w:pPr>
        <w:widowControl w:val="0"/>
        <w:jc w:val="center"/>
        <w:rPr>
          <w:sz w:val="20"/>
          <w:szCs w:val="20"/>
          <w:lang w:val="ru-RU"/>
        </w:rPr>
      </w:pPr>
      <w:r w:rsidRPr="00744D0D">
        <w:rPr>
          <w:rFonts w:eastAsia="Arial"/>
          <w:sz w:val="20"/>
          <w:szCs w:val="20"/>
        </w:rPr>
        <w:t>                                                                                                       </w:t>
      </w:r>
      <w:r w:rsidRPr="00744D0D">
        <w:rPr>
          <w:rFonts w:eastAsia="Arial"/>
          <w:sz w:val="20"/>
          <w:szCs w:val="20"/>
          <w:lang w:val="ru-RU"/>
        </w:rPr>
        <w:t xml:space="preserve"> организации, почтовый адрес, телефон)</w:t>
      </w:r>
    </w:p>
    <w:p w14:paraId="2511FE3D" w14:textId="77777777" w:rsidR="00B10A58" w:rsidRPr="00744D0D" w:rsidRDefault="00744D0D">
      <w:pPr>
        <w:widowControl w:val="0"/>
        <w:ind w:firstLine="720"/>
        <w:jc w:val="right"/>
        <w:rPr>
          <w:lang w:val="ru-RU"/>
        </w:rPr>
      </w:pPr>
      <w:r w:rsidRPr="00744D0D">
        <w:t> </w:t>
      </w:r>
    </w:p>
    <w:p w14:paraId="3E532415" w14:textId="77777777" w:rsidR="00B10A58" w:rsidRPr="00744D0D" w:rsidRDefault="00744D0D">
      <w:pPr>
        <w:widowControl w:val="0"/>
        <w:jc w:val="center"/>
        <w:rPr>
          <w:lang w:val="ru-RU"/>
        </w:rPr>
      </w:pPr>
      <w:r w:rsidRPr="00744D0D">
        <w:rPr>
          <w:b/>
          <w:bCs/>
          <w:lang w:val="ru-RU"/>
        </w:rPr>
        <w:t>Жалоба</w:t>
      </w:r>
    </w:p>
    <w:p w14:paraId="169BFCC4" w14:textId="77777777" w:rsidR="00B10A58" w:rsidRPr="00744D0D" w:rsidRDefault="00744D0D">
      <w:pPr>
        <w:widowControl w:val="0"/>
        <w:jc w:val="center"/>
        <w:rPr>
          <w:lang w:val="ru-RU"/>
        </w:rPr>
      </w:pPr>
      <w:r w:rsidRPr="00744D0D">
        <w:rPr>
          <w:b/>
          <w:bCs/>
          <w:lang w:val="ru-RU"/>
        </w:rPr>
        <w:t>на действие (бездействие)</w:t>
      </w:r>
    </w:p>
    <w:p w14:paraId="793CBB73" w14:textId="77777777" w:rsidR="00B10A58" w:rsidRPr="00744D0D" w:rsidRDefault="00744D0D">
      <w:pPr>
        <w:widowControl w:val="0"/>
        <w:ind w:firstLine="720"/>
        <w:jc w:val="center"/>
        <w:rPr>
          <w:lang w:val="ru-RU"/>
        </w:rPr>
      </w:pPr>
      <w:r w:rsidRPr="00744D0D">
        <w:t> </w:t>
      </w:r>
    </w:p>
    <w:p w14:paraId="29F01939"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w:t>
      </w:r>
    </w:p>
    <w:p w14:paraId="7B046FA7" w14:textId="77777777" w:rsidR="00B10A58" w:rsidRPr="00744D0D" w:rsidRDefault="00744D0D">
      <w:pPr>
        <w:widowControl w:val="0"/>
        <w:jc w:val="center"/>
        <w:rPr>
          <w:sz w:val="20"/>
          <w:szCs w:val="20"/>
          <w:lang w:val="ru-RU"/>
        </w:rPr>
      </w:pPr>
      <w:r w:rsidRPr="00744D0D">
        <w:rPr>
          <w:rFonts w:eastAsia="Arial"/>
          <w:sz w:val="20"/>
          <w:szCs w:val="20"/>
          <w:lang w:val="ru-RU"/>
        </w:rPr>
        <w:t>(наименование органа или должность, ФИО должностного лица органа)</w:t>
      </w:r>
    </w:p>
    <w:p w14:paraId="743C5299" w14:textId="77777777" w:rsidR="00B10A58" w:rsidRPr="00744D0D" w:rsidRDefault="00744D0D">
      <w:pPr>
        <w:widowControl w:val="0"/>
        <w:rPr>
          <w:lang w:val="ru-RU"/>
        </w:rPr>
      </w:pPr>
      <w:r w:rsidRPr="00744D0D">
        <w:rPr>
          <w:rFonts w:eastAsia="Arial"/>
          <w:lang w:val="ru-RU"/>
        </w:rPr>
        <w:t>существо жалобы:</w:t>
      </w:r>
    </w:p>
    <w:p w14:paraId="4939BE61"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w:t>
      </w:r>
    </w:p>
    <w:p w14:paraId="47496063"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w:t>
      </w:r>
    </w:p>
    <w:p w14:paraId="650384F0" w14:textId="77777777" w:rsidR="00B10A58" w:rsidRPr="00744D0D" w:rsidRDefault="00744D0D">
      <w:pPr>
        <w:widowControl w:val="0"/>
        <w:rPr>
          <w:sz w:val="20"/>
          <w:szCs w:val="20"/>
          <w:lang w:val="ru-RU"/>
        </w:rPr>
      </w:pPr>
      <w:r w:rsidRPr="00744D0D">
        <w:rPr>
          <w:rFonts w:eastAsia="Arial"/>
          <w:sz w:val="20"/>
          <w:szCs w:val="20"/>
          <w:lang w:val="ru-RU"/>
        </w:rPr>
        <w:lastRenderedPageBreak/>
        <w:t>_______________________________________________________________________________</w:t>
      </w:r>
    </w:p>
    <w:p w14:paraId="530FD642"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w:t>
      </w:r>
    </w:p>
    <w:p w14:paraId="219B9179"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w:t>
      </w:r>
    </w:p>
    <w:p w14:paraId="68288D38"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_______________________________________________________________________________</w:t>
      </w:r>
    </w:p>
    <w:p w14:paraId="76BE9B5F" w14:textId="77777777" w:rsidR="00B10A58" w:rsidRPr="00744D0D" w:rsidRDefault="00744D0D">
      <w:pPr>
        <w:widowControl w:val="0"/>
        <w:jc w:val="center"/>
        <w:rPr>
          <w:sz w:val="20"/>
          <w:szCs w:val="20"/>
          <w:lang w:val="ru-RU"/>
        </w:rPr>
      </w:pPr>
      <w:proofErr w:type="gramStart"/>
      <w:r w:rsidRPr="00744D0D">
        <w:rPr>
          <w:rFonts w:eastAsia="Arial"/>
          <w:sz w:val="20"/>
          <w:szCs w:val="20"/>
          <w:lang w:val="ru-RU"/>
        </w:rPr>
        <w:t>(краткое изложение обжалуемых действий (бездействия), указать основания,</w:t>
      </w:r>
      <w:proofErr w:type="gramEnd"/>
    </w:p>
    <w:p w14:paraId="095B7949" w14:textId="77777777" w:rsidR="00B10A58" w:rsidRPr="00744D0D" w:rsidRDefault="00744D0D">
      <w:pPr>
        <w:widowControl w:val="0"/>
        <w:jc w:val="center"/>
        <w:rPr>
          <w:sz w:val="20"/>
          <w:szCs w:val="20"/>
          <w:lang w:val="ru-RU"/>
        </w:rPr>
      </w:pPr>
      <w:proofErr w:type="gramStart"/>
      <w:r w:rsidRPr="00744D0D">
        <w:rPr>
          <w:rFonts w:eastAsia="Arial"/>
          <w:sz w:val="20"/>
          <w:szCs w:val="20"/>
          <w:lang w:val="ru-RU"/>
        </w:rPr>
        <w:t>по которым лицо, подающее жалобу, несогласно с действием (бездействием)</w:t>
      </w:r>
      <w:proofErr w:type="gramEnd"/>
    </w:p>
    <w:p w14:paraId="15489D0B" w14:textId="77777777" w:rsidR="00B10A58" w:rsidRPr="00744D0D" w:rsidRDefault="00744D0D">
      <w:pPr>
        <w:widowControl w:val="0"/>
        <w:jc w:val="center"/>
        <w:rPr>
          <w:sz w:val="20"/>
          <w:szCs w:val="20"/>
          <w:lang w:val="ru-RU"/>
        </w:rPr>
      </w:pPr>
      <w:r w:rsidRPr="00744D0D">
        <w:rPr>
          <w:rFonts w:eastAsia="Arial"/>
          <w:sz w:val="20"/>
          <w:szCs w:val="20"/>
          <w:lang w:val="ru-RU"/>
        </w:rPr>
        <w:t>со ссылками на пункты регламента)</w:t>
      </w:r>
    </w:p>
    <w:p w14:paraId="1DBD7954" w14:textId="77777777" w:rsidR="00B10A58" w:rsidRPr="00744D0D" w:rsidRDefault="00744D0D">
      <w:pPr>
        <w:widowControl w:val="0"/>
        <w:ind w:firstLine="720"/>
        <w:jc w:val="center"/>
        <w:rPr>
          <w:lang w:val="ru-RU"/>
        </w:rPr>
      </w:pPr>
      <w:r w:rsidRPr="00744D0D">
        <w:t> </w:t>
      </w:r>
    </w:p>
    <w:p w14:paraId="08E44630" w14:textId="77777777" w:rsidR="00B10A58" w:rsidRPr="00744D0D" w:rsidRDefault="00744D0D">
      <w:pPr>
        <w:widowControl w:val="0"/>
        <w:rPr>
          <w:sz w:val="20"/>
          <w:szCs w:val="20"/>
          <w:lang w:val="ru-RU"/>
        </w:rPr>
      </w:pPr>
      <w:r w:rsidRPr="00744D0D">
        <w:rPr>
          <w:rFonts w:eastAsia="Arial"/>
          <w:sz w:val="20"/>
          <w:szCs w:val="20"/>
          <w:lang w:val="ru-RU"/>
        </w:rPr>
        <w:t xml:space="preserve">_____________________________ </w:t>
      </w:r>
      <w:r w:rsidRPr="00744D0D">
        <w:rPr>
          <w:rFonts w:eastAsia="Arial"/>
          <w:sz w:val="20"/>
          <w:szCs w:val="20"/>
        </w:rPr>
        <w:t>        </w:t>
      </w:r>
      <w:r w:rsidRPr="00744D0D">
        <w:rPr>
          <w:rFonts w:eastAsia="Arial"/>
          <w:sz w:val="20"/>
          <w:szCs w:val="20"/>
          <w:lang w:val="ru-RU"/>
        </w:rPr>
        <w:t xml:space="preserve"> __________________________________</w:t>
      </w:r>
    </w:p>
    <w:p w14:paraId="38655B88" w14:textId="77777777" w:rsidR="00B10A58" w:rsidRPr="00744D0D" w:rsidRDefault="00744D0D">
      <w:pPr>
        <w:widowControl w:val="0"/>
        <w:rPr>
          <w:sz w:val="20"/>
          <w:szCs w:val="20"/>
          <w:lang w:val="ru-RU"/>
        </w:rPr>
      </w:pPr>
      <w:r w:rsidRPr="00744D0D">
        <w:rPr>
          <w:rFonts w:eastAsia="Arial"/>
          <w:sz w:val="20"/>
          <w:szCs w:val="20"/>
        </w:rPr>
        <w:t>                       </w:t>
      </w:r>
      <w:r w:rsidRPr="00744D0D">
        <w:rPr>
          <w:rFonts w:eastAsia="Arial"/>
          <w:sz w:val="20"/>
          <w:szCs w:val="20"/>
          <w:lang w:val="ru-RU"/>
        </w:rPr>
        <w:t xml:space="preserve"> (подпись заявителя) </w:t>
      </w:r>
      <w:r w:rsidRPr="00744D0D">
        <w:rPr>
          <w:rFonts w:eastAsia="Arial"/>
          <w:sz w:val="20"/>
          <w:szCs w:val="20"/>
        </w:rPr>
        <w:t>                                          </w:t>
      </w:r>
      <w:r w:rsidRPr="00744D0D">
        <w:rPr>
          <w:rFonts w:eastAsia="Arial"/>
          <w:sz w:val="20"/>
          <w:szCs w:val="20"/>
          <w:lang w:val="ru-RU"/>
        </w:rPr>
        <w:t xml:space="preserve"> (фамилия, имя, отчество заявителя)</w:t>
      </w:r>
    </w:p>
    <w:p w14:paraId="23753DCF" w14:textId="77777777" w:rsidR="00B10A58" w:rsidRPr="00744D0D" w:rsidRDefault="00744D0D">
      <w:pPr>
        <w:widowControl w:val="0"/>
        <w:ind w:firstLine="720"/>
        <w:jc w:val="both"/>
        <w:rPr>
          <w:lang w:val="ru-RU"/>
        </w:rPr>
      </w:pPr>
      <w:r w:rsidRPr="00744D0D">
        <w:t> </w:t>
      </w:r>
    </w:p>
    <w:p w14:paraId="63D0FA06" w14:textId="77777777" w:rsidR="00B10A58" w:rsidRPr="00744D0D" w:rsidRDefault="00744D0D">
      <w:pPr>
        <w:widowControl w:val="0"/>
        <w:rPr>
          <w:sz w:val="20"/>
          <w:szCs w:val="20"/>
          <w:lang w:val="ru-RU"/>
        </w:rPr>
      </w:pPr>
      <w:r w:rsidRPr="00744D0D">
        <w:rPr>
          <w:rFonts w:eastAsia="Arial"/>
          <w:sz w:val="20"/>
          <w:szCs w:val="20"/>
          <w:lang w:val="ru-RU"/>
        </w:rPr>
        <w:t>"____" __________ 202__ г.</w:t>
      </w:r>
    </w:p>
    <w:p w14:paraId="6314B17D" w14:textId="77777777" w:rsidR="00B10A58" w:rsidRPr="00744D0D" w:rsidRDefault="00744D0D">
      <w:pPr>
        <w:widowControl w:val="0"/>
        <w:ind w:firstLine="720"/>
        <w:jc w:val="both"/>
        <w:rPr>
          <w:lang w:val="ru-RU"/>
        </w:rPr>
      </w:pPr>
      <w:r w:rsidRPr="00744D0D">
        <w:rPr>
          <w:rFonts w:eastAsia="Times New Roman CYR"/>
        </w:rPr>
        <w:t> </w:t>
      </w:r>
    </w:p>
    <w:p w14:paraId="2BE9E52C" w14:textId="77777777" w:rsidR="00B10A58" w:rsidRPr="00744D0D" w:rsidRDefault="00744D0D">
      <w:pPr>
        <w:widowControl w:val="0"/>
        <w:rPr>
          <w:sz w:val="20"/>
          <w:szCs w:val="20"/>
          <w:lang w:val="ru-RU"/>
        </w:rPr>
      </w:pPr>
      <w:r w:rsidRPr="00744D0D">
        <w:rPr>
          <w:rFonts w:eastAsia="Arial"/>
          <w:sz w:val="20"/>
          <w:szCs w:val="20"/>
          <w:lang w:val="ru-RU"/>
        </w:rPr>
        <w:t>__________________________________</w:t>
      </w:r>
    </w:p>
    <w:p w14:paraId="47099DE1" w14:textId="77777777" w:rsidR="00B10A58" w:rsidRPr="00744D0D" w:rsidRDefault="00744D0D">
      <w:pPr>
        <w:widowControl w:val="0"/>
        <w:rPr>
          <w:sz w:val="20"/>
          <w:szCs w:val="20"/>
          <w:lang w:val="ru-RU"/>
        </w:rPr>
      </w:pPr>
      <w:r w:rsidRPr="00744D0D">
        <w:rPr>
          <w:rFonts w:eastAsia="Arial"/>
          <w:sz w:val="20"/>
          <w:szCs w:val="20"/>
        </w:rPr>
        <w:t>           </w:t>
      </w:r>
      <w:r w:rsidRPr="00744D0D">
        <w:rPr>
          <w:rFonts w:eastAsia="Arial"/>
          <w:sz w:val="20"/>
          <w:szCs w:val="20"/>
          <w:lang w:val="ru-RU"/>
        </w:rPr>
        <w:t xml:space="preserve"> (подпись)</w:t>
      </w:r>
    </w:p>
    <w:p w14:paraId="56FA92DC" w14:textId="77777777" w:rsidR="00B10A58" w:rsidRPr="00744D0D" w:rsidRDefault="00744D0D">
      <w:pPr>
        <w:widowControl w:val="0"/>
        <w:ind w:firstLine="720"/>
        <w:jc w:val="both"/>
        <w:rPr>
          <w:lang w:val="ru-RU"/>
        </w:rPr>
      </w:pPr>
      <w:r w:rsidRPr="00744D0D">
        <w:rPr>
          <w:rFonts w:eastAsia="Times New Roman CYR"/>
        </w:rPr>
        <w:t> </w:t>
      </w:r>
    </w:p>
    <w:p w14:paraId="65E0DEC2" w14:textId="77777777" w:rsidR="00B10A58" w:rsidRPr="00744D0D" w:rsidRDefault="00744D0D">
      <w:pPr>
        <w:widowControl w:val="0"/>
        <w:ind w:firstLine="720"/>
        <w:jc w:val="both"/>
        <w:rPr>
          <w:lang w:val="ru-RU"/>
        </w:rPr>
      </w:pPr>
      <w:r w:rsidRPr="00744D0D">
        <w:t> </w:t>
      </w:r>
    </w:p>
    <w:p w14:paraId="7ECE9456" w14:textId="77777777" w:rsidR="00B10A58" w:rsidRPr="00744D0D" w:rsidRDefault="00744D0D">
      <w:pPr>
        <w:widowControl w:val="0"/>
        <w:ind w:firstLine="720"/>
        <w:jc w:val="both"/>
        <w:rPr>
          <w:lang w:val="ru-RU"/>
        </w:rPr>
      </w:pPr>
      <w:r w:rsidRPr="00744D0D">
        <w:t> </w:t>
      </w:r>
    </w:p>
    <w:p w14:paraId="561D9B9B" w14:textId="77777777" w:rsidR="00B10A58" w:rsidRPr="00744D0D" w:rsidRDefault="00744D0D">
      <w:pPr>
        <w:widowControl w:val="0"/>
        <w:ind w:firstLine="720"/>
        <w:jc w:val="both"/>
        <w:rPr>
          <w:lang w:val="ru-RU"/>
        </w:rPr>
      </w:pPr>
      <w:r w:rsidRPr="00744D0D">
        <w:t> </w:t>
      </w:r>
    </w:p>
    <w:p w14:paraId="48E76698" w14:textId="77777777" w:rsidR="00B10A58" w:rsidRPr="00744D0D" w:rsidRDefault="00744D0D">
      <w:pPr>
        <w:widowControl w:val="0"/>
        <w:ind w:firstLine="720"/>
        <w:jc w:val="both"/>
        <w:rPr>
          <w:lang w:val="ru-RU"/>
        </w:rPr>
      </w:pPr>
      <w:r w:rsidRPr="00744D0D">
        <w:t> </w:t>
      </w:r>
    </w:p>
    <w:p w14:paraId="7057B486" w14:textId="77777777" w:rsidR="00B10A58" w:rsidRPr="00744D0D" w:rsidRDefault="00744D0D">
      <w:pPr>
        <w:widowControl w:val="0"/>
        <w:ind w:firstLine="720"/>
        <w:jc w:val="both"/>
        <w:rPr>
          <w:lang w:val="ru-RU"/>
        </w:rPr>
      </w:pPr>
      <w:r w:rsidRPr="00744D0D">
        <w:t> </w:t>
      </w:r>
    </w:p>
    <w:p w14:paraId="6FB57AAD" w14:textId="77777777" w:rsidR="00B10A58" w:rsidRPr="00744D0D" w:rsidRDefault="00744D0D">
      <w:pPr>
        <w:widowControl w:val="0"/>
        <w:ind w:firstLine="720"/>
        <w:jc w:val="both"/>
        <w:rPr>
          <w:lang w:val="ru-RU"/>
        </w:rPr>
      </w:pPr>
      <w:r w:rsidRPr="00744D0D">
        <w:t> </w:t>
      </w:r>
    </w:p>
    <w:p w14:paraId="203044BF"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Приложение 7</w:t>
      </w:r>
    </w:p>
    <w:p w14:paraId="76CA1DA3"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к Административному регламенту</w:t>
      </w:r>
    </w:p>
    <w:p w14:paraId="42DFF6A4"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предоставления Администрацией</w:t>
      </w:r>
    </w:p>
    <w:p w14:paraId="2505D84F"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сельского поселения</w:t>
      </w:r>
    </w:p>
    <w:p w14:paraId="6C48034C"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proofErr w:type="spellStart"/>
      <w:r w:rsidRPr="00744D0D">
        <w:rPr>
          <w:rFonts w:eastAsia="Arial"/>
          <w:b w:val="0"/>
          <w:bCs w:val="0"/>
          <w:color w:val="000000"/>
          <w:sz w:val="24"/>
          <w:szCs w:val="24"/>
          <w:lang w:val="ru-RU"/>
        </w:rPr>
        <w:t>Атяшевского</w:t>
      </w:r>
      <w:proofErr w:type="spellEnd"/>
      <w:r w:rsidRPr="00744D0D">
        <w:rPr>
          <w:rFonts w:eastAsia="Arial"/>
          <w:b w:val="0"/>
          <w:bCs w:val="0"/>
          <w:color w:val="000000"/>
          <w:sz w:val="24"/>
          <w:szCs w:val="24"/>
          <w:lang w:val="ru-RU"/>
        </w:rPr>
        <w:t xml:space="preserve"> муниципального района</w:t>
      </w:r>
    </w:p>
    <w:p w14:paraId="21B36815"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Республики Мордовия муниципальной услуги</w:t>
      </w:r>
    </w:p>
    <w:p w14:paraId="7AACAFA3"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«Выдача разрешений (ордеров)</w:t>
      </w:r>
    </w:p>
    <w:p w14:paraId="4DDB0164" w14:textId="77777777" w:rsidR="00B10A58" w:rsidRPr="00744D0D" w:rsidRDefault="00744D0D">
      <w:pPr>
        <w:pStyle w:val="3"/>
        <w:keepNext w:val="0"/>
        <w:shd w:val="clear" w:color="auto" w:fill="FFFFFF"/>
        <w:spacing w:before="0" w:after="0" w:line="240" w:lineRule="atLeast"/>
        <w:ind w:firstLine="709"/>
        <w:jc w:val="right"/>
        <w:rPr>
          <w:rFonts w:eastAsia="Arial"/>
          <w:b w:val="0"/>
          <w:bCs w:val="0"/>
          <w:color w:val="000000"/>
          <w:lang w:val="ru-RU"/>
        </w:rPr>
      </w:pPr>
      <w:r w:rsidRPr="00744D0D">
        <w:rPr>
          <w:rFonts w:eastAsia="Arial"/>
          <w:b w:val="0"/>
          <w:bCs w:val="0"/>
          <w:color w:val="000000"/>
          <w:sz w:val="24"/>
          <w:szCs w:val="24"/>
          <w:lang w:val="ru-RU"/>
        </w:rPr>
        <w:t>на производство земляных работ»</w:t>
      </w:r>
      <w:r w:rsidRPr="00744D0D">
        <w:rPr>
          <w:rFonts w:eastAsia="Arial"/>
          <w:b w:val="0"/>
          <w:bCs w:val="0"/>
          <w:color w:val="000000"/>
          <w:sz w:val="24"/>
          <w:szCs w:val="24"/>
        </w:rPr>
        <w:t> </w:t>
      </w:r>
      <w:r w:rsidRPr="00744D0D">
        <w:rPr>
          <w:rFonts w:eastAsia="Arial"/>
          <w:b w:val="0"/>
          <w:bCs w:val="0"/>
          <w:color w:val="000000"/>
          <w:sz w:val="24"/>
          <w:szCs w:val="24"/>
          <w:lang w:val="ru-RU"/>
        </w:rPr>
        <w:t xml:space="preserve"> </w:t>
      </w:r>
    </w:p>
    <w:p w14:paraId="65D138DC" w14:textId="77777777" w:rsidR="00B10A58" w:rsidRPr="00744D0D" w:rsidRDefault="00744D0D">
      <w:pPr>
        <w:rPr>
          <w:lang w:val="ru-RU"/>
        </w:rPr>
      </w:pPr>
      <w:r w:rsidRPr="00744D0D">
        <w:rPr>
          <w:b/>
          <w:bCs/>
        </w:rPr>
        <w:t> </w:t>
      </w:r>
      <w:r w:rsidRPr="00744D0D">
        <w:t> </w:t>
      </w:r>
    </w:p>
    <w:p w14:paraId="267F4077" w14:textId="77777777" w:rsidR="00B10A58" w:rsidRPr="00744D0D" w:rsidRDefault="00744D0D">
      <w:pPr>
        <w:widowControl w:val="0"/>
        <w:spacing w:before="108" w:after="108"/>
        <w:jc w:val="center"/>
        <w:rPr>
          <w:sz w:val="28"/>
          <w:szCs w:val="28"/>
          <w:lang w:val="ru-RU"/>
        </w:rPr>
      </w:pPr>
      <w:r w:rsidRPr="00744D0D">
        <w:rPr>
          <w:b/>
          <w:bCs/>
          <w:sz w:val="28"/>
          <w:szCs w:val="28"/>
          <w:lang w:val="ru-RU"/>
        </w:rPr>
        <w:t>Журнал</w:t>
      </w:r>
      <w:r w:rsidRPr="00744D0D">
        <w:rPr>
          <w:b/>
          <w:bCs/>
          <w:sz w:val="28"/>
          <w:szCs w:val="28"/>
          <w:lang w:val="ru-RU"/>
        </w:rPr>
        <w:br/>
        <w:t>учета выдачи ордеров на проведение земляных работ</w:t>
      </w:r>
    </w:p>
    <w:p w14:paraId="7AD8E853" w14:textId="77777777" w:rsidR="00B10A58" w:rsidRPr="00744D0D" w:rsidRDefault="00744D0D">
      <w:pPr>
        <w:widowControl w:val="0"/>
        <w:spacing w:before="108" w:after="108"/>
        <w:jc w:val="center"/>
        <w:rPr>
          <w:sz w:val="28"/>
          <w:szCs w:val="28"/>
          <w:lang w:val="ru-RU"/>
        </w:rPr>
      </w:pPr>
      <w:r w:rsidRPr="00744D0D">
        <w:rPr>
          <w:sz w:val="28"/>
          <w:szCs w:val="28"/>
        </w:rPr>
        <w:t> </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51"/>
        <w:gridCol w:w="1564"/>
        <w:gridCol w:w="1737"/>
        <w:gridCol w:w="1784"/>
        <w:gridCol w:w="1359"/>
        <w:gridCol w:w="1359"/>
        <w:gridCol w:w="1551"/>
      </w:tblGrid>
      <w:tr w:rsidR="00B10A58" w:rsidRPr="00744D0D" w14:paraId="3211B204" w14:textId="77777777">
        <w:trPr>
          <w:trHeight w:val="1650"/>
          <w:jc w:val="center"/>
        </w:trPr>
        <w:tc>
          <w:tcPr>
            <w:tcW w:w="548" w:type="dxa"/>
            <w:tcBorders>
              <w:bottom w:val="single" w:sz="6" w:space="0" w:color="000000"/>
              <w:right w:val="single" w:sz="6" w:space="0" w:color="000000"/>
            </w:tcBorders>
            <w:tcMar>
              <w:top w:w="22" w:type="dxa"/>
              <w:left w:w="108" w:type="dxa"/>
              <w:bottom w:w="22" w:type="dxa"/>
              <w:right w:w="108" w:type="dxa"/>
            </w:tcMar>
            <w:hideMark/>
          </w:tcPr>
          <w:p w14:paraId="6E55A2D9" w14:textId="77777777" w:rsidR="00B10A58" w:rsidRPr="00744D0D" w:rsidRDefault="00744D0D">
            <w:pPr>
              <w:widowControl w:val="0"/>
              <w:jc w:val="center"/>
              <w:rPr>
                <w:color w:val="000000"/>
              </w:rPr>
            </w:pPr>
            <w:r w:rsidRPr="00744D0D">
              <w:rPr>
                <w:b/>
                <w:bCs/>
                <w:color w:val="000000"/>
              </w:rPr>
              <w:t>п/п</w:t>
            </w:r>
          </w:p>
        </w:tc>
        <w:tc>
          <w:tcPr>
            <w:tcW w:w="1508"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665551D8" w14:textId="77777777" w:rsidR="00B10A58" w:rsidRPr="00744D0D" w:rsidRDefault="00744D0D">
            <w:pPr>
              <w:widowControl w:val="0"/>
              <w:jc w:val="center"/>
              <w:rPr>
                <w:color w:val="000000"/>
              </w:rPr>
            </w:pPr>
            <w:proofErr w:type="spellStart"/>
            <w:r w:rsidRPr="00744D0D">
              <w:rPr>
                <w:b/>
                <w:bCs/>
                <w:color w:val="000000"/>
              </w:rPr>
              <w:t>Дата</w:t>
            </w:r>
            <w:proofErr w:type="spellEnd"/>
            <w:r w:rsidRPr="00744D0D">
              <w:rPr>
                <w:b/>
                <w:bCs/>
                <w:color w:val="000000"/>
              </w:rPr>
              <w:t xml:space="preserve"> </w:t>
            </w:r>
            <w:proofErr w:type="spellStart"/>
            <w:r w:rsidRPr="00744D0D">
              <w:rPr>
                <w:b/>
                <w:bCs/>
                <w:color w:val="000000"/>
              </w:rPr>
              <w:t>регистрации</w:t>
            </w:r>
            <w:proofErr w:type="spellEnd"/>
            <w:r w:rsidRPr="00744D0D">
              <w:rPr>
                <w:b/>
                <w:bCs/>
                <w:color w:val="000000"/>
              </w:rPr>
              <w:t xml:space="preserve"> </w:t>
            </w:r>
            <w:proofErr w:type="spellStart"/>
            <w:r w:rsidRPr="00744D0D">
              <w:rPr>
                <w:b/>
                <w:bCs/>
                <w:color w:val="000000"/>
              </w:rPr>
              <w:t>выдачи</w:t>
            </w:r>
            <w:proofErr w:type="spellEnd"/>
            <w:r w:rsidRPr="00744D0D">
              <w:rPr>
                <w:b/>
                <w:bCs/>
                <w:color w:val="000000"/>
              </w:rPr>
              <w:t xml:space="preserve"> </w:t>
            </w:r>
            <w:proofErr w:type="spellStart"/>
            <w:r w:rsidRPr="00744D0D">
              <w:rPr>
                <w:b/>
                <w:bCs/>
                <w:color w:val="000000"/>
              </w:rPr>
              <w:t>ордера</w:t>
            </w:r>
            <w:proofErr w:type="spellEnd"/>
          </w:p>
        </w:tc>
        <w:tc>
          <w:tcPr>
            <w:tcW w:w="2056"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7231C4C6" w14:textId="77777777" w:rsidR="00B10A58" w:rsidRPr="00744D0D" w:rsidRDefault="00744D0D">
            <w:pPr>
              <w:widowControl w:val="0"/>
              <w:jc w:val="center"/>
              <w:rPr>
                <w:color w:val="000000"/>
                <w:lang w:val="ru-RU"/>
              </w:rPr>
            </w:pPr>
            <w:r w:rsidRPr="00744D0D">
              <w:rPr>
                <w:b/>
                <w:bCs/>
                <w:color w:val="000000"/>
                <w:lang w:val="ru-RU"/>
              </w:rPr>
              <w:t>Заказчик (полное наименование юридического лица и (или) физического лица)</w:t>
            </w:r>
          </w:p>
        </w:tc>
        <w:tc>
          <w:tcPr>
            <w:tcW w:w="1919"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7A56E30D" w14:textId="77777777" w:rsidR="00B10A58" w:rsidRPr="00744D0D" w:rsidRDefault="00744D0D">
            <w:pPr>
              <w:widowControl w:val="0"/>
              <w:jc w:val="center"/>
              <w:rPr>
                <w:color w:val="000000"/>
                <w:lang w:val="ru-RU"/>
              </w:rPr>
            </w:pPr>
            <w:r w:rsidRPr="00744D0D">
              <w:rPr>
                <w:vanish/>
                <w:color w:val="000000"/>
              </w:rPr>
              <w:t> </w:t>
            </w:r>
            <w:r w:rsidRPr="00744D0D">
              <w:rPr>
                <w:b/>
                <w:bCs/>
                <w:color w:val="000000"/>
                <w:lang w:val="ru-RU"/>
              </w:rPr>
              <w:t>Наименование и адрес проводимых работ</w:t>
            </w:r>
            <w:r w:rsidRPr="00744D0D">
              <w:rPr>
                <w:vanish/>
                <w:color w:val="000000"/>
              </w:rPr>
              <w:t> </w:t>
            </w:r>
          </w:p>
        </w:tc>
        <w:tc>
          <w:tcPr>
            <w:tcW w:w="1370"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72516520" w14:textId="77777777" w:rsidR="00B10A58" w:rsidRPr="00744D0D" w:rsidRDefault="00744D0D">
            <w:pPr>
              <w:widowControl w:val="0"/>
              <w:jc w:val="center"/>
              <w:rPr>
                <w:color w:val="000000"/>
              </w:rPr>
            </w:pPr>
            <w:r w:rsidRPr="00744D0D">
              <w:rPr>
                <w:b/>
                <w:bCs/>
                <w:vanish/>
                <w:color w:val="000000"/>
              </w:rPr>
              <w:t> </w:t>
            </w:r>
            <w:proofErr w:type="spellStart"/>
            <w:r w:rsidRPr="00744D0D">
              <w:rPr>
                <w:b/>
                <w:bCs/>
                <w:color w:val="000000"/>
              </w:rPr>
              <w:t>Отметка</w:t>
            </w:r>
            <w:proofErr w:type="spellEnd"/>
            <w:r w:rsidRPr="00744D0D">
              <w:rPr>
                <w:b/>
                <w:bCs/>
                <w:color w:val="000000"/>
              </w:rPr>
              <w:t xml:space="preserve"> о </w:t>
            </w:r>
            <w:proofErr w:type="spellStart"/>
            <w:r w:rsidRPr="00744D0D">
              <w:rPr>
                <w:b/>
                <w:bCs/>
                <w:color w:val="000000"/>
              </w:rPr>
              <w:t>получении</w:t>
            </w:r>
            <w:proofErr w:type="spellEnd"/>
            <w:r w:rsidRPr="00744D0D">
              <w:rPr>
                <w:b/>
                <w:bCs/>
                <w:color w:val="000000"/>
              </w:rPr>
              <w:t xml:space="preserve"> </w:t>
            </w:r>
            <w:proofErr w:type="spellStart"/>
            <w:r w:rsidRPr="00744D0D">
              <w:rPr>
                <w:b/>
                <w:bCs/>
                <w:color w:val="000000"/>
              </w:rPr>
              <w:t>ордера</w:t>
            </w:r>
            <w:proofErr w:type="spellEnd"/>
            <w:r w:rsidRPr="00744D0D">
              <w:rPr>
                <w:b/>
                <w:bCs/>
                <w:vanish/>
                <w:color w:val="000000"/>
              </w:rPr>
              <w:t> </w:t>
            </w:r>
          </w:p>
        </w:tc>
        <w:tc>
          <w:tcPr>
            <w:tcW w:w="1234" w:type="dxa"/>
            <w:tcBorders>
              <w:left w:val="single" w:sz="6" w:space="0" w:color="000000"/>
              <w:bottom w:val="single" w:sz="6" w:space="0" w:color="000000"/>
              <w:right w:val="single" w:sz="6" w:space="0" w:color="000000"/>
            </w:tcBorders>
            <w:tcMar>
              <w:top w:w="22" w:type="dxa"/>
              <w:left w:w="108" w:type="dxa"/>
              <w:bottom w:w="22" w:type="dxa"/>
              <w:right w:w="108" w:type="dxa"/>
            </w:tcMar>
            <w:hideMark/>
          </w:tcPr>
          <w:p w14:paraId="37A1831F" w14:textId="77777777" w:rsidR="00B10A58" w:rsidRPr="00744D0D" w:rsidRDefault="00744D0D">
            <w:pPr>
              <w:widowControl w:val="0"/>
              <w:jc w:val="center"/>
              <w:rPr>
                <w:color w:val="000000"/>
              </w:rPr>
            </w:pPr>
            <w:r w:rsidRPr="00744D0D">
              <w:rPr>
                <w:b/>
                <w:bCs/>
                <w:vanish/>
                <w:color w:val="000000"/>
              </w:rPr>
              <w:t> </w:t>
            </w:r>
            <w:proofErr w:type="spellStart"/>
            <w:r w:rsidRPr="00744D0D">
              <w:rPr>
                <w:b/>
                <w:bCs/>
                <w:color w:val="000000"/>
              </w:rPr>
              <w:t>Отметка</w:t>
            </w:r>
            <w:proofErr w:type="spellEnd"/>
            <w:r w:rsidRPr="00744D0D">
              <w:rPr>
                <w:b/>
                <w:bCs/>
                <w:color w:val="000000"/>
              </w:rPr>
              <w:t xml:space="preserve"> о </w:t>
            </w:r>
            <w:proofErr w:type="spellStart"/>
            <w:r w:rsidRPr="00744D0D">
              <w:rPr>
                <w:b/>
                <w:bCs/>
                <w:color w:val="000000"/>
              </w:rPr>
              <w:t>продлении</w:t>
            </w:r>
            <w:proofErr w:type="spellEnd"/>
            <w:r w:rsidRPr="00744D0D">
              <w:rPr>
                <w:b/>
                <w:bCs/>
                <w:color w:val="000000"/>
              </w:rPr>
              <w:t xml:space="preserve"> </w:t>
            </w:r>
            <w:proofErr w:type="spellStart"/>
            <w:r w:rsidRPr="00744D0D">
              <w:rPr>
                <w:b/>
                <w:bCs/>
                <w:color w:val="000000"/>
              </w:rPr>
              <w:t>ордера</w:t>
            </w:r>
            <w:proofErr w:type="spellEnd"/>
            <w:r w:rsidRPr="00744D0D">
              <w:rPr>
                <w:b/>
                <w:bCs/>
                <w:vanish/>
                <w:color w:val="000000"/>
              </w:rPr>
              <w:t> </w:t>
            </w:r>
          </w:p>
        </w:tc>
        <w:tc>
          <w:tcPr>
            <w:tcW w:w="1967" w:type="dxa"/>
            <w:tcBorders>
              <w:left w:val="single" w:sz="6" w:space="0" w:color="000000"/>
              <w:bottom w:val="single" w:sz="6" w:space="0" w:color="000000"/>
            </w:tcBorders>
            <w:tcMar>
              <w:top w:w="22" w:type="dxa"/>
              <w:left w:w="108" w:type="dxa"/>
              <w:bottom w:w="22" w:type="dxa"/>
              <w:right w:w="108" w:type="dxa"/>
            </w:tcMar>
            <w:hideMark/>
          </w:tcPr>
          <w:p w14:paraId="4A3017E6" w14:textId="77777777" w:rsidR="00B10A58" w:rsidRPr="00744D0D" w:rsidRDefault="00744D0D">
            <w:pPr>
              <w:widowControl w:val="0"/>
              <w:jc w:val="center"/>
              <w:rPr>
                <w:color w:val="000000"/>
              </w:rPr>
            </w:pPr>
            <w:r w:rsidRPr="00744D0D">
              <w:rPr>
                <w:b/>
                <w:bCs/>
                <w:vanish/>
                <w:color w:val="000000"/>
              </w:rPr>
              <w:t> </w:t>
            </w:r>
            <w:proofErr w:type="spellStart"/>
            <w:r w:rsidRPr="00744D0D">
              <w:rPr>
                <w:b/>
                <w:bCs/>
                <w:color w:val="000000"/>
              </w:rPr>
              <w:t>Примечание</w:t>
            </w:r>
            <w:proofErr w:type="spellEnd"/>
            <w:r w:rsidRPr="00744D0D">
              <w:rPr>
                <w:b/>
                <w:bCs/>
                <w:vanish/>
                <w:color w:val="000000"/>
              </w:rPr>
              <w:t> </w:t>
            </w:r>
          </w:p>
        </w:tc>
      </w:tr>
      <w:tr w:rsidR="00B10A58" w:rsidRPr="00744D0D" w14:paraId="21F1BAC8" w14:textId="77777777">
        <w:trPr>
          <w:trHeight w:val="270"/>
          <w:jc w:val="center"/>
          <w:hidden/>
        </w:trPr>
        <w:tc>
          <w:tcPr>
            <w:tcW w:w="548" w:type="dxa"/>
            <w:tcBorders>
              <w:top w:val="single" w:sz="6" w:space="0" w:color="000000"/>
              <w:bottom w:val="single" w:sz="6" w:space="0" w:color="000000"/>
              <w:right w:val="single" w:sz="6" w:space="0" w:color="000000"/>
            </w:tcBorders>
            <w:tcMar>
              <w:top w:w="22" w:type="dxa"/>
              <w:left w:w="108" w:type="dxa"/>
              <w:bottom w:w="22" w:type="dxa"/>
              <w:right w:w="108" w:type="dxa"/>
            </w:tcMar>
            <w:hideMark/>
          </w:tcPr>
          <w:p w14:paraId="6BE706A9" w14:textId="77777777" w:rsidR="00B10A58" w:rsidRPr="00744D0D" w:rsidRDefault="00744D0D">
            <w:pPr>
              <w:widowControl w:val="0"/>
              <w:jc w:val="center"/>
              <w:rPr>
                <w:color w:val="000000"/>
                <w:sz w:val="22"/>
                <w:szCs w:val="22"/>
              </w:rPr>
            </w:pPr>
            <w:r w:rsidRPr="00744D0D">
              <w:rPr>
                <w:rFonts w:eastAsia="Arial"/>
                <w:vanish/>
                <w:color w:val="000000"/>
                <w:sz w:val="22"/>
                <w:szCs w:val="22"/>
              </w:rPr>
              <w:t> </w:t>
            </w:r>
            <w:r w:rsidRPr="00744D0D">
              <w:rPr>
                <w:rFonts w:eastAsia="Arial"/>
                <w:color w:val="000000"/>
                <w:sz w:val="22"/>
                <w:szCs w:val="22"/>
              </w:rPr>
              <w:t>1</w:t>
            </w:r>
            <w:r w:rsidRPr="00744D0D">
              <w:rPr>
                <w:rFonts w:eastAsia="Arial"/>
                <w:vanish/>
                <w:color w:val="000000"/>
                <w:sz w:val="22"/>
                <w:szCs w:val="22"/>
              </w:rPr>
              <w:t> </w:t>
            </w:r>
          </w:p>
        </w:tc>
        <w:tc>
          <w:tcPr>
            <w:tcW w:w="1508" w:type="dxa"/>
            <w:tcBorders>
              <w:top w:val="single" w:sz="6" w:space="0" w:color="000000"/>
              <w:left w:val="single" w:sz="6" w:space="0" w:color="000000"/>
              <w:bottom w:val="single" w:sz="6" w:space="0" w:color="000000"/>
              <w:right w:val="single" w:sz="6" w:space="0" w:color="000000"/>
            </w:tcBorders>
            <w:tcMar>
              <w:top w:w="22" w:type="dxa"/>
              <w:left w:w="108" w:type="dxa"/>
              <w:bottom w:w="22" w:type="dxa"/>
              <w:right w:w="108" w:type="dxa"/>
            </w:tcMar>
            <w:hideMark/>
          </w:tcPr>
          <w:p w14:paraId="18F77EFA" w14:textId="77777777" w:rsidR="00B10A58" w:rsidRPr="00744D0D" w:rsidRDefault="00744D0D">
            <w:pPr>
              <w:widowControl w:val="0"/>
              <w:jc w:val="center"/>
              <w:rPr>
                <w:color w:val="000000"/>
                <w:sz w:val="22"/>
                <w:szCs w:val="22"/>
              </w:rPr>
            </w:pPr>
            <w:r w:rsidRPr="00744D0D">
              <w:rPr>
                <w:rFonts w:eastAsia="Arial"/>
                <w:vanish/>
                <w:color w:val="000000"/>
                <w:sz w:val="22"/>
                <w:szCs w:val="22"/>
              </w:rPr>
              <w:t> </w:t>
            </w:r>
            <w:r w:rsidRPr="00744D0D">
              <w:rPr>
                <w:rFonts w:eastAsia="Arial"/>
                <w:color w:val="000000"/>
                <w:sz w:val="22"/>
                <w:szCs w:val="22"/>
              </w:rPr>
              <w:t>2</w:t>
            </w:r>
            <w:r w:rsidRPr="00744D0D">
              <w:rPr>
                <w:rFonts w:eastAsia="Arial"/>
                <w:vanish/>
                <w:color w:val="000000"/>
                <w:sz w:val="22"/>
                <w:szCs w:val="22"/>
              </w:rPr>
              <w:t> </w:t>
            </w:r>
          </w:p>
        </w:tc>
        <w:tc>
          <w:tcPr>
            <w:tcW w:w="2056" w:type="dxa"/>
            <w:tcBorders>
              <w:top w:val="single" w:sz="6" w:space="0" w:color="000000"/>
              <w:left w:val="single" w:sz="6" w:space="0" w:color="000000"/>
              <w:bottom w:val="single" w:sz="6" w:space="0" w:color="000000"/>
              <w:right w:val="single" w:sz="6" w:space="0" w:color="000000"/>
            </w:tcBorders>
            <w:tcMar>
              <w:top w:w="22" w:type="dxa"/>
              <w:left w:w="108" w:type="dxa"/>
              <w:bottom w:w="22" w:type="dxa"/>
              <w:right w:w="108" w:type="dxa"/>
            </w:tcMar>
            <w:hideMark/>
          </w:tcPr>
          <w:p w14:paraId="69CF00C7" w14:textId="77777777" w:rsidR="00B10A58" w:rsidRPr="00744D0D" w:rsidRDefault="00744D0D">
            <w:pPr>
              <w:widowControl w:val="0"/>
              <w:jc w:val="center"/>
              <w:rPr>
                <w:color w:val="000000"/>
                <w:sz w:val="22"/>
                <w:szCs w:val="22"/>
              </w:rPr>
            </w:pPr>
            <w:r w:rsidRPr="00744D0D">
              <w:rPr>
                <w:rFonts w:eastAsia="Arial"/>
                <w:vanish/>
                <w:color w:val="000000"/>
                <w:sz w:val="22"/>
                <w:szCs w:val="22"/>
              </w:rPr>
              <w:t> </w:t>
            </w:r>
            <w:r w:rsidRPr="00744D0D">
              <w:rPr>
                <w:rFonts w:eastAsia="Arial"/>
                <w:color w:val="000000"/>
                <w:sz w:val="22"/>
                <w:szCs w:val="22"/>
              </w:rPr>
              <w:t>3</w:t>
            </w:r>
            <w:r w:rsidRPr="00744D0D">
              <w:rPr>
                <w:rFonts w:eastAsia="Arial"/>
                <w:vanish/>
                <w:color w:val="000000"/>
                <w:sz w:val="22"/>
                <w:szCs w:val="22"/>
              </w:rPr>
              <w:t> </w:t>
            </w:r>
          </w:p>
        </w:tc>
        <w:tc>
          <w:tcPr>
            <w:tcW w:w="1919" w:type="dxa"/>
            <w:tcBorders>
              <w:top w:val="single" w:sz="6" w:space="0" w:color="000000"/>
              <w:left w:val="single" w:sz="6" w:space="0" w:color="000000"/>
              <w:bottom w:val="single" w:sz="6" w:space="0" w:color="000000"/>
              <w:right w:val="single" w:sz="6" w:space="0" w:color="000000"/>
            </w:tcBorders>
            <w:tcMar>
              <w:top w:w="22" w:type="dxa"/>
              <w:left w:w="108" w:type="dxa"/>
              <w:bottom w:w="22" w:type="dxa"/>
              <w:right w:w="108" w:type="dxa"/>
            </w:tcMar>
            <w:hideMark/>
          </w:tcPr>
          <w:p w14:paraId="455DC8D4" w14:textId="77777777" w:rsidR="00B10A58" w:rsidRPr="00744D0D" w:rsidRDefault="00744D0D">
            <w:pPr>
              <w:widowControl w:val="0"/>
              <w:jc w:val="center"/>
              <w:rPr>
                <w:color w:val="000000"/>
                <w:sz w:val="22"/>
                <w:szCs w:val="22"/>
              </w:rPr>
            </w:pPr>
            <w:r w:rsidRPr="00744D0D">
              <w:rPr>
                <w:rFonts w:eastAsia="Arial"/>
                <w:vanish/>
                <w:color w:val="000000"/>
                <w:sz w:val="22"/>
                <w:szCs w:val="22"/>
              </w:rPr>
              <w:t> </w:t>
            </w:r>
            <w:r w:rsidRPr="00744D0D">
              <w:rPr>
                <w:rFonts w:eastAsia="Arial"/>
                <w:color w:val="000000"/>
                <w:sz w:val="22"/>
                <w:szCs w:val="22"/>
              </w:rPr>
              <w:t>4</w:t>
            </w:r>
            <w:r w:rsidRPr="00744D0D">
              <w:rPr>
                <w:rFonts w:eastAsia="Arial"/>
                <w:vanish/>
                <w:color w:val="000000"/>
                <w:sz w:val="22"/>
                <w:szCs w:val="22"/>
              </w:rPr>
              <w:t> </w:t>
            </w:r>
          </w:p>
        </w:tc>
        <w:tc>
          <w:tcPr>
            <w:tcW w:w="1370" w:type="dxa"/>
            <w:tcBorders>
              <w:top w:val="single" w:sz="6" w:space="0" w:color="000000"/>
              <w:left w:val="single" w:sz="6" w:space="0" w:color="000000"/>
              <w:bottom w:val="single" w:sz="6" w:space="0" w:color="000000"/>
              <w:right w:val="single" w:sz="6" w:space="0" w:color="000000"/>
            </w:tcBorders>
            <w:tcMar>
              <w:top w:w="22" w:type="dxa"/>
              <w:left w:w="108" w:type="dxa"/>
              <w:bottom w:w="22" w:type="dxa"/>
              <w:right w:w="108" w:type="dxa"/>
            </w:tcMar>
            <w:hideMark/>
          </w:tcPr>
          <w:p w14:paraId="39EE547E" w14:textId="77777777" w:rsidR="00B10A58" w:rsidRPr="00744D0D" w:rsidRDefault="00744D0D">
            <w:pPr>
              <w:widowControl w:val="0"/>
              <w:jc w:val="center"/>
              <w:rPr>
                <w:color w:val="000000"/>
                <w:sz w:val="22"/>
                <w:szCs w:val="22"/>
              </w:rPr>
            </w:pPr>
            <w:r w:rsidRPr="00744D0D">
              <w:rPr>
                <w:rFonts w:eastAsia="Arial"/>
                <w:vanish/>
                <w:color w:val="000000"/>
                <w:sz w:val="22"/>
                <w:szCs w:val="22"/>
              </w:rPr>
              <w:t> </w:t>
            </w:r>
            <w:r w:rsidRPr="00744D0D">
              <w:rPr>
                <w:rFonts w:eastAsia="Arial"/>
                <w:color w:val="000000"/>
                <w:sz w:val="22"/>
                <w:szCs w:val="22"/>
              </w:rPr>
              <w:t>5</w:t>
            </w:r>
            <w:r w:rsidRPr="00744D0D">
              <w:rPr>
                <w:rFonts w:eastAsia="Arial"/>
                <w:vanish/>
                <w:color w:val="000000"/>
                <w:sz w:val="22"/>
                <w:szCs w:val="22"/>
              </w:rPr>
              <w:t> </w:t>
            </w:r>
          </w:p>
        </w:tc>
        <w:tc>
          <w:tcPr>
            <w:tcW w:w="1234" w:type="dxa"/>
            <w:tcBorders>
              <w:top w:val="single" w:sz="6" w:space="0" w:color="000000"/>
              <w:left w:val="single" w:sz="6" w:space="0" w:color="000000"/>
              <w:bottom w:val="single" w:sz="6" w:space="0" w:color="000000"/>
              <w:right w:val="single" w:sz="6" w:space="0" w:color="000000"/>
            </w:tcBorders>
            <w:tcMar>
              <w:top w:w="22" w:type="dxa"/>
              <w:left w:w="108" w:type="dxa"/>
              <w:bottom w:w="22" w:type="dxa"/>
              <w:right w:w="108" w:type="dxa"/>
            </w:tcMar>
            <w:hideMark/>
          </w:tcPr>
          <w:p w14:paraId="072C39B2" w14:textId="77777777" w:rsidR="00B10A58" w:rsidRPr="00744D0D" w:rsidRDefault="00744D0D">
            <w:pPr>
              <w:widowControl w:val="0"/>
              <w:jc w:val="center"/>
              <w:rPr>
                <w:color w:val="000000"/>
                <w:sz w:val="22"/>
                <w:szCs w:val="22"/>
              </w:rPr>
            </w:pPr>
            <w:r w:rsidRPr="00744D0D">
              <w:rPr>
                <w:rFonts w:eastAsia="Arial"/>
                <w:vanish/>
                <w:color w:val="000000"/>
                <w:sz w:val="22"/>
                <w:szCs w:val="22"/>
              </w:rPr>
              <w:t> </w:t>
            </w:r>
            <w:r w:rsidRPr="00744D0D">
              <w:rPr>
                <w:rFonts w:eastAsia="Arial"/>
                <w:color w:val="000000"/>
                <w:sz w:val="22"/>
                <w:szCs w:val="22"/>
              </w:rPr>
              <w:t>6</w:t>
            </w:r>
            <w:r w:rsidRPr="00744D0D">
              <w:rPr>
                <w:rFonts w:eastAsia="Arial"/>
                <w:vanish/>
                <w:color w:val="000000"/>
                <w:sz w:val="22"/>
                <w:szCs w:val="22"/>
              </w:rPr>
              <w:t> </w:t>
            </w:r>
          </w:p>
        </w:tc>
        <w:tc>
          <w:tcPr>
            <w:tcW w:w="1967" w:type="dxa"/>
            <w:tcBorders>
              <w:top w:val="single" w:sz="6" w:space="0" w:color="000000"/>
              <w:left w:val="single" w:sz="6" w:space="0" w:color="000000"/>
              <w:bottom w:val="single" w:sz="6" w:space="0" w:color="000000"/>
            </w:tcBorders>
            <w:tcMar>
              <w:top w:w="22" w:type="dxa"/>
              <w:left w:w="108" w:type="dxa"/>
              <w:bottom w:w="22" w:type="dxa"/>
              <w:right w:w="108" w:type="dxa"/>
            </w:tcMar>
            <w:hideMark/>
          </w:tcPr>
          <w:p w14:paraId="46AE25EC" w14:textId="77777777" w:rsidR="00B10A58" w:rsidRPr="00744D0D" w:rsidRDefault="00744D0D">
            <w:pPr>
              <w:widowControl w:val="0"/>
              <w:jc w:val="center"/>
              <w:rPr>
                <w:color w:val="000000"/>
                <w:sz w:val="22"/>
                <w:szCs w:val="22"/>
              </w:rPr>
            </w:pPr>
            <w:r w:rsidRPr="00744D0D">
              <w:rPr>
                <w:rFonts w:eastAsia="Arial"/>
                <w:vanish/>
                <w:color w:val="000000"/>
                <w:sz w:val="22"/>
                <w:szCs w:val="22"/>
              </w:rPr>
              <w:t> </w:t>
            </w:r>
            <w:r w:rsidRPr="00744D0D">
              <w:rPr>
                <w:rFonts w:eastAsia="Arial"/>
                <w:color w:val="000000"/>
                <w:sz w:val="22"/>
                <w:szCs w:val="22"/>
              </w:rPr>
              <w:t>7</w:t>
            </w:r>
            <w:r w:rsidRPr="00744D0D">
              <w:rPr>
                <w:rFonts w:eastAsia="Arial"/>
                <w:vanish/>
                <w:color w:val="000000"/>
                <w:sz w:val="22"/>
                <w:szCs w:val="22"/>
              </w:rPr>
              <w:t> </w:t>
            </w:r>
          </w:p>
        </w:tc>
      </w:tr>
      <w:tr w:rsidR="00B10A58" w:rsidRPr="00744D0D" w14:paraId="23D15BA3" w14:textId="77777777">
        <w:trPr>
          <w:trHeight w:val="270"/>
          <w:jc w:val="center"/>
          <w:hidden/>
        </w:trPr>
        <w:tc>
          <w:tcPr>
            <w:tcW w:w="548" w:type="dxa"/>
            <w:tcBorders>
              <w:top w:val="single" w:sz="6" w:space="0" w:color="000000"/>
              <w:right w:val="single" w:sz="6" w:space="0" w:color="000000"/>
            </w:tcBorders>
            <w:tcMar>
              <w:top w:w="22" w:type="dxa"/>
              <w:left w:w="108" w:type="dxa"/>
              <w:bottom w:w="22" w:type="dxa"/>
              <w:right w:w="108" w:type="dxa"/>
            </w:tcMar>
            <w:hideMark/>
          </w:tcPr>
          <w:p w14:paraId="519761A6" w14:textId="77777777" w:rsidR="00B10A58" w:rsidRPr="00744D0D" w:rsidRDefault="00744D0D">
            <w:pPr>
              <w:widowControl w:val="0"/>
              <w:jc w:val="both"/>
              <w:rPr>
                <w:color w:val="000000"/>
              </w:rPr>
            </w:pPr>
            <w:r w:rsidRPr="00744D0D">
              <w:rPr>
                <w:rFonts w:eastAsia="Times New Roman CYR"/>
                <w:b/>
                <w:bCs/>
                <w:vanish/>
                <w:color w:val="000000"/>
              </w:rPr>
              <w:t> </w:t>
            </w:r>
            <w:r w:rsidRPr="00744D0D">
              <w:rPr>
                <w:rFonts w:eastAsia="Times New Roman CYR"/>
                <w:b/>
                <w:bCs/>
                <w:color w:val="000000"/>
              </w:rPr>
              <w:t> </w:t>
            </w:r>
            <w:r w:rsidRPr="00744D0D">
              <w:rPr>
                <w:rFonts w:eastAsia="Times New Roman CYR"/>
                <w:b/>
                <w:bCs/>
                <w:vanish/>
                <w:color w:val="000000"/>
              </w:rPr>
              <w:t> </w:t>
            </w:r>
          </w:p>
        </w:tc>
        <w:tc>
          <w:tcPr>
            <w:tcW w:w="1508"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3789F2B9" w14:textId="77777777" w:rsidR="00B10A58" w:rsidRPr="00744D0D" w:rsidRDefault="00744D0D">
            <w:pPr>
              <w:widowControl w:val="0"/>
              <w:jc w:val="both"/>
              <w:rPr>
                <w:color w:val="000000"/>
              </w:rPr>
            </w:pPr>
            <w:r w:rsidRPr="00744D0D">
              <w:rPr>
                <w:rFonts w:eastAsia="Times New Roman CYR"/>
                <w:b/>
                <w:bCs/>
                <w:vanish/>
                <w:color w:val="000000"/>
              </w:rPr>
              <w:t> </w:t>
            </w:r>
            <w:r w:rsidRPr="00744D0D">
              <w:rPr>
                <w:rFonts w:eastAsia="Times New Roman CYR"/>
                <w:b/>
                <w:bCs/>
                <w:color w:val="000000"/>
              </w:rPr>
              <w:t> </w:t>
            </w:r>
            <w:r w:rsidRPr="00744D0D">
              <w:rPr>
                <w:rFonts w:eastAsia="Times New Roman CYR"/>
                <w:b/>
                <w:bCs/>
                <w:vanish/>
                <w:color w:val="000000"/>
              </w:rPr>
              <w:t> </w:t>
            </w:r>
          </w:p>
        </w:tc>
        <w:tc>
          <w:tcPr>
            <w:tcW w:w="2056"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42317FBE" w14:textId="77777777" w:rsidR="00B10A58" w:rsidRPr="00744D0D" w:rsidRDefault="00744D0D">
            <w:pPr>
              <w:widowControl w:val="0"/>
              <w:jc w:val="both"/>
              <w:rPr>
                <w:color w:val="000000"/>
              </w:rPr>
            </w:pPr>
            <w:r w:rsidRPr="00744D0D">
              <w:rPr>
                <w:rFonts w:eastAsia="Times New Roman CYR"/>
                <w:b/>
                <w:bCs/>
                <w:vanish/>
                <w:color w:val="000000"/>
              </w:rPr>
              <w:t> </w:t>
            </w:r>
            <w:r w:rsidRPr="00744D0D">
              <w:rPr>
                <w:rFonts w:eastAsia="Times New Roman CYR"/>
                <w:b/>
                <w:bCs/>
                <w:color w:val="000000"/>
              </w:rPr>
              <w:t> </w:t>
            </w:r>
            <w:r w:rsidRPr="00744D0D">
              <w:rPr>
                <w:rFonts w:eastAsia="Times New Roman CYR"/>
                <w:b/>
                <w:bCs/>
                <w:vanish/>
                <w:color w:val="000000"/>
              </w:rPr>
              <w:t> </w:t>
            </w:r>
          </w:p>
        </w:tc>
        <w:tc>
          <w:tcPr>
            <w:tcW w:w="1919"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7FFE825F" w14:textId="77777777" w:rsidR="00B10A58" w:rsidRPr="00744D0D" w:rsidRDefault="00744D0D">
            <w:pPr>
              <w:widowControl w:val="0"/>
              <w:jc w:val="both"/>
              <w:rPr>
                <w:color w:val="000000"/>
              </w:rPr>
            </w:pPr>
            <w:r w:rsidRPr="00744D0D">
              <w:rPr>
                <w:rFonts w:eastAsia="Times New Roman CYR"/>
                <w:b/>
                <w:bCs/>
                <w:vanish/>
                <w:color w:val="000000"/>
              </w:rPr>
              <w:t> </w:t>
            </w:r>
            <w:r w:rsidRPr="00744D0D">
              <w:rPr>
                <w:rFonts w:eastAsia="Times New Roman CYR"/>
                <w:b/>
                <w:bCs/>
                <w:color w:val="000000"/>
              </w:rPr>
              <w:t> </w:t>
            </w:r>
            <w:r w:rsidRPr="00744D0D">
              <w:rPr>
                <w:rFonts w:eastAsia="Times New Roman CYR"/>
                <w:b/>
                <w:bCs/>
                <w:vanish/>
                <w:color w:val="000000"/>
              </w:rPr>
              <w:t> </w:t>
            </w:r>
          </w:p>
        </w:tc>
        <w:tc>
          <w:tcPr>
            <w:tcW w:w="1370"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61DC7B5C" w14:textId="77777777" w:rsidR="00B10A58" w:rsidRPr="00744D0D" w:rsidRDefault="00744D0D">
            <w:pPr>
              <w:widowControl w:val="0"/>
              <w:jc w:val="both"/>
              <w:rPr>
                <w:color w:val="000000"/>
              </w:rPr>
            </w:pPr>
            <w:r w:rsidRPr="00744D0D">
              <w:rPr>
                <w:rFonts w:eastAsia="Times New Roman CYR"/>
                <w:b/>
                <w:bCs/>
                <w:vanish/>
                <w:color w:val="000000"/>
              </w:rPr>
              <w:t> </w:t>
            </w:r>
            <w:r w:rsidRPr="00744D0D">
              <w:rPr>
                <w:rFonts w:eastAsia="Times New Roman CYR"/>
                <w:b/>
                <w:bCs/>
                <w:color w:val="000000"/>
              </w:rPr>
              <w:t> </w:t>
            </w:r>
            <w:r w:rsidRPr="00744D0D">
              <w:rPr>
                <w:rFonts w:eastAsia="Times New Roman CYR"/>
                <w:b/>
                <w:bCs/>
                <w:vanish/>
                <w:color w:val="000000"/>
              </w:rPr>
              <w:t> </w:t>
            </w:r>
          </w:p>
        </w:tc>
        <w:tc>
          <w:tcPr>
            <w:tcW w:w="1234" w:type="dxa"/>
            <w:tcBorders>
              <w:top w:val="single" w:sz="6" w:space="0" w:color="000000"/>
              <w:left w:val="single" w:sz="6" w:space="0" w:color="000000"/>
              <w:right w:val="single" w:sz="6" w:space="0" w:color="000000"/>
            </w:tcBorders>
            <w:tcMar>
              <w:top w:w="22" w:type="dxa"/>
              <w:left w:w="108" w:type="dxa"/>
              <w:bottom w:w="22" w:type="dxa"/>
              <w:right w:w="108" w:type="dxa"/>
            </w:tcMar>
            <w:hideMark/>
          </w:tcPr>
          <w:p w14:paraId="62755435" w14:textId="77777777" w:rsidR="00B10A58" w:rsidRPr="00744D0D" w:rsidRDefault="00744D0D">
            <w:pPr>
              <w:widowControl w:val="0"/>
              <w:jc w:val="both"/>
              <w:rPr>
                <w:color w:val="000000"/>
              </w:rPr>
            </w:pPr>
            <w:r w:rsidRPr="00744D0D">
              <w:rPr>
                <w:rFonts w:eastAsia="Times New Roman CYR"/>
                <w:b/>
                <w:bCs/>
                <w:vanish/>
                <w:color w:val="000000"/>
              </w:rPr>
              <w:t> </w:t>
            </w:r>
            <w:r w:rsidRPr="00744D0D">
              <w:rPr>
                <w:rFonts w:eastAsia="Times New Roman CYR"/>
                <w:b/>
                <w:bCs/>
                <w:color w:val="000000"/>
              </w:rPr>
              <w:t> </w:t>
            </w:r>
            <w:r w:rsidRPr="00744D0D">
              <w:rPr>
                <w:rFonts w:eastAsia="Times New Roman CYR"/>
                <w:b/>
                <w:bCs/>
                <w:vanish/>
                <w:color w:val="000000"/>
              </w:rPr>
              <w:t> </w:t>
            </w:r>
          </w:p>
        </w:tc>
        <w:tc>
          <w:tcPr>
            <w:tcW w:w="1967" w:type="dxa"/>
            <w:tcBorders>
              <w:top w:val="single" w:sz="6" w:space="0" w:color="000000"/>
              <w:left w:val="single" w:sz="6" w:space="0" w:color="000000"/>
            </w:tcBorders>
            <w:tcMar>
              <w:top w:w="22" w:type="dxa"/>
              <w:left w:w="108" w:type="dxa"/>
              <w:bottom w:w="22" w:type="dxa"/>
              <w:right w:w="108" w:type="dxa"/>
            </w:tcMar>
            <w:hideMark/>
          </w:tcPr>
          <w:p w14:paraId="4A2C62A6" w14:textId="77777777" w:rsidR="00B10A58" w:rsidRPr="00744D0D" w:rsidRDefault="00744D0D">
            <w:pPr>
              <w:widowControl w:val="0"/>
              <w:jc w:val="both"/>
              <w:rPr>
                <w:color w:val="000000"/>
              </w:rPr>
            </w:pPr>
            <w:r w:rsidRPr="00744D0D">
              <w:rPr>
                <w:rFonts w:eastAsia="Times New Roman CYR"/>
                <w:b/>
                <w:bCs/>
                <w:vanish/>
                <w:color w:val="000000"/>
              </w:rPr>
              <w:t> </w:t>
            </w:r>
            <w:r w:rsidRPr="00744D0D">
              <w:rPr>
                <w:rFonts w:eastAsia="Times New Roman CYR"/>
                <w:b/>
                <w:bCs/>
                <w:color w:val="000000"/>
              </w:rPr>
              <w:t> </w:t>
            </w:r>
            <w:r w:rsidRPr="00744D0D">
              <w:rPr>
                <w:rFonts w:eastAsia="Times New Roman CYR"/>
                <w:b/>
                <w:bCs/>
                <w:vanish/>
                <w:color w:val="000000"/>
              </w:rPr>
              <w:t> </w:t>
            </w:r>
          </w:p>
        </w:tc>
      </w:tr>
    </w:tbl>
    <w:p w14:paraId="31B5542F" w14:textId="77777777" w:rsidR="00B10A58" w:rsidRPr="00744D0D" w:rsidRDefault="00744D0D">
      <w:pPr>
        <w:widowControl w:val="0"/>
        <w:ind w:firstLine="720"/>
        <w:jc w:val="both"/>
      </w:pPr>
      <w:r w:rsidRPr="00744D0D">
        <w:rPr>
          <w:rFonts w:eastAsia="Times New Roman CYR"/>
        </w:rPr>
        <w:t> </w:t>
      </w:r>
    </w:p>
    <w:p w14:paraId="146B4BFE" w14:textId="77777777" w:rsidR="00B10A58" w:rsidRPr="00744D0D" w:rsidRDefault="00744D0D">
      <w:r w:rsidRPr="00744D0D">
        <w:t> </w:t>
      </w:r>
    </w:p>
    <w:sectPr w:rsidR="00B10A58" w:rsidRPr="00744D0D">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noPunctuationKerning/>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A58"/>
    <w:rsid w:val="00134423"/>
    <w:rsid w:val="00163F52"/>
    <w:rsid w:val="00744D0D"/>
    <w:rsid w:val="00B10A58"/>
    <w:rsid w:val="00B47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7E43"/>
    <w:rPr>
      <w:rFonts w:ascii="Tahoma" w:hAnsi="Tahoma" w:cs="Tahoma"/>
      <w:sz w:val="16"/>
      <w:szCs w:val="16"/>
    </w:rPr>
  </w:style>
  <w:style w:type="character" w:customStyle="1" w:styleId="a4">
    <w:name w:val="Текст выноски Знак"/>
    <w:basedOn w:val="a0"/>
    <w:link w:val="a3"/>
    <w:uiPriority w:val="99"/>
    <w:semiHidden/>
    <w:rsid w:val="00B47E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7E43"/>
    <w:rPr>
      <w:rFonts w:ascii="Tahoma" w:hAnsi="Tahoma" w:cs="Tahoma"/>
      <w:sz w:val="16"/>
      <w:szCs w:val="16"/>
    </w:rPr>
  </w:style>
  <w:style w:type="character" w:customStyle="1" w:styleId="a4">
    <w:name w:val="Текст выноски Знак"/>
    <w:basedOn w:val="a0"/>
    <w:link w:val="a3"/>
    <w:uiPriority w:val="99"/>
    <w:semiHidden/>
    <w:rsid w:val="00B47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15d4560c-d530-4955-bf7e-f734337ae80b.html" TargetMode="External"/><Relationship Id="rId13" Type="http://schemas.openxmlformats.org/officeDocument/2006/relationships/hyperlink" Target="http://rnla-service.scli.ru:8080/rnla-links/ws/content/act/0a02e7ab-81dc-427b-9bb7-abfb1e14bdf3.html" TargetMode="External"/><Relationship Id="rId18" Type="http://schemas.openxmlformats.org/officeDocument/2006/relationships/hyperlink" Target="http://rnla-service.scli.ru:8080/rnla-links/ws/content/act/bbd8f717-93c6-4b9f-91be-2267a1a7b41a.html"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http://rnla-service.scli.ru:8080/rnla-links/ws/content/act/bba0bfb1-06c7-4e50-a8d3-fe1045784bf1.html" TargetMode="External"/><Relationship Id="rId12" Type="http://schemas.openxmlformats.org/officeDocument/2006/relationships/hyperlink" Target="http://rnla-service.scli.ru:8080/rnla-links/ws/content/act/bba0bfb1-06c7-4e50-a8d3-fe1045784bf1.html" TargetMode="External"/><Relationship Id="rId17" Type="http://schemas.openxmlformats.org/officeDocument/2006/relationships/hyperlink" Target="http://rnla-service.scli.ru:8080/rnla-links/ws/content/act/090562c5-5f42-4abf-96e7-fb4b2b59d2cd.html" TargetMode="External"/><Relationship Id="rId2" Type="http://schemas.microsoft.com/office/2007/relationships/stylesWithEffects" Target="stylesWithEffects.xml"/><Relationship Id="rId16" Type="http://schemas.openxmlformats.org/officeDocument/2006/relationships/hyperlink" Target="http://rnla-service.scli.ru:8080/rnla-links/ws/content/act/401a4058-ebd0-4ae1-8231-1072a34eb79f.html" TargetMode="External"/><Relationship Id="rId20" Type="http://schemas.openxmlformats.org/officeDocument/2006/relationships/image" Target="media/image1.png"/><Relationship Id="rId1" Type="http://schemas.openxmlformats.org/officeDocument/2006/relationships/styles" Target="styles.xml"/><Relationship Id="rId6" Type="http://schemas.openxmlformats.org/officeDocument/2006/relationships/hyperlink" Target="http://rnla-service.scli.ru:8080/rnla-links/ws/content/act/bba0bfb1-06c7-4e50-a8d3-fe1045784bf1.html" TargetMode="External"/><Relationship Id="rId11" Type="http://schemas.openxmlformats.org/officeDocument/2006/relationships/hyperlink" Target="http://rnla-service.scli.ru:8080/rnla-links/ws/content/act/96e20c02-1b12-465a-b64c-24aa92270007.html" TargetMode="External"/><Relationship Id="rId5" Type="http://schemas.openxmlformats.org/officeDocument/2006/relationships/hyperlink" Target="http://rnla-service.scli.ru:8080/rnla-links/ws/content/act/96e20c02-1b12-465a-b64c-24aa92270007.html" TargetMode="External"/><Relationship Id="rId15" Type="http://schemas.openxmlformats.org/officeDocument/2006/relationships/hyperlink" Target="http://rnla-service.scli.ru:8080/rnla-links/ws/content/act/67297e9a-8e9f-49bb-afa2-4b258b1d36da.html" TargetMode="External"/><Relationship Id="rId23" Type="http://schemas.openxmlformats.org/officeDocument/2006/relationships/theme" Target="theme/theme1.xml"/><Relationship Id="rId10" Type="http://schemas.openxmlformats.org/officeDocument/2006/relationships/hyperlink" Target="http://rnla-service.scli.ru:8080/rnla-links/ws/content/act/387507c3-b80d-4c0d-9291-8cdc81673f2b.html" TargetMode="External"/><Relationship Id="rId19" Type="http://schemas.openxmlformats.org/officeDocument/2006/relationships/hyperlink" Target="http://rnla-service.scli.ru:8080/rnla-links/ws/content/act/03cf0fb8-17d5-46f6-a5ec-d1642676534b.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ea4730e2-0388-4aee-bd89-0cbc2c54574b.html" TargetMode="External"/><Relationship Id="rId14" Type="http://schemas.openxmlformats.org/officeDocument/2006/relationships/hyperlink" Target="http://rnla-service.scli.ru:8080/rnla-links/ws/content/act/03cf0fb8-17d5-46f6-a5ec-d1642676534b.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12134</Words>
  <Characters>69168</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 Windows</cp:lastModifiedBy>
  <cp:revision>4</cp:revision>
  <cp:lastPrinted>2021-07-06T06:18:00Z</cp:lastPrinted>
  <dcterms:created xsi:type="dcterms:W3CDTF">2021-07-06T06:11:00Z</dcterms:created>
  <dcterms:modified xsi:type="dcterms:W3CDTF">2021-07-06T06:24:00Z</dcterms:modified>
</cp:coreProperties>
</file>