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CF014B" w14:textId="77777777" w:rsidR="004C718E" w:rsidRPr="006352C2" w:rsidRDefault="00C76C3D" w:rsidP="004C718E">
      <w:pPr>
        <w:pStyle w:val="a3"/>
        <w:jc w:val="center"/>
        <w:rPr>
          <w:sz w:val="28"/>
          <w:szCs w:val="28"/>
        </w:rPr>
      </w:pPr>
      <w:r w:rsidRPr="006352C2">
        <w:rPr>
          <w:sz w:val="28"/>
          <w:szCs w:val="28"/>
        </w:rPr>
        <w:t> </w:t>
      </w:r>
      <w:r w:rsidR="004C718E" w:rsidRPr="006352C2">
        <w:rPr>
          <w:sz w:val="28"/>
          <w:szCs w:val="28"/>
        </w:rPr>
        <w:t xml:space="preserve">Совет депутатов </w:t>
      </w:r>
      <w:proofErr w:type="spellStart"/>
      <w:r w:rsidR="004C718E" w:rsidRPr="006352C2">
        <w:rPr>
          <w:sz w:val="28"/>
          <w:szCs w:val="28"/>
        </w:rPr>
        <w:t>Атяшевского</w:t>
      </w:r>
      <w:proofErr w:type="spellEnd"/>
      <w:r w:rsidR="004C718E" w:rsidRPr="006352C2">
        <w:rPr>
          <w:sz w:val="28"/>
          <w:szCs w:val="28"/>
        </w:rPr>
        <w:t xml:space="preserve"> сельского поселения</w:t>
      </w:r>
    </w:p>
    <w:p w14:paraId="557170DD" w14:textId="77777777" w:rsidR="004C718E" w:rsidRPr="006352C2" w:rsidRDefault="004C718E" w:rsidP="004C718E">
      <w:pPr>
        <w:pStyle w:val="a3"/>
        <w:jc w:val="center"/>
        <w:rPr>
          <w:sz w:val="28"/>
          <w:szCs w:val="28"/>
        </w:rPr>
      </w:pPr>
      <w:proofErr w:type="spellStart"/>
      <w:r w:rsidRPr="006352C2">
        <w:rPr>
          <w:sz w:val="28"/>
          <w:szCs w:val="28"/>
        </w:rPr>
        <w:t>Атяшевского</w:t>
      </w:r>
      <w:proofErr w:type="spellEnd"/>
      <w:r w:rsidRPr="006352C2">
        <w:rPr>
          <w:sz w:val="28"/>
          <w:szCs w:val="28"/>
        </w:rPr>
        <w:t xml:space="preserve"> муниципального района</w:t>
      </w:r>
    </w:p>
    <w:p w14:paraId="7C03A739" w14:textId="77777777" w:rsidR="004C718E" w:rsidRPr="006352C2" w:rsidRDefault="004C718E" w:rsidP="004C718E">
      <w:pPr>
        <w:pStyle w:val="a3"/>
        <w:jc w:val="center"/>
        <w:rPr>
          <w:sz w:val="28"/>
          <w:szCs w:val="28"/>
        </w:rPr>
      </w:pPr>
      <w:r w:rsidRPr="006352C2">
        <w:rPr>
          <w:sz w:val="28"/>
          <w:szCs w:val="28"/>
        </w:rPr>
        <w:t>Республики Мордовия</w:t>
      </w:r>
    </w:p>
    <w:p w14:paraId="333326DA" w14:textId="77777777" w:rsidR="004C718E" w:rsidRPr="006352C2" w:rsidRDefault="004C718E" w:rsidP="004C718E">
      <w:pPr>
        <w:pStyle w:val="a3"/>
        <w:rPr>
          <w:sz w:val="28"/>
          <w:szCs w:val="28"/>
        </w:rPr>
      </w:pPr>
    </w:p>
    <w:p w14:paraId="4C663776" w14:textId="77777777" w:rsidR="004C718E" w:rsidRPr="006352C2" w:rsidRDefault="004C718E" w:rsidP="004C718E">
      <w:pPr>
        <w:pStyle w:val="a3"/>
        <w:jc w:val="center"/>
        <w:rPr>
          <w:sz w:val="28"/>
          <w:szCs w:val="28"/>
        </w:rPr>
      </w:pPr>
      <w:r w:rsidRPr="006352C2">
        <w:rPr>
          <w:sz w:val="28"/>
          <w:szCs w:val="28"/>
        </w:rPr>
        <w:t>РЕШЕНИЕ</w:t>
      </w:r>
    </w:p>
    <w:p w14:paraId="086A8189" w14:textId="77777777" w:rsidR="004C718E" w:rsidRPr="006352C2" w:rsidRDefault="004C718E" w:rsidP="004C718E">
      <w:pPr>
        <w:pStyle w:val="a3"/>
        <w:rPr>
          <w:spacing w:val="8"/>
          <w:sz w:val="28"/>
          <w:szCs w:val="28"/>
        </w:rPr>
      </w:pPr>
      <w:r w:rsidRPr="006352C2">
        <w:rPr>
          <w:spacing w:val="8"/>
          <w:sz w:val="28"/>
          <w:szCs w:val="28"/>
        </w:rPr>
        <w:t xml:space="preserve"> </w:t>
      </w:r>
    </w:p>
    <w:p w14:paraId="78F82C2C" w14:textId="4AC42EBC" w:rsidR="004C718E" w:rsidRPr="006352C2" w:rsidRDefault="004C718E" w:rsidP="004C718E">
      <w:pPr>
        <w:pStyle w:val="a3"/>
        <w:rPr>
          <w:spacing w:val="8"/>
          <w:sz w:val="28"/>
          <w:szCs w:val="28"/>
        </w:rPr>
      </w:pPr>
      <w:r w:rsidRPr="006352C2">
        <w:rPr>
          <w:spacing w:val="8"/>
          <w:sz w:val="28"/>
          <w:szCs w:val="28"/>
        </w:rPr>
        <w:t xml:space="preserve">      от </w:t>
      </w:r>
      <w:r w:rsidR="006B64FD" w:rsidRPr="006352C2">
        <w:rPr>
          <w:spacing w:val="8"/>
          <w:sz w:val="28"/>
          <w:szCs w:val="28"/>
        </w:rPr>
        <w:t>23</w:t>
      </w:r>
      <w:r w:rsidRPr="006352C2">
        <w:rPr>
          <w:spacing w:val="8"/>
          <w:sz w:val="28"/>
          <w:szCs w:val="28"/>
        </w:rPr>
        <w:t>.0</w:t>
      </w:r>
      <w:r w:rsidR="006B64FD" w:rsidRPr="006352C2">
        <w:rPr>
          <w:spacing w:val="8"/>
          <w:sz w:val="28"/>
          <w:szCs w:val="28"/>
        </w:rPr>
        <w:t>7</w:t>
      </w:r>
      <w:r w:rsidRPr="006352C2">
        <w:rPr>
          <w:spacing w:val="8"/>
          <w:sz w:val="28"/>
          <w:szCs w:val="28"/>
        </w:rPr>
        <w:t>.2021 г.</w:t>
      </w:r>
      <w:r w:rsidRPr="006352C2">
        <w:rPr>
          <w:spacing w:val="8"/>
          <w:sz w:val="28"/>
          <w:szCs w:val="28"/>
        </w:rPr>
        <w:tab/>
      </w:r>
      <w:r w:rsidRPr="006352C2">
        <w:rPr>
          <w:spacing w:val="8"/>
          <w:sz w:val="28"/>
          <w:szCs w:val="28"/>
        </w:rPr>
        <w:tab/>
      </w:r>
      <w:r w:rsidRPr="006352C2">
        <w:rPr>
          <w:spacing w:val="8"/>
          <w:sz w:val="28"/>
          <w:szCs w:val="28"/>
        </w:rPr>
        <w:tab/>
      </w:r>
      <w:r w:rsidRPr="006352C2">
        <w:rPr>
          <w:spacing w:val="8"/>
          <w:sz w:val="28"/>
          <w:szCs w:val="28"/>
        </w:rPr>
        <w:tab/>
      </w:r>
      <w:r w:rsidRPr="006352C2">
        <w:rPr>
          <w:spacing w:val="8"/>
          <w:sz w:val="28"/>
          <w:szCs w:val="28"/>
        </w:rPr>
        <w:tab/>
        <w:t xml:space="preserve">                                 </w:t>
      </w:r>
      <w:r w:rsidRPr="006352C2">
        <w:rPr>
          <w:spacing w:val="8"/>
          <w:sz w:val="28"/>
          <w:szCs w:val="28"/>
        </w:rPr>
        <w:sym w:font="Times New Roman" w:char="2116"/>
      </w:r>
      <w:r w:rsidRPr="006352C2">
        <w:rPr>
          <w:spacing w:val="8"/>
          <w:sz w:val="28"/>
          <w:szCs w:val="28"/>
        </w:rPr>
        <w:t xml:space="preserve"> </w:t>
      </w:r>
      <w:r w:rsidR="00E84BC5">
        <w:rPr>
          <w:spacing w:val="8"/>
          <w:sz w:val="28"/>
          <w:szCs w:val="28"/>
        </w:rPr>
        <w:t>11</w:t>
      </w:r>
    </w:p>
    <w:p w14:paraId="63C39828" w14:textId="77777777" w:rsidR="004C718E" w:rsidRPr="006352C2" w:rsidRDefault="004C718E" w:rsidP="004C718E">
      <w:pPr>
        <w:rPr>
          <w:sz w:val="28"/>
          <w:szCs w:val="28"/>
          <w:lang w:val="ru-RU"/>
        </w:rPr>
      </w:pPr>
    </w:p>
    <w:p w14:paraId="1422681C" w14:textId="77777777" w:rsidR="005B6670" w:rsidRPr="006352C2" w:rsidRDefault="005B6670">
      <w:pPr>
        <w:rPr>
          <w:sz w:val="28"/>
          <w:szCs w:val="28"/>
          <w:lang w:val="ru-RU"/>
        </w:rPr>
      </w:pPr>
    </w:p>
    <w:p w14:paraId="0700BC90" w14:textId="77777777" w:rsidR="005B6670" w:rsidRPr="006352C2" w:rsidRDefault="00C76C3D">
      <w:pPr>
        <w:rPr>
          <w:sz w:val="28"/>
          <w:szCs w:val="28"/>
          <w:lang w:val="ru-RU"/>
        </w:rPr>
      </w:pPr>
      <w:r w:rsidRPr="006352C2">
        <w:rPr>
          <w:sz w:val="28"/>
          <w:szCs w:val="28"/>
        </w:rPr>
        <w:t> </w:t>
      </w:r>
    </w:p>
    <w:p w14:paraId="4CD4A237" w14:textId="10401412" w:rsidR="005B6670" w:rsidRPr="00CE44A4" w:rsidRDefault="00C76C3D">
      <w:pPr>
        <w:pStyle w:val="2"/>
        <w:keepNext w:val="0"/>
        <w:shd w:val="clear" w:color="auto" w:fill="FFFFFF"/>
        <w:spacing w:line="320" w:lineRule="atLeast"/>
        <w:ind w:firstLine="709"/>
        <w:jc w:val="center"/>
        <w:rPr>
          <w:bCs w:val="0"/>
          <w:iCs w:val="0"/>
          <w:sz w:val="28"/>
          <w:szCs w:val="28"/>
          <w:lang w:val="ru-RU"/>
        </w:rPr>
      </w:pPr>
      <w:r w:rsidRPr="00CE44A4">
        <w:rPr>
          <w:rFonts w:eastAsia="Arial"/>
          <w:bCs w:val="0"/>
          <w:iCs w:val="0"/>
          <w:caps/>
          <w:sz w:val="28"/>
          <w:szCs w:val="28"/>
          <w:lang w:val="ru-RU"/>
        </w:rPr>
        <w:t>О внесении изменений в решение Совета депутатов Атяшевского сельского поселения от 30 декабря 2020 г № 18 «О бюджете Атяшевского сельского поселения на 2021 год и плановый период 2022</w:t>
      </w:r>
      <w:proofErr w:type="gramStart"/>
      <w:r w:rsidRPr="00CE44A4">
        <w:rPr>
          <w:rFonts w:eastAsia="Arial"/>
          <w:bCs w:val="0"/>
          <w:iCs w:val="0"/>
          <w:caps/>
          <w:sz w:val="28"/>
          <w:szCs w:val="28"/>
          <w:lang w:val="ru-RU"/>
        </w:rPr>
        <w:t xml:space="preserve"> и</w:t>
      </w:r>
      <w:proofErr w:type="gramEnd"/>
      <w:r w:rsidRPr="00CE44A4">
        <w:rPr>
          <w:rFonts w:eastAsia="Arial"/>
          <w:bCs w:val="0"/>
          <w:iCs w:val="0"/>
          <w:caps/>
          <w:sz w:val="28"/>
          <w:szCs w:val="28"/>
          <w:lang w:val="ru-RU"/>
        </w:rPr>
        <w:t xml:space="preserve"> 2023 годов»</w:t>
      </w:r>
    </w:p>
    <w:p w14:paraId="145FFBF0" w14:textId="77777777" w:rsidR="005B6670" w:rsidRPr="006352C2" w:rsidRDefault="00C76C3D">
      <w:pPr>
        <w:spacing w:line="228" w:lineRule="auto"/>
        <w:ind w:firstLine="540"/>
        <w:jc w:val="both"/>
        <w:rPr>
          <w:sz w:val="28"/>
          <w:szCs w:val="28"/>
          <w:lang w:val="ru-RU"/>
        </w:rPr>
      </w:pPr>
      <w:r w:rsidRPr="006352C2">
        <w:rPr>
          <w:sz w:val="28"/>
          <w:szCs w:val="28"/>
        </w:rPr>
        <w:t> </w:t>
      </w:r>
    </w:p>
    <w:p w14:paraId="4150E581" w14:textId="77777777" w:rsidR="005B6670" w:rsidRPr="006352C2" w:rsidRDefault="00C76C3D">
      <w:pPr>
        <w:shd w:val="clear" w:color="auto" w:fill="FFFFFF"/>
        <w:spacing w:line="360" w:lineRule="atLeast"/>
        <w:ind w:firstLine="709"/>
        <w:jc w:val="both"/>
        <w:rPr>
          <w:sz w:val="28"/>
          <w:szCs w:val="28"/>
          <w:lang w:val="ru-RU"/>
        </w:rPr>
      </w:pPr>
      <w:r w:rsidRPr="006352C2">
        <w:rPr>
          <w:rFonts w:eastAsia="Arial"/>
          <w:sz w:val="28"/>
          <w:szCs w:val="28"/>
          <w:lang w:val="ru-RU"/>
        </w:rPr>
        <w:t xml:space="preserve">В соответствии с </w:t>
      </w:r>
      <w:hyperlink r:id="rId6" w:history="1">
        <w:r w:rsidRPr="006352C2">
          <w:rPr>
            <w:sz w:val="28"/>
            <w:szCs w:val="28"/>
            <w:lang w:val="ru-RU"/>
          </w:rPr>
          <w:t>Бюджетным кодексом</w:t>
        </w:r>
      </w:hyperlink>
      <w:r w:rsidRPr="006352C2">
        <w:rPr>
          <w:rFonts w:eastAsia="Arial"/>
          <w:sz w:val="28"/>
          <w:szCs w:val="28"/>
          <w:lang w:val="ru-RU"/>
        </w:rPr>
        <w:t xml:space="preserve"> Российской Федерации, Федеральным</w:t>
      </w:r>
      <w:r w:rsidRPr="006352C2">
        <w:rPr>
          <w:rFonts w:eastAsia="Arial"/>
          <w:sz w:val="28"/>
          <w:szCs w:val="28"/>
        </w:rPr>
        <w:t> </w:t>
      </w:r>
      <w:r w:rsidRPr="006352C2">
        <w:rPr>
          <w:rFonts w:eastAsia="Arial"/>
          <w:sz w:val="28"/>
          <w:szCs w:val="28"/>
          <w:lang w:val="ru-RU"/>
        </w:rPr>
        <w:t>законом</w:t>
      </w:r>
      <w:r w:rsidRPr="006352C2">
        <w:rPr>
          <w:rFonts w:eastAsia="Arial"/>
          <w:sz w:val="28"/>
          <w:szCs w:val="28"/>
        </w:rPr>
        <w:t> </w:t>
      </w:r>
      <w:hyperlink r:id="rId7" w:history="1">
        <w:r w:rsidRPr="006352C2">
          <w:rPr>
            <w:sz w:val="28"/>
            <w:szCs w:val="28"/>
            <w:lang w:val="ru-RU"/>
          </w:rPr>
          <w:t>от 06 октября 2003 года № 131-ФЗ</w:t>
        </w:r>
      </w:hyperlink>
      <w:r w:rsidRPr="006352C2">
        <w:rPr>
          <w:rFonts w:eastAsia="Arial"/>
          <w:sz w:val="28"/>
          <w:szCs w:val="28"/>
          <w:lang w:val="ru-RU"/>
        </w:rPr>
        <w:t xml:space="preserve"> «Об общих принципах местного самоуправления в Российской Федерации», в связи с необходимостью увеличения собственных доходов, безвозмездных поступлений</w:t>
      </w:r>
      <w:r w:rsidRPr="006352C2">
        <w:rPr>
          <w:rFonts w:eastAsia="Arial"/>
          <w:sz w:val="28"/>
          <w:szCs w:val="28"/>
        </w:rPr>
        <w:t> </w:t>
      </w:r>
      <w:r w:rsidRPr="006352C2">
        <w:rPr>
          <w:rFonts w:eastAsia="Arial"/>
          <w:sz w:val="28"/>
          <w:szCs w:val="28"/>
          <w:lang w:val="ru-RU"/>
        </w:rPr>
        <w:t xml:space="preserve">Совет депутатов </w:t>
      </w:r>
      <w:proofErr w:type="spellStart"/>
      <w:r w:rsidRPr="006352C2">
        <w:rPr>
          <w:rFonts w:eastAsia="Arial"/>
          <w:sz w:val="28"/>
          <w:szCs w:val="28"/>
          <w:lang w:val="ru-RU"/>
        </w:rPr>
        <w:t>Атяшевского</w:t>
      </w:r>
      <w:proofErr w:type="spellEnd"/>
      <w:r w:rsidRPr="006352C2">
        <w:rPr>
          <w:rFonts w:eastAsia="Arial"/>
          <w:sz w:val="28"/>
          <w:szCs w:val="28"/>
          <w:lang w:val="ru-RU"/>
        </w:rPr>
        <w:t xml:space="preserve"> сельского поселения решает:</w:t>
      </w:r>
    </w:p>
    <w:p w14:paraId="57814BFF" w14:textId="77777777" w:rsidR="005B6670" w:rsidRPr="006352C2" w:rsidRDefault="00C76C3D">
      <w:pPr>
        <w:shd w:val="clear" w:color="auto" w:fill="FFFFFF"/>
        <w:spacing w:line="360" w:lineRule="atLeast"/>
        <w:ind w:firstLine="709"/>
        <w:jc w:val="both"/>
        <w:rPr>
          <w:sz w:val="28"/>
          <w:szCs w:val="28"/>
          <w:lang w:val="ru-RU"/>
        </w:rPr>
      </w:pPr>
      <w:r w:rsidRPr="006352C2">
        <w:rPr>
          <w:rFonts w:eastAsia="Arial"/>
          <w:sz w:val="28"/>
          <w:szCs w:val="28"/>
        </w:rPr>
        <w:t> </w:t>
      </w:r>
    </w:p>
    <w:p w14:paraId="164D5014" w14:textId="62E878D8" w:rsidR="005B6670" w:rsidRPr="006352C2" w:rsidRDefault="00C76C3D">
      <w:pPr>
        <w:shd w:val="clear" w:color="auto" w:fill="FFFFFF"/>
        <w:spacing w:line="360" w:lineRule="atLeast"/>
        <w:ind w:firstLine="709"/>
        <w:jc w:val="both"/>
        <w:rPr>
          <w:sz w:val="28"/>
          <w:szCs w:val="28"/>
          <w:lang w:val="ru-RU"/>
        </w:rPr>
      </w:pPr>
      <w:r w:rsidRPr="006352C2">
        <w:rPr>
          <w:rFonts w:eastAsia="Arial"/>
          <w:sz w:val="28"/>
          <w:szCs w:val="28"/>
          <w:lang w:val="ru-RU"/>
        </w:rPr>
        <w:t xml:space="preserve"> Внести изменения в решение Совета депутатов </w:t>
      </w:r>
      <w:proofErr w:type="spellStart"/>
      <w:r w:rsidRPr="006352C2">
        <w:rPr>
          <w:rFonts w:eastAsia="Arial"/>
          <w:sz w:val="28"/>
          <w:szCs w:val="28"/>
          <w:lang w:val="ru-RU"/>
        </w:rPr>
        <w:t>Атяшевского</w:t>
      </w:r>
      <w:proofErr w:type="spellEnd"/>
      <w:r w:rsidRPr="006352C2">
        <w:rPr>
          <w:rFonts w:eastAsia="Arial"/>
          <w:sz w:val="28"/>
          <w:szCs w:val="28"/>
          <w:lang w:val="ru-RU"/>
        </w:rPr>
        <w:t xml:space="preserve"> сельского поселения </w:t>
      </w:r>
      <w:proofErr w:type="spellStart"/>
      <w:r w:rsidRPr="006352C2">
        <w:rPr>
          <w:rFonts w:eastAsia="Arial"/>
          <w:sz w:val="28"/>
          <w:szCs w:val="28"/>
          <w:lang w:val="ru-RU"/>
        </w:rPr>
        <w:t>Атяшевского</w:t>
      </w:r>
      <w:proofErr w:type="spellEnd"/>
      <w:r w:rsidRPr="006352C2">
        <w:rPr>
          <w:rFonts w:eastAsia="Arial"/>
          <w:sz w:val="28"/>
          <w:szCs w:val="28"/>
          <w:lang w:val="ru-RU"/>
        </w:rPr>
        <w:t xml:space="preserve"> муниципального района Республики Мордовия </w:t>
      </w:r>
      <w:hyperlink r:id="rId8" w:history="1">
        <w:bookmarkStart w:id="0" w:name="62b8a816-5f15-4b42-b4ca-c6577863fdd7"/>
        <w:r w:rsidRPr="006352C2">
          <w:rPr>
            <w:rFonts w:eastAsia="Arial"/>
            <w:sz w:val="28"/>
            <w:szCs w:val="28"/>
            <w:lang w:val="ru-RU"/>
          </w:rPr>
          <w:t>от 30.12.2020 года № 18</w:t>
        </w:r>
      </w:hyperlink>
      <w:bookmarkEnd w:id="0"/>
      <w:r w:rsidRPr="006352C2">
        <w:rPr>
          <w:rFonts w:eastAsia="Arial"/>
          <w:sz w:val="28"/>
          <w:szCs w:val="28"/>
          <w:lang w:val="ru-RU"/>
        </w:rPr>
        <w:t xml:space="preserve"> «О бюджете </w:t>
      </w:r>
      <w:proofErr w:type="spellStart"/>
      <w:r w:rsidRPr="006352C2">
        <w:rPr>
          <w:rFonts w:eastAsia="Arial"/>
          <w:sz w:val="28"/>
          <w:szCs w:val="28"/>
          <w:lang w:val="ru-RU"/>
        </w:rPr>
        <w:t>Атяшевского</w:t>
      </w:r>
      <w:proofErr w:type="spellEnd"/>
      <w:r w:rsidRPr="006352C2">
        <w:rPr>
          <w:rFonts w:eastAsia="Arial"/>
          <w:sz w:val="28"/>
          <w:szCs w:val="28"/>
          <w:lang w:val="ru-RU"/>
        </w:rPr>
        <w:t xml:space="preserve"> сельского поселения</w:t>
      </w:r>
      <w:r w:rsidRPr="006352C2">
        <w:rPr>
          <w:rFonts w:eastAsia="Arial"/>
          <w:sz w:val="28"/>
          <w:szCs w:val="28"/>
        </w:rPr>
        <w:t> </w:t>
      </w:r>
      <w:r w:rsidRPr="006352C2">
        <w:rPr>
          <w:rFonts w:eastAsia="Arial"/>
          <w:sz w:val="28"/>
          <w:szCs w:val="28"/>
          <w:lang w:val="ru-RU"/>
        </w:rPr>
        <w:t xml:space="preserve"> на 2021 год и</w:t>
      </w:r>
      <w:r w:rsidRPr="006352C2">
        <w:rPr>
          <w:rFonts w:eastAsia="Arial"/>
          <w:sz w:val="28"/>
          <w:szCs w:val="28"/>
        </w:rPr>
        <w:t> </w:t>
      </w:r>
      <w:r w:rsidRPr="006352C2">
        <w:rPr>
          <w:rFonts w:eastAsia="Arial"/>
          <w:sz w:val="28"/>
          <w:szCs w:val="28"/>
          <w:lang w:val="ru-RU"/>
        </w:rPr>
        <w:t xml:space="preserve"> плановый период 2022 и 2023 годов».</w:t>
      </w:r>
    </w:p>
    <w:p w14:paraId="2F05CBF5" w14:textId="0604C98F" w:rsidR="005B6670" w:rsidRPr="006352C2" w:rsidRDefault="006352C2">
      <w:pPr>
        <w:shd w:val="clear" w:color="auto" w:fill="FFFFFF"/>
        <w:spacing w:line="360" w:lineRule="atLeast"/>
        <w:ind w:firstLine="709"/>
        <w:jc w:val="both"/>
        <w:rPr>
          <w:sz w:val="28"/>
          <w:szCs w:val="28"/>
          <w:lang w:val="ru-RU"/>
        </w:rPr>
      </w:pPr>
      <w:r w:rsidRPr="006352C2">
        <w:rPr>
          <w:rFonts w:eastAsia="Arial"/>
          <w:sz w:val="28"/>
          <w:szCs w:val="28"/>
          <w:lang w:val="ru-RU"/>
        </w:rPr>
        <w:t>1</w:t>
      </w:r>
      <w:r w:rsidR="00C76C3D" w:rsidRPr="006352C2">
        <w:rPr>
          <w:rFonts w:eastAsia="Arial"/>
          <w:sz w:val="28"/>
          <w:szCs w:val="28"/>
          <w:lang w:val="ru-RU"/>
        </w:rPr>
        <w:t>.</w:t>
      </w:r>
      <w:r w:rsidR="00C76C3D" w:rsidRPr="006352C2">
        <w:rPr>
          <w:rFonts w:eastAsia="Arial"/>
          <w:sz w:val="28"/>
          <w:szCs w:val="28"/>
        </w:rPr>
        <w:t> </w:t>
      </w:r>
      <w:r w:rsidR="00C76C3D" w:rsidRPr="006352C2">
        <w:rPr>
          <w:rFonts w:eastAsia="Arial"/>
          <w:sz w:val="28"/>
          <w:szCs w:val="28"/>
          <w:lang w:val="ru-RU"/>
        </w:rPr>
        <w:t xml:space="preserve"> В статье 1 пункте 1:</w:t>
      </w:r>
    </w:p>
    <w:p w14:paraId="0C6E54CB" w14:textId="3BF214CD" w:rsidR="005B6670" w:rsidRPr="006352C2" w:rsidRDefault="00C76C3D">
      <w:pPr>
        <w:shd w:val="clear" w:color="auto" w:fill="FFFFFF"/>
        <w:spacing w:line="360" w:lineRule="atLeast"/>
        <w:ind w:firstLine="709"/>
        <w:jc w:val="both"/>
        <w:rPr>
          <w:rFonts w:eastAsia="Arial"/>
          <w:sz w:val="28"/>
          <w:szCs w:val="28"/>
          <w:lang w:val="ru-RU"/>
        </w:rPr>
      </w:pPr>
      <w:r w:rsidRPr="006352C2">
        <w:rPr>
          <w:rFonts w:eastAsia="Arial"/>
          <w:sz w:val="28"/>
          <w:szCs w:val="28"/>
          <w:lang w:val="ru-RU"/>
        </w:rPr>
        <w:t xml:space="preserve">цифру </w:t>
      </w:r>
      <w:r w:rsidR="006B64FD" w:rsidRPr="006352C2">
        <w:rPr>
          <w:rFonts w:eastAsia="Arial"/>
          <w:sz w:val="28"/>
          <w:szCs w:val="28"/>
          <w:lang w:val="ru-RU"/>
        </w:rPr>
        <w:t>по доходам «</w:t>
      </w:r>
      <w:r w:rsidRPr="006352C2">
        <w:rPr>
          <w:rFonts w:eastAsia="Arial"/>
          <w:sz w:val="28"/>
          <w:szCs w:val="28"/>
          <w:lang w:val="ru-RU"/>
        </w:rPr>
        <w:t>5</w:t>
      </w:r>
      <w:r w:rsidR="006B64FD" w:rsidRPr="006352C2">
        <w:rPr>
          <w:rFonts w:eastAsia="Arial"/>
          <w:sz w:val="28"/>
          <w:szCs w:val="28"/>
          <w:lang w:val="ru-RU"/>
        </w:rPr>
        <w:t>434</w:t>
      </w:r>
      <w:r w:rsidRPr="006352C2">
        <w:rPr>
          <w:rFonts w:eastAsia="Arial"/>
          <w:sz w:val="28"/>
          <w:szCs w:val="28"/>
          <w:lang w:val="ru-RU"/>
        </w:rPr>
        <w:t>,4</w:t>
      </w:r>
      <w:r w:rsidR="006B64FD" w:rsidRPr="006352C2">
        <w:rPr>
          <w:rFonts w:eastAsia="Arial"/>
          <w:sz w:val="28"/>
          <w:szCs w:val="28"/>
          <w:lang w:val="ru-RU"/>
        </w:rPr>
        <w:t xml:space="preserve">» </w:t>
      </w:r>
      <w:r w:rsidRPr="006352C2">
        <w:rPr>
          <w:rFonts w:eastAsia="Arial"/>
          <w:sz w:val="28"/>
          <w:szCs w:val="28"/>
          <w:lang w:val="ru-RU"/>
        </w:rPr>
        <w:t xml:space="preserve">заменить цифрой </w:t>
      </w:r>
      <w:r w:rsidR="006B64FD" w:rsidRPr="006352C2">
        <w:rPr>
          <w:rFonts w:eastAsia="Arial"/>
          <w:sz w:val="28"/>
          <w:szCs w:val="28"/>
          <w:lang w:val="ru-RU"/>
        </w:rPr>
        <w:t>«</w:t>
      </w:r>
      <w:r w:rsidRPr="006352C2">
        <w:rPr>
          <w:rFonts w:eastAsia="Arial"/>
          <w:sz w:val="28"/>
          <w:szCs w:val="28"/>
          <w:lang w:val="ru-RU"/>
        </w:rPr>
        <w:t>5</w:t>
      </w:r>
      <w:r w:rsidR="006B64FD" w:rsidRPr="006352C2">
        <w:rPr>
          <w:rFonts w:eastAsia="Arial"/>
          <w:sz w:val="28"/>
          <w:szCs w:val="28"/>
          <w:lang w:val="ru-RU"/>
        </w:rPr>
        <w:t>572</w:t>
      </w:r>
      <w:r w:rsidRPr="006352C2">
        <w:rPr>
          <w:rFonts w:eastAsia="Arial"/>
          <w:sz w:val="28"/>
          <w:szCs w:val="28"/>
          <w:lang w:val="ru-RU"/>
        </w:rPr>
        <w:t>,</w:t>
      </w:r>
      <w:r w:rsidR="006B64FD" w:rsidRPr="006352C2">
        <w:rPr>
          <w:rFonts w:eastAsia="Arial"/>
          <w:sz w:val="28"/>
          <w:szCs w:val="28"/>
          <w:lang w:val="ru-RU"/>
        </w:rPr>
        <w:t>6»</w:t>
      </w:r>
      <w:r w:rsidRPr="006352C2">
        <w:rPr>
          <w:rFonts w:eastAsia="Arial"/>
          <w:sz w:val="28"/>
          <w:szCs w:val="28"/>
          <w:lang w:val="ru-RU"/>
        </w:rPr>
        <w:t>;</w:t>
      </w:r>
    </w:p>
    <w:p w14:paraId="0E96132F" w14:textId="41256E8B" w:rsidR="006B64FD" w:rsidRPr="006352C2" w:rsidRDefault="006B64FD">
      <w:pPr>
        <w:shd w:val="clear" w:color="auto" w:fill="FFFFFF"/>
        <w:spacing w:line="360" w:lineRule="atLeast"/>
        <w:ind w:firstLine="709"/>
        <w:jc w:val="both"/>
        <w:rPr>
          <w:sz w:val="28"/>
          <w:szCs w:val="28"/>
          <w:lang w:val="ru-RU"/>
        </w:rPr>
      </w:pPr>
      <w:r w:rsidRPr="006352C2">
        <w:rPr>
          <w:rFonts w:eastAsia="Arial"/>
          <w:sz w:val="28"/>
          <w:szCs w:val="28"/>
          <w:lang w:val="ru-RU"/>
        </w:rPr>
        <w:t>цифру по расходам «4423,8» заменить цифрой «4562,0»</w:t>
      </w:r>
    </w:p>
    <w:p w14:paraId="7FB79A9A" w14:textId="076B0409" w:rsidR="005B6670" w:rsidRPr="006352C2" w:rsidRDefault="00C76C3D">
      <w:pPr>
        <w:shd w:val="clear" w:color="auto" w:fill="FFFFFF"/>
        <w:spacing w:line="360" w:lineRule="atLeast"/>
        <w:ind w:firstLine="709"/>
        <w:jc w:val="both"/>
        <w:rPr>
          <w:sz w:val="28"/>
          <w:szCs w:val="28"/>
          <w:lang w:val="ru-RU"/>
        </w:rPr>
      </w:pPr>
      <w:r w:rsidRPr="006352C2">
        <w:rPr>
          <w:rFonts w:eastAsia="Arial"/>
          <w:sz w:val="28"/>
          <w:szCs w:val="28"/>
          <w:lang w:val="ru-RU"/>
        </w:rPr>
        <w:t>2.</w:t>
      </w:r>
      <w:r w:rsidRPr="006352C2">
        <w:rPr>
          <w:rFonts w:eastAsia="Arial"/>
          <w:sz w:val="28"/>
          <w:szCs w:val="28"/>
        </w:rPr>
        <w:t> </w:t>
      </w:r>
      <w:r w:rsidRPr="006352C2">
        <w:rPr>
          <w:rFonts w:eastAsia="Arial"/>
          <w:sz w:val="28"/>
          <w:szCs w:val="28"/>
          <w:lang w:val="ru-RU"/>
        </w:rPr>
        <w:t xml:space="preserve"> Приложени</w:t>
      </w:r>
      <w:r w:rsidR="006352C2" w:rsidRPr="006352C2">
        <w:rPr>
          <w:rFonts w:eastAsia="Arial"/>
          <w:sz w:val="28"/>
          <w:szCs w:val="28"/>
          <w:lang w:val="ru-RU"/>
        </w:rPr>
        <w:t>я</w:t>
      </w:r>
      <w:r w:rsidRPr="006352C2">
        <w:rPr>
          <w:rFonts w:eastAsia="Arial"/>
          <w:sz w:val="28"/>
          <w:szCs w:val="28"/>
          <w:lang w:val="ru-RU"/>
        </w:rPr>
        <w:t xml:space="preserve"> 3</w:t>
      </w:r>
      <w:r w:rsidR="006352C2" w:rsidRPr="006352C2">
        <w:rPr>
          <w:rFonts w:eastAsia="Arial"/>
          <w:sz w:val="28"/>
          <w:szCs w:val="28"/>
          <w:lang w:val="ru-RU"/>
        </w:rPr>
        <w:t xml:space="preserve"> и </w:t>
      </w:r>
      <w:r w:rsidR="006B64FD" w:rsidRPr="006352C2">
        <w:rPr>
          <w:rFonts w:eastAsia="Arial"/>
          <w:sz w:val="28"/>
          <w:szCs w:val="28"/>
          <w:lang w:val="ru-RU"/>
        </w:rPr>
        <w:t>4</w:t>
      </w:r>
      <w:r w:rsidRPr="006352C2">
        <w:rPr>
          <w:rFonts w:eastAsia="Arial"/>
          <w:sz w:val="28"/>
          <w:szCs w:val="28"/>
          <w:lang w:val="ru-RU"/>
        </w:rPr>
        <w:t xml:space="preserve"> изложить в новой редакции</w:t>
      </w:r>
      <w:r w:rsidR="00565968" w:rsidRPr="006352C2">
        <w:rPr>
          <w:rFonts w:eastAsia="Arial"/>
          <w:sz w:val="28"/>
          <w:szCs w:val="28"/>
          <w:lang w:val="ru-RU"/>
        </w:rPr>
        <w:t>.</w:t>
      </w:r>
    </w:p>
    <w:p w14:paraId="41B30240" w14:textId="77777777" w:rsidR="005B6670" w:rsidRPr="006352C2" w:rsidRDefault="00C76C3D">
      <w:pPr>
        <w:shd w:val="clear" w:color="auto" w:fill="FFFFFF"/>
        <w:spacing w:line="360" w:lineRule="atLeast"/>
        <w:ind w:firstLine="709"/>
        <w:jc w:val="both"/>
        <w:rPr>
          <w:sz w:val="28"/>
          <w:szCs w:val="28"/>
          <w:lang w:val="ru-RU"/>
        </w:rPr>
      </w:pPr>
      <w:r w:rsidRPr="006352C2">
        <w:rPr>
          <w:rFonts w:eastAsia="Arial"/>
          <w:sz w:val="28"/>
          <w:szCs w:val="28"/>
          <w:lang w:val="ru-RU"/>
        </w:rPr>
        <w:t xml:space="preserve">3. </w:t>
      </w:r>
      <w:proofErr w:type="gramStart"/>
      <w:r w:rsidRPr="006352C2">
        <w:rPr>
          <w:rFonts w:eastAsia="Arial"/>
          <w:sz w:val="28"/>
          <w:szCs w:val="28"/>
          <w:lang w:val="ru-RU"/>
        </w:rPr>
        <w:t>Контроль за</w:t>
      </w:r>
      <w:proofErr w:type="gramEnd"/>
      <w:r w:rsidRPr="006352C2">
        <w:rPr>
          <w:rFonts w:eastAsia="Arial"/>
          <w:sz w:val="28"/>
          <w:szCs w:val="28"/>
          <w:lang w:val="ru-RU"/>
        </w:rPr>
        <w:t xml:space="preserve"> исполнением данного решения возложить на постоянную комиссию Совета депутатов </w:t>
      </w:r>
      <w:proofErr w:type="spellStart"/>
      <w:r w:rsidRPr="006352C2">
        <w:rPr>
          <w:rFonts w:eastAsia="Arial"/>
          <w:sz w:val="28"/>
          <w:szCs w:val="28"/>
          <w:lang w:val="ru-RU"/>
        </w:rPr>
        <w:t>Атяшевского</w:t>
      </w:r>
      <w:proofErr w:type="spellEnd"/>
      <w:r w:rsidRPr="006352C2">
        <w:rPr>
          <w:rFonts w:eastAsia="Arial"/>
          <w:sz w:val="28"/>
          <w:szCs w:val="28"/>
          <w:lang w:val="ru-RU"/>
        </w:rPr>
        <w:t xml:space="preserve"> сельского поселения по бюджету, финансам и налогам.</w:t>
      </w:r>
    </w:p>
    <w:p w14:paraId="0B6A3848" w14:textId="77777777" w:rsidR="005B6670" w:rsidRPr="006352C2" w:rsidRDefault="00C76C3D">
      <w:pPr>
        <w:shd w:val="clear" w:color="auto" w:fill="FFFFFF"/>
        <w:spacing w:line="360" w:lineRule="atLeast"/>
        <w:ind w:firstLine="709"/>
        <w:jc w:val="both"/>
        <w:rPr>
          <w:sz w:val="28"/>
          <w:szCs w:val="28"/>
          <w:lang w:val="ru-RU"/>
        </w:rPr>
      </w:pPr>
      <w:r w:rsidRPr="006352C2">
        <w:rPr>
          <w:rFonts w:eastAsia="Arial"/>
          <w:sz w:val="28"/>
          <w:szCs w:val="28"/>
          <w:lang w:val="ru-RU"/>
        </w:rPr>
        <w:t>4. Опубликовать настоящее решение в информационном бюллетене.</w:t>
      </w:r>
    </w:p>
    <w:p w14:paraId="04FDCC45"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rPr>
        <w:t> </w:t>
      </w:r>
    </w:p>
    <w:p w14:paraId="179229B1"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rPr>
        <w:t> </w:t>
      </w:r>
    </w:p>
    <w:p w14:paraId="5D562EBC"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rPr>
        <w:t> </w:t>
      </w:r>
    </w:p>
    <w:p w14:paraId="198F8498" w14:textId="77777777" w:rsidR="004C718E" w:rsidRPr="006352C2" w:rsidRDefault="00C76C3D" w:rsidP="004C718E">
      <w:pPr>
        <w:pStyle w:val="3"/>
        <w:keepNext w:val="0"/>
        <w:shd w:val="clear" w:color="auto" w:fill="FFFFFF"/>
        <w:spacing w:before="0" w:after="0" w:line="240" w:lineRule="atLeast"/>
        <w:ind w:firstLine="709"/>
        <w:rPr>
          <w:rFonts w:eastAsia="Arial"/>
          <w:b w:val="0"/>
          <w:bCs w:val="0"/>
          <w:lang w:val="ru-RU"/>
        </w:rPr>
      </w:pPr>
      <w:r w:rsidRPr="006352C2">
        <w:rPr>
          <w:rFonts w:eastAsia="Arial"/>
          <w:b w:val="0"/>
          <w:bCs w:val="0"/>
        </w:rPr>
        <w:t> </w:t>
      </w:r>
      <w:r w:rsidRPr="006352C2">
        <w:rPr>
          <w:rFonts w:eastAsia="Arial"/>
          <w:b w:val="0"/>
          <w:bCs w:val="0"/>
          <w:lang w:val="ru-RU"/>
        </w:rPr>
        <w:t>Глава</w:t>
      </w:r>
      <w:r w:rsidR="004C718E" w:rsidRPr="006352C2">
        <w:rPr>
          <w:rFonts w:eastAsia="Arial"/>
          <w:b w:val="0"/>
          <w:bCs w:val="0"/>
          <w:lang w:val="ru-RU"/>
        </w:rPr>
        <w:t xml:space="preserve"> </w:t>
      </w:r>
      <w:proofErr w:type="spellStart"/>
      <w:r w:rsidRPr="006352C2">
        <w:rPr>
          <w:rFonts w:eastAsia="Arial"/>
          <w:b w:val="0"/>
          <w:bCs w:val="0"/>
          <w:lang w:val="ru-RU"/>
        </w:rPr>
        <w:t>Атяшевского</w:t>
      </w:r>
      <w:proofErr w:type="spellEnd"/>
      <w:r w:rsidRPr="006352C2">
        <w:rPr>
          <w:rFonts w:eastAsia="Arial"/>
          <w:b w:val="0"/>
          <w:bCs w:val="0"/>
          <w:lang w:val="ru-RU"/>
        </w:rPr>
        <w:t xml:space="preserve"> </w:t>
      </w:r>
    </w:p>
    <w:p w14:paraId="616B08AD" w14:textId="1A185869" w:rsidR="005B6670" w:rsidRPr="006352C2" w:rsidRDefault="00C76C3D" w:rsidP="004C718E">
      <w:pPr>
        <w:pStyle w:val="3"/>
        <w:keepNext w:val="0"/>
        <w:shd w:val="clear" w:color="auto" w:fill="FFFFFF"/>
        <w:spacing w:before="0" w:after="0" w:line="240" w:lineRule="atLeast"/>
        <w:ind w:firstLine="709"/>
        <w:rPr>
          <w:b w:val="0"/>
          <w:bCs w:val="0"/>
          <w:lang w:val="ru-RU"/>
        </w:rPr>
      </w:pPr>
      <w:r w:rsidRPr="006352C2">
        <w:rPr>
          <w:rFonts w:eastAsia="Arial"/>
          <w:b w:val="0"/>
          <w:bCs w:val="0"/>
          <w:lang w:val="ru-RU"/>
        </w:rPr>
        <w:t>сельского поселения</w:t>
      </w:r>
      <w:r w:rsidR="004C718E" w:rsidRPr="006352C2">
        <w:rPr>
          <w:rFonts w:eastAsia="Arial"/>
          <w:b w:val="0"/>
          <w:bCs w:val="0"/>
          <w:lang w:val="ru-RU"/>
        </w:rPr>
        <w:t xml:space="preserve">                                                      </w:t>
      </w:r>
      <w:r w:rsidRPr="006352C2">
        <w:rPr>
          <w:rFonts w:eastAsia="Arial"/>
          <w:b w:val="0"/>
          <w:bCs w:val="0"/>
          <w:lang w:val="ru-RU"/>
        </w:rPr>
        <w:t>А.А. Девятов</w:t>
      </w:r>
    </w:p>
    <w:p w14:paraId="6238B1C2" w14:textId="77777777" w:rsidR="005B6670" w:rsidRPr="006352C2" w:rsidRDefault="00C76C3D" w:rsidP="004C718E">
      <w:pPr>
        <w:widowControl w:val="0"/>
        <w:rPr>
          <w:sz w:val="28"/>
          <w:szCs w:val="28"/>
          <w:lang w:val="ru-RU"/>
        </w:rPr>
      </w:pPr>
      <w:r w:rsidRPr="006352C2">
        <w:rPr>
          <w:sz w:val="28"/>
          <w:szCs w:val="28"/>
        </w:rPr>
        <w:t>  </w:t>
      </w:r>
    </w:p>
    <w:p w14:paraId="5CA63A83" w14:textId="64B5E620" w:rsidR="005B6670" w:rsidRPr="006352C2" w:rsidRDefault="00C76C3D">
      <w:pPr>
        <w:widowControl w:val="0"/>
        <w:jc w:val="both"/>
        <w:rPr>
          <w:sz w:val="28"/>
          <w:szCs w:val="28"/>
          <w:lang w:val="ru-RU"/>
        </w:rPr>
      </w:pPr>
      <w:r w:rsidRPr="006352C2">
        <w:rPr>
          <w:sz w:val="28"/>
          <w:szCs w:val="28"/>
        </w:rPr>
        <w:lastRenderedPageBreak/>
        <w:t> </w:t>
      </w:r>
      <w:bookmarkStart w:id="1" w:name="_GoBack"/>
      <w:bookmarkEnd w:id="1"/>
    </w:p>
    <w:p w14:paraId="701FA51B" w14:textId="77777777" w:rsidR="005B6670" w:rsidRPr="006352C2" w:rsidRDefault="00C76C3D">
      <w:pPr>
        <w:widowControl w:val="0"/>
        <w:jc w:val="both"/>
        <w:rPr>
          <w:sz w:val="28"/>
          <w:szCs w:val="28"/>
          <w:lang w:val="ru-RU"/>
        </w:rPr>
      </w:pPr>
      <w:r w:rsidRPr="006352C2">
        <w:rPr>
          <w:sz w:val="28"/>
          <w:szCs w:val="28"/>
        </w:rPr>
        <w:t> </w:t>
      </w:r>
    </w:p>
    <w:p w14:paraId="090DDDC5"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lang w:val="ru-RU"/>
        </w:rPr>
        <w:t>Приложение 3</w:t>
      </w:r>
    </w:p>
    <w:p w14:paraId="740183D6"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lang w:val="ru-RU"/>
        </w:rPr>
        <w:t xml:space="preserve">к Решению Совета депутатов </w:t>
      </w:r>
      <w:proofErr w:type="spellStart"/>
      <w:r w:rsidRPr="006352C2">
        <w:rPr>
          <w:rFonts w:eastAsia="Arial"/>
          <w:b w:val="0"/>
          <w:bCs w:val="0"/>
          <w:lang w:val="ru-RU"/>
        </w:rPr>
        <w:t>Атяшевского</w:t>
      </w:r>
      <w:proofErr w:type="spellEnd"/>
      <w:r w:rsidRPr="006352C2">
        <w:rPr>
          <w:rFonts w:eastAsia="Arial"/>
          <w:b w:val="0"/>
          <w:bCs w:val="0"/>
          <w:lang w:val="ru-RU"/>
        </w:rPr>
        <w:t xml:space="preserve"> сельского поселения</w:t>
      </w:r>
    </w:p>
    <w:p w14:paraId="792BAE90"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lang w:val="ru-RU"/>
        </w:rPr>
        <w:t xml:space="preserve">поселения " О бюджете </w:t>
      </w:r>
      <w:proofErr w:type="spellStart"/>
      <w:r w:rsidRPr="006352C2">
        <w:rPr>
          <w:rFonts w:eastAsia="Arial"/>
          <w:b w:val="0"/>
          <w:bCs w:val="0"/>
          <w:lang w:val="ru-RU"/>
        </w:rPr>
        <w:t>Атяшевского</w:t>
      </w:r>
      <w:proofErr w:type="spellEnd"/>
      <w:r w:rsidRPr="006352C2">
        <w:rPr>
          <w:rFonts w:eastAsia="Arial"/>
          <w:b w:val="0"/>
          <w:bCs w:val="0"/>
          <w:lang w:val="ru-RU"/>
        </w:rPr>
        <w:t xml:space="preserve"> сельского поселения </w:t>
      </w:r>
      <w:proofErr w:type="gramStart"/>
      <w:r w:rsidRPr="006352C2">
        <w:rPr>
          <w:rFonts w:eastAsia="Arial"/>
          <w:b w:val="0"/>
          <w:bCs w:val="0"/>
          <w:lang w:val="ru-RU"/>
        </w:rPr>
        <w:t>на</w:t>
      </w:r>
      <w:proofErr w:type="gramEnd"/>
    </w:p>
    <w:p w14:paraId="1BD4B40A"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lang w:val="ru-RU"/>
        </w:rPr>
        <w:t>2021 год и плановый период 2022 и 2023 годов"</w:t>
      </w:r>
    </w:p>
    <w:p w14:paraId="4A0BA27F" w14:textId="77777777" w:rsidR="005B6670" w:rsidRPr="006352C2" w:rsidRDefault="00C76C3D">
      <w:pPr>
        <w:pStyle w:val="3"/>
        <w:keepNext w:val="0"/>
        <w:shd w:val="clear" w:color="auto" w:fill="FFFFFF"/>
        <w:spacing w:before="0" w:after="0" w:line="240" w:lineRule="atLeast"/>
        <w:ind w:firstLine="709"/>
        <w:jc w:val="right"/>
        <w:rPr>
          <w:b w:val="0"/>
          <w:bCs w:val="0"/>
          <w:lang w:val="ru-RU"/>
        </w:rPr>
      </w:pPr>
      <w:r w:rsidRPr="006352C2">
        <w:rPr>
          <w:rFonts w:eastAsia="Arial"/>
          <w:b w:val="0"/>
          <w:bCs w:val="0"/>
          <w:lang w:val="ru-RU"/>
        </w:rPr>
        <w:t>№ 18 от 30.12.2020 г</w:t>
      </w:r>
    </w:p>
    <w:p w14:paraId="3B65CB30" w14:textId="77777777" w:rsidR="005B6670" w:rsidRPr="006352C2" w:rsidRDefault="00C76C3D">
      <w:pPr>
        <w:jc w:val="center"/>
        <w:rPr>
          <w:sz w:val="28"/>
          <w:szCs w:val="28"/>
          <w:lang w:val="ru-RU"/>
        </w:rPr>
      </w:pPr>
      <w:r w:rsidRPr="006352C2">
        <w:rPr>
          <w:sz w:val="28"/>
          <w:szCs w:val="28"/>
        </w:rPr>
        <w:t> </w:t>
      </w:r>
    </w:p>
    <w:p w14:paraId="4B30BD3D" w14:textId="77777777" w:rsidR="005B6670" w:rsidRPr="006352C2" w:rsidRDefault="00C76C3D">
      <w:pPr>
        <w:pStyle w:val="5"/>
        <w:shd w:val="clear" w:color="auto" w:fill="FFFFFF"/>
        <w:spacing w:before="0" w:after="0" w:line="240" w:lineRule="atLeast"/>
        <w:ind w:firstLine="709"/>
        <w:jc w:val="center"/>
        <w:rPr>
          <w:b w:val="0"/>
          <w:bCs w:val="0"/>
          <w:iCs w:val="0"/>
          <w:sz w:val="28"/>
          <w:szCs w:val="28"/>
          <w:lang w:val="ru-RU"/>
        </w:rPr>
      </w:pPr>
      <w:r w:rsidRPr="006352C2">
        <w:rPr>
          <w:rFonts w:eastAsia="Arial"/>
          <w:b w:val="0"/>
          <w:bCs w:val="0"/>
          <w:iCs w:val="0"/>
          <w:sz w:val="28"/>
          <w:szCs w:val="28"/>
          <w:lang w:val="ru-RU"/>
        </w:rPr>
        <w:t xml:space="preserve">Объем поступлений доходов бюджета </w:t>
      </w:r>
      <w:proofErr w:type="spellStart"/>
      <w:r w:rsidRPr="006352C2">
        <w:rPr>
          <w:rFonts w:eastAsia="Arial"/>
          <w:b w:val="0"/>
          <w:bCs w:val="0"/>
          <w:iCs w:val="0"/>
          <w:sz w:val="28"/>
          <w:szCs w:val="28"/>
          <w:lang w:val="ru-RU"/>
        </w:rPr>
        <w:t>Атяшевского</w:t>
      </w:r>
      <w:proofErr w:type="spellEnd"/>
      <w:r w:rsidRPr="006352C2">
        <w:rPr>
          <w:rFonts w:eastAsia="Arial"/>
          <w:b w:val="0"/>
          <w:bCs w:val="0"/>
          <w:iCs w:val="0"/>
          <w:sz w:val="28"/>
          <w:szCs w:val="28"/>
          <w:lang w:val="ru-RU"/>
        </w:rPr>
        <w:t xml:space="preserve"> поселения по основным источникам</w:t>
      </w:r>
    </w:p>
    <w:p w14:paraId="27D8ADF8" w14:textId="77777777" w:rsidR="005B6670" w:rsidRPr="006352C2" w:rsidRDefault="00C76C3D">
      <w:pPr>
        <w:jc w:val="right"/>
        <w:rPr>
          <w:sz w:val="28"/>
          <w:szCs w:val="28"/>
        </w:rPr>
      </w:pPr>
      <w:r w:rsidRPr="006352C2">
        <w:rPr>
          <w:rFonts w:eastAsia="Arial"/>
          <w:sz w:val="28"/>
          <w:szCs w:val="28"/>
        </w:rPr>
        <w:t>(</w:t>
      </w:r>
      <w:proofErr w:type="spellStart"/>
      <w:r w:rsidRPr="006352C2">
        <w:rPr>
          <w:rFonts w:eastAsia="Arial"/>
          <w:sz w:val="28"/>
          <w:szCs w:val="28"/>
        </w:rPr>
        <w:t>тыс.рублей</w:t>
      </w:r>
      <w:proofErr w:type="spellEnd"/>
      <w:r w:rsidRPr="006352C2">
        <w:rPr>
          <w:rFonts w:eastAsia="Arial"/>
          <w:sz w:val="28"/>
          <w:szCs w:val="28"/>
        </w:rPr>
        <w:t>)</w:t>
      </w:r>
    </w:p>
    <w:tbl>
      <w:tblPr>
        <w:tblW w:w="5000" w:type="pct"/>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25"/>
        <w:gridCol w:w="3991"/>
        <w:gridCol w:w="994"/>
        <w:gridCol w:w="1001"/>
        <w:gridCol w:w="994"/>
      </w:tblGrid>
      <w:tr w:rsidR="006352C2" w:rsidRPr="006352C2" w14:paraId="1BD3E304" w14:textId="77777777">
        <w:trPr>
          <w:trHeight w:val="630"/>
          <w:jc w:val="center"/>
        </w:trPr>
        <w:tc>
          <w:tcPr>
            <w:tcW w:w="3239" w:type="dxa"/>
            <w:vMerge w:val="restart"/>
            <w:tcBorders>
              <w:bottom w:val="single" w:sz="6" w:space="0" w:color="000000"/>
              <w:right w:val="single" w:sz="6" w:space="0" w:color="000000"/>
            </w:tcBorders>
            <w:tcMar>
              <w:top w:w="22" w:type="dxa"/>
              <w:left w:w="108" w:type="dxa"/>
              <w:bottom w:w="22" w:type="dxa"/>
              <w:right w:w="108" w:type="dxa"/>
            </w:tcMar>
            <w:vAlign w:val="center"/>
            <w:hideMark/>
          </w:tcPr>
          <w:p w14:paraId="3E96D0A5" w14:textId="77777777" w:rsidR="005B6670" w:rsidRPr="006352C2" w:rsidRDefault="00C76C3D">
            <w:pPr>
              <w:jc w:val="center"/>
              <w:rPr>
                <w:sz w:val="28"/>
                <w:szCs w:val="28"/>
                <w:lang w:val="ru-RU"/>
              </w:rPr>
            </w:pPr>
            <w:r w:rsidRPr="006352C2">
              <w:rPr>
                <w:rFonts w:eastAsia="Arial"/>
                <w:sz w:val="28"/>
                <w:szCs w:val="28"/>
                <w:lang w:val="ru-RU"/>
              </w:rPr>
              <w:t>Код бюджетной классификации доходов бюджета</w:t>
            </w:r>
          </w:p>
        </w:tc>
        <w:tc>
          <w:tcPr>
            <w:tcW w:w="4524" w:type="dxa"/>
            <w:vMerge w:val="restart"/>
            <w:tcBorders>
              <w:left w:val="single" w:sz="6" w:space="0" w:color="000000"/>
              <w:bottom w:val="single" w:sz="6" w:space="0" w:color="000000"/>
              <w:right w:val="single" w:sz="6" w:space="0" w:color="000000"/>
            </w:tcBorders>
            <w:tcMar>
              <w:top w:w="22" w:type="dxa"/>
              <w:left w:w="108" w:type="dxa"/>
              <w:bottom w:w="22" w:type="dxa"/>
              <w:right w:w="108" w:type="dxa"/>
            </w:tcMar>
            <w:vAlign w:val="center"/>
            <w:hideMark/>
          </w:tcPr>
          <w:p w14:paraId="3ACF23B5" w14:textId="77777777" w:rsidR="005B6670" w:rsidRPr="006352C2" w:rsidRDefault="00C76C3D">
            <w:pPr>
              <w:jc w:val="center"/>
              <w:rPr>
                <w:sz w:val="28"/>
                <w:szCs w:val="28"/>
              </w:rPr>
            </w:pPr>
            <w:proofErr w:type="spellStart"/>
            <w:r w:rsidRPr="006352C2">
              <w:rPr>
                <w:rFonts w:eastAsia="Arial"/>
                <w:sz w:val="28"/>
                <w:szCs w:val="28"/>
              </w:rPr>
              <w:t>Наименование</w:t>
            </w:r>
            <w:proofErr w:type="spellEnd"/>
            <w:r w:rsidRPr="006352C2">
              <w:rPr>
                <w:rFonts w:eastAsia="Arial"/>
                <w:sz w:val="28"/>
                <w:szCs w:val="28"/>
              </w:rPr>
              <w:t xml:space="preserve"> </w:t>
            </w:r>
            <w:proofErr w:type="spellStart"/>
            <w:r w:rsidRPr="006352C2">
              <w:rPr>
                <w:rFonts w:eastAsia="Arial"/>
                <w:sz w:val="28"/>
                <w:szCs w:val="28"/>
              </w:rPr>
              <w:t>доходов</w:t>
            </w:r>
            <w:proofErr w:type="spellEnd"/>
          </w:p>
        </w:tc>
        <w:tc>
          <w:tcPr>
            <w:tcW w:w="2843" w:type="dxa"/>
            <w:gridSpan w:val="3"/>
            <w:tcBorders>
              <w:left w:val="single" w:sz="6" w:space="0" w:color="808080"/>
              <w:bottom w:val="single" w:sz="6" w:space="0" w:color="000000"/>
            </w:tcBorders>
            <w:tcMar>
              <w:top w:w="22" w:type="dxa"/>
              <w:left w:w="116" w:type="dxa"/>
              <w:bottom w:w="22" w:type="dxa"/>
              <w:right w:w="108" w:type="dxa"/>
            </w:tcMar>
            <w:vAlign w:val="center"/>
            <w:hideMark/>
          </w:tcPr>
          <w:p w14:paraId="3799A175" w14:textId="77777777" w:rsidR="005B6670" w:rsidRPr="006352C2" w:rsidRDefault="00C76C3D">
            <w:pPr>
              <w:jc w:val="center"/>
              <w:rPr>
                <w:sz w:val="28"/>
                <w:szCs w:val="28"/>
              </w:rPr>
            </w:pPr>
            <w:proofErr w:type="spellStart"/>
            <w:r w:rsidRPr="006352C2">
              <w:rPr>
                <w:rFonts w:eastAsia="Arial"/>
                <w:sz w:val="28"/>
                <w:szCs w:val="28"/>
              </w:rPr>
              <w:t>Сумма</w:t>
            </w:r>
            <w:proofErr w:type="spellEnd"/>
            <w:r w:rsidRPr="006352C2">
              <w:rPr>
                <w:rFonts w:eastAsia="Arial"/>
                <w:sz w:val="28"/>
                <w:szCs w:val="28"/>
              </w:rPr>
              <w:t xml:space="preserve"> </w:t>
            </w:r>
          </w:p>
        </w:tc>
      </w:tr>
      <w:tr w:rsidR="006352C2" w:rsidRPr="006352C2" w14:paraId="40AC1F68" w14:textId="77777777">
        <w:trPr>
          <w:trHeight w:val="70"/>
          <w:jc w:val="center"/>
        </w:trPr>
        <w:tc>
          <w:tcPr>
            <w:tcW w:w="0" w:type="auto"/>
            <w:vMerge/>
            <w:tcBorders>
              <w:bottom w:val="single" w:sz="6" w:space="0" w:color="000000"/>
              <w:right w:val="single" w:sz="6" w:space="0" w:color="000000"/>
            </w:tcBorders>
            <w:vAlign w:val="center"/>
            <w:hideMark/>
          </w:tcPr>
          <w:p w14:paraId="2AB8DE4E" w14:textId="77777777" w:rsidR="005B6670" w:rsidRPr="006352C2" w:rsidRDefault="005B6670">
            <w:pPr>
              <w:rPr>
                <w:rFonts w:eastAsia="Arial"/>
                <w:sz w:val="28"/>
                <w:szCs w:val="28"/>
              </w:rPr>
            </w:pPr>
          </w:p>
        </w:tc>
        <w:tc>
          <w:tcPr>
            <w:tcW w:w="0" w:type="auto"/>
            <w:vMerge/>
            <w:tcBorders>
              <w:left w:val="single" w:sz="6" w:space="0" w:color="000000"/>
              <w:bottom w:val="single" w:sz="6" w:space="0" w:color="000000"/>
              <w:right w:val="single" w:sz="6" w:space="0" w:color="000000"/>
            </w:tcBorders>
            <w:vAlign w:val="center"/>
            <w:hideMark/>
          </w:tcPr>
          <w:p w14:paraId="1135259D" w14:textId="77777777" w:rsidR="005B6670" w:rsidRPr="006352C2" w:rsidRDefault="005B6670">
            <w:pPr>
              <w:rPr>
                <w:rFonts w:eastAsia="Arial"/>
                <w:sz w:val="28"/>
                <w:szCs w:val="28"/>
              </w:rPr>
            </w:pPr>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3EF0B241" w14:textId="77777777" w:rsidR="005B6670" w:rsidRPr="006352C2" w:rsidRDefault="00C76C3D">
            <w:pPr>
              <w:jc w:val="center"/>
              <w:rPr>
                <w:sz w:val="28"/>
                <w:szCs w:val="28"/>
              </w:rPr>
            </w:pPr>
            <w:r w:rsidRPr="006352C2">
              <w:rPr>
                <w:rFonts w:eastAsia="Arial"/>
                <w:sz w:val="28"/>
                <w:szCs w:val="28"/>
              </w:rPr>
              <w:t xml:space="preserve">2021 </w:t>
            </w:r>
            <w:proofErr w:type="spellStart"/>
            <w:r w:rsidRPr="006352C2">
              <w:rPr>
                <w:rFonts w:eastAsia="Arial"/>
                <w:sz w:val="28"/>
                <w:szCs w:val="28"/>
              </w:rPr>
              <w:t>год</w:t>
            </w:r>
            <w:proofErr w:type="spellEnd"/>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32F346A0" w14:textId="77777777" w:rsidR="005B6670" w:rsidRPr="006352C2" w:rsidRDefault="00C76C3D">
            <w:pPr>
              <w:jc w:val="center"/>
              <w:rPr>
                <w:sz w:val="28"/>
                <w:szCs w:val="28"/>
              </w:rPr>
            </w:pPr>
            <w:r w:rsidRPr="006352C2">
              <w:rPr>
                <w:rFonts w:eastAsia="Arial"/>
                <w:sz w:val="28"/>
                <w:szCs w:val="28"/>
              </w:rPr>
              <w:t xml:space="preserve">2022 </w:t>
            </w:r>
            <w:proofErr w:type="spellStart"/>
            <w:r w:rsidRPr="006352C2">
              <w:rPr>
                <w:rFonts w:eastAsia="Arial"/>
                <w:sz w:val="28"/>
                <w:szCs w:val="28"/>
              </w:rPr>
              <w:t>год</w:t>
            </w:r>
            <w:proofErr w:type="spellEnd"/>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bottom"/>
            <w:hideMark/>
          </w:tcPr>
          <w:p w14:paraId="39E927E4" w14:textId="77777777" w:rsidR="005B6670" w:rsidRPr="006352C2" w:rsidRDefault="00C76C3D">
            <w:pPr>
              <w:jc w:val="center"/>
              <w:rPr>
                <w:sz w:val="28"/>
                <w:szCs w:val="28"/>
              </w:rPr>
            </w:pPr>
            <w:r w:rsidRPr="006352C2">
              <w:rPr>
                <w:rFonts w:eastAsia="Arial"/>
                <w:sz w:val="28"/>
                <w:szCs w:val="28"/>
              </w:rPr>
              <w:t xml:space="preserve">2023 </w:t>
            </w:r>
            <w:proofErr w:type="spellStart"/>
            <w:r w:rsidRPr="006352C2">
              <w:rPr>
                <w:rFonts w:eastAsia="Arial"/>
                <w:sz w:val="28"/>
                <w:szCs w:val="28"/>
              </w:rPr>
              <w:t>год</w:t>
            </w:r>
            <w:proofErr w:type="spellEnd"/>
          </w:p>
        </w:tc>
      </w:tr>
      <w:tr w:rsidR="006352C2" w:rsidRPr="006352C2" w14:paraId="169EBE6E" w14:textId="77777777">
        <w:trPr>
          <w:trHeight w:val="70"/>
          <w:jc w:val="center"/>
        </w:trPr>
        <w:tc>
          <w:tcPr>
            <w:tcW w:w="3239" w:type="dxa"/>
            <w:tcBorders>
              <w:top w:val="single" w:sz="6" w:space="0" w:color="808080"/>
              <w:bottom w:val="single" w:sz="6" w:space="0" w:color="000000"/>
              <w:right w:val="single" w:sz="6" w:space="0" w:color="000000"/>
            </w:tcBorders>
            <w:tcMar>
              <w:top w:w="22" w:type="dxa"/>
              <w:left w:w="108" w:type="dxa"/>
              <w:bottom w:w="22" w:type="dxa"/>
              <w:right w:w="108" w:type="dxa"/>
            </w:tcMar>
            <w:hideMark/>
          </w:tcPr>
          <w:p w14:paraId="263DC0DC" w14:textId="77777777" w:rsidR="005B6670" w:rsidRPr="006352C2" w:rsidRDefault="00C76C3D">
            <w:pPr>
              <w:jc w:val="center"/>
              <w:rPr>
                <w:sz w:val="28"/>
                <w:szCs w:val="28"/>
              </w:rPr>
            </w:pPr>
            <w:r w:rsidRPr="006352C2">
              <w:rPr>
                <w:rFonts w:eastAsia="Arial"/>
                <w:sz w:val="28"/>
                <w:szCs w:val="28"/>
              </w:rPr>
              <w:t>1</w:t>
            </w:r>
          </w:p>
        </w:tc>
        <w:tc>
          <w:tcPr>
            <w:tcW w:w="4532"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hideMark/>
          </w:tcPr>
          <w:p w14:paraId="2A1C76DD" w14:textId="77777777" w:rsidR="005B6670" w:rsidRPr="006352C2" w:rsidRDefault="00C76C3D">
            <w:pPr>
              <w:jc w:val="center"/>
              <w:rPr>
                <w:sz w:val="28"/>
                <w:szCs w:val="28"/>
              </w:rPr>
            </w:pPr>
            <w:r w:rsidRPr="006352C2">
              <w:rPr>
                <w:rFonts w:eastAsia="Arial"/>
                <w:sz w:val="28"/>
                <w:szCs w:val="28"/>
              </w:rPr>
              <w:t>2</w:t>
            </w:r>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2108C5F1" w14:textId="77777777" w:rsidR="005B6670" w:rsidRPr="006352C2" w:rsidRDefault="00C76C3D">
            <w:pPr>
              <w:jc w:val="center"/>
              <w:rPr>
                <w:sz w:val="28"/>
                <w:szCs w:val="28"/>
              </w:rPr>
            </w:pPr>
            <w:r w:rsidRPr="006352C2">
              <w:rPr>
                <w:rFonts w:eastAsia="Arial"/>
                <w:sz w:val="28"/>
                <w:szCs w:val="28"/>
              </w:rPr>
              <w:t>3</w:t>
            </w:r>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689E773B" w14:textId="77777777" w:rsidR="005B6670" w:rsidRPr="006352C2" w:rsidRDefault="00C76C3D">
            <w:pPr>
              <w:jc w:val="center"/>
              <w:rPr>
                <w:sz w:val="28"/>
                <w:szCs w:val="28"/>
              </w:rPr>
            </w:pPr>
            <w:r w:rsidRPr="006352C2">
              <w:rPr>
                <w:rFonts w:eastAsia="Arial"/>
                <w:sz w:val="28"/>
                <w:szCs w:val="28"/>
              </w:rPr>
              <w:t>4</w:t>
            </w:r>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bottom"/>
            <w:hideMark/>
          </w:tcPr>
          <w:p w14:paraId="2250F39E" w14:textId="77777777" w:rsidR="005B6670" w:rsidRPr="006352C2" w:rsidRDefault="00C76C3D">
            <w:pPr>
              <w:jc w:val="center"/>
              <w:rPr>
                <w:sz w:val="28"/>
                <w:szCs w:val="28"/>
              </w:rPr>
            </w:pPr>
            <w:r w:rsidRPr="006352C2">
              <w:rPr>
                <w:rFonts w:eastAsia="Arial"/>
                <w:sz w:val="28"/>
                <w:szCs w:val="28"/>
              </w:rPr>
              <w:t>5</w:t>
            </w:r>
          </w:p>
        </w:tc>
      </w:tr>
      <w:tr w:rsidR="006352C2" w:rsidRPr="006352C2" w14:paraId="3BF2B3C8" w14:textId="77777777">
        <w:trPr>
          <w:trHeight w:val="70"/>
          <w:jc w:val="center"/>
        </w:trPr>
        <w:tc>
          <w:tcPr>
            <w:tcW w:w="3239"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62FC471E" w14:textId="77777777" w:rsidR="005B6670" w:rsidRPr="006352C2" w:rsidRDefault="00C76C3D">
            <w:pPr>
              <w:jc w:val="center"/>
              <w:rPr>
                <w:sz w:val="28"/>
                <w:szCs w:val="28"/>
              </w:rPr>
            </w:pPr>
            <w:r w:rsidRPr="006352C2">
              <w:rPr>
                <w:rFonts w:eastAsia="Arial"/>
                <w:sz w:val="28"/>
                <w:szCs w:val="28"/>
              </w:rPr>
              <w:t>000 1 00 00000 00 0000 000</w:t>
            </w:r>
          </w:p>
        </w:tc>
        <w:tc>
          <w:tcPr>
            <w:tcW w:w="4532"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hideMark/>
          </w:tcPr>
          <w:p w14:paraId="03413CD8" w14:textId="77777777" w:rsidR="005B6670" w:rsidRPr="006352C2" w:rsidRDefault="00C76C3D">
            <w:pPr>
              <w:rPr>
                <w:sz w:val="28"/>
                <w:szCs w:val="28"/>
              </w:rPr>
            </w:pPr>
            <w:proofErr w:type="spellStart"/>
            <w:r w:rsidRPr="006352C2">
              <w:rPr>
                <w:rFonts w:eastAsia="Arial"/>
                <w:sz w:val="28"/>
                <w:szCs w:val="28"/>
              </w:rPr>
              <w:t>Доходы</w:t>
            </w:r>
            <w:proofErr w:type="spellEnd"/>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78C7D001" w14:textId="145F5A9D" w:rsidR="005B6670" w:rsidRPr="006352C2" w:rsidRDefault="00C76C3D" w:rsidP="006B64FD">
            <w:pPr>
              <w:jc w:val="center"/>
              <w:rPr>
                <w:sz w:val="28"/>
                <w:szCs w:val="28"/>
              </w:rPr>
            </w:pPr>
            <w:r w:rsidRPr="006352C2">
              <w:rPr>
                <w:rFonts w:eastAsia="Arial"/>
                <w:sz w:val="28"/>
                <w:szCs w:val="28"/>
              </w:rPr>
              <w:t>5</w:t>
            </w:r>
            <w:r w:rsidR="006B64FD" w:rsidRPr="006352C2">
              <w:rPr>
                <w:rFonts w:eastAsia="Arial"/>
                <w:sz w:val="28"/>
                <w:szCs w:val="28"/>
                <w:lang w:val="ru-RU"/>
              </w:rPr>
              <w:t>572</w:t>
            </w:r>
            <w:r w:rsidRPr="006352C2">
              <w:rPr>
                <w:rFonts w:eastAsia="Arial"/>
                <w:sz w:val="28"/>
                <w:szCs w:val="28"/>
              </w:rPr>
              <w:t>,</w:t>
            </w:r>
            <w:r w:rsidR="006B64FD" w:rsidRPr="006352C2">
              <w:rPr>
                <w:rFonts w:eastAsia="Arial"/>
                <w:sz w:val="28"/>
                <w:szCs w:val="28"/>
                <w:lang w:val="ru-RU"/>
              </w:rPr>
              <w:t>6</w:t>
            </w:r>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2483B6A5" w14:textId="77777777" w:rsidR="005B6670" w:rsidRPr="006352C2" w:rsidRDefault="00C76C3D">
            <w:pPr>
              <w:jc w:val="center"/>
              <w:rPr>
                <w:sz w:val="28"/>
                <w:szCs w:val="28"/>
              </w:rPr>
            </w:pPr>
            <w:r w:rsidRPr="006352C2">
              <w:rPr>
                <w:rFonts w:eastAsia="Arial"/>
                <w:sz w:val="28"/>
                <w:szCs w:val="28"/>
              </w:rPr>
              <w:t>3485,3</w:t>
            </w:r>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6C02A14B" w14:textId="77777777" w:rsidR="005B6670" w:rsidRPr="006352C2" w:rsidRDefault="00C76C3D">
            <w:pPr>
              <w:jc w:val="center"/>
              <w:rPr>
                <w:sz w:val="28"/>
                <w:szCs w:val="28"/>
              </w:rPr>
            </w:pPr>
            <w:r w:rsidRPr="006352C2">
              <w:rPr>
                <w:rFonts w:eastAsia="Arial"/>
                <w:sz w:val="28"/>
                <w:szCs w:val="28"/>
              </w:rPr>
              <w:t>4092,0</w:t>
            </w:r>
          </w:p>
        </w:tc>
      </w:tr>
      <w:tr w:rsidR="006352C2" w:rsidRPr="006352C2" w14:paraId="0659658C" w14:textId="77777777">
        <w:trPr>
          <w:trHeight w:val="70"/>
          <w:jc w:val="center"/>
        </w:trPr>
        <w:tc>
          <w:tcPr>
            <w:tcW w:w="3239"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68E7CB1B" w14:textId="77777777" w:rsidR="005B6670" w:rsidRPr="006352C2" w:rsidRDefault="00C76C3D">
            <w:pPr>
              <w:jc w:val="center"/>
              <w:rPr>
                <w:sz w:val="28"/>
                <w:szCs w:val="28"/>
              </w:rPr>
            </w:pPr>
            <w:r w:rsidRPr="006352C2">
              <w:rPr>
                <w:rFonts w:eastAsia="Arial"/>
                <w:sz w:val="28"/>
                <w:szCs w:val="28"/>
              </w:rPr>
              <w:t>000 1 01 00000 00 0000 000</w:t>
            </w:r>
          </w:p>
        </w:tc>
        <w:tc>
          <w:tcPr>
            <w:tcW w:w="4532"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1F67C7A4" w14:textId="77777777" w:rsidR="005B6670" w:rsidRPr="006352C2" w:rsidRDefault="00C76C3D">
            <w:pPr>
              <w:rPr>
                <w:sz w:val="28"/>
                <w:szCs w:val="28"/>
              </w:rPr>
            </w:pPr>
            <w:proofErr w:type="spellStart"/>
            <w:r w:rsidRPr="006352C2">
              <w:rPr>
                <w:rFonts w:eastAsia="Arial"/>
                <w:sz w:val="28"/>
                <w:szCs w:val="28"/>
              </w:rPr>
              <w:t>Налоговые</w:t>
            </w:r>
            <w:proofErr w:type="spellEnd"/>
            <w:r w:rsidRPr="006352C2">
              <w:rPr>
                <w:rFonts w:eastAsia="Arial"/>
                <w:sz w:val="28"/>
                <w:szCs w:val="28"/>
              </w:rPr>
              <w:t xml:space="preserve"> и </w:t>
            </w:r>
            <w:proofErr w:type="spellStart"/>
            <w:r w:rsidRPr="006352C2">
              <w:rPr>
                <w:rFonts w:eastAsia="Arial"/>
                <w:sz w:val="28"/>
                <w:szCs w:val="28"/>
              </w:rPr>
              <w:t>неналоговые</w:t>
            </w:r>
            <w:proofErr w:type="spellEnd"/>
            <w:r w:rsidRPr="006352C2">
              <w:rPr>
                <w:rFonts w:eastAsia="Arial"/>
                <w:sz w:val="28"/>
                <w:szCs w:val="28"/>
              </w:rPr>
              <w:t xml:space="preserve"> </w:t>
            </w:r>
            <w:proofErr w:type="spellStart"/>
            <w:r w:rsidRPr="006352C2">
              <w:rPr>
                <w:rFonts w:eastAsia="Arial"/>
                <w:sz w:val="28"/>
                <w:szCs w:val="28"/>
              </w:rPr>
              <w:t>доходы</w:t>
            </w:r>
            <w:proofErr w:type="spellEnd"/>
            <w:r w:rsidRPr="006352C2">
              <w:rPr>
                <w:rFonts w:eastAsia="Arial"/>
                <w:sz w:val="28"/>
                <w:szCs w:val="28"/>
              </w:rPr>
              <w:t xml:space="preserve"> </w:t>
            </w:r>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6B62A994" w14:textId="77777777" w:rsidR="005B6670" w:rsidRPr="006352C2" w:rsidRDefault="00C76C3D">
            <w:pPr>
              <w:jc w:val="center"/>
              <w:rPr>
                <w:sz w:val="28"/>
                <w:szCs w:val="28"/>
              </w:rPr>
            </w:pPr>
            <w:r w:rsidRPr="006352C2">
              <w:rPr>
                <w:rFonts w:eastAsia="Arial"/>
                <w:sz w:val="28"/>
                <w:szCs w:val="28"/>
              </w:rPr>
              <w:t>2814,1</w:t>
            </w:r>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43108C26" w14:textId="77777777" w:rsidR="005B6670" w:rsidRPr="006352C2" w:rsidRDefault="00C76C3D">
            <w:pPr>
              <w:jc w:val="center"/>
              <w:rPr>
                <w:sz w:val="28"/>
                <w:szCs w:val="28"/>
              </w:rPr>
            </w:pPr>
            <w:r w:rsidRPr="006352C2">
              <w:rPr>
                <w:rFonts w:eastAsia="Arial"/>
                <w:sz w:val="28"/>
                <w:szCs w:val="28"/>
              </w:rPr>
              <w:t>2845,7</w:t>
            </w:r>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6CDD7188" w14:textId="77777777" w:rsidR="005B6670" w:rsidRPr="006352C2" w:rsidRDefault="00C76C3D">
            <w:pPr>
              <w:jc w:val="center"/>
              <w:rPr>
                <w:sz w:val="28"/>
                <w:szCs w:val="28"/>
              </w:rPr>
            </w:pPr>
            <w:r w:rsidRPr="006352C2">
              <w:rPr>
                <w:rFonts w:eastAsia="Arial"/>
                <w:sz w:val="28"/>
                <w:szCs w:val="28"/>
              </w:rPr>
              <w:t>2939,1</w:t>
            </w:r>
          </w:p>
        </w:tc>
      </w:tr>
      <w:tr w:rsidR="006352C2" w:rsidRPr="006352C2" w14:paraId="1F7748AE" w14:textId="77777777">
        <w:trPr>
          <w:trHeight w:val="70"/>
          <w:jc w:val="center"/>
        </w:trPr>
        <w:tc>
          <w:tcPr>
            <w:tcW w:w="3239"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2E995825" w14:textId="77777777" w:rsidR="005B6670" w:rsidRPr="006352C2" w:rsidRDefault="00C76C3D">
            <w:pPr>
              <w:jc w:val="center"/>
              <w:rPr>
                <w:sz w:val="28"/>
                <w:szCs w:val="28"/>
              </w:rPr>
            </w:pPr>
            <w:r w:rsidRPr="006352C2">
              <w:rPr>
                <w:rFonts w:eastAsia="Arial"/>
                <w:sz w:val="28"/>
                <w:szCs w:val="28"/>
              </w:rPr>
              <w:t>000 2 02 29999 10 0000 151</w:t>
            </w:r>
          </w:p>
        </w:tc>
        <w:tc>
          <w:tcPr>
            <w:tcW w:w="4532"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4BD74454" w14:textId="77777777" w:rsidR="005B6670" w:rsidRPr="006352C2" w:rsidRDefault="00C76C3D">
            <w:pPr>
              <w:rPr>
                <w:sz w:val="28"/>
                <w:szCs w:val="28"/>
                <w:lang w:val="ru-RU"/>
              </w:rPr>
            </w:pPr>
            <w:r w:rsidRPr="006352C2">
              <w:rPr>
                <w:rFonts w:eastAsia="Arial"/>
                <w:sz w:val="28"/>
                <w:szCs w:val="28"/>
                <w:lang w:val="ru-RU"/>
              </w:rPr>
              <w:t>Субсидии на предоставление дотации от показателей социально-экономического развития</w:t>
            </w:r>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1C652FE5" w14:textId="77777777" w:rsidR="005B6670" w:rsidRPr="006352C2" w:rsidRDefault="00C76C3D">
            <w:pPr>
              <w:jc w:val="center"/>
              <w:rPr>
                <w:sz w:val="28"/>
                <w:szCs w:val="28"/>
              </w:rPr>
            </w:pPr>
            <w:r w:rsidRPr="006352C2">
              <w:rPr>
                <w:rFonts w:eastAsia="Arial"/>
                <w:sz w:val="28"/>
                <w:szCs w:val="28"/>
              </w:rPr>
              <w:t>696,1</w:t>
            </w:r>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70EB34D0" w14:textId="77777777" w:rsidR="005B6670" w:rsidRPr="006352C2" w:rsidRDefault="00C76C3D">
            <w:pPr>
              <w:jc w:val="center"/>
              <w:rPr>
                <w:sz w:val="28"/>
                <w:szCs w:val="28"/>
              </w:rPr>
            </w:pPr>
            <w:r w:rsidRPr="006352C2">
              <w:rPr>
                <w:rFonts w:eastAsia="Arial"/>
                <w:sz w:val="28"/>
                <w:szCs w:val="28"/>
              </w:rPr>
              <w:t>0</w:t>
            </w:r>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0A55FA7D" w14:textId="77777777" w:rsidR="005B6670" w:rsidRPr="006352C2" w:rsidRDefault="00C76C3D">
            <w:pPr>
              <w:jc w:val="center"/>
              <w:rPr>
                <w:sz w:val="28"/>
                <w:szCs w:val="28"/>
              </w:rPr>
            </w:pPr>
            <w:r w:rsidRPr="006352C2">
              <w:rPr>
                <w:rFonts w:eastAsia="Arial"/>
                <w:sz w:val="28"/>
                <w:szCs w:val="28"/>
              </w:rPr>
              <w:t>496,1</w:t>
            </w:r>
          </w:p>
        </w:tc>
      </w:tr>
      <w:tr w:rsidR="006352C2" w:rsidRPr="006352C2" w14:paraId="3D8DDE7A" w14:textId="77777777">
        <w:trPr>
          <w:trHeight w:val="70"/>
          <w:jc w:val="center"/>
        </w:trPr>
        <w:tc>
          <w:tcPr>
            <w:tcW w:w="3239"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3E2C08B0" w14:textId="77777777" w:rsidR="005B6670" w:rsidRPr="006352C2" w:rsidRDefault="00C76C3D">
            <w:pPr>
              <w:jc w:val="center"/>
              <w:rPr>
                <w:sz w:val="28"/>
                <w:szCs w:val="28"/>
              </w:rPr>
            </w:pPr>
            <w:r w:rsidRPr="006352C2">
              <w:rPr>
                <w:sz w:val="28"/>
                <w:szCs w:val="28"/>
              </w:rPr>
              <w:t> </w:t>
            </w:r>
          </w:p>
        </w:tc>
        <w:tc>
          <w:tcPr>
            <w:tcW w:w="4532"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3A561ABC" w14:textId="77777777" w:rsidR="005B6670" w:rsidRPr="006352C2" w:rsidRDefault="00C76C3D">
            <w:pPr>
              <w:rPr>
                <w:sz w:val="28"/>
                <w:szCs w:val="28"/>
              </w:rPr>
            </w:pPr>
            <w:proofErr w:type="spellStart"/>
            <w:r w:rsidRPr="006352C2">
              <w:rPr>
                <w:rFonts w:eastAsia="Arial"/>
                <w:sz w:val="28"/>
                <w:szCs w:val="28"/>
              </w:rPr>
              <w:t>Субвенции</w:t>
            </w:r>
            <w:proofErr w:type="spellEnd"/>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144C6D20" w14:textId="77777777" w:rsidR="005B6670" w:rsidRPr="006352C2" w:rsidRDefault="00C76C3D">
            <w:pPr>
              <w:jc w:val="center"/>
              <w:rPr>
                <w:sz w:val="28"/>
                <w:szCs w:val="28"/>
              </w:rPr>
            </w:pPr>
            <w:r w:rsidRPr="006352C2">
              <w:rPr>
                <w:rFonts w:eastAsia="Arial"/>
                <w:sz w:val="28"/>
                <w:szCs w:val="28"/>
              </w:rPr>
              <w:t>242,6</w:t>
            </w:r>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53031B66" w14:textId="77777777" w:rsidR="005B6670" w:rsidRPr="006352C2" w:rsidRDefault="00C76C3D">
            <w:pPr>
              <w:jc w:val="center"/>
              <w:rPr>
                <w:sz w:val="28"/>
                <w:szCs w:val="28"/>
              </w:rPr>
            </w:pPr>
            <w:r w:rsidRPr="006352C2">
              <w:rPr>
                <w:rFonts w:eastAsia="Arial"/>
                <w:sz w:val="28"/>
                <w:szCs w:val="28"/>
              </w:rPr>
              <w:t>243,0</w:t>
            </w:r>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393EE96D" w14:textId="77777777" w:rsidR="005B6670" w:rsidRPr="006352C2" w:rsidRDefault="00C76C3D">
            <w:pPr>
              <w:jc w:val="center"/>
              <w:rPr>
                <w:sz w:val="28"/>
                <w:szCs w:val="28"/>
              </w:rPr>
            </w:pPr>
            <w:r w:rsidRPr="006352C2">
              <w:rPr>
                <w:rFonts w:eastAsia="Arial"/>
                <w:sz w:val="28"/>
                <w:szCs w:val="28"/>
              </w:rPr>
              <w:t>257,0</w:t>
            </w:r>
          </w:p>
        </w:tc>
      </w:tr>
      <w:tr w:rsidR="006352C2" w:rsidRPr="006352C2" w14:paraId="76545BE1" w14:textId="77777777">
        <w:trPr>
          <w:trHeight w:val="70"/>
          <w:jc w:val="center"/>
        </w:trPr>
        <w:tc>
          <w:tcPr>
            <w:tcW w:w="3239"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069CCD09" w14:textId="77777777" w:rsidR="005B6670" w:rsidRPr="006352C2" w:rsidRDefault="00C76C3D">
            <w:pPr>
              <w:jc w:val="center"/>
              <w:rPr>
                <w:sz w:val="28"/>
                <w:szCs w:val="28"/>
              </w:rPr>
            </w:pPr>
            <w:r w:rsidRPr="006352C2">
              <w:rPr>
                <w:rFonts w:eastAsia="Arial"/>
                <w:sz w:val="28"/>
                <w:szCs w:val="28"/>
              </w:rPr>
              <w:t xml:space="preserve"> 000 2 02 35118 10 0000 151 </w:t>
            </w:r>
          </w:p>
        </w:tc>
        <w:tc>
          <w:tcPr>
            <w:tcW w:w="4532"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48727629" w14:textId="77777777" w:rsidR="005B6670" w:rsidRPr="006352C2" w:rsidRDefault="00C76C3D">
            <w:pPr>
              <w:rPr>
                <w:sz w:val="28"/>
                <w:szCs w:val="28"/>
                <w:lang w:val="ru-RU"/>
              </w:rPr>
            </w:pPr>
            <w:r w:rsidRPr="006352C2">
              <w:rPr>
                <w:rFonts w:eastAsia="Arial"/>
                <w:sz w:val="28"/>
                <w:szCs w:val="28"/>
                <w:lang w:val="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6A2BDCF5" w14:textId="77777777" w:rsidR="005B6670" w:rsidRPr="006352C2" w:rsidRDefault="00C76C3D">
            <w:pPr>
              <w:jc w:val="center"/>
              <w:rPr>
                <w:sz w:val="28"/>
                <w:szCs w:val="28"/>
              </w:rPr>
            </w:pPr>
            <w:r w:rsidRPr="006352C2">
              <w:rPr>
                <w:rFonts w:eastAsia="Arial"/>
                <w:sz w:val="28"/>
                <w:szCs w:val="28"/>
              </w:rPr>
              <w:t>238,0</w:t>
            </w:r>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2FC88995" w14:textId="77777777" w:rsidR="005B6670" w:rsidRPr="006352C2" w:rsidRDefault="00C76C3D">
            <w:pPr>
              <w:jc w:val="center"/>
              <w:rPr>
                <w:sz w:val="28"/>
                <w:szCs w:val="28"/>
              </w:rPr>
            </w:pPr>
            <w:r w:rsidRPr="006352C2">
              <w:rPr>
                <w:rFonts w:eastAsia="Arial"/>
                <w:sz w:val="28"/>
                <w:szCs w:val="28"/>
              </w:rPr>
              <w:t>242,2</w:t>
            </w:r>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3B52E628" w14:textId="77777777" w:rsidR="005B6670" w:rsidRPr="006352C2" w:rsidRDefault="00C76C3D">
            <w:pPr>
              <w:jc w:val="center"/>
              <w:rPr>
                <w:sz w:val="28"/>
                <w:szCs w:val="28"/>
              </w:rPr>
            </w:pPr>
            <w:r w:rsidRPr="006352C2">
              <w:rPr>
                <w:rFonts w:eastAsia="Arial"/>
                <w:sz w:val="28"/>
                <w:szCs w:val="28"/>
              </w:rPr>
              <w:t>256,2</w:t>
            </w:r>
          </w:p>
        </w:tc>
      </w:tr>
      <w:tr w:rsidR="006352C2" w:rsidRPr="006352C2" w14:paraId="4B0EA46B" w14:textId="77777777">
        <w:trPr>
          <w:trHeight w:val="70"/>
          <w:jc w:val="center"/>
        </w:trPr>
        <w:tc>
          <w:tcPr>
            <w:tcW w:w="3239"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1D55AE4B" w14:textId="77777777" w:rsidR="005B6670" w:rsidRPr="006352C2" w:rsidRDefault="00C76C3D">
            <w:pPr>
              <w:jc w:val="center"/>
              <w:rPr>
                <w:sz w:val="28"/>
                <w:szCs w:val="28"/>
              </w:rPr>
            </w:pPr>
            <w:r w:rsidRPr="006352C2">
              <w:rPr>
                <w:rFonts w:eastAsia="Arial"/>
                <w:sz w:val="28"/>
                <w:szCs w:val="28"/>
              </w:rPr>
              <w:t xml:space="preserve"> 000 2 02 30024 10 0000 151 </w:t>
            </w:r>
          </w:p>
        </w:tc>
        <w:tc>
          <w:tcPr>
            <w:tcW w:w="4532"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bottom"/>
            <w:hideMark/>
          </w:tcPr>
          <w:p w14:paraId="7B0C27EB" w14:textId="77777777" w:rsidR="005B6670" w:rsidRPr="006352C2" w:rsidRDefault="00C76C3D">
            <w:pPr>
              <w:rPr>
                <w:sz w:val="28"/>
                <w:szCs w:val="28"/>
                <w:lang w:val="ru-RU"/>
              </w:rPr>
            </w:pPr>
            <w:r w:rsidRPr="006352C2">
              <w:rPr>
                <w:rFonts w:eastAsia="Arial"/>
                <w:sz w:val="28"/>
                <w:szCs w:val="28"/>
                <w:lang w:val="ru-RU"/>
              </w:rPr>
              <w:t>Субвенции бюджетам поселений на</w:t>
            </w:r>
            <w:r w:rsidRPr="006352C2">
              <w:rPr>
                <w:rFonts w:eastAsia="Arial"/>
                <w:sz w:val="28"/>
                <w:szCs w:val="28"/>
              </w:rPr>
              <w:t> </w:t>
            </w:r>
            <w:r w:rsidRPr="006352C2">
              <w:rPr>
                <w:rFonts w:eastAsia="Arial"/>
                <w:sz w:val="28"/>
                <w:szCs w:val="28"/>
                <w:lang w:val="ru-RU"/>
              </w:rPr>
              <w:t>выполнение передаваемых полномочий субъектов Российской Федерации (на составление протоколов об административном правонарушении)</w:t>
            </w:r>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1C6456D0" w14:textId="77777777" w:rsidR="005B6670" w:rsidRPr="006352C2" w:rsidRDefault="00C76C3D">
            <w:pPr>
              <w:jc w:val="center"/>
              <w:rPr>
                <w:sz w:val="28"/>
                <w:szCs w:val="28"/>
              </w:rPr>
            </w:pPr>
            <w:r w:rsidRPr="006352C2">
              <w:rPr>
                <w:rFonts w:eastAsia="Arial"/>
                <w:sz w:val="28"/>
                <w:szCs w:val="28"/>
              </w:rPr>
              <w:t>0,8</w:t>
            </w:r>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50632787" w14:textId="77777777" w:rsidR="005B6670" w:rsidRPr="006352C2" w:rsidRDefault="00C76C3D">
            <w:pPr>
              <w:jc w:val="center"/>
              <w:rPr>
                <w:sz w:val="28"/>
                <w:szCs w:val="28"/>
              </w:rPr>
            </w:pPr>
            <w:r w:rsidRPr="006352C2">
              <w:rPr>
                <w:rFonts w:eastAsia="Arial"/>
                <w:sz w:val="28"/>
                <w:szCs w:val="28"/>
              </w:rPr>
              <w:t>0,8</w:t>
            </w:r>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06F04834" w14:textId="77777777" w:rsidR="005B6670" w:rsidRPr="006352C2" w:rsidRDefault="00C76C3D">
            <w:pPr>
              <w:jc w:val="center"/>
              <w:rPr>
                <w:sz w:val="28"/>
                <w:szCs w:val="28"/>
              </w:rPr>
            </w:pPr>
            <w:r w:rsidRPr="006352C2">
              <w:rPr>
                <w:rFonts w:eastAsia="Arial"/>
                <w:sz w:val="28"/>
                <w:szCs w:val="28"/>
              </w:rPr>
              <w:t>0,8</w:t>
            </w:r>
          </w:p>
        </w:tc>
      </w:tr>
      <w:tr w:rsidR="006352C2" w:rsidRPr="006352C2" w14:paraId="3E2B0348" w14:textId="77777777">
        <w:trPr>
          <w:trHeight w:val="70"/>
          <w:jc w:val="center"/>
        </w:trPr>
        <w:tc>
          <w:tcPr>
            <w:tcW w:w="3239"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0BC67930" w14:textId="77777777" w:rsidR="005B6670" w:rsidRPr="006352C2" w:rsidRDefault="00C76C3D">
            <w:pPr>
              <w:jc w:val="center"/>
              <w:rPr>
                <w:sz w:val="28"/>
                <w:szCs w:val="28"/>
              </w:rPr>
            </w:pPr>
            <w:r w:rsidRPr="006352C2">
              <w:rPr>
                <w:rFonts w:eastAsia="Arial"/>
                <w:sz w:val="28"/>
                <w:szCs w:val="28"/>
              </w:rPr>
              <w:t>    000 2 02 40000 10 0000 151</w:t>
            </w:r>
          </w:p>
        </w:tc>
        <w:tc>
          <w:tcPr>
            <w:tcW w:w="4532"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hideMark/>
          </w:tcPr>
          <w:p w14:paraId="5823D185" w14:textId="77777777" w:rsidR="005B6670" w:rsidRPr="006352C2" w:rsidRDefault="00C76C3D">
            <w:pPr>
              <w:rPr>
                <w:sz w:val="28"/>
                <w:szCs w:val="28"/>
                <w:lang w:val="ru-RU"/>
              </w:rPr>
            </w:pPr>
            <w:r w:rsidRPr="006352C2">
              <w:rPr>
                <w:rFonts w:eastAsia="Arial"/>
                <w:sz w:val="28"/>
                <w:szCs w:val="28"/>
                <w:lang w:val="ru-RU"/>
              </w:rPr>
              <w:t xml:space="preserve">Межбюджетные трансферты, передаваемые бюджетам </w:t>
            </w:r>
            <w:r w:rsidRPr="006352C2">
              <w:rPr>
                <w:rFonts w:eastAsia="Arial"/>
                <w:sz w:val="28"/>
                <w:szCs w:val="28"/>
                <w:lang w:val="ru-RU"/>
              </w:rPr>
              <w:lastRenderedPageBreak/>
              <w:t>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7129C629" w14:textId="4067DF5E" w:rsidR="005B6670" w:rsidRPr="006352C2" w:rsidRDefault="006B64FD">
            <w:pPr>
              <w:jc w:val="center"/>
              <w:rPr>
                <w:sz w:val="28"/>
                <w:szCs w:val="28"/>
              </w:rPr>
            </w:pPr>
            <w:r w:rsidRPr="006352C2">
              <w:rPr>
                <w:rFonts w:eastAsia="Arial"/>
                <w:sz w:val="28"/>
                <w:szCs w:val="28"/>
                <w:lang w:val="ru-RU"/>
              </w:rPr>
              <w:lastRenderedPageBreak/>
              <w:t>826</w:t>
            </w:r>
            <w:r w:rsidRPr="006352C2">
              <w:rPr>
                <w:rFonts w:eastAsia="Arial"/>
                <w:sz w:val="28"/>
                <w:szCs w:val="28"/>
              </w:rPr>
              <w:t>,6</w:t>
            </w:r>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6AA413D8" w14:textId="77777777" w:rsidR="005B6670" w:rsidRPr="006352C2" w:rsidRDefault="00C76C3D">
            <w:pPr>
              <w:jc w:val="center"/>
              <w:rPr>
                <w:sz w:val="28"/>
                <w:szCs w:val="28"/>
              </w:rPr>
            </w:pPr>
            <w:r w:rsidRPr="006352C2">
              <w:rPr>
                <w:rFonts w:eastAsia="Arial"/>
                <w:sz w:val="28"/>
                <w:szCs w:val="28"/>
              </w:rPr>
              <w:t>396,6</w:t>
            </w:r>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339A3689" w14:textId="77777777" w:rsidR="005B6670" w:rsidRPr="006352C2" w:rsidRDefault="00C76C3D">
            <w:pPr>
              <w:jc w:val="center"/>
              <w:rPr>
                <w:sz w:val="28"/>
                <w:szCs w:val="28"/>
              </w:rPr>
            </w:pPr>
            <w:r w:rsidRPr="006352C2">
              <w:rPr>
                <w:rFonts w:eastAsia="Arial"/>
                <w:sz w:val="28"/>
                <w:szCs w:val="28"/>
              </w:rPr>
              <w:t>399,8</w:t>
            </w:r>
          </w:p>
        </w:tc>
      </w:tr>
      <w:tr w:rsidR="006352C2" w:rsidRPr="006352C2" w14:paraId="58B9860C" w14:textId="77777777">
        <w:trPr>
          <w:trHeight w:val="70"/>
          <w:jc w:val="center"/>
        </w:trPr>
        <w:tc>
          <w:tcPr>
            <w:tcW w:w="3239" w:type="dxa"/>
            <w:tcBorders>
              <w:top w:val="single" w:sz="6" w:space="0" w:color="808080"/>
              <w:bottom w:val="single" w:sz="6" w:space="0" w:color="000000"/>
              <w:right w:val="single" w:sz="6" w:space="0" w:color="000000"/>
            </w:tcBorders>
            <w:tcMar>
              <w:top w:w="22" w:type="dxa"/>
              <w:left w:w="108" w:type="dxa"/>
              <w:bottom w:w="22" w:type="dxa"/>
              <w:right w:w="108" w:type="dxa"/>
            </w:tcMar>
            <w:vAlign w:val="center"/>
            <w:hideMark/>
          </w:tcPr>
          <w:p w14:paraId="1329AF03" w14:textId="77777777" w:rsidR="005B6670" w:rsidRPr="006352C2" w:rsidRDefault="00C76C3D">
            <w:pPr>
              <w:jc w:val="center"/>
              <w:rPr>
                <w:sz w:val="28"/>
                <w:szCs w:val="28"/>
              </w:rPr>
            </w:pPr>
            <w:r w:rsidRPr="006352C2">
              <w:rPr>
                <w:rFonts w:eastAsia="Arial"/>
                <w:sz w:val="28"/>
                <w:szCs w:val="28"/>
              </w:rPr>
              <w:lastRenderedPageBreak/>
              <w:t>000 1 11 52500 10 0000 120</w:t>
            </w:r>
          </w:p>
        </w:tc>
        <w:tc>
          <w:tcPr>
            <w:tcW w:w="4532"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hideMark/>
          </w:tcPr>
          <w:p w14:paraId="412BAF00" w14:textId="77777777" w:rsidR="005B6670" w:rsidRPr="006352C2" w:rsidRDefault="00C76C3D">
            <w:pPr>
              <w:rPr>
                <w:sz w:val="28"/>
                <w:szCs w:val="28"/>
                <w:lang w:val="ru-RU"/>
              </w:rPr>
            </w:pPr>
            <w:proofErr w:type="gramStart"/>
            <w:r w:rsidRPr="006352C2">
              <w:rPr>
                <w:rFonts w:eastAsia="Arial"/>
                <w:sz w:val="28"/>
                <w:szCs w:val="28"/>
                <w:lang w:val="ru-RU"/>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c>
          <w:tcPr>
            <w:tcW w:w="908"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43E57395" w14:textId="77777777" w:rsidR="005B6670" w:rsidRPr="006352C2" w:rsidRDefault="00C76C3D">
            <w:pPr>
              <w:jc w:val="center"/>
              <w:rPr>
                <w:sz w:val="28"/>
                <w:szCs w:val="28"/>
              </w:rPr>
            </w:pPr>
            <w:r w:rsidRPr="006352C2">
              <w:rPr>
                <w:rFonts w:eastAsia="Arial"/>
                <w:sz w:val="28"/>
                <w:szCs w:val="28"/>
              </w:rPr>
              <w:t>989,0</w:t>
            </w:r>
          </w:p>
        </w:tc>
        <w:tc>
          <w:tcPr>
            <w:tcW w:w="1004" w:type="dxa"/>
            <w:tcBorders>
              <w:top w:val="single" w:sz="6" w:space="0" w:color="808080"/>
              <w:left w:val="single" w:sz="6" w:space="0" w:color="808080"/>
              <w:bottom w:val="single" w:sz="6" w:space="0" w:color="000000"/>
              <w:right w:val="single" w:sz="6" w:space="0" w:color="000000"/>
            </w:tcBorders>
            <w:tcMar>
              <w:top w:w="22" w:type="dxa"/>
              <w:left w:w="116" w:type="dxa"/>
              <w:bottom w:w="22" w:type="dxa"/>
              <w:right w:w="108" w:type="dxa"/>
            </w:tcMar>
            <w:vAlign w:val="center"/>
            <w:hideMark/>
          </w:tcPr>
          <w:p w14:paraId="548FFA23" w14:textId="77777777" w:rsidR="005B6670" w:rsidRPr="006352C2" w:rsidRDefault="00C76C3D">
            <w:pPr>
              <w:jc w:val="center"/>
              <w:rPr>
                <w:sz w:val="28"/>
                <w:szCs w:val="28"/>
              </w:rPr>
            </w:pPr>
            <w:r w:rsidRPr="006352C2">
              <w:rPr>
                <w:sz w:val="28"/>
                <w:szCs w:val="28"/>
              </w:rPr>
              <w:t> </w:t>
            </w:r>
          </w:p>
        </w:tc>
        <w:tc>
          <w:tcPr>
            <w:tcW w:w="947" w:type="dxa"/>
            <w:tcBorders>
              <w:top w:val="single" w:sz="6" w:space="0" w:color="808080"/>
              <w:left w:val="single" w:sz="6" w:space="0" w:color="808080"/>
              <w:bottom w:val="single" w:sz="6" w:space="0" w:color="000000"/>
            </w:tcBorders>
            <w:tcMar>
              <w:top w:w="22" w:type="dxa"/>
              <w:left w:w="116" w:type="dxa"/>
              <w:bottom w:w="22" w:type="dxa"/>
              <w:right w:w="108" w:type="dxa"/>
            </w:tcMar>
            <w:vAlign w:val="center"/>
            <w:hideMark/>
          </w:tcPr>
          <w:p w14:paraId="327BF6D8" w14:textId="77777777" w:rsidR="005B6670" w:rsidRPr="006352C2" w:rsidRDefault="00C76C3D">
            <w:pPr>
              <w:jc w:val="center"/>
              <w:rPr>
                <w:sz w:val="28"/>
                <w:szCs w:val="28"/>
              </w:rPr>
            </w:pPr>
            <w:r w:rsidRPr="006352C2">
              <w:rPr>
                <w:sz w:val="28"/>
                <w:szCs w:val="28"/>
              </w:rPr>
              <w:t> </w:t>
            </w:r>
          </w:p>
        </w:tc>
      </w:tr>
      <w:tr w:rsidR="006352C2" w:rsidRPr="006352C2" w14:paraId="25916972" w14:textId="77777777">
        <w:trPr>
          <w:trHeight w:val="70"/>
          <w:jc w:val="center"/>
        </w:trPr>
        <w:tc>
          <w:tcPr>
            <w:tcW w:w="7763" w:type="dxa"/>
            <w:gridSpan w:val="2"/>
            <w:tcBorders>
              <w:top w:val="single" w:sz="6" w:space="0" w:color="808080"/>
              <w:right w:val="single" w:sz="6" w:space="0" w:color="000000"/>
            </w:tcBorders>
            <w:tcMar>
              <w:top w:w="22" w:type="dxa"/>
              <w:left w:w="108" w:type="dxa"/>
              <w:bottom w:w="22" w:type="dxa"/>
              <w:right w:w="108" w:type="dxa"/>
            </w:tcMar>
            <w:hideMark/>
          </w:tcPr>
          <w:p w14:paraId="6058626F" w14:textId="77777777" w:rsidR="005B6670" w:rsidRPr="006352C2" w:rsidRDefault="00C76C3D">
            <w:pPr>
              <w:rPr>
                <w:sz w:val="28"/>
                <w:szCs w:val="28"/>
              </w:rPr>
            </w:pPr>
            <w:proofErr w:type="spellStart"/>
            <w:r w:rsidRPr="006352C2">
              <w:rPr>
                <w:rFonts w:eastAsia="Arial"/>
                <w:sz w:val="28"/>
                <w:szCs w:val="28"/>
              </w:rPr>
              <w:t>Всего</w:t>
            </w:r>
            <w:proofErr w:type="spellEnd"/>
            <w:r w:rsidRPr="006352C2">
              <w:rPr>
                <w:rFonts w:eastAsia="Arial"/>
                <w:sz w:val="28"/>
                <w:szCs w:val="28"/>
              </w:rPr>
              <w:t xml:space="preserve"> </w:t>
            </w:r>
            <w:proofErr w:type="spellStart"/>
            <w:r w:rsidRPr="006352C2">
              <w:rPr>
                <w:rFonts w:eastAsia="Arial"/>
                <w:sz w:val="28"/>
                <w:szCs w:val="28"/>
              </w:rPr>
              <w:t>доходов</w:t>
            </w:r>
            <w:proofErr w:type="spellEnd"/>
          </w:p>
        </w:tc>
        <w:tc>
          <w:tcPr>
            <w:tcW w:w="908" w:type="dxa"/>
            <w:tcBorders>
              <w:top w:val="single" w:sz="6" w:space="0" w:color="808080"/>
              <w:left w:val="single" w:sz="6" w:space="0" w:color="808080"/>
              <w:right w:val="single" w:sz="6" w:space="0" w:color="000000"/>
            </w:tcBorders>
            <w:tcMar>
              <w:top w:w="22" w:type="dxa"/>
              <w:left w:w="116" w:type="dxa"/>
              <w:bottom w:w="22" w:type="dxa"/>
              <w:right w:w="108" w:type="dxa"/>
            </w:tcMar>
            <w:vAlign w:val="center"/>
            <w:hideMark/>
          </w:tcPr>
          <w:p w14:paraId="39C521A1" w14:textId="79AB823B" w:rsidR="005B6670" w:rsidRPr="006352C2" w:rsidRDefault="00C76C3D" w:rsidP="006B64FD">
            <w:pPr>
              <w:jc w:val="center"/>
              <w:rPr>
                <w:sz w:val="28"/>
                <w:szCs w:val="28"/>
              </w:rPr>
            </w:pPr>
            <w:r w:rsidRPr="006352C2">
              <w:rPr>
                <w:rFonts w:eastAsia="Arial"/>
                <w:sz w:val="28"/>
                <w:szCs w:val="28"/>
              </w:rPr>
              <w:t>5</w:t>
            </w:r>
            <w:r w:rsidR="006B64FD" w:rsidRPr="006352C2">
              <w:rPr>
                <w:rFonts w:eastAsia="Arial"/>
                <w:sz w:val="28"/>
                <w:szCs w:val="28"/>
              </w:rPr>
              <w:t>572</w:t>
            </w:r>
            <w:r w:rsidRPr="006352C2">
              <w:rPr>
                <w:rFonts w:eastAsia="Arial"/>
                <w:sz w:val="28"/>
                <w:szCs w:val="28"/>
              </w:rPr>
              <w:t>,</w:t>
            </w:r>
            <w:r w:rsidR="006B64FD" w:rsidRPr="006352C2">
              <w:rPr>
                <w:rFonts w:eastAsia="Arial"/>
                <w:sz w:val="28"/>
                <w:szCs w:val="28"/>
              </w:rPr>
              <w:t>6</w:t>
            </w:r>
          </w:p>
        </w:tc>
        <w:tc>
          <w:tcPr>
            <w:tcW w:w="1004" w:type="dxa"/>
            <w:tcBorders>
              <w:top w:val="single" w:sz="6" w:space="0" w:color="808080"/>
              <w:left w:val="single" w:sz="6" w:space="0" w:color="808080"/>
              <w:right w:val="single" w:sz="6" w:space="0" w:color="000000"/>
            </w:tcBorders>
            <w:tcMar>
              <w:top w:w="22" w:type="dxa"/>
              <w:left w:w="116" w:type="dxa"/>
              <w:bottom w:w="22" w:type="dxa"/>
              <w:right w:w="108" w:type="dxa"/>
            </w:tcMar>
            <w:vAlign w:val="center"/>
            <w:hideMark/>
          </w:tcPr>
          <w:p w14:paraId="5AA7E724" w14:textId="77777777" w:rsidR="005B6670" w:rsidRPr="006352C2" w:rsidRDefault="00C76C3D">
            <w:pPr>
              <w:jc w:val="center"/>
              <w:rPr>
                <w:sz w:val="28"/>
                <w:szCs w:val="28"/>
              </w:rPr>
            </w:pPr>
            <w:r w:rsidRPr="006352C2">
              <w:rPr>
                <w:rFonts w:eastAsia="Arial"/>
                <w:sz w:val="28"/>
                <w:szCs w:val="28"/>
              </w:rPr>
              <w:t>3485,3</w:t>
            </w:r>
          </w:p>
        </w:tc>
        <w:tc>
          <w:tcPr>
            <w:tcW w:w="947" w:type="dxa"/>
            <w:tcBorders>
              <w:top w:val="single" w:sz="6" w:space="0" w:color="808080"/>
              <w:left w:val="single" w:sz="6" w:space="0" w:color="808080"/>
            </w:tcBorders>
            <w:tcMar>
              <w:top w:w="22" w:type="dxa"/>
              <w:left w:w="116" w:type="dxa"/>
              <w:bottom w:w="22" w:type="dxa"/>
              <w:right w:w="108" w:type="dxa"/>
            </w:tcMar>
            <w:vAlign w:val="center"/>
            <w:hideMark/>
          </w:tcPr>
          <w:p w14:paraId="765B3F1E" w14:textId="77777777" w:rsidR="005B6670" w:rsidRPr="006352C2" w:rsidRDefault="00C76C3D">
            <w:pPr>
              <w:jc w:val="center"/>
              <w:rPr>
                <w:sz w:val="28"/>
                <w:szCs w:val="28"/>
              </w:rPr>
            </w:pPr>
            <w:r w:rsidRPr="006352C2">
              <w:rPr>
                <w:rFonts w:eastAsia="Arial"/>
                <w:sz w:val="28"/>
                <w:szCs w:val="28"/>
              </w:rPr>
              <w:t>4092,0</w:t>
            </w:r>
          </w:p>
        </w:tc>
      </w:tr>
    </w:tbl>
    <w:p w14:paraId="70B024BD" w14:textId="77777777" w:rsidR="00904D71" w:rsidRPr="006352C2" w:rsidRDefault="00904D71">
      <w:pPr>
        <w:jc w:val="right"/>
        <w:rPr>
          <w:sz w:val="28"/>
          <w:szCs w:val="28"/>
        </w:rPr>
      </w:pPr>
    </w:p>
    <w:p w14:paraId="307E4ED0" w14:textId="77777777" w:rsidR="00904D71" w:rsidRPr="006352C2" w:rsidRDefault="00904D71">
      <w:pPr>
        <w:jc w:val="right"/>
        <w:rPr>
          <w:sz w:val="28"/>
          <w:szCs w:val="28"/>
        </w:rPr>
      </w:pPr>
    </w:p>
    <w:p w14:paraId="78A2479E" w14:textId="77777777" w:rsidR="00904D71" w:rsidRPr="006352C2" w:rsidRDefault="00904D71">
      <w:pPr>
        <w:jc w:val="right"/>
        <w:rPr>
          <w:sz w:val="28"/>
          <w:szCs w:val="28"/>
        </w:rPr>
      </w:pPr>
    </w:p>
    <w:p w14:paraId="04A2723C" w14:textId="77777777" w:rsidR="00904D71" w:rsidRPr="006352C2" w:rsidRDefault="00904D71">
      <w:pPr>
        <w:jc w:val="right"/>
        <w:rPr>
          <w:sz w:val="28"/>
          <w:szCs w:val="28"/>
        </w:rPr>
      </w:pPr>
    </w:p>
    <w:p w14:paraId="670528C2" w14:textId="77777777" w:rsidR="00904D71" w:rsidRPr="006352C2" w:rsidRDefault="00904D71">
      <w:pPr>
        <w:jc w:val="right"/>
        <w:rPr>
          <w:sz w:val="28"/>
          <w:szCs w:val="28"/>
        </w:rPr>
      </w:pPr>
    </w:p>
    <w:p w14:paraId="4BF986D3" w14:textId="77777777" w:rsidR="00904D71" w:rsidRPr="006352C2" w:rsidRDefault="00904D71">
      <w:pPr>
        <w:jc w:val="right"/>
        <w:rPr>
          <w:sz w:val="28"/>
          <w:szCs w:val="28"/>
        </w:rPr>
      </w:pPr>
    </w:p>
    <w:p w14:paraId="3EB61928" w14:textId="77777777" w:rsidR="00904D71" w:rsidRPr="006352C2" w:rsidRDefault="00904D71">
      <w:pPr>
        <w:jc w:val="right"/>
        <w:rPr>
          <w:sz w:val="28"/>
          <w:szCs w:val="28"/>
        </w:rPr>
      </w:pPr>
    </w:p>
    <w:p w14:paraId="6AEFD877" w14:textId="77777777" w:rsidR="00904D71" w:rsidRPr="006352C2" w:rsidRDefault="00904D71" w:rsidP="00904D71">
      <w:pPr>
        <w:jc w:val="right"/>
        <w:rPr>
          <w:sz w:val="28"/>
          <w:szCs w:val="28"/>
          <w:lang w:val="ru-RU"/>
        </w:rPr>
      </w:pPr>
      <w:r w:rsidRPr="006352C2">
        <w:rPr>
          <w:sz w:val="28"/>
          <w:szCs w:val="28"/>
          <w:lang w:val="ru-RU"/>
        </w:rPr>
        <w:t>Приложение 4</w:t>
      </w:r>
    </w:p>
    <w:p w14:paraId="0E502B45" w14:textId="77777777" w:rsidR="00904D71" w:rsidRPr="006352C2" w:rsidRDefault="00904D71" w:rsidP="00904D71">
      <w:pPr>
        <w:jc w:val="right"/>
        <w:rPr>
          <w:sz w:val="28"/>
          <w:szCs w:val="28"/>
          <w:lang w:val="ru-RU"/>
        </w:rPr>
      </w:pPr>
      <w:r w:rsidRPr="006352C2">
        <w:rPr>
          <w:sz w:val="28"/>
          <w:szCs w:val="28"/>
          <w:lang w:val="ru-RU"/>
        </w:rPr>
        <w:t xml:space="preserve">к Решению Совета депутатов </w:t>
      </w:r>
      <w:proofErr w:type="spellStart"/>
      <w:r w:rsidRPr="006352C2">
        <w:rPr>
          <w:sz w:val="28"/>
          <w:szCs w:val="28"/>
          <w:lang w:val="ru-RU"/>
        </w:rPr>
        <w:t>Атяшевского</w:t>
      </w:r>
      <w:proofErr w:type="spellEnd"/>
      <w:r w:rsidRPr="006352C2">
        <w:rPr>
          <w:sz w:val="28"/>
          <w:szCs w:val="28"/>
          <w:lang w:val="ru-RU"/>
        </w:rPr>
        <w:t xml:space="preserve"> сельского</w:t>
      </w:r>
    </w:p>
    <w:p w14:paraId="3498A80B" w14:textId="77777777" w:rsidR="00904D71" w:rsidRPr="006352C2" w:rsidRDefault="00904D71" w:rsidP="00904D71">
      <w:pPr>
        <w:jc w:val="right"/>
        <w:rPr>
          <w:sz w:val="28"/>
          <w:szCs w:val="28"/>
          <w:lang w:val="ru-RU"/>
        </w:rPr>
      </w:pPr>
      <w:r w:rsidRPr="006352C2">
        <w:rPr>
          <w:sz w:val="28"/>
          <w:szCs w:val="28"/>
          <w:lang w:val="ru-RU"/>
        </w:rPr>
        <w:t xml:space="preserve">поселения " О бюджете  </w:t>
      </w:r>
      <w:proofErr w:type="spellStart"/>
      <w:r w:rsidRPr="006352C2">
        <w:rPr>
          <w:sz w:val="28"/>
          <w:szCs w:val="28"/>
          <w:lang w:val="ru-RU"/>
        </w:rPr>
        <w:t>Атяшевского</w:t>
      </w:r>
      <w:proofErr w:type="spellEnd"/>
      <w:r w:rsidRPr="006352C2">
        <w:rPr>
          <w:sz w:val="28"/>
          <w:szCs w:val="28"/>
          <w:lang w:val="ru-RU"/>
        </w:rPr>
        <w:t xml:space="preserve"> сельского поселения </w:t>
      </w:r>
      <w:proofErr w:type="gramStart"/>
      <w:r w:rsidRPr="006352C2">
        <w:rPr>
          <w:sz w:val="28"/>
          <w:szCs w:val="28"/>
          <w:lang w:val="ru-RU"/>
        </w:rPr>
        <w:t>на</w:t>
      </w:r>
      <w:proofErr w:type="gramEnd"/>
      <w:r w:rsidRPr="006352C2">
        <w:rPr>
          <w:sz w:val="28"/>
          <w:szCs w:val="28"/>
          <w:lang w:val="ru-RU"/>
        </w:rPr>
        <w:t xml:space="preserve"> </w:t>
      </w:r>
    </w:p>
    <w:p w14:paraId="5F738DC1" w14:textId="77777777" w:rsidR="00904D71" w:rsidRPr="006352C2" w:rsidRDefault="00904D71" w:rsidP="00904D71">
      <w:pPr>
        <w:jc w:val="right"/>
        <w:rPr>
          <w:sz w:val="28"/>
          <w:szCs w:val="28"/>
          <w:lang w:val="ru-RU"/>
        </w:rPr>
      </w:pPr>
      <w:r w:rsidRPr="006352C2">
        <w:rPr>
          <w:sz w:val="28"/>
          <w:szCs w:val="28"/>
          <w:lang w:val="ru-RU"/>
        </w:rPr>
        <w:t>2021 год и плановый период 2022 и 2023 годов"</w:t>
      </w:r>
    </w:p>
    <w:p w14:paraId="6F120432" w14:textId="77777777" w:rsidR="00904D71" w:rsidRPr="006352C2" w:rsidRDefault="00904D71" w:rsidP="00904D71">
      <w:pPr>
        <w:jc w:val="right"/>
        <w:rPr>
          <w:sz w:val="28"/>
          <w:szCs w:val="28"/>
          <w:lang w:val="ru-RU"/>
        </w:rPr>
      </w:pPr>
      <w:r w:rsidRPr="006352C2">
        <w:rPr>
          <w:sz w:val="28"/>
          <w:szCs w:val="28"/>
          <w:lang w:val="ru-RU"/>
        </w:rPr>
        <w:t xml:space="preserve"> № 3 от  27.04.2021 г.</w:t>
      </w:r>
    </w:p>
    <w:p w14:paraId="2137DF43" w14:textId="77777777" w:rsidR="00904D71" w:rsidRPr="006352C2" w:rsidRDefault="00904D71" w:rsidP="00904D71">
      <w:pPr>
        <w:jc w:val="right"/>
        <w:rPr>
          <w:sz w:val="28"/>
          <w:szCs w:val="28"/>
          <w:lang w:val="ru-RU"/>
        </w:rPr>
      </w:pPr>
    </w:p>
    <w:p w14:paraId="777CD2CC" w14:textId="77777777" w:rsidR="00904D71" w:rsidRPr="006352C2" w:rsidRDefault="00904D71" w:rsidP="00904D71">
      <w:pPr>
        <w:jc w:val="center"/>
        <w:rPr>
          <w:sz w:val="28"/>
          <w:szCs w:val="28"/>
          <w:lang w:val="ru-RU"/>
        </w:rPr>
      </w:pPr>
      <w:r w:rsidRPr="006352C2">
        <w:rPr>
          <w:sz w:val="28"/>
          <w:szCs w:val="28"/>
          <w:lang w:val="ru-RU"/>
        </w:rPr>
        <w:t xml:space="preserve">Распределение бюджетных ассигнований бюджета </w:t>
      </w:r>
      <w:proofErr w:type="spellStart"/>
      <w:r w:rsidRPr="006352C2">
        <w:rPr>
          <w:sz w:val="28"/>
          <w:szCs w:val="28"/>
          <w:lang w:val="ru-RU"/>
        </w:rPr>
        <w:t>Атяшевского</w:t>
      </w:r>
      <w:proofErr w:type="spellEnd"/>
      <w:r w:rsidRPr="006352C2">
        <w:rPr>
          <w:sz w:val="28"/>
          <w:szCs w:val="28"/>
          <w:lang w:val="ru-RU"/>
        </w:rPr>
        <w:t xml:space="preserve"> сельского поселения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плановый период 2022 и 2023 годов</w:t>
      </w:r>
    </w:p>
    <w:p w14:paraId="0AAFC490" w14:textId="77777777" w:rsidR="00904D71" w:rsidRPr="006352C2" w:rsidRDefault="00904D71" w:rsidP="00904D71">
      <w:pPr>
        <w:jc w:val="right"/>
        <w:rPr>
          <w:sz w:val="28"/>
          <w:szCs w:val="28"/>
          <w:lang w:val="ru-RU"/>
        </w:rPr>
      </w:pPr>
      <w:r w:rsidRPr="006352C2">
        <w:rPr>
          <w:sz w:val="28"/>
          <w:szCs w:val="28"/>
        </w:rPr>
        <w:t>(</w:t>
      </w:r>
      <w:proofErr w:type="spellStart"/>
      <w:proofErr w:type="gramStart"/>
      <w:r w:rsidRPr="006352C2">
        <w:rPr>
          <w:sz w:val="28"/>
          <w:szCs w:val="28"/>
        </w:rPr>
        <w:t>тыс</w:t>
      </w:r>
      <w:proofErr w:type="spellEnd"/>
      <w:proofErr w:type="gramEnd"/>
      <w:r w:rsidRPr="006352C2">
        <w:rPr>
          <w:sz w:val="28"/>
          <w:szCs w:val="28"/>
        </w:rPr>
        <w:t xml:space="preserve">. </w:t>
      </w:r>
      <w:proofErr w:type="spellStart"/>
      <w:r w:rsidRPr="006352C2">
        <w:rPr>
          <w:sz w:val="28"/>
          <w:szCs w:val="28"/>
        </w:rPr>
        <w:t>рублей</w:t>
      </w:r>
      <w:proofErr w:type="spellEnd"/>
      <w:r w:rsidRPr="006352C2">
        <w:rPr>
          <w:sz w:val="28"/>
          <w:szCs w:val="28"/>
        </w:rPr>
        <w:t>)</w:t>
      </w:r>
    </w:p>
    <w:tbl>
      <w:tblPr>
        <w:tblpPr w:leftFromText="180" w:rightFromText="180" w:vertAnchor="text" w:horzAnchor="margin" w:tblpXSpec="center" w:tblpY="182"/>
        <w:tblW w:w="10746" w:type="dxa"/>
        <w:tblLayout w:type="fixed"/>
        <w:tblLook w:val="0000" w:firstRow="0" w:lastRow="0" w:firstColumn="0" w:lastColumn="0" w:noHBand="0" w:noVBand="0"/>
      </w:tblPr>
      <w:tblGrid>
        <w:gridCol w:w="3085"/>
        <w:gridCol w:w="540"/>
        <w:gridCol w:w="540"/>
        <w:gridCol w:w="540"/>
        <w:gridCol w:w="360"/>
        <w:gridCol w:w="714"/>
        <w:gridCol w:w="1176"/>
        <w:gridCol w:w="721"/>
        <w:gridCol w:w="21"/>
        <w:gridCol w:w="911"/>
        <w:gridCol w:w="64"/>
        <w:gridCol w:w="21"/>
        <w:gridCol w:w="1055"/>
        <w:gridCol w:w="6"/>
        <w:gridCol w:w="986"/>
        <w:gridCol w:w="6"/>
      </w:tblGrid>
      <w:tr w:rsidR="006352C2" w:rsidRPr="006352C2" w14:paraId="6630439C" w14:textId="77777777" w:rsidTr="006352C2">
        <w:trPr>
          <w:gridAfter w:val="1"/>
          <w:wAfter w:w="6" w:type="dxa"/>
          <w:trHeight w:val="255"/>
        </w:trPr>
        <w:tc>
          <w:tcPr>
            <w:tcW w:w="3085" w:type="dxa"/>
            <w:tcBorders>
              <w:top w:val="single" w:sz="4" w:space="0" w:color="auto"/>
              <w:left w:val="single" w:sz="4" w:space="0" w:color="auto"/>
              <w:bottom w:val="single" w:sz="4" w:space="0" w:color="auto"/>
              <w:right w:val="single" w:sz="4" w:space="0" w:color="auto"/>
            </w:tcBorders>
            <w:vAlign w:val="bottom"/>
          </w:tcPr>
          <w:p w14:paraId="141483E2" w14:textId="77777777" w:rsidR="00904D71" w:rsidRPr="006352C2" w:rsidRDefault="00904D71" w:rsidP="008557D5">
            <w:pPr>
              <w:jc w:val="center"/>
              <w:rPr>
                <w:sz w:val="28"/>
                <w:szCs w:val="28"/>
              </w:rPr>
            </w:pPr>
            <w:proofErr w:type="spellStart"/>
            <w:r w:rsidRPr="006352C2">
              <w:rPr>
                <w:sz w:val="28"/>
                <w:szCs w:val="28"/>
              </w:rPr>
              <w:t>Наименование</w:t>
            </w:r>
            <w:proofErr w:type="spellEnd"/>
          </w:p>
        </w:tc>
        <w:tc>
          <w:tcPr>
            <w:tcW w:w="540" w:type="dxa"/>
            <w:tcBorders>
              <w:top w:val="single" w:sz="4" w:space="0" w:color="auto"/>
              <w:left w:val="nil"/>
              <w:bottom w:val="single" w:sz="4" w:space="0" w:color="auto"/>
              <w:right w:val="single" w:sz="4" w:space="0" w:color="auto"/>
            </w:tcBorders>
            <w:noWrap/>
            <w:vAlign w:val="bottom"/>
          </w:tcPr>
          <w:p w14:paraId="72143816" w14:textId="77777777" w:rsidR="00904D71" w:rsidRPr="006352C2" w:rsidRDefault="00904D71" w:rsidP="008557D5">
            <w:pPr>
              <w:jc w:val="center"/>
              <w:rPr>
                <w:sz w:val="28"/>
                <w:szCs w:val="28"/>
              </w:rPr>
            </w:pPr>
            <w:proofErr w:type="spellStart"/>
            <w:r w:rsidRPr="006352C2">
              <w:rPr>
                <w:sz w:val="28"/>
                <w:szCs w:val="28"/>
              </w:rPr>
              <w:t>Рз</w:t>
            </w:r>
            <w:proofErr w:type="spellEnd"/>
          </w:p>
        </w:tc>
        <w:tc>
          <w:tcPr>
            <w:tcW w:w="540" w:type="dxa"/>
            <w:tcBorders>
              <w:top w:val="single" w:sz="4" w:space="0" w:color="auto"/>
              <w:left w:val="nil"/>
              <w:bottom w:val="single" w:sz="4" w:space="0" w:color="auto"/>
              <w:right w:val="single" w:sz="4" w:space="0" w:color="auto"/>
            </w:tcBorders>
            <w:noWrap/>
            <w:vAlign w:val="bottom"/>
          </w:tcPr>
          <w:p w14:paraId="0CB88CAC" w14:textId="77777777" w:rsidR="00904D71" w:rsidRPr="006352C2" w:rsidRDefault="00904D71" w:rsidP="008557D5">
            <w:pPr>
              <w:jc w:val="center"/>
              <w:rPr>
                <w:sz w:val="28"/>
                <w:szCs w:val="28"/>
              </w:rPr>
            </w:pPr>
            <w:proofErr w:type="spellStart"/>
            <w:r w:rsidRPr="006352C2">
              <w:rPr>
                <w:sz w:val="28"/>
                <w:szCs w:val="28"/>
              </w:rPr>
              <w:t>ПРз</w:t>
            </w:r>
            <w:proofErr w:type="spellEnd"/>
          </w:p>
        </w:tc>
        <w:tc>
          <w:tcPr>
            <w:tcW w:w="2790" w:type="dxa"/>
            <w:gridSpan w:val="4"/>
            <w:tcBorders>
              <w:top w:val="single" w:sz="4" w:space="0" w:color="auto"/>
              <w:left w:val="nil"/>
              <w:bottom w:val="single" w:sz="4" w:space="0" w:color="auto"/>
              <w:right w:val="single" w:sz="4" w:space="0" w:color="auto"/>
            </w:tcBorders>
            <w:noWrap/>
            <w:vAlign w:val="bottom"/>
          </w:tcPr>
          <w:p w14:paraId="1EF94C86" w14:textId="77777777" w:rsidR="00904D71" w:rsidRPr="006352C2" w:rsidRDefault="00904D71" w:rsidP="008557D5">
            <w:pPr>
              <w:jc w:val="center"/>
              <w:rPr>
                <w:sz w:val="28"/>
                <w:szCs w:val="28"/>
                <w:lang w:val="ru-RU"/>
              </w:rPr>
            </w:pPr>
            <w:r w:rsidRPr="006352C2">
              <w:rPr>
                <w:sz w:val="28"/>
                <w:szCs w:val="28"/>
              </w:rPr>
              <w:t>ЦСР</w:t>
            </w:r>
          </w:p>
        </w:tc>
        <w:tc>
          <w:tcPr>
            <w:tcW w:w="721" w:type="dxa"/>
            <w:tcBorders>
              <w:top w:val="single" w:sz="4" w:space="0" w:color="auto"/>
              <w:left w:val="nil"/>
              <w:bottom w:val="single" w:sz="4" w:space="0" w:color="auto"/>
              <w:right w:val="single" w:sz="4" w:space="0" w:color="auto"/>
            </w:tcBorders>
            <w:noWrap/>
            <w:vAlign w:val="bottom"/>
          </w:tcPr>
          <w:p w14:paraId="5CF96055" w14:textId="77777777" w:rsidR="00904D71" w:rsidRPr="006352C2" w:rsidRDefault="00904D71" w:rsidP="008557D5">
            <w:pPr>
              <w:jc w:val="center"/>
              <w:rPr>
                <w:sz w:val="28"/>
                <w:szCs w:val="28"/>
              </w:rPr>
            </w:pPr>
            <w:r w:rsidRPr="006352C2">
              <w:rPr>
                <w:sz w:val="28"/>
                <w:szCs w:val="28"/>
              </w:rPr>
              <w:t>ВР</w:t>
            </w:r>
          </w:p>
        </w:tc>
        <w:tc>
          <w:tcPr>
            <w:tcW w:w="932" w:type="dxa"/>
            <w:gridSpan w:val="2"/>
            <w:tcBorders>
              <w:top w:val="single" w:sz="4" w:space="0" w:color="auto"/>
              <w:left w:val="nil"/>
              <w:bottom w:val="single" w:sz="4" w:space="0" w:color="auto"/>
              <w:right w:val="single" w:sz="4" w:space="0" w:color="auto"/>
            </w:tcBorders>
            <w:noWrap/>
            <w:vAlign w:val="bottom"/>
          </w:tcPr>
          <w:p w14:paraId="65F18ACC" w14:textId="77777777" w:rsidR="00904D71" w:rsidRPr="006352C2" w:rsidRDefault="00904D71" w:rsidP="008557D5">
            <w:pPr>
              <w:jc w:val="center"/>
              <w:rPr>
                <w:sz w:val="28"/>
                <w:szCs w:val="28"/>
              </w:rPr>
            </w:pPr>
            <w:r w:rsidRPr="006352C2">
              <w:rPr>
                <w:sz w:val="28"/>
                <w:szCs w:val="28"/>
              </w:rPr>
              <w:t>20</w:t>
            </w:r>
            <w:r w:rsidRPr="006352C2">
              <w:rPr>
                <w:sz w:val="28"/>
                <w:szCs w:val="28"/>
                <w:lang w:val="ru-RU"/>
              </w:rPr>
              <w:t>21</w:t>
            </w:r>
            <w:r w:rsidRPr="006352C2">
              <w:rPr>
                <w:sz w:val="28"/>
                <w:szCs w:val="28"/>
              </w:rPr>
              <w:t xml:space="preserve"> </w:t>
            </w:r>
            <w:proofErr w:type="spellStart"/>
            <w:r w:rsidRPr="006352C2">
              <w:rPr>
                <w:sz w:val="28"/>
                <w:szCs w:val="28"/>
              </w:rPr>
              <w:t>год</w:t>
            </w:r>
            <w:proofErr w:type="spellEnd"/>
          </w:p>
        </w:tc>
        <w:tc>
          <w:tcPr>
            <w:tcW w:w="1140" w:type="dxa"/>
            <w:gridSpan w:val="3"/>
            <w:tcBorders>
              <w:top w:val="single" w:sz="4" w:space="0" w:color="auto"/>
              <w:left w:val="nil"/>
              <w:bottom w:val="single" w:sz="4" w:space="0" w:color="auto"/>
              <w:right w:val="single" w:sz="4" w:space="0" w:color="auto"/>
            </w:tcBorders>
            <w:vAlign w:val="bottom"/>
          </w:tcPr>
          <w:p w14:paraId="7E669FDA" w14:textId="77777777" w:rsidR="00904D71" w:rsidRPr="006352C2" w:rsidRDefault="00904D71" w:rsidP="008557D5">
            <w:pPr>
              <w:jc w:val="center"/>
              <w:rPr>
                <w:sz w:val="28"/>
                <w:szCs w:val="28"/>
                <w:lang w:val="ru-RU"/>
              </w:rPr>
            </w:pPr>
            <w:r w:rsidRPr="006352C2">
              <w:rPr>
                <w:sz w:val="28"/>
                <w:szCs w:val="28"/>
                <w:lang w:val="ru-RU"/>
              </w:rPr>
              <w:t>2022 год</w:t>
            </w:r>
          </w:p>
        </w:tc>
        <w:tc>
          <w:tcPr>
            <w:tcW w:w="992" w:type="dxa"/>
            <w:gridSpan w:val="2"/>
            <w:tcBorders>
              <w:top w:val="single" w:sz="4" w:space="0" w:color="auto"/>
              <w:left w:val="nil"/>
              <w:bottom w:val="single" w:sz="4" w:space="0" w:color="auto"/>
              <w:right w:val="single" w:sz="4" w:space="0" w:color="auto"/>
            </w:tcBorders>
            <w:vAlign w:val="bottom"/>
          </w:tcPr>
          <w:p w14:paraId="420F760A" w14:textId="77777777" w:rsidR="00904D71" w:rsidRPr="006352C2" w:rsidRDefault="00904D71" w:rsidP="008557D5">
            <w:pPr>
              <w:jc w:val="center"/>
              <w:rPr>
                <w:sz w:val="28"/>
                <w:szCs w:val="28"/>
                <w:lang w:val="ru-RU"/>
              </w:rPr>
            </w:pPr>
            <w:r w:rsidRPr="006352C2">
              <w:rPr>
                <w:sz w:val="28"/>
                <w:szCs w:val="28"/>
                <w:lang w:val="ru-RU"/>
              </w:rPr>
              <w:t>2023 год</w:t>
            </w:r>
          </w:p>
        </w:tc>
      </w:tr>
      <w:tr w:rsidR="006352C2" w:rsidRPr="006352C2" w14:paraId="2137C829" w14:textId="77777777" w:rsidTr="006352C2">
        <w:trPr>
          <w:gridAfter w:val="1"/>
          <w:wAfter w:w="6" w:type="dxa"/>
          <w:trHeight w:val="225"/>
        </w:trPr>
        <w:tc>
          <w:tcPr>
            <w:tcW w:w="3085" w:type="dxa"/>
            <w:tcBorders>
              <w:top w:val="single" w:sz="4" w:space="0" w:color="auto"/>
              <w:left w:val="single" w:sz="4" w:space="0" w:color="auto"/>
              <w:bottom w:val="single" w:sz="4" w:space="0" w:color="auto"/>
              <w:right w:val="single" w:sz="4" w:space="0" w:color="auto"/>
            </w:tcBorders>
            <w:shd w:val="clear" w:color="auto" w:fill="FFFFFF"/>
            <w:vAlign w:val="bottom"/>
          </w:tcPr>
          <w:p w14:paraId="649E99AD" w14:textId="77777777" w:rsidR="00904D71" w:rsidRPr="006352C2" w:rsidRDefault="00904D71" w:rsidP="008557D5">
            <w:pPr>
              <w:rPr>
                <w:sz w:val="28"/>
                <w:szCs w:val="28"/>
                <w:lang w:val="ru-RU"/>
              </w:rPr>
            </w:pPr>
            <w:r w:rsidRPr="006352C2">
              <w:rPr>
                <w:sz w:val="28"/>
                <w:szCs w:val="28"/>
                <w:lang w:val="ru-RU"/>
              </w:rPr>
              <w:t xml:space="preserve">Администрация </w:t>
            </w:r>
            <w:proofErr w:type="spellStart"/>
            <w:r w:rsidRPr="006352C2">
              <w:rPr>
                <w:sz w:val="28"/>
                <w:szCs w:val="28"/>
                <w:lang w:val="ru-RU"/>
              </w:rPr>
              <w:lastRenderedPageBreak/>
              <w:t>Атяшевского</w:t>
            </w:r>
            <w:proofErr w:type="spellEnd"/>
            <w:r w:rsidRPr="006352C2">
              <w:rPr>
                <w:sz w:val="28"/>
                <w:szCs w:val="28"/>
                <w:lang w:val="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337A722B" w14:textId="77777777" w:rsidR="00904D71" w:rsidRPr="006352C2" w:rsidRDefault="00904D71" w:rsidP="008557D5">
            <w:pPr>
              <w:jc w:val="center"/>
              <w:rPr>
                <w:sz w:val="28"/>
                <w:szCs w:val="28"/>
                <w:lang w:val="ru-RU"/>
              </w:rPr>
            </w:pPr>
            <w:r w:rsidRPr="006352C2">
              <w:rPr>
                <w:sz w:val="28"/>
                <w:szCs w:val="28"/>
              </w:rPr>
              <w:lastRenderedPageBreak/>
              <w:t> </w:t>
            </w:r>
          </w:p>
        </w:tc>
        <w:tc>
          <w:tcPr>
            <w:tcW w:w="540" w:type="dxa"/>
            <w:tcBorders>
              <w:top w:val="nil"/>
              <w:left w:val="nil"/>
              <w:bottom w:val="single" w:sz="4" w:space="0" w:color="auto"/>
              <w:right w:val="single" w:sz="4" w:space="0" w:color="auto"/>
            </w:tcBorders>
            <w:noWrap/>
            <w:vAlign w:val="bottom"/>
          </w:tcPr>
          <w:p w14:paraId="7B7A99CF" w14:textId="77777777" w:rsidR="00904D71" w:rsidRPr="006352C2" w:rsidRDefault="00904D71" w:rsidP="008557D5">
            <w:pPr>
              <w:jc w:val="center"/>
              <w:rPr>
                <w:sz w:val="28"/>
                <w:szCs w:val="28"/>
                <w:lang w:val="ru-RU"/>
              </w:rPr>
            </w:pPr>
            <w:r w:rsidRPr="006352C2">
              <w:rPr>
                <w:sz w:val="28"/>
                <w:szCs w:val="28"/>
              </w:rPr>
              <w:t> </w:t>
            </w:r>
          </w:p>
        </w:tc>
        <w:tc>
          <w:tcPr>
            <w:tcW w:w="540" w:type="dxa"/>
            <w:tcBorders>
              <w:top w:val="nil"/>
              <w:left w:val="nil"/>
              <w:bottom w:val="single" w:sz="4" w:space="0" w:color="auto"/>
              <w:right w:val="single" w:sz="4" w:space="0" w:color="auto"/>
            </w:tcBorders>
            <w:noWrap/>
            <w:vAlign w:val="bottom"/>
          </w:tcPr>
          <w:p w14:paraId="296B9143" w14:textId="77777777" w:rsidR="00904D71" w:rsidRPr="006352C2" w:rsidRDefault="00904D71" w:rsidP="008557D5">
            <w:pPr>
              <w:jc w:val="center"/>
              <w:rPr>
                <w:sz w:val="28"/>
                <w:szCs w:val="28"/>
                <w:lang w:val="ru-RU"/>
              </w:rPr>
            </w:pPr>
            <w:r w:rsidRPr="006352C2">
              <w:rPr>
                <w:sz w:val="28"/>
                <w:szCs w:val="28"/>
              </w:rPr>
              <w:t> </w:t>
            </w:r>
          </w:p>
        </w:tc>
        <w:tc>
          <w:tcPr>
            <w:tcW w:w="360" w:type="dxa"/>
            <w:tcBorders>
              <w:top w:val="nil"/>
              <w:left w:val="nil"/>
              <w:bottom w:val="single" w:sz="4" w:space="0" w:color="auto"/>
              <w:right w:val="single" w:sz="4" w:space="0" w:color="auto"/>
            </w:tcBorders>
            <w:noWrap/>
            <w:vAlign w:val="bottom"/>
          </w:tcPr>
          <w:p w14:paraId="1EB082F2" w14:textId="77777777" w:rsidR="00904D71" w:rsidRPr="006352C2" w:rsidRDefault="00904D71" w:rsidP="008557D5">
            <w:pPr>
              <w:jc w:val="center"/>
              <w:rPr>
                <w:sz w:val="28"/>
                <w:szCs w:val="28"/>
                <w:lang w:val="ru-RU"/>
              </w:rPr>
            </w:pPr>
            <w:r w:rsidRPr="006352C2">
              <w:rPr>
                <w:sz w:val="28"/>
                <w:szCs w:val="28"/>
              </w:rPr>
              <w:t> </w:t>
            </w:r>
          </w:p>
        </w:tc>
        <w:tc>
          <w:tcPr>
            <w:tcW w:w="714" w:type="dxa"/>
            <w:tcBorders>
              <w:top w:val="nil"/>
              <w:left w:val="nil"/>
              <w:bottom w:val="single" w:sz="4" w:space="0" w:color="auto"/>
              <w:right w:val="single" w:sz="4" w:space="0" w:color="auto"/>
            </w:tcBorders>
            <w:noWrap/>
            <w:vAlign w:val="bottom"/>
          </w:tcPr>
          <w:p w14:paraId="749C3BF4" w14:textId="77777777" w:rsidR="00904D71" w:rsidRPr="006352C2" w:rsidRDefault="00904D71" w:rsidP="008557D5">
            <w:pPr>
              <w:jc w:val="center"/>
              <w:rPr>
                <w:sz w:val="28"/>
                <w:szCs w:val="28"/>
                <w:lang w:val="ru-RU"/>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28B4E8C4" w14:textId="77777777" w:rsidR="00904D71" w:rsidRPr="006352C2" w:rsidRDefault="00904D71" w:rsidP="008557D5">
            <w:pPr>
              <w:jc w:val="center"/>
              <w:rPr>
                <w:sz w:val="28"/>
                <w:szCs w:val="28"/>
                <w:lang w:val="ru-RU"/>
              </w:rPr>
            </w:pPr>
          </w:p>
        </w:tc>
        <w:tc>
          <w:tcPr>
            <w:tcW w:w="721" w:type="dxa"/>
            <w:tcBorders>
              <w:top w:val="nil"/>
              <w:left w:val="nil"/>
              <w:bottom w:val="single" w:sz="4" w:space="0" w:color="auto"/>
              <w:right w:val="single" w:sz="4" w:space="0" w:color="auto"/>
            </w:tcBorders>
            <w:noWrap/>
            <w:vAlign w:val="bottom"/>
          </w:tcPr>
          <w:p w14:paraId="3F527B0C" w14:textId="77777777" w:rsidR="00904D71" w:rsidRPr="006352C2" w:rsidRDefault="00904D71" w:rsidP="008557D5">
            <w:pPr>
              <w:jc w:val="center"/>
              <w:rPr>
                <w:sz w:val="28"/>
                <w:szCs w:val="28"/>
                <w:lang w:val="ru-RU"/>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5A475F03" w14:textId="77777777" w:rsidR="00904D71" w:rsidRPr="006352C2" w:rsidRDefault="00904D71" w:rsidP="008557D5">
            <w:pPr>
              <w:rPr>
                <w:sz w:val="28"/>
                <w:szCs w:val="28"/>
                <w:lang w:val="ru-RU"/>
              </w:rPr>
            </w:pPr>
            <w:r w:rsidRPr="006352C2">
              <w:rPr>
                <w:sz w:val="28"/>
                <w:szCs w:val="28"/>
              </w:rPr>
              <w:t> </w:t>
            </w:r>
          </w:p>
        </w:tc>
        <w:tc>
          <w:tcPr>
            <w:tcW w:w="1076" w:type="dxa"/>
            <w:gridSpan w:val="2"/>
            <w:tcBorders>
              <w:top w:val="nil"/>
              <w:left w:val="nil"/>
              <w:bottom w:val="single" w:sz="4" w:space="0" w:color="auto"/>
              <w:right w:val="single" w:sz="4" w:space="0" w:color="auto"/>
            </w:tcBorders>
            <w:shd w:val="clear" w:color="auto" w:fill="FFFFFF"/>
            <w:vAlign w:val="bottom"/>
          </w:tcPr>
          <w:p w14:paraId="7F14E641" w14:textId="77777777" w:rsidR="00904D71" w:rsidRPr="006352C2" w:rsidRDefault="00904D71" w:rsidP="008557D5">
            <w:pPr>
              <w:rPr>
                <w:sz w:val="28"/>
                <w:szCs w:val="28"/>
                <w:lang w:val="ru-RU"/>
              </w:rPr>
            </w:pPr>
          </w:p>
        </w:tc>
        <w:tc>
          <w:tcPr>
            <w:tcW w:w="992" w:type="dxa"/>
            <w:gridSpan w:val="2"/>
            <w:tcBorders>
              <w:top w:val="nil"/>
              <w:left w:val="nil"/>
              <w:bottom w:val="single" w:sz="4" w:space="0" w:color="auto"/>
              <w:right w:val="single" w:sz="4" w:space="0" w:color="auto"/>
            </w:tcBorders>
            <w:shd w:val="clear" w:color="auto" w:fill="FFFFFF"/>
            <w:vAlign w:val="bottom"/>
          </w:tcPr>
          <w:p w14:paraId="5FD24898" w14:textId="77777777" w:rsidR="00904D71" w:rsidRPr="006352C2" w:rsidRDefault="00904D71" w:rsidP="008557D5">
            <w:pPr>
              <w:rPr>
                <w:sz w:val="28"/>
                <w:szCs w:val="28"/>
                <w:lang w:val="ru-RU"/>
              </w:rPr>
            </w:pPr>
          </w:p>
        </w:tc>
      </w:tr>
      <w:tr w:rsidR="006352C2" w:rsidRPr="006352C2" w14:paraId="64169461" w14:textId="77777777" w:rsidTr="006352C2">
        <w:trPr>
          <w:gridAfter w:val="1"/>
          <w:wAfter w:w="6" w:type="dxa"/>
          <w:trHeight w:val="315"/>
        </w:trPr>
        <w:tc>
          <w:tcPr>
            <w:tcW w:w="3085" w:type="dxa"/>
            <w:tcBorders>
              <w:top w:val="single" w:sz="4" w:space="0" w:color="auto"/>
              <w:left w:val="single" w:sz="4" w:space="0" w:color="auto"/>
              <w:bottom w:val="single" w:sz="4" w:space="0" w:color="auto"/>
              <w:right w:val="single" w:sz="4" w:space="0" w:color="auto"/>
            </w:tcBorders>
            <w:vAlign w:val="bottom"/>
          </w:tcPr>
          <w:p w14:paraId="740697AC" w14:textId="77777777" w:rsidR="00904D71" w:rsidRPr="006352C2" w:rsidRDefault="00904D71" w:rsidP="008557D5">
            <w:pPr>
              <w:rPr>
                <w:sz w:val="28"/>
                <w:szCs w:val="28"/>
              </w:rPr>
            </w:pPr>
            <w:proofErr w:type="spellStart"/>
            <w:r w:rsidRPr="006352C2">
              <w:rPr>
                <w:sz w:val="28"/>
                <w:szCs w:val="28"/>
              </w:rPr>
              <w:lastRenderedPageBreak/>
              <w:t>Общегосударственные</w:t>
            </w:r>
            <w:proofErr w:type="spellEnd"/>
            <w:r w:rsidRPr="006352C2">
              <w:rPr>
                <w:sz w:val="28"/>
                <w:szCs w:val="28"/>
              </w:rPr>
              <w:t xml:space="preserve"> </w:t>
            </w:r>
            <w:proofErr w:type="spellStart"/>
            <w:r w:rsidRPr="006352C2">
              <w:rPr>
                <w:sz w:val="28"/>
                <w:szCs w:val="28"/>
              </w:rPr>
              <w:t>вопросы</w:t>
            </w:r>
            <w:proofErr w:type="spellEnd"/>
          </w:p>
        </w:tc>
        <w:tc>
          <w:tcPr>
            <w:tcW w:w="540" w:type="dxa"/>
            <w:tcBorders>
              <w:top w:val="single" w:sz="4" w:space="0" w:color="auto"/>
              <w:left w:val="single" w:sz="4" w:space="0" w:color="auto"/>
              <w:bottom w:val="single" w:sz="4" w:space="0" w:color="auto"/>
              <w:right w:val="single" w:sz="4" w:space="0" w:color="auto"/>
            </w:tcBorders>
            <w:noWrap/>
            <w:vAlign w:val="bottom"/>
          </w:tcPr>
          <w:p w14:paraId="3BF585F7"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55211E89" w14:textId="77777777" w:rsidR="00904D71" w:rsidRPr="006352C2" w:rsidRDefault="00904D71" w:rsidP="008557D5">
            <w:pPr>
              <w:jc w:val="center"/>
              <w:rPr>
                <w:sz w:val="28"/>
                <w:szCs w:val="28"/>
              </w:rPr>
            </w:pPr>
            <w:r w:rsidRPr="006352C2">
              <w:rPr>
                <w:sz w:val="28"/>
                <w:szCs w:val="28"/>
              </w:rPr>
              <w:t> </w:t>
            </w:r>
          </w:p>
        </w:tc>
        <w:tc>
          <w:tcPr>
            <w:tcW w:w="540" w:type="dxa"/>
            <w:tcBorders>
              <w:top w:val="nil"/>
              <w:left w:val="nil"/>
              <w:bottom w:val="single" w:sz="4" w:space="0" w:color="auto"/>
              <w:right w:val="single" w:sz="4" w:space="0" w:color="auto"/>
            </w:tcBorders>
            <w:noWrap/>
            <w:vAlign w:val="bottom"/>
          </w:tcPr>
          <w:p w14:paraId="729D4462" w14:textId="77777777" w:rsidR="00904D71" w:rsidRPr="006352C2" w:rsidRDefault="00904D71" w:rsidP="008557D5">
            <w:pPr>
              <w:jc w:val="center"/>
              <w:rPr>
                <w:sz w:val="28"/>
                <w:szCs w:val="28"/>
              </w:rPr>
            </w:pPr>
            <w:r w:rsidRPr="006352C2">
              <w:rPr>
                <w:sz w:val="28"/>
                <w:szCs w:val="28"/>
              </w:rPr>
              <w:t> </w:t>
            </w:r>
          </w:p>
        </w:tc>
        <w:tc>
          <w:tcPr>
            <w:tcW w:w="360" w:type="dxa"/>
            <w:tcBorders>
              <w:top w:val="nil"/>
              <w:left w:val="nil"/>
              <w:bottom w:val="single" w:sz="4" w:space="0" w:color="auto"/>
              <w:right w:val="single" w:sz="4" w:space="0" w:color="auto"/>
            </w:tcBorders>
            <w:noWrap/>
            <w:vAlign w:val="bottom"/>
          </w:tcPr>
          <w:p w14:paraId="165562E8" w14:textId="77777777" w:rsidR="00904D71" w:rsidRPr="006352C2" w:rsidRDefault="00904D71" w:rsidP="008557D5">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noWrap/>
            <w:vAlign w:val="bottom"/>
          </w:tcPr>
          <w:p w14:paraId="64C02922" w14:textId="77777777" w:rsidR="00904D71" w:rsidRPr="006352C2" w:rsidRDefault="00904D71" w:rsidP="008557D5">
            <w:pPr>
              <w:jc w:val="center"/>
              <w:rPr>
                <w:sz w:val="28"/>
                <w:szCs w:val="28"/>
              </w:rPr>
            </w:pPr>
          </w:p>
        </w:tc>
        <w:tc>
          <w:tcPr>
            <w:tcW w:w="1176" w:type="dxa"/>
            <w:tcBorders>
              <w:top w:val="nil"/>
              <w:left w:val="nil"/>
              <w:bottom w:val="single" w:sz="4" w:space="0" w:color="auto"/>
              <w:right w:val="single" w:sz="4" w:space="0" w:color="auto"/>
            </w:tcBorders>
            <w:vAlign w:val="bottom"/>
          </w:tcPr>
          <w:p w14:paraId="3AF6E8CD" w14:textId="77777777" w:rsidR="00904D71" w:rsidRPr="006352C2" w:rsidRDefault="00904D71" w:rsidP="008557D5">
            <w:pPr>
              <w:jc w:val="center"/>
              <w:rPr>
                <w:sz w:val="28"/>
                <w:szCs w:val="28"/>
              </w:rPr>
            </w:pPr>
          </w:p>
        </w:tc>
        <w:tc>
          <w:tcPr>
            <w:tcW w:w="721" w:type="dxa"/>
            <w:tcBorders>
              <w:top w:val="nil"/>
              <w:left w:val="nil"/>
              <w:bottom w:val="single" w:sz="4" w:space="0" w:color="auto"/>
              <w:right w:val="single" w:sz="4" w:space="0" w:color="auto"/>
            </w:tcBorders>
            <w:noWrap/>
            <w:vAlign w:val="bottom"/>
          </w:tcPr>
          <w:p w14:paraId="2D4DC615" w14:textId="77777777" w:rsidR="00904D71" w:rsidRPr="006352C2" w:rsidRDefault="00904D71" w:rsidP="008557D5">
            <w:pPr>
              <w:jc w:val="center"/>
              <w:rPr>
                <w:sz w:val="28"/>
                <w:szCs w:val="28"/>
              </w:rPr>
            </w:pPr>
            <w:r w:rsidRPr="006352C2">
              <w:rPr>
                <w:sz w:val="28"/>
                <w:szCs w:val="28"/>
              </w:rPr>
              <w:t> </w:t>
            </w:r>
          </w:p>
        </w:tc>
        <w:tc>
          <w:tcPr>
            <w:tcW w:w="996"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1BB4E3A8" w14:textId="77777777" w:rsidR="00904D71" w:rsidRPr="006352C2" w:rsidRDefault="00904D71" w:rsidP="008557D5">
            <w:pPr>
              <w:jc w:val="right"/>
              <w:rPr>
                <w:sz w:val="28"/>
                <w:szCs w:val="28"/>
                <w:lang w:val="ru-RU"/>
              </w:rPr>
            </w:pPr>
            <w:r w:rsidRPr="006352C2">
              <w:rPr>
                <w:sz w:val="28"/>
                <w:szCs w:val="28"/>
                <w:lang w:val="ru-RU"/>
              </w:rPr>
              <w:t>2091,3</w:t>
            </w:r>
          </w:p>
        </w:tc>
        <w:tc>
          <w:tcPr>
            <w:tcW w:w="10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58E5736" w14:textId="77777777" w:rsidR="00904D71" w:rsidRPr="006352C2" w:rsidRDefault="00904D71" w:rsidP="008557D5">
            <w:pPr>
              <w:jc w:val="right"/>
              <w:rPr>
                <w:sz w:val="28"/>
                <w:szCs w:val="28"/>
                <w:lang w:val="ru-RU"/>
              </w:rPr>
            </w:pPr>
            <w:r w:rsidRPr="006352C2">
              <w:rPr>
                <w:sz w:val="28"/>
                <w:szCs w:val="28"/>
                <w:lang w:val="ru-RU"/>
              </w:rPr>
              <w:t>1349,5</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40B4686A" w14:textId="77777777" w:rsidR="00904D71" w:rsidRPr="006352C2" w:rsidRDefault="00904D71" w:rsidP="008557D5">
            <w:pPr>
              <w:jc w:val="right"/>
              <w:rPr>
                <w:sz w:val="28"/>
                <w:szCs w:val="28"/>
                <w:lang w:val="ru-RU"/>
              </w:rPr>
            </w:pPr>
            <w:r w:rsidRPr="006352C2">
              <w:rPr>
                <w:sz w:val="28"/>
                <w:szCs w:val="28"/>
                <w:lang w:val="ru-RU"/>
              </w:rPr>
              <w:t>1357,7</w:t>
            </w:r>
          </w:p>
        </w:tc>
      </w:tr>
      <w:tr w:rsidR="006352C2" w:rsidRPr="006352C2" w14:paraId="70809221"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51474054" w14:textId="77777777" w:rsidR="00904D71" w:rsidRPr="006352C2" w:rsidRDefault="00904D71" w:rsidP="008557D5">
            <w:pPr>
              <w:rPr>
                <w:sz w:val="28"/>
                <w:szCs w:val="28"/>
                <w:lang w:val="ru-RU"/>
              </w:rPr>
            </w:pPr>
            <w:r w:rsidRPr="006352C2">
              <w:rPr>
                <w:sz w:val="28"/>
                <w:szCs w:val="28"/>
                <w:lang w:val="ru-RU"/>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noWrap/>
            <w:vAlign w:val="bottom"/>
          </w:tcPr>
          <w:p w14:paraId="357BB05B"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652964BA" w14:textId="77777777" w:rsidR="00904D71" w:rsidRPr="006352C2" w:rsidRDefault="00904D71" w:rsidP="008557D5">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000A3354" w14:textId="77777777" w:rsidR="00904D71" w:rsidRPr="006352C2" w:rsidRDefault="00904D71" w:rsidP="008557D5">
            <w:pPr>
              <w:jc w:val="center"/>
              <w:rPr>
                <w:sz w:val="28"/>
                <w:szCs w:val="28"/>
              </w:rPr>
            </w:pPr>
            <w:r w:rsidRPr="006352C2">
              <w:rPr>
                <w:sz w:val="28"/>
                <w:szCs w:val="28"/>
              </w:rPr>
              <w:t> </w:t>
            </w:r>
          </w:p>
        </w:tc>
        <w:tc>
          <w:tcPr>
            <w:tcW w:w="360" w:type="dxa"/>
            <w:tcBorders>
              <w:top w:val="nil"/>
              <w:left w:val="nil"/>
              <w:bottom w:val="single" w:sz="4" w:space="0" w:color="auto"/>
              <w:right w:val="single" w:sz="4" w:space="0" w:color="auto"/>
            </w:tcBorders>
            <w:noWrap/>
            <w:vAlign w:val="bottom"/>
          </w:tcPr>
          <w:p w14:paraId="225FC561" w14:textId="77777777" w:rsidR="00904D71" w:rsidRPr="006352C2" w:rsidRDefault="00904D71" w:rsidP="008557D5">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noWrap/>
            <w:vAlign w:val="bottom"/>
          </w:tcPr>
          <w:p w14:paraId="4F23E5FE" w14:textId="77777777" w:rsidR="00904D71" w:rsidRPr="006352C2" w:rsidRDefault="00904D71" w:rsidP="008557D5">
            <w:pPr>
              <w:jc w:val="center"/>
              <w:rPr>
                <w:sz w:val="28"/>
                <w:szCs w:val="28"/>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2F3B1AE4" w14:textId="77777777" w:rsidR="00904D71" w:rsidRPr="006352C2" w:rsidRDefault="00904D71" w:rsidP="008557D5">
            <w:pPr>
              <w:jc w:val="center"/>
              <w:rPr>
                <w:sz w:val="28"/>
                <w:szCs w:val="28"/>
              </w:rPr>
            </w:pPr>
          </w:p>
        </w:tc>
        <w:tc>
          <w:tcPr>
            <w:tcW w:w="721" w:type="dxa"/>
            <w:tcBorders>
              <w:top w:val="nil"/>
              <w:left w:val="nil"/>
              <w:bottom w:val="single" w:sz="4" w:space="0" w:color="auto"/>
              <w:right w:val="single" w:sz="4" w:space="0" w:color="auto"/>
            </w:tcBorders>
            <w:noWrap/>
            <w:vAlign w:val="bottom"/>
          </w:tcPr>
          <w:p w14:paraId="09835999" w14:textId="77777777" w:rsidR="00904D71" w:rsidRPr="006352C2" w:rsidRDefault="00904D71" w:rsidP="008557D5">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0F1101FA" w14:textId="77777777" w:rsidR="00904D71" w:rsidRPr="006352C2" w:rsidRDefault="00904D71" w:rsidP="008557D5">
            <w:pPr>
              <w:jc w:val="right"/>
              <w:rPr>
                <w:sz w:val="28"/>
                <w:szCs w:val="28"/>
                <w:lang w:val="ru-RU"/>
              </w:rPr>
            </w:pPr>
            <w:r w:rsidRPr="006352C2">
              <w:rPr>
                <w:sz w:val="28"/>
                <w:szCs w:val="28"/>
                <w:lang w:val="ru-RU"/>
              </w:rPr>
              <w:t>349,3</w:t>
            </w:r>
          </w:p>
        </w:tc>
        <w:tc>
          <w:tcPr>
            <w:tcW w:w="1076" w:type="dxa"/>
            <w:gridSpan w:val="2"/>
            <w:tcBorders>
              <w:top w:val="nil"/>
              <w:left w:val="nil"/>
              <w:bottom w:val="single" w:sz="4" w:space="0" w:color="auto"/>
              <w:right w:val="single" w:sz="4" w:space="0" w:color="auto"/>
            </w:tcBorders>
            <w:shd w:val="clear" w:color="auto" w:fill="FFFFFF"/>
            <w:vAlign w:val="bottom"/>
          </w:tcPr>
          <w:p w14:paraId="1A857A90" w14:textId="77777777" w:rsidR="00904D71" w:rsidRPr="006352C2" w:rsidRDefault="00904D71" w:rsidP="008557D5">
            <w:pPr>
              <w:jc w:val="right"/>
              <w:rPr>
                <w:sz w:val="28"/>
                <w:szCs w:val="28"/>
                <w:lang w:val="ru-RU"/>
              </w:rPr>
            </w:pPr>
            <w:r w:rsidRPr="006352C2">
              <w:rPr>
                <w:sz w:val="28"/>
                <w:szCs w:val="28"/>
                <w:lang w:val="ru-RU"/>
              </w:rPr>
              <w:t>296,5</w:t>
            </w:r>
          </w:p>
        </w:tc>
        <w:tc>
          <w:tcPr>
            <w:tcW w:w="992" w:type="dxa"/>
            <w:gridSpan w:val="2"/>
            <w:tcBorders>
              <w:top w:val="nil"/>
              <w:left w:val="nil"/>
              <w:bottom w:val="single" w:sz="4" w:space="0" w:color="auto"/>
              <w:right w:val="single" w:sz="4" w:space="0" w:color="auto"/>
            </w:tcBorders>
            <w:shd w:val="clear" w:color="auto" w:fill="FFFFFF"/>
            <w:vAlign w:val="bottom"/>
          </w:tcPr>
          <w:p w14:paraId="0DBB9645" w14:textId="77777777" w:rsidR="00904D71" w:rsidRPr="006352C2" w:rsidRDefault="00904D71" w:rsidP="008557D5">
            <w:pPr>
              <w:jc w:val="right"/>
              <w:rPr>
                <w:sz w:val="28"/>
                <w:szCs w:val="28"/>
                <w:lang w:val="ru-RU"/>
              </w:rPr>
            </w:pPr>
            <w:r w:rsidRPr="006352C2">
              <w:rPr>
                <w:sz w:val="28"/>
                <w:szCs w:val="28"/>
                <w:lang w:val="ru-RU"/>
              </w:rPr>
              <w:t>296,5</w:t>
            </w:r>
          </w:p>
        </w:tc>
      </w:tr>
      <w:tr w:rsidR="006352C2" w:rsidRPr="006352C2" w14:paraId="26F8547A" w14:textId="77777777" w:rsidTr="006352C2">
        <w:trPr>
          <w:gridAfter w:val="1"/>
          <w:wAfter w:w="6" w:type="dxa"/>
          <w:trHeight w:val="203"/>
        </w:trPr>
        <w:tc>
          <w:tcPr>
            <w:tcW w:w="3085" w:type="dxa"/>
            <w:tcBorders>
              <w:top w:val="nil"/>
              <w:left w:val="single" w:sz="4" w:space="0" w:color="auto"/>
              <w:bottom w:val="single" w:sz="4" w:space="0" w:color="auto"/>
              <w:right w:val="single" w:sz="4" w:space="0" w:color="auto"/>
            </w:tcBorders>
            <w:vAlign w:val="bottom"/>
          </w:tcPr>
          <w:p w14:paraId="0F72FD9E" w14:textId="77777777" w:rsidR="00904D71" w:rsidRPr="006352C2" w:rsidRDefault="00904D71" w:rsidP="008557D5">
            <w:pPr>
              <w:rPr>
                <w:sz w:val="28"/>
                <w:szCs w:val="28"/>
                <w:lang w:val="ru-RU"/>
              </w:rPr>
            </w:pPr>
            <w:r w:rsidRPr="006352C2">
              <w:rPr>
                <w:sz w:val="28"/>
                <w:szCs w:val="28"/>
                <w:lang w:val="ru-RU" w:eastAsia="ru-RU"/>
              </w:rPr>
              <w:t xml:space="preserve">Муниципальная программа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"Повышение эффективности муниципального управления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на 2016-2020 годы"</w:t>
            </w:r>
          </w:p>
        </w:tc>
        <w:tc>
          <w:tcPr>
            <w:tcW w:w="540" w:type="dxa"/>
            <w:tcBorders>
              <w:top w:val="nil"/>
              <w:left w:val="nil"/>
              <w:bottom w:val="single" w:sz="4" w:space="0" w:color="auto"/>
              <w:right w:val="single" w:sz="4" w:space="0" w:color="auto"/>
            </w:tcBorders>
            <w:noWrap/>
            <w:vAlign w:val="bottom"/>
          </w:tcPr>
          <w:p w14:paraId="4978532A"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281B5803" w14:textId="77777777" w:rsidR="00904D71" w:rsidRPr="006352C2" w:rsidRDefault="00904D71" w:rsidP="008557D5">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3C0C3831"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3BD4861E" w14:textId="77777777" w:rsidR="00904D71" w:rsidRPr="006352C2" w:rsidRDefault="00904D71" w:rsidP="008557D5">
            <w:pPr>
              <w:jc w:val="center"/>
              <w:rPr>
                <w:sz w:val="28"/>
                <w:szCs w:val="28"/>
              </w:rPr>
            </w:pPr>
            <w:r w:rsidRPr="006352C2">
              <w:rPr>
                <w:sz w:val="28"/>
                <w:szCs w:val="28"/>
                <w:lang w:val="ru-RU"/>
              </w:rPr>
              <w:t>0</w:t>
            </w:r>
          </w:p>
        </w:tc>
        <w:tc>
          <w:tcPr>
            <w:tcW w:w="714" w:type="dxa"/>
            <w:tcBorders>
              <w:top w:val="nil"/>
              <w:left w:val="nil"/>
              <w:bottom w:val="single" w:sz="4" w:space="0" w:color="auto"/>
              <w:right w:val="single" w:sz="4" w:space="0" w:color="auto"/>
            </w:tcBorders>
            <w:noWrap/>
            <w:vAlign w:val="bottom"/>
          </w:tcPr>
          <w:p w14:paraId="632A1054" w14:textId="77777777" w:rsidR="00904D71" w:rsidRPr="006352C2" w:rsidRDefault="00904D71" w:rsidP="008557D5">
            <w:pPr>
              <w:jc w:val="center"/>
              <w:rPr>
                <w:sz w:val="28"/>
                <w:szCs w:val="28"/>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5FC141C7" w14:textId="77777777" w:rsidR="00904D71" w:rsidRPr="006352C2" w:rsidRDefault="00904D71" w:rsidP="008557D5">
            <w:pPr>
              <w:jc w:val="center"/>
              <w:rPr>
                <w:sz w:val="28"/>
                <w:szCs w:val="28"/>
              </w:rPr>
            </w:pPr>
          </w:p>
        </w:tc>
        <w:tc>
          <w:tcPr>
            <w:tcW w:w="721" w:type="dxa"/>
            <w:tcBorders>
              <w:top w:val="nil"/>
              <w:left w:val="nil"/>
              <w:bottom w:val="single" w:sz="4" w:space="0" w:color="auto"/>
              <w:right w:val="single" w:sz="4" w:space="0" w:color="auto"/>
            </w:tcBorders>
            <w:noWrap/>
            <w:vAlign w:val="bottom"/>
          </w:tcPr>
          <w:p w14:paraId="14055247" w14:textId="77777777" w:rsidR="00904D71" w:rsidRPr="006352C2" w:rsidRDefault="00904D71" w:rsidP="008557D5">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2B321F3F" w14:textId="77777777" w:rsidR="00904D71" w:rsidRPr="006352C2" w:rsidRDefault="00904D71" w:rsidP="008557D5">
            <w:pPr>
              <w:jc w:val="right"/>
              <w:rPr>
                <w:sz w:val="28"/>
                <w:szCs w:val="28"/>
                <w:lang w:val="ru-RU"/>
              </w:rPr>
            </w:pPr>
            <w:r w:rsidRPr="006352C2">
              <w:rPr>
                <w:sz w:val="28"/>
                <w:szCs w:val="28"/>
                <w:lang w:val="ru-RU"/>
              </w:rPr>
              <w:t>349,3</w:t>
            </w:r>
          </w:p>
        </w:tc>
        <w:tc>
          <w:tcPr>
            <w:tcW w:w="1076" w:type="dxa"/>
            <w:gridSpan w:val="2"/>
            <w:tcBorders>
              <w:top w:val="nil"/>
              <w:left w:val="nil"/>
              <w:bottom w:val="single" w:sz="4" w:space="0" w:color="auto"/>
              <w:right w:val="single" w:sz="4" w:space="0" w:color="auto"/>
            </w:tcBorders>
            <w:shd w:val="clear" w:color="auto" w:fill="FFFFFF"/>
            <w:vAlign w:val="bottom"/>
          </w:tcPr>
          <w:p w14:paraId="3CE5893B" w14:textId="77777777" w:rsidR="00904D71" w:rsidRPr="006352C2" w:rsidRDefault="00904D71" w:rsidP="008557D5">
            <w:pPr>
              <w:jc w:val="right"/>
              <w:rPr>
                <w:sz w:val="28"/>
                <w:szCs w:val="28"/>
                <w:lang w:val="ru-RU"/>
              </w:rPr>
            </w:pPr>
            <w:r w:rsidRPr="006352C2">
              <w:rPr>
                <w:sz w:val="28"/>
                <w:szCs w:val="28"/>
                <w:lang w:val="ru-RU"/>
              </w:rPr>
              <w:t>296,5</w:t>
            </w:r>
          </w:p>
        </w:tc>
        <w:tc>
          <w:tcPr>
            <w:tcW w:w="992" w:type="dxa"/>
            <w:gridSpan w:val="2"/>
            <w:tcBorders>
              <w:top w:val="nil"/>
              <w:left w:val="nil"/>
              <w:bottom w:val="single" w:sz="4" w:space="0" w:color="auto"/>
              <w:right w:val="single" w:sz="4" w:space="0" w:color="auto"/>
            </w:tcBorders>
            <w:shd w:val="clear" w:color="auto" w:fill="FFFFFF"/>
            <w:vAlign w:val="bottom"/>
          </w:tcPr>
          <w:p w14:paraId="4CCE7200" w14:textId="77777777" w:rsidR="00904D71" w:rsidRPr="006352C2" w:rsidRDefault="00904D71" w:rsidP="008557D5">
            <w:pPr>
              <w:jc w:val="right"/>
              <w:rPr>
                <w:sz w:val="28"/>
                <w:szCs w:val="28"/>
                <w:lang w:val="ru-RU"/>
              </w:rPr>
            </w:pPr>
            <w:r w:rsidRPr="006352C2">
              <w:rPr>
                <w:sz w:val="28"/>
                <w:szCs w:val="28"/>
                <w:lang w:val="ru-RU"/>
              </w:rPr>
              <w:t>29,5</w:t>
            </w:r>
          </w:p>
        </w:tc>
      </w:tr>
      <w:tr w:rsidR="006352C2" w:rsidRPr="006352C2" w14:paraId="5F1CB9A8" w14:textId="77777777" w:rsidTr="006352C2">
        <w:trPr>
          <w:gridAfter w:val="1"/>
          <w:wAfter w:w="6" w:type="dxa"/>
          <w:trHeight w:val="88"/>
        </w:trPr>
        <w:tc>
          <w:tcPr>
            <w:tcW w:w="3085" w:type="dxa"/>
            <w:tcBorders>
              <w:top w:val="nil"/>
              <w:left w:val="single" w:sz="4" w:space="0" w:color="auto"/>
              <w:bottom w:val="single" w:sz="4" w:space="0" w:color="auto"/>
              <w:right w:val="single" w:sz="4" w:space="0" w:color="auto"/>
            </w:tcBorders>
            <w:vAlign w:val="bottom"/>
          </w:tcPr>
          <w:p w14:paraId="1FCD8412" w14:textId="77777777" w:rsidR="00904D71" w:rsidRPr="006352C2" w:rsidRDefault="00904D71" w:rsidP="008557D5">
            <w:pPr>
              <w:rPr>
                <w:sz w:val="28"/>
                <w:szCs w:val="28"/>
                <w:lang w:val="ru-RU"/>
              </w:rPr>
            </w:pPr>
            <w:r w:rsidRPr="006352C2">
              <w:rPr>
                <w:sz w:val="28"/>
                <w:szCs w:val="28"/>
                <w:lang w:val="ru-RU" w:eastAsia="ru-RU"/>
              </w:rPr>
              <w:t xml:space="preserve">Подпрограмма "Обеспечение деятельности Администрации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2A505F69"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686913D0" w14:textId="77777777" w:rsidR="00904D71" w:rsidRPr="006352C2" w:rsidRDefault="00904D71" w:rsidP="008557D5">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2229F625"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3ED4AC47"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7FE1FA87" w14:textId="77777777" w:rsidR="00904D71" w:rsidRPr="006352C2" w:rsidRDefault="00904D71" w:rsidP="008557D5">
            <w:pPr>
              <w:jc w:val="center"/>
              <w:rPr>
                <w:sz w:val="28"/>
                <w:szCs w:val="28"/>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1B550BF9" w14:textId="77777777" w:rsidR="00904D71" w:rsidRPr="006352C2" w:rsidRDefault="00904D71" w:rsidP="008557D5">
            <w:pPr>
              <w:jc w:val="center"/>
              <w:rPr>
                <w:sz w:val="28"/>
                <w:szCs w:val="28"/>
              </w:rPr>
            </w:pPr>
          </w:p>
        </w:tc>
        <w:tc>
          <w:tcPr>
            <w:tcW w:w="721" w:type="dxa"/>
            <w:tcBorders>
              <w:top w:val="nil"/>
              <w:left w:val="nil"/>
              <w:bottom w:val="single" w:sz="4" w:space="0" w:color="auto"/>
              <w:right w:val="single" w:sz="4" w:space="0" w:color="auto"/>
            </w:tcBorders>
            <w:noWrap/>
            <w:vAlign w:val="bottom"/>
          </w:tcPr>
          <w:p w14:paraId="28B91DE9" w14:textId="77777777" w:rsidR="00904D71" w:rsidRPr="006352C2" w:rsidRDefault="00904D71" w:rsidP="008557D5">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60BD2DF0" w14:textId="77777777" w:rsidR="00904D71" w:rsidRPr="006352C2" w:rsidRDefault="00904D71" w:rsidP="008557D5">
            <w:pPr>
              <w:jc w:val="right"/>
              <w:rPr>
                <w:sz w:val="28"/>
                <w:szCs w:val="28"/>
                <w:lang w:val="ru-RU"/>
              </w:rPr>
            </w:pPr>
            <w:r w:rsidRPr="006352C2">
              <w:rPr>
                <w:sz w:val="28"/>
                <w:szCs w:val="28"/>
                <w:lang w:val="ru-RU"/>
              </w:rPr>
              <w:t>349,3</w:t>
            </w:r>
          </w:p>
        </w:tc>
        <w:tc>
          <w:tcPr>
            <w:tcW w:w="1076" w:type="dxa"/>
            <w:gridSpan w:val="2"/>
            <w:tcBorders>
              <w:top w:val="nil"/>
              <w:left w:val="nil"/>
              <w:bottom w:val="single" w:sz="4" w:space="0" w:color="auto"/>
              <w:right w:val="single" w:sz="4" w:space="0" w:color="auto"/>
            </w:tcBorders>
            <w:shd w:val="clear" w:color="auto" w:fill="FFFFFF"/>
            <w:vAlign w:val="bottom"/>
          </w:tcPr>
          <w:p w14:paraId="5498362A" w14:textId="77777777" w:rsidR="00904D71" w:rsidRPr="006352C2" w:rsidRDefault="00904D71" w:rsidP="008557D5">
            <w:pPr>
              <w:jc w:val="right"/>
              <w:rPr>
                <w:sz w:val="28"/>
                <w:szCs w:val="28"/>
                <w:lang w:val="ru-RU"/>
              </w:rPr>
            </w:pPr>
            <w:r w:rsidRPr="006352C2">
              <w:rPr>
                <w:sz w:val="28"/>
                <w:szCs w:val="28"/>
                <w:lang w:val="ru-RU"/>
              </w:rPr>
              <w:t>296,5</w:t>
            </w:r>
          </w:p>
        </w:tc>
        <w:tc>
          <w:tcPr>
            <w:tcW w:w="992" w:type="dxa"/>
            <w:gridSpan w:val="2"/>
            <w:tcBorders>
              <w:top w:val="nil"/>
              <w:left w:val="nil"/>
              <w:bottom w:val="single" w:sz="4" w:space="0" w:color="auto"/>
              <w:right w:val="single" w:sz="4" w:space="0" w:color="auto"/>
            </w:tcBorders>
            <w:shd w:val="clear" w:color="auto" w:fill="FFFFFF"/>
            <w:vAlign w:val="bottom"/>
          </w:tcPr>
          <w:p w14:paraId="6E62CB43" w14:textId="77777777" w:rsidR="00904D71" w:rsidRPr="006352C2" w:rsidRDefault="00904D71" w:rsidP="008557D5">
            <w:pPr>
              <w:jc w:val="right"/>
              <w:rPr>
                <w:sz w:val="28"/>
                <w:szCs w:val="28"/>
                <w:lang w:val="ru-RU"/>
              </w:rPr>
            </w:pPr>
            <w:r w:rsidRPr="006352C2">
              <w:rPr>
                <w:sz w:val="28"/>
                <w:szCs w:val="28"/>
                <w:lang w:val="ru-RU"/>
              </w:rPr>
              <w:t>296,5</w:t>
            </w:r>
          </w:p>
        </w:tc>
      </w:tr>
      <w:tr w:rsidR="006352C2" w:rsidRPr="006352C2" w14:paraId="44CE0EB3" w14:textId="77777777" w:rsidTr="006352C2">
        <w:trPr>
          <w:gridAfter w:val="1"/>
          <w:wAfter w:w="6" w:type="dxa"/>
          <w:trHeight w:val="88"/>
        </w:trPr>
        <w:tc>
          <w:tcPr>
            <w:tcW w:w="3085" w:type="dxa"/>
            <w:tcBorders>
              <w:top w:val="nil"/>
              <w:left w:val="single" w:sz="4" w:space="0" w:color="auto"/>
              <w:bottom w:val="single" w:sz="4" w:space="0" w:color="auto"/>
              <w:right w:val="single" w:sz="4" w:space="0" w:color="auto"/>
            </w:tcBorders>
            <w:vAlign w:val="bottom"/>
          </w:tcPr>
          <w:p w14:paraId="6C0B46A8" w14:textId="77777777" w:rsidR="00904D71" w:rsidRPr="006352C2" w:rsidRDefault="00904D71" w:rsidP="008557D5">
            <w:pPr>
              <w:rPr>
                <w:sz w:val="28"/>
                <w:szCs w:val="28"/>
                <w:lang w:val="ru-RU"/>
              </w:rPr>
            </w:pPr>
            <w:r w:rsidRPr="006352C2">
              <w:rPr>
                <w:sz w:val="28"/>
                <w:szCs w:val="28"/>
                <w:lang w:val="ru-RU" w:eastAsia="ru-RU"/>
              </w:rPr>
              <w:t xml:space="preserve">Основное мероприятие "Обеспечение деятельности Администрации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07A29910"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03D6C25F" w14:textId="77777777" w:rsidR="00904D71" w:rsidRPr="006352C2" w:rsidRDefault="00904D71" w:rsidP="008557D5">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60EB7BE5"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44FCE1AC"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346A6963" w14:textId="77777777" w:rsidR="00904D71" w:rsidRPr="006352C2" w:rsidRDefault="00904D71" w:rsidP="008557D5">
            <w:pPr>
              <w:jc w:val="center"/>
              <w:rPr>
                <w:sz w:val="28"/>
                <w:szCs w:val="28"/>
                <w:lang w:val="ru-RU"/>
              </w:rPr>
            </w:pPr>
            <w:r w:rsidRPr="006352C2">
              <w:rPr>
                <w:sz w:val="28"/>
                <w:szCs w:val="28"/>
              </w:rPr>
              <w:t> </w:t>
            </w: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7159D600" w14:textId="77777777" w:rsidR="00904D71" w:rsidRPr="006352C2" w:rsidRDefault="00904D71" w:rsidP="008557D5">
            <w:pPr>
              <w:jc w:val="center"/>
              <w:rPr>
                <w:sz w:val="28"/>
                <w:szCs w:val="28"/>
              </w:rPr>
            </w:pPr>
          </w:p>
        </w:tc>
        <w:tc>
          <w:tcPr>
            <w:tcW w:w="721" w:type="dxa"/>
            <w:tcBorders>
              <w:top w:val="nil"/>
              <w:left w:val="nil"/>
              <w:bottom w:val="single" w:sz="4" w:space="0" w:color="auto"/>
              <w:right w:val="single" w:sz="4" w:space="0" w:color="auto"/>
            </w:tcBorders>
            <w:noWrap/>
            <w:vAlign w:val="bottom"/>
          </w:tcPr>
          <w:p w14:paraId="1E73B271" w14:textId="77777777" w:rsidR="00904D71" w:rsidRPr="006352C2" w:rsidRDefault="00904D71" w:rsidP="008557D5">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57915704" w14:textId="77777777" w:rsidR="00904D71" w:rsidRPr="006352C2" w:rsidRDefault="00904D71" w:rsidP="008557D5">
            <w:pPr>
              <w:jc w:val="right"/>
              <w:rPr>
                <w:sz w:val="28"/>
                <w:szCs w:val="28"/>
                <w:lang w:val="ru-RU"/>
              </w:rPr>
            </w:pPr>
            <w:r w:rsidRPr="006352C2">
              <w:rPr>
                <w:sz w:val="28"/>
                <w:szCs w:val="28"/>
                <w:lang w:val="ru-RU"/>
              </w:rPr>
              <w:t>349,3</w:t>
            </w:r>
          </w:p>
        </w:tc>
        <w:tc>
          <w:tcPr>
            <w:tcW w:w="1076" w:type="dxa"/>
            <w:gridSpan w:val="2"/>
            <w:tcBorders>
              <w:top w:val="nil"/>
              <w:left w:val="nil"/>
              <w:bottom w:val="single" w:sz="4" w:space="0" w:color="auto"/>
              <w:right w:val="single" w:sz="4" w:space="0" w:color="auto"/>
            </w:tcBorders>
            <w:shd w:val="clear" w:color="auto" w:fill="FFFFFF"/>
            <w:vAlign w:val="bottom"/>
          </w:tcPr>
          <w:p w14:paraId="7DC4169B" w14:textId="77777777" w:rsidR="00904D71" w:rsidRPr="006352C2" w:rsidRDefault="00904D71" w:rsidP="008557D5">
            <w:pPr>
              <w:jc w:val="right"/>
              <w:rPr>
                <w:sz w:val="28"/>
                <w:szCs w:val="28"/>
                <w:lang w:val="ru-RU"/>
              </w:rPr>
            </w:pPr>
            <w:r w:rsidRPr="006352C2">
              <w:rPr>
                <w:sz w:val="28"/>
                <w:szCs w:val="28"/>
                <w:lang w:val="ru-RU"/>
              </w:rPr>
              <w:t>296,5</w:t>
            </w:r>
          </w:p>
        </w:tc>
        <w:tc>
          <w:tcPr>
            <w:tcW w:w="992" w:type="dxa"/>
            <w:gridSpan w:val="2"/>
            <w:tcBorders>
              <w:top w:val="nil"/>
              <w:left w:val="nil"/>
              <w:bottom w:val="single" w:sz="4" w:space="0" w:color="auto"/>
              <w:right w:val="single" w:sz="4" w:space="0" w:color="auto"/>
            </w:tcBorders>
            <w:shd w:val="clear" w:color="auto" w:fill="FFFFFF"/>
            <w:vAlign w:val="bottom"/>
          </w:tcPr>
          <w:p w14:paraId="66A43690" w14:textId="77777777" w:rsidR="00904D71" w:rsidRPr="006352C2" w:rsidRDefault="00904D71" w:rsidP="008557D5">
            <w:pPr>
              <w:jc w:val="right"/>
              <w:rPr>
                <w:sz w:val="28"/>
                <w:szCs w:val="28"/>
                <w:lang w:val="ru-RU"/>
              </w:rPr>
            </w:pPr>
            <w:r w:rsidRPr="006352C2">
              <w:rPr>
                <w:sz w:val="28"/>
                <w:szCs w:val="28"/>
                <w:lang w:val="ru-RU"/>
              </w:rPr>
              <w:t>296,5</w:t>
            </w:r>
          </w:p>
        </w:tc>
      </w:tr>
      <w:tr w:rsidR="006352C2" w:rsidRPr="006352C2" w14:paraId="40C146ED" w14:textId="77777777" w:rsidTr="006352C2">
        <w:trPr>
          <w:gridAfter w:val="1"/>
          <w:wAfter w:w="6" w:type="dxa"/>
          <w:trHeight w:val="152"/>
        </w:trPr>
        <w:tc>
          <w:tcPr>
            <w:tcW w:w="3085" w:type="dxa"/>
            <w:tcBorders>
              <w:top w:val="nil"/>
              <w:left w:val="single" w:sz="4" w:space="0" w:color="auto"/>
              <w:bottom w:val="single" w:sz="4" w:space="0" w:color="auto"/>
              <w:right w:val="single" w:sz="4" w:space="0" w:color="auto"/>
            </w:tcBorders>
            <w:vAlign w:val="bottom"/>
          </w:tcPr>
          <w:p w14:paraId="3016C172" w14:textId="77777777" w:rsidR="00904D71" w:rsidRPr="006352C2" w:rsidRDefault="00904D71" w:rsidP="008557D5">
            <w:pPr>
              <w:rPr>
                <w:sz w:val="28"/>
                <w:szCs w:val="28"/>
                <w:lang w:val="ru-RU"/>
              </w:rPr>
            </w:pPr>
            <w:proofErr w:type="spellStart"/>
            <w:r w:rsidRPr="006352C2">
              <w:rPr>
                <w:sz w:val="28"/>
                <w:szCs w:val="28"/>
                <w:lang w:val="ru-RU"/>
              </w:rPr>
              <w:t>Софинансирование</w:t>
            </w:r>
            <w:proofErr w:type="spellEnd"/>
            <w:r w:rsidRPr="006352C2">
              <w:rPr>
                <w:sz w:val="28"/>
                <w:szCs w:val="28"/>
                <w:lang w:val="ru-RU"/>
              </w:rPr>
              <w:t xml:space="preserve"> расходных обязательств, возникающих при выполнении полномочий органов местного самоуправления по вопросам местного </w:t>
            </w:r>
            <w:r w:rsidRPr="006352C2">
              <w:rPr>
                <w:sz w:val="28"/>
                <w:szCs w:val="28"/>
                <w:lang w:val="ru-RU"/>
              </w:rPr>
              <w:lastRenderedPageBreak/>
              <w:t>значения</w:t>
            </w:r>
          </w:p>
        </w:tc>
        <w:tc>
          <w:tcPr>
            <w:tcW w:w="540" w:type="dxa"/>
            <w:tcBorders>
              <w:top w:val="nil"/>
              <w:left w:val="nil"/>
              <w:bottom w:val="single" w:sz="4" w:space="0" w:color="auto"/>
              <w:right w:val="single" w:sz="4" w:space="0" w:color="auto"/>
            </w:tcBorders>
            <w:noWrap/>
            <w:vAlign w:val="bottom"/>
          </w:tcPr>
          <w:p w14:paraId="7407F2C6" w14:textId="77777777" w:rsidR="00904D71" w:rsidRPr="006352C2" w:rsidRDefault="00904D71" w:rsidP="008557D5">
            <w:pPr>
              <w:jc w:val="center"/>
              <w:rPr>
                <w:sz w:val="28"/>
                <w:szCs w:val="28"/>
              </w:rPr>
            </w:pPr>
            <w:r w:rsidRPr="006352C2">
              <w:rPr>
                <w:sz w:val="28"/>
                <w:szCs w:val="28"/>
              </w:rPr>
              <w:lastRenderedPageBreak/>
              <w:t>01</w:t>
            </w:r>
          </w:p>
        </w:tc>
        <w:tc>
          <w:tcPr>
            <w:tcW w:w="540" w:type="dxa"/>
            <w:tcBorders>
              <w:top w:val="nil"/>
              <w:left w:val="nil"/>
              <w:bottom w:val="single" w:sz="4" w:space="0" w:color="auto"/>
              <w:right w:val="single" w:sz="4" w:space="0" w:color="auto"/>
            </w:tcBorders>
            <w:noWrap/>
            <w:vAlign w:val="bottom"/>
          </w:tcPr>
          <w:p w14:paraId="6FF99741" w14:textId="77777777" w:rsidR="00904D71" w:rsidRPr="006352C2" w:rsidRDefault="00904D71" w:rsidP="008557D5">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552C863B"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28267BBF"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676620F5"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540B3749" w14:textId="77777777" w:rsidR="00904D71" w:rsidRPr="006352C2" w:rsidRDefault="00904D71" w:rsidP="008557D5">
            <w:pPr>
              <w:jc w:val="center"/>
              <w:rPr>
                <w:sz w:val="28"/>
                <w:szCs w:val="28"/>
                <w:lang w:val="ru-RU"/>
              </w:rPr>
            </w:pPr>
            <w:r w:rsidRPr="006352C2">
              <w:rPr>
                <w:sz w:val="28"/>
                <w:szCs w:val="28"/>
                <w:lang w:val="ru-RU"/>
              </w:rPr>
              <w:t>76000</w:t>
            </w:r>
          </w:p>
        </w:tc>
        <w:tc>
          <w:tcPr>
            <w:tcW w:w="721" w:type="dxa"/>
            <w:tcBorders>
              <w:top w:val="nil"/>
              <w:left w:val="nil"/>
              <w:bottom w:val="single" w:sz="4" w:space="0" w:color="auto"/>
              <w:right w:val="single" w:sz="4" w:space="0" w:color="auto"/>
            </w:tcBorders>
            <w:noWrap/>
            <w:vAlign w:val="bottom"/>
          </w:tcPr>
          <w:p w14:paraId="4D54D505" w14:textId="77777777" w:rsidR="00904D71" w:rsidRPr="006352C2" w:rsidRDefault="00904D71" w:rsidP="008557D5">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4A7CF110" w14:textId="77777777" w:rsidR="00904D71" w:rsidRPr="006352C2" w:rsidRDefault="00904D71" w:rsidP="008557D5">
            <w:pPr>
              <w:jc w:val="right"/>
              <w:rPr>
                <w:sz w:val="28"/>
                <w:szCs w:val="28"/>
                <w:lang w:val="ru-RU"/>
              </w:rPr>
            </w:pPr>
            <w:r w:rsidRPr="006352C2">
              <w:rPr>
                <w:sz w:val="28"/>
                <w:szCs w:val="28"/>
                <w:lang w:val="ru-RU"/>
              </w:rPr>
              <w:t>2,2</w:t>
            </w:r>
          </w:p>
        </w:tc>
        <w:tc>
          <w:tcPr>
            <w:tcW w:w="1076" w:type="dxa"/>
            <w:gridSpan w:val="2"/>
            <w:tcBorders>
              <w:top w:val="nil"/>
              <w:left w:val="nil"/>
              <w:bottom w:val="single" w:sz="4" w:space="0" w:color="auto"/>
              <w:right w:val="single" w:sz="4" w:space="0" w:color="auto"/>
            </w:tcBorders>
            <w:shd w:val="clear" w:color="auto" w:fill="FFFFFF"/>
            <w:vAlign w:val="bottom"/>
          </w:tcPr>
          <w:p w14:paraId="3638E142" w14:textId="77777777" w:rsidR="00904D71" w:rsidRPr="006352C2" w:rsidRDefault="00904D71" w:rsidP="008557D5">
            <w:pPr>
              <w:jc w:val="right"/>
              <w:rPr>
                <w:sz w:val="28"/>
                <w:szCs w:val="28"/>
                <w:lang w:val="ru-RU"/>
              </w:rPr>
            </w:pPr>
            <w:r w:rsidRPr="006352C2">
              <w:rPr>
                <w:sz w:val="28"/>
                <w:szCs w:val="28"/>
                <w:lang w:val="ru-RU"/>
              </w:rPr>
              <w:t>2,2</w:t>
            </w:r>
          </w:p>
        </w:tc>
        <w:tc>
          <w:tcPr>
            <w:tcW w:w="992" w:type="dxa"/>
            <w:gridSpan w:val="2"/>
            <w:tcBorders>
              <w:top w:val="nil"/>
              <w:left w:val="nil"/>
              <w:bottom w:val="single" w:sz="4" w:space="0" w:color="auto"/>
              <w:right w:val="single" w:sz="4" w:space="0" w:color="auto"/>
            </w:tcBorders>
            <w:shd w:val="clear" w:color="auto" w:fill="FFFFFF"/>
            <w:vAlign w:val="bottom"/>
          </w:tcPr>
          <w:p w14:paraId="3F2670C7" w14:textId="77777777" w:rsidR="00904D71" w:rsidRPr="006352C2" w:rsidRDefault="00904D71" w:rsidP="008557D5">
            <w:pPr>
              <w:jc w:val="right"/>
              <w:rPr>
                <w:sz w:val="28"/>
                <w:szCs w:val="28"/>
                <w:lang w:val="ru-RU"/>
              </w:rPr>
            </w:pPr>
            <w:r w:rsidRPr="006352C2">
              <w:rPr>
                <w:sz w:val="28"/>
                <w:szCs w:val="28"/>
                <w:lang w:val="ru-RU"/>
              </w:rPr>
              <w:t>2,2</w:t>
            </w:r>
          </w:p>
        </w:tc>
      </w:tr>
      <w:tr w:rsidR="006352C2" w:rsidRPr="006352C2" w14:paraId="5E4FF3C2" w14:textId="77777777" w:rsidTr="006352C2">
        <w:trPr>
          <w:gridAfter w:val="1"/>
          <w:wAfter w:w="6" w:type="dxa"/>
          <w:trHeight w:val="273"/>
        </w:trPr>
        <w:tc>
          <w:tcPr>
            <w:tcW w:w="3085" w:type="dxa"/>
            <w:tcBorders>
              <w:top w:val="nil"/>
              <w:left w:val="single" w:sz="4" w:space="0" w:color="auto"/>
              <w:bottom w:val="single" w:sz="4" w:space="0" w:color="auto"/>
              <w:right w:val="single" w:sz="4" w:space="0" w:color="auto"/>
            </w:tcBorders>
            <w:vAlign w:val="bottom"/>
          </w:tcPr>
          <w:p w14:paraId="51CADA9F" w14:textId="77777777" w:rsidR="00904D71" w:rsidRPr="006352C2" w:rsidRDefault="00904D71" w:rsidP="008557D5">
            <w:pPr>
              <w:rPr>
                <w:sz w:val="28"/>
                <w:szCs w:val="28"/>
                <w:lang w:val="ru-RU"/>
              </w:rPr>
            </w:pPr>
            <w:proofErr w:type="spellStart"/>
            <w:r w:rsidRPr="006352C2">
              <w:rPr>
                <w:sz w:val="28"/>
                <w:szCs w:val="28"/>
                <w:lang w:val="ru-RU"/>
              </w:rPr>
              <w:lastRenderedPageBreak/>
              <w:t>Софинансирование</w:t>
            </w:r>
            <w:proofErr w:type="spellEnd"/>
            <w:r w:rsidRPr="006352C2">
              <w:rPr>
                <w:sz w:val="28"/>
                <w:szCs w:val="28"/>
                <w:lang w:val="ru-RU"/>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nil"/>
              <w:left w:val="nil"/>
              <w:bottom w:val="single" w:sz="4" w:space="0" w:color="auto"/>
              <w:right w:val="single" w:sz="4" w:space="0" w:color="auto"/>
            </w:tcBorders>
            <w:noWrap/>
            <w:vAlign w:val="bottom"/>
          </w:tcPr>
          <w:p w14:paraId="6E31EE82"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0C97EEE3" w14:textId="77777777" w:rsidR="00904D71" w:rsidRPr="006352C2" w:rsidRDefault="00904D71" w:rsidP="008557D5">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3BB41F1B"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081A21D5"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6D90A5BE"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61336128" w14:textId="77777777" w:rsidR="00904D71" w:rsidRPr="006352C2" w:rsidRDefault="00904D71" w:rsidP="008557D5">
            <w:pPr>
              <w:jc w:val="center"/>
              <w:rPr>
                <w:sz w:val="28"/>
                <w:szCs w:val="28"/>
                <w:lang w:val="ru-RU"/>
              </w:rPr>
            </w:pPr>
            <w:r w:rsidRPr="006352C2">
              <w:rPr>
                <w:sz w:val="28"/>
                <w:szCs w:val="28"/>
                <w:lang w:val="ru-RU"/>
              </w:rPr>
              <w:t>76010</w:t>
            </w:r>
          </w:p>
        </w:tc>
        <w:tc>
          <w:tcPr>
            <w:tcW w:w="721" w:type="dxa"/>
            <w:tcBorders>
              <w:top w:val="nil"/>
              <w:left w:val="nil"/>
              <w:bottom w:val="single" w:sz="4" w:space="0" w:color="auto"/>
              <w:right w:val="single" w:sz="4" w:space="0" w:color="auto"/>
            </w:tcBorders>
            <w:noWrap/>
            <w:vAlign w:val="bottom"/>
          </w:tcPr>
          <w:p w14:paraId="0B23348B" w14:textId="77777777" w:rsidR="00904D71" w:rsidRPr="006352C2" w:rsidRDefault="00904D71" w:rsidP="008557D5">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60A37962" w14:textId="77777777" w:rsidR="00904D71" w:rsidRPr="006352C2" w:rsidRDefault="00904D71" w:rsidP="008557D5">
            <w:pPr>
              <w:jc w:val="right"/>
              <w:rPr>
                <w:sz w:val="28"/>
                <w:szCs w:val="28"/>
                <w:lang w:val="ru-RU"/>
              </w:rPr>
            </w:pPr>
            <w:r w:rsidRPr="006352C2">
              <w:rPr>
                <w:sz w:val="28"/>
                <w:szCs w:val="28"/>
                <w:lang w:val="ru-RU"/>
              </w:rPr>
              <w:t>2,2</w:t>
            </w:r>
          </w:p>
        </w:tc>
        <w:tc>
          <w:tcPr>
            <w:tcW w:w="1076" w:type="dxa"/>
            <w:gridSpan w:val="2"/>
            <w:tcBorders>
              <w:top w:val="nil"/>
              <w:left w:val="nil"/>
              <w:bottom w:val="single" w:sz="4" w:space="0" w:color="auto"/>
              <w:right w:val="single" w:sz="4" w:space="0" w:color="auto"/>
            </w:tcBorders>
            <w:shd w:val="clear" w:color="auto" w:fill="FFFFFF"/>
            <w:vAlign w:val="bottom"/>
          </w:tcPr>
          <w:p w14:paraId="7A7489FA" w14:textId="77777777" w:rsidR="00904D71" w:rsidRPr="006352C2" w:rsidRDefault="00904D71" w:rsidP="008557D5">
            <w:pPr>
              <w:jc w:val="right"/>
              <w:rPr>
                <w:sz w:val="28"/>
                <w:szCs w:val="28"/>
                <w:lang w:val="ru-RU"/>
              </w:rPr>
            </w:pPr>
            <w:r w:rsidRPr="006352C2">
              <w:rPr>
                <w:sz w:val="28"/>
                <w:szCs w:val="28"/>
                <w:lang w:val="ru-RU"/>
              </w:rPr>
              <w:t>2,2</w:t>
            </w:r>
          </w:p>
        </w:tc>
        <w:tc>
          <w:tcPr>
            <w:tcW w:w="992" w:type="dxa"/>
            <w:gridSpan w:val="2"/>
            <w:tcBorders>
              <w:top w:val="nil"/>
              <w:left w:val="nil"/>
              <w:bottom w:val="single" w:sz="4" w:space="0" w:color="auto"/>
              <w:right w:val="single" w:sz="4" w:space="0" w:color="auto"/>
            </w:tcBorders>
            <w:shd w:val="clear" w:color="auto" w:fill="FFFFFF"/>
            <w:vAlign w:val="bottom"/>
          </w:tcPr>
          <w:p w14:paraId="63DE32CE" w14:textId="77777777" w:rsidR="00904D71" w:rsidRPr="006352C2" w:rsidRDefault="00904D71" w:rsidP="008557D5">
            <w:pPr>
              <w:jc w:val="right"/>
              <w:rPr>
                <w:sz w:val="28"/>
                <w:szCs w:val="28"/>
                <w:lang w:val="ru-RU"/>
              </w:rPr>
            </w:pPr>
            <w:r w:rsidRPr="006352C2">
              <w:rPr>
                <w:sz w:val="28"/>
                <w:szCs w:val="28"/>
                <w:lang w:val="ru-RU"/>
              </w:rPr>
              <w:t>2,2</w:t>
            </w:r>
          </w:p>
        </w:tc>
      </w:tr>
      <w:tr w:rsidR="006352C2" w:rsidRPr="006352C2" w14:paraId="27E655A9" w14:textId="77777777" w:rsidTr="006352C2">
        <w:trPr>
          <w:gridAfter w:val="1"/>
          <w:wAfter w:w="6" w:type="dxa"/>
          <w:trHeight w:val="294"/>
        </w:trPr>
        <w:tc>
          <w:tcPr>
            <w:tcW w:w="3085" w:type="dxa"/>
            <w:tcBorders>
              <w:top w:val="nil"/>
              <w:left w:val="single" w:sz="4" w:space="0" w:color="auto"/>
              <w:bottom w:val="single" w:sz="4" w:space="0" w:color="auto"/>
              <w:right w:val="single" w:sz="4" w:space="0" w:color="auto"/>
            </w:tcBorders>
            <w:vAlign w:val="bottom"/>
          </w:tcPr>
          <w:p w14:paraId="3C473B09" w14:textId="77777777" w:rsidR="00904D71" w:rsidRPr="006352C2" w:rsidRDefault="00904D71" w:rsidP="008557D5">
            <w:pPr>
              <w:rPr>
                <w:sz w:val="28"/>
                <w:szCs w:val="28"/>
                <w:lang w:val="ru-RU"/>
              </w:rPr>
            </w:pPr>
            <w:r w:rsidRPr="006352C2">
              <w:rPr>
                <w:sz w:val="28"/>
                <w:szCs w:val="28"/>
                <w:lang w:val="ru-RU"/>
              </w:rPr>
              <w:t xml:space="preserve">Фонд оплаты труда 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14:paraId="13B08EC8"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77623F35" w14:textId="77777777" w:rsidR="00904D71" w:rsidRPr="006352C2" w:rsidRDefault="00904D71" w:rsidP="008557D5">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0F1FC912"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517171E8" w14:textId="77777777" w:rsidR="00904D71" w:rsidRPr="006352C2" w:rsidRDefault="00904D71" w:rsidP="008557D5">
            <w:pPr>
              <w:jc w:val="center"/>
              <w:rPr>
                <w:sz w:val="28"/>
                <w:szCs w:val="28"/>
                <w:lang w:val="ru-RU"/>
              </w:rPr>
            </w:pPr>
            <w:r w:rsidRPr="006352C2">
              <w:rPr>
                <w:sz w:val="28"/>
                <w:szCs w:val="28"/>
                <w:lang w:val="ru-RU"/>
              </w:rPr>
              <w:t>1</w:t>
            </w:r>
          </w:p>
        </w:tc>
        <w:tc>
          <w:tcPr>
            <w:tcW w:w="714" w:type="dxa"/>
            <w:tcBorders>
              <w:top w:val="nil"/>
              <w:left w:val="nil"/>
              <w:bottom w:val="single" w:sz="4" w:space="0" w:color="auto"/>
              <w:right w:val="single" w:sz="4" w:space="0" w:color="auto"/>
            </w:tcBorders>
            <w:noWrap/>
            <w:vAlign w:val="bottom"/>
          </w:tcPr>
          <w:p w14:paraId="082BBE3B"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112D94F5" w14:textId="77777777" w:rsidR="00904D71" w:rsidRPr="006352C2" w:rsidRDefault="00904D71" w:rsidP="008557D5">
            <w:pPr>
              <w:jc w:val="center"/>
              <w:rPr>
                <w:sz w:val="28"/>
                <w:szCs w:val="28"/>
                <w:lang w:val="ru-RU"/>
              </w:rPr>
            </w:pPr>
            <w:r w:rsidRPr="006352C2">
              <w:rPr>
                <w:sz w:val="28"/>
                <w:szCs w:val="28"/>
                <w:lang w:val="ru-RU"/>
              </w:rPr>
              <w:t>76010</w:t>
            </w:r>
          </w:p>
        </w:tc>
        <w:tc>
          <w:tcPr>
            <w:tcW w:w="721" w:type="dxa"/>
            <w:tcBorders>
              <w:top w:val="nil"/>
              <w:left w:val="nil"/>
              <w:bottom w:val="single" w:sz="4" w:space="0" w:color="auto"/>
              <w:right w:val="single" w:sz="4" w:space="0" w:color="auto"/>
            </w:tcBorders>
            <w:noWrap/>
            <w:vAlign w:val="bottom"/>
          </w:tcPr>
          <w:p w14:paraId="1CB84556" w14:textId="77777777" w:rsidR="00904D71" w:rsidRPr="006352C2" w:rsidRDefault="00904D71" w:rsidP="008557D5">
            <w:pPr>
              <w:jc w:val="center"/>
              <w:rPr>
                <w:sz w:val="28"/>
                <w:szCs w:val="28"/>
              </w:rPr>
            </w:pPr>
            <w:r w:rsidRPr="006352C2">
              <w:rPr>
                <w:sz w:val="28"/>
                <w:szCs w:val="28"/>
              </w:rPr>
              <w:t>121</w:t>
            </w:r>
          </w:p>
        </w:tc>
        <w:tc>
          <w:tcPr>
            <w:tcW w:w="996" w:type="dxa"/>
            <w:gridSpan w:val="3"/>
            <w:tcBorders>
              <w:top w:val="nil"/>
              <w:left w:val="nil"/>
              <w:bottom w:val="single" w:sz="4" w:space="0" w:color="auto"/>
              <w:right w:val="single" w:sz="4" w:space="0" w:color="auto"/>
            </w:tcBorders>
            <w:shd w:val="clear" w:color="auto" w:fill="FFFFFF"/>
            <w:vAlign w:val="bottom"/>
          </w:tcPr>
          <w:p w14:paraId="6448AEE9" w14:textId="77777777" w:rsidR="00904D71" w:rsidRPr="006352C2" w:rsidRDefault="00904D71" w:rsidP="008557D5">
            <w:pPr>
              <w:jc w:val="right"/>
              <w:rPr>
                <w:sz w:val="28"/>
                <w:szCs w:val="28"/>
                <w:lang w:val="ru-RU"/>
              </w:rPr>
            </w:pPr>
            <w:r w:rsidRPr="006352C2">
              <w:rPr>
                <w:sz w:val="28"/>
                <w:szCs w:val="28"/>
                <w:lang w:val="ru-RU"/>
              </w:rPr>
              <w:t>2,2</w:t>
            </w:r>
          </w:p>
        </w:tc>
        <w:tc>
          <w:tcPr>
            <w:tcW w:w="1076" w:type="dxa"/>
            <w:gridSpan w:val="2"/>
            <w:tcBorders>
              <w:top w:val="nil"/>
              <w:left w:val="nil"/>
              <w:bottom w:val="single" w:sz="4" w:space="0" w:color="auto"/>
              <w:right w:val="single" w:sz="4" w:space="0" w:color="auto"/>
            </w:tcBorders>
            <w:shd w:val="clear" w:color="auto" w:fill="FFFFFF"/>
            <w:vAlign w:val="bottom"/>
          </w:tcPr>
          <w:p w14:paraId="536B0319" w14:textId="77777777" w:rsidR="00904D71" w:rsidRPr="006352C2" w:rsidRDefault="00904D71" w:rsidP="008557D5">
            <w:pPr>
              <w:jc w:val="right"/>
              <w:rPr>
                <w:sz w:val="28"/>
                <w:szCs w:val="28"/>
                <w:lang w:val="ru-RU"/>
              </w:rPr>
            </w:pPr>
            <w:r w:rsidRPr="006352C2">
              <w:rPr>
                <w:sz w:val="28"/>
                <w:szCs w:val="28"/>
                <w:lang w:val="ru-RU"/>
              </w:rPr>
              <w:t>2,2</w:t>
            </w:r>
          </w:p>
        </w:tc>
        <w:tc>
          <w:tcPr>
            <w:tcW w:w="992" w:type="dxa"/>
            <w:gridSpan w:val="2"/>
            <w:tcBorders>
              <w:top w:val="nil"/>
              <w:left w:val="nil"/>
              <w:bottom w:val="single" w:sz="4" w:space="0" w:color="auto"/>
              <w:right w:val="single" w:sz="4" w:space="0" w:color="auto"/>
            </w:tcBorders>
            <w:shd w:val="clear" w:color="auto" w:fill="FFFFFF"/>
            <w:vAlign w:val="bottom"/>
          </w:tcPr>
          <w:p w14:paraId="4B62C9D9" w14:textId="77777777" w:rsidR="00904D71" w:rsidRPr="006352C2" w:rsidRDefault="00904D71" w:rsidP="008557D5">
            <w:pPr>
              <w:jc w:val="right"/>
              <w:rPr>
                <w:sz w:val="28"/>
                <w:szCs w:val="28"/>
                <w:lang w:val="ru-RU"/>
              </w:rPr>
            </w:pPr>
            <w:r w:rsidRPr="006352C2">
              <w:rPr>
                <w:sz w:val="28"/>
                <w:szCs w:val="28"/>
                <w:lang w:val="ru-RU"/>
              </w:rPr>
              <w:t>2,2</w:t>
            </w:r>
          </w:p>
        </w:tc>
      </w:tr>
      <w:tr w:rsidR="006352C2" w:rsidRPr="006352C2" w14:paraId="1B7142A2"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4A710757" w14:textId="77777777" w:rsidR="00904D71" w:rsidRPr="006352C2" w:rsidRDefault="00904D71" w:rsidP="008557D5">
            <w:pPr>
              <w:rPr>
                <w:sz w:val="28"/>
                <w:szCs w:val="28"/>
                <w:lang w:val="ru-RU"/>
              </w:rPr>
            </w:pPr>
            <w:r w:rsidRPr="006352C2">
              <w:rPr>
                <w:sz w:val="28"/>
                <w:szCs w:val="28"/>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6D33715D"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6990F80A" w14:textId="77777777" w:rsidR="00904D71" w:rsidRPr="006352C2" w:rsidRDefault="00904D71" w:rsidP="008557D5">
            <w:pPr>
              <w:jc w:val="center"/>
              <w:rPr>
                <w:sz w:val="28"/>
                <w:szCs w:val="28"/>
                <w:lang w:val="ru-RU"/>
              </w:rPr>
            </w:pPr>
            <w:r w:rsidRPr="006352C2">
              <w:rPr>
                <w:sz w:val="28"/>
                <w:szCs w:val="28"/>
              </w:rPr>
              <w:t>0</w:t>
            </w:r>
            <w:r w:rsidRPr="006352C2">
              <w:rPr>
                <w:sz w:val="28"/>
                <w:szCs w:val="28"/>
                <w:lang w:val="ru-RU"/>
              </w:rPr>
              <w:t>2</w:t>
            </w:r>
          </w:p>
        </w:tc>
        <w:tc>
          <w:tcPr>
            <w:tcW w:w="540" w:type="dxa"/>
            <w:tcBorders>
              <w:top w:val="nil"/>
              <w:left w:val="nil"/>
              <w:bottom w:val="single" w:sz="4" w:space="0" w:color="auto"/>
              <w:right w:val="single" w:sz="4" w:space="0" w:color="auto"/>
            </w:tcBorders>
            <w:noWrap/>
            <w:vAlign w:val="bottom"/>
          </w:tcPr>
          <w:p w14:paraId="79889030"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07108B9C"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20C8910D"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49716E19" w14:textId="77777777" w:rsidR="00904D71" w:rsidRPr="006352C2" w:rsidRDefault="00904D71" w:rsidP="008557D5">
            <w:pPr>
              <w:jc w:val="center"/>
              <w:rPr>
                <w:sz w:val="28"/>
                <w:szCs w:val="28"/>
                <w:lang w:val="ru-RU"/>
              </w:rPr>
            </w:pPr>
            <w:r w:rsidRPr="006352C2">
              <w:rPr>
                <w:sz w:val="28"/>
                <w:szCs w:val="28"/>
                <w:lang w:val="ru-RU"/>
              </w:rPr>
              <w:t>76010</w:t>
            </w:r>
          </w:p>
        </w:tc>
        <w:tc>
          <w:tcPr>
            <w:tcW w:w="721" w:type="dxa"/>
            <w:tcBorders>
              <w:top w:val="nil"/>
              <w:left w:val="nil"/>
              <w:bottom w:val="single" w:sz="4" w:space="0" w:color="auto"/>
              <w:right w:val="single" w:sz="4" w:space="0" w:color="auto"/>
            </w:tcBorders>
            <w:noWrap/>
            <w:vAlign w:val="bottom"/>
          </w:tcPr>
          <w:p w14:paraId="1F998EC6" w14:textId="77777777" w:rsidR="00904D71" w:rsidRPr="006352C2" w:rsidRDefault="00904D71" w:rsidP="008557D5">
            <w:pPr>
              <w:jc w:val="center"/>
              <w:rPr>
                <w:sz w:val="28"/>
                <w:szCs w:val="28"/>
              </w:rPr>
            </w:pPr>
            <w:r w:rsidRPr="006352C2">
              <w:rPr>
                <w:sz w:val="28"/>
                <w:szCs w:val="28"/>
                <w:lang w:val="ru-RU"/>
              </w:rPr>
              <w:t>129</w:t>
            </w: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610705AA" w14:textId="77777777" w:rsidR="00904D71" w:rsidRPr="006352C2" w:rsidRDefault="00904D71" w:rsidP="008557D5">
            <w:pPr>
              <w:jc w:val="right"/>
              <w:rPr>
                <w:sz w:val="28"/>
                <w:szCs w:val="28"/>
                <w:lang w:val="ru-RU"/>
              </w:rPr>
            </w:pPr>
            <w:r w:rsidRPr="006352C2">
              <w:rPr>
                <w:sz w:val="28"/>
                <w:szCs w:val="28"/>
                <w:lang w:val="ru-RU"/>
              </w:rPr>
              <w:t>0,0</w:t>
            </w:r>
          </w:p>
        </w:tc>
        <w:tc>
          <w:tcPr>
            <w:tcW w:w="1076" w:type="dxa"/>
            <w:gridSpan w:val="2"/>
            <w:tcBorders>
              <w:top w:val="nil"/>
              <w:left w:val="nil"/>
              <w:bottom w:val="single" w:sz="4" w:space="0" w:color="auto"/>
              <w:right w:val="single" w:sz="4" w:space="0" w:color="auto"/>
            </w:tcBorders>
            <w:shd w:val="clear" w:color="auto" w:fill="FFFFFF"/>
            <w:vAlign w:val="bottom"/>
          </w:tcPr>
          <w:p w14:paraId="65712C63" w14:textId="77777777" w:rsidR="00904D71" w:rsidRPr="006352C2" w:rsidRDefault="00904D71" w:rsidP="008557D5">
            <w:pPr>
              <w:jc w:val="right"/>
              <w:rPr>
                <w:sz w:val="28"/>
                <w:szCs w:val="28"/>
                <w:lang w:val="ru-RU"/>
              </w:rPr>
            </w:pPr>
            <w:r w:rsidRPr="006352C2">
              <w:rPr>
                <w:sz w:val="28"/>
                <w:szCs w:val="28"/>
                <w:lang w:val="ru-RU"/>
              </w:rPr>
              <w:t>0,0</w:t>
            </w:r>
          </w:p>
        </w:tc>
        <w:tc>
          <w:tcPr>
            <w:tcW w:w="992" w:type="dxa"/>
            <w:gridSpan w:val="2"/>
            <w:tcBorders>
              <w:top w:val="nil"/>
              <w:left w:val="nil"/>
              <w:bottom w:val="single" w:sz="4" w:space="0" w:color="auto"/>
              <w:right w:val="single" w:sz="4" w:space="0" w:color="auto"/>
            </w:tcBorders>
            <w:shd w:val="clear" w:color="auto" w:fill="FFFFFF"/>
            <w:vAlign w:val="bottom"/>
          </w:tcPr>
          <w:p w14:paraId="41C0C5CE" w14:textId="77777777" w:rsidR="00904D71" w:rsidRPr="006352C2" w:rsidRDefault="00904D71" w:rsidP="008557D5">
            <w:pPr>
              <w:jc w:val="right"/>
              <w:rPr>
                <w:sz w:val="28"/>
                <w:szCs w:val="28"/>
                <w:lang w:val="ru-RU"/>
              </w:rPr>
            </w:pPr>
            <w:r w:rsidRPr="006352C2">
              <w:rPr>
                <w:sz w:val="28"/>
                <w:szCs w:val="28"/>
                <w:lang w:val="ru-RU"/>
              </w:rPr>
              <w:t>0,0</w:t>
            </w:r>
          </w:p>
        </w:tc>
      </w:tr>
      <w:tr w:rsidR="006352C2" w:rsidRPr="006352C2" w14:paraId="604FE814"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63160FAD" w14:textId="77777777" w:rsidR="00904D71" w:rsidRPr="006352C2" w:rsidRDefault="00904D71" w:rsidP="008557D5">
            <w:pPr>
              <w:rPr>
                <w:sz w:val="28"/>
                <w:szCs w:val="28"/>
                <w:lang w:val="ru-RU"/>
              </w:rPr>
            </w:pPr>
            <w:r w:rsidRPr="006352C2">
              <w:rPr>
                <w:sz w:val="28"/>
                <w:szCs w:val="28"/>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14:paraId="60643CFB"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008460EC" w14:textId="77777777" w:rsidR="00904D71" w:rsidRPr="006352C2" w:rsidRDefault="00904D71" w:rsidP="008557D5">
            <w:pPr>
              <w:jc w:val="center"/>
              <w:rPr>
                <w:sz w:val="28"/>
                <w:szCs w:val="28"/>
                <w:lang w:val="ru-RU"/>
              </w:rPr>
            </w:pPr>
            <w:r w:rsidRPr="006352C2">
              <w:rPr>
                <w:sz w:val="28"/>
                <w:szCs w:val="28"/>
              </w:rPr>
              <w:t>0</w:t>
            </w:r>
            <w:r w:rsidRPr="006352C2">
              <w:rPr>
                <w:sz w:val="28"/>
                <w:szCs w:val="28"/>
                <w:lang w:val="ru-RU"/>
              </w:rPr>
              <w:t>2</w:t>
            </w:r>
          </w:p>
        </w:tc>
        <w:tc>
          <w:tcPr>
            <w:tcW w:w="540" w:type="dxa"/>
            <w:tcBorders>
              <w:top w:val="nil"/>
              <w:left w:val="nil"/>
              <w:bottom w:val="single" w:sz="4" w:space="0" w:color="auto"/>
              <w:right w:val="single" w:sz="4" w:space="0" w:color="auto"/>
            </w:tcBorders>
            <w:noWrap/>
            <w:vAlign w:val="bottom"/>
          </w:tcPr>
          <w:p w14:paraId="7186FB3F"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6261A4F5"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57024729"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0D70C8EA" w14:textId="77777777" w:rsidR="00904D71" w:rsidRPr="006352C2" w:rsidRDefault="00904D71" w:rsidP="008557D5">
            <w:pPr>
              <w:jc w:val="center"/>
              <w:rPr>
                <w:sz w:val="28"/>
                <w:szCs w:val="28"/>
                <w:lang w:val="ru-RU"/>
              </w:rPr>
            </w:pPr>
            <w:r w:rsidRPr="006352C2">
              <w:rPr>
                <w:sz w:val="28"/>
                <w:szCs w:val="28"/>
                <w:lang w:val="ru-RU"/>
              </w:rPr>
              <w:t>41000</w:t>
            </w:r>
          </w:p>
        </w:tc>
        <w:tc>
          <w:tcPr>
            <w:tcW w:w="721" w:type="dxa"/>
            <w:tcBorders>
              <w:top w:val="nil"/>
              <w:left w:val="nil"/>
              <w:bottom w:val="single" w:sz="4" w:space="0" w:color="auto"/>
              <w:right w:val="single" w:sz="4" w:space="0" w:color="auto"/>
            </w:tcBorders>
            <w:noWrap/>
            <w:vAlign w:val="bottom"/>
          </w:tcPr>
          <w:p w14:paraId="3AD86464" w14:textId="77777777" w:rsidR="00904D71" w:rsidRPr="006352C2" w:rsidRDefault="00904D71" w:rsidP="008557D5">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1A9030B0" w14:textId="77777777" w:rsidR="00904D71" w:rsidRPr="006352C2" w:rsidRDefault="00904D71" w:rsidP="008557D5">
            <w:pPr>
              <w:jc w:val="right"/>
              <w:rPr>
                <w:sz w:val="28"/>
                <w:szCs w:val="28"/>
                <w:lang w:val="ru-RU"/>
              </w:rPr>
            </w:pPr>
            <w:r w:rsidRPr="006352C2">
              <w:rPr>
                <w:sz w:val="28"/>
                <w:szCs w:val="28"/>
                <w:lang w:val="ru-RU"/>
              </w:rPr>
              <w:t>349,3</w:t>
            </w:r>
          </w:p>
        </w:tc>
        <w:tc>
          <w:tcPr>
            <w:tcW w:w="1076" w:type="dxa"/>
            <w:gridSpan w:val="2"/>
            <w:tcBorders>
              <w:top w:val="nil"/>
              <w:left w:val="nil"/>
              <w:bottom w:val="single" w:sz="4" w:space="0" w:color="auto"/>
              <w:right w:val="single" w:sz="4" w:space="0" w:color="auto"/>
            </w:tcBorders>
            <w:shd w:val="clear" w:color="auto" w:fill="FFFFFF"/>
            <w:vAlign w:val="bottom"/>
          </w:tcPr>
          <w:p w14:paraId="28A89A0B" w14:textId="77777777" w:rsidR="00904D71" w:rsidRPr="006352C2" w:rsidRDefault="00904D71" w:rsidP="008557D5">
            <w:pPr>
              <w:jc w:val="right"/>
              <w:rPr>
                <w:sz w:val="28"/>
                <w:szCs w:val="28"/>
                <w:lang w:val="ru-RU"/>
              </w:rPr>
            </w:pPr>
            <w:r w:rsidRPr="006352C2">
              <w:rPr>
                <w:sz w:val="28"/>
                <w:szCs w:val="28"/>
                <w:lang w:val="ru-RU"/>
              </w:rPr>
              <w:t>296,5</w:t>
            </w:r>
          </w:p>
        </w:tc>
        <w:tc>
          <w:tcPr>
            <w:tcW w:w="992" w:type="dxa"/>
            <w:gridSpan w:val="2"/>
            <w:tcBorders>
              <w:top w:val="nil"/>
              <w:left w:val="nil"/>
              <w:bottom w:val="single" w:sz="4" w:space="0" w:color="auto"/>
              <w:right w:val="single" w:sz="4" w:space="0" w:color="auto"/>
            </w:tcBorders>
            <w:shd w:val="clear" w:color="auto" w:fill="FFFFFF"/>
            <w:vAlign w:val="bottom"/>
          </w:tcPr>
          <w:p w14:paraId="672A641F" w14:textId="77777777" w:rsidR="00904D71" w:rsidRPr="006352C2" w:rsidRDefault="00904D71" w:rsidP="008557D5">
            <w:pPr>
              <w:jc w:val="right"/>
              <w:rPr>
                <w:sz w:val="28"/>
                <w:szCs w:val="28"/>
                <w:lang w:val="ru-RU"/>
              </w:rPr>
            </w:pPr>
            <w:r w:rsidRPr="006352C2">
              <w:rPr>
                <w:sz w:val="28"/>
                <w:szCs w:val="28"/>
                <w:lang w:val="ru-RU"/>
              </w:rPr>
              <w:t>296,5</w:t>
            </w:r>
          </w:p>
        </w:tc>
      </w:tr>
      <w:tr w:rsidR="006352C2" w:rsidRPr="006352C2" w14:paraId="740C3C33"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748739E7" w14:textId="77777777" w:rsidR="00904D71" w:rsidRPr="006352C2" w:rsidRDefault="00904D71" w:rsidP="008557D5">
            <w:pPr>
              <w:rPr>
                <w:sz w:val="28"/>
                <w:szCs w:val="28"/>
                <w:lang w:val="ru-RU" w:eastAsia="ru-RU"/>
              </w:rPr>
            </w:pPr>
            <w:r w:rsidRPr="006352C2">
              <w:rPr>
                <w:sz w:val="28"/>
                <w:szCs w:val="28"/>
                <w:lang w:val="ru-RU" w:eastAsia="ru-RU"/>
              </w:rPr>
              <w:t>Расходы на выплаты по оплате труда высшего должностного лица муниципального образования</w:t>
            </w:r>
          </w:p>
        </w:tc>
        <w:tc>
          <w:tcPr>
            <w:tcW w:w="540" w:type="dxa"/>
            <w:tcBorders>
              <w:top w:val="nil"/>
              <w:left w:val="nil"/>
              <w:bottom w:val="single" w:sz="4" w:space="0" w:color="auto"/>
              <w:right w:val="single" w:sz="4" w:space="0" w:color="auto"/>
            </w:tcBorders>
            <w:noWrap/>
            <w:vAlign w:val="bottom"/>
          </w:tcPr>
          <w:p w14:paraId="02C54FAD"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668E63F5" w14:textId="77777777" w:rsidR="00904D71" w:rsidRPr="006352C2" w:rsidRDefault="00904D71" w:rsidP="008557D5">
            <w:pPr>
              <w:jc w:val="center"/>
              <w:rPr>
                <w:sz w:val="28"/>
                <w:szCs w:val="28"/>
                <w:lang w:val="ru-RU"/>
              </w:rPr>
            </w:pPr>
            <w:r w:rsidRPr="006352C2">
              <w:rPr>
                <w:sz w:val="28"/>
                <w:szCs w:val="28"/>
              </w:rPr>
              <w:t>0</w:t>
            </w:r>
            <w:r w:rsidRPr="006352C2">
              <w:rPr>
                <w:sz w:val="28"/>
                <w:szCs w:val="28"/>
                <w:lang w:val="ru-RU"/>
              </w:rPr>
              <w:t>2</w:t>
            </w:r>
          </w:p>
        </w:tc>
        <w:tc>
          <w:tcPr>
            <w:tcW w:w="540" w:type="dxa"/>
            <w:tcBorders>
              <w:top w:val="nil"/>
              <w:left w:val="nil"/>
              <w:bottom w:val="single" w:sz="4" w:space="0" w:color="auto"/>
              <w:right w:val="single" w:sz="4" w:space="0" w:color="auto"/>
            </w:tcBorders>
            <w:noWrap/>
            <w:vAlign w:val="bottom"/>
          </w:tcPr>
          <w:p w14:paraId="7F9D8C1D"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5A152AC5"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7916B9AE"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77DE3A8C" w14:textId="77777777" w:rsidR="00904D71" w:rsidRPr="006352C2" w:rsidRDefault="00904D71" w:rsidP="008557D5">
            <w:pPr>
              <w:jc w:val="center"/>
              <w:rPr>
                <w:sz w:val="28"/>
                <w:szCs w:val="28"/>
                <w:lang w:val="ru-RU"/>
              </w:rPr>
            </w:pPr>
            <w:r w:rsidRPr="006352C2">
              <w:rPr>
                <w:sz w:val="28"/>
                <w:szCs w:val="28"/>
                <w:lang w:val="ru-RU"/>
              </w:rPr>
              <w:t>41150</w:t>
            </w:r>
          </w:p>
        </w:tc>
        <w:tc>
          <w:tcPr>
            <w:tcW w:w="721" w:type="dxa"/>
            <w:tcBorders>
              <w:top w:val="nil"/>
              <w:left w:val="nil"/>
              <w:bottom w:val="single" w:sz="4" w:space="0" w:color="auto"/>
              <w:right w:val="single" w:sz="4" w:space="0" w:color="auto"/>
            </w:tcBorders>
            <w:noWrap/>
            <w:vAlign w:val="bottom"/>
          </w:tcPr>
          <w:p w14:paraId="23791442" w14:textId="77777777" w:rsidR="00904D71" w:rsidRPr="006352C2" w:rsidRDefault="00904D71" w:rsidP="008557D5">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770AE424" w14:textId="77777777" w:rsidR="00904D71" w:rsidRPr="006352C2" w:rsidRDefault="00904D71" w:rsidP="008557D5">
            <w:pPr>
              <w:jc w:val="right"/>
              <w:rPr>
                <w:sz w:val="28"/>
                <w:szCs w:val="28"/>
                <w:lang w:val="ru-RU"/>
              </w:rPr>
            </w:pPr>
            <w:r w:rsidRPr="006352C2">
              <w:rPr>
                <w:sz w:val="28"/>
                <w:szCs w:val="28"/>
                <w:lang w:val="ru-RU"/>
              </w:rPr>
              <w:t>349,3</w:t>
            </w:r>
          </w:p>
        </w:tc>
        <w:tc>
          <w:tcPr>
            <w:tcW w:w="1076" w:type="dxa"/>
            <w:gridSpan w:val="2"/>
            <w:tcBorders>
              <w:top w:val="nil"/>
              <w:left w:val="nil"/>
              <w:bottom w:val="single" w:sz="4" w:space="0" w:color="auto"/>
              <w:right w:val="single" w:sz="4" w:space="0" w:color="auto"/>
            </w:tcBorders>
            <w:shd w:val="clear" w:color="auto" w:fill="FFFFFF"/>
            <w:vAlign w:val="bottom"/>
          </w:tcPr>
          <w:p w14:paraId="77DF33CF" w14:textId="77777777" w:rsidR="00904D71" w:rsidRPr="006352C2" w:rsidRDefault="00904D71" w:rsidP="008557D5">
            <w:pPr>
              <w:jc w:val="right"/>
              <w:rPr>
                <w:sz w:val="28"/>
                <w:szCs w:val="28"/>
                <w:lang w:val="ru-RU"/>
              </w:rPr>
            </w:pPr>
            <w:r w:rsidRPr="006352C2">
              <w:rPr>
                <w:sz w:val="28"/>
                <w:szCs w:val="28"/>
                <w:lang w:val="ru-RU"/>
              </w:rPr>
              <w:t>296,5</w:t>
            </w:r>
          </w:p>
        </w:tc>
        <w:tc>
          <w:tcPr>
            <w:tcW w:w="992" w:type="dxa"/>
            <w:gridSpan w:val="2"/>
            <w:tcBorders>
              <w:top w:val="nil"/>
              <w:left w:val="nil"/>
              <w:bottom w:val="single" w:sz="4" w:space="0" w:color="auto"/>
              <w:right w:val="single" w:sz="4" w:space="0" w:color="auto"/>
            </w:tcBorders>
            <w:shd w:val="clear" w:color="auto" w:fill="FFFFFF"/>
            <w:vAlign w:val="bottom"/>
          </w:tcPr>
          <w:p w14:paraId="48D37A6B" w14:textId="77777777" w:rsidR="00904D71" w:rsidRPr="006352C2" w:rsidRDefault="00904D71" w:rsidP="008557D5">
            <w:pPr>
              <w:jc w:val="right"/>
              <w:rPr>
                <w:sz w:val="28"/>
                <w:szCs w:val="28"/>
                <w:lang w:val="ru-RU"/>
              </w:rPr>
            </w:pPr>
            <w:r w:rsidRPr="006352C2">
              <w:rPr>
                <w:sz w:val="28"/>
                <w:szCs w:val="28"/>
                <w:lang w:val="ru-RU"/>
              </w:rPr>
              <w:t>296,5</w:t>
            </w:r>
          </w:p>
        </w:tc>
      </w:tr>
      <w:tr w:rsidR="006352C2" w:rsidRPr="006352C2" w14:paraId="10469C0F" w14:textId="77777777" w:rsidTr="006352C2">
        <w:trPr>
          <w:gridAfter w:val="1"/>
          <w:wAfter w:w="6" w:type="dxa"/>
          <w:trHeight w:val="294"/>
        </w:trPr>
        <w:tc>
          <w:tcPr>
            <w:tcW w:w="3085" w:type="dxa"/>
            <w:tcBorders>
              <w:top w:val="nil"/>
              <w:left w:val="single" w:sz="4" w:space="0" w:color="auto"/>
              <w:bottom w:val="single" w:sz="4" w:space="0" w:color="auto"/>
              <w:right w:val="single" w:sz="4" w:space="0" w:color="auto"/>
            </w:tcBorders>
            <w:vAlign w:val="bottom"/>
          </w:tcPr>
          <w:p w14:paraId="146E6EDC" w14:textId="77777777" w:rsidR="00904D71" w:rsidRPr="006352C2" w:rsidRDefault="00904D71" w:rsidP="008557D5">
            <w:pPr>
              <w:rPr>
                <w:sz w:val="28"/>
                <w:szCs w:val="28"/>
                <w:lang w:val="ru-RU"/>
              </w:rPr>
            </w:pPr>
            <w:r w:rsidRPr="006352C2">
              <w:rPr>
                <w:sz w:val="28"/>
                <w:szCs w:val="28"/>
                <w:lang w:val="ru-RU"/>
              </w:rPr>
              <w:t xml:space="preserve">Фонд оплаты труда государственных </w:t>
            </w:r>
            <w:r w:rsidRPr="006352C2">
              <w:rPr>
                <w:sz w:val="28"/>
                <w:szCs w:val="28"/>
                <w:lang w:val="ru-RU"/>
              </w:rPr>
              <w:lastRenderedPageBreak/>
              <w:t xml:space="preserve">(муниципальных) органов </w:t>
            </w:r>
          </w:p>
        </w:tc>
        <w:tc>
          <w:tcPr>
            <w:tcW w:w="540" w:type="dxa"/>
            <w:tcBorders>
              <w:top w:val="nil"/>
              <w:left w:val="nil"/>
              <w:bottom w:val="single" w:sz="4" w:space="0" w:color="auto"/>
              <w:right w:val="single" w:sz="4" w:space="0" w:color="auto"/>
            </w:tcBorders>
            <w:noWrap/>
            <w:vAlign w:val="bottom"/>
          </w:tcPr>
          <w:p w14:paraId="6B9FAAFC" w14:textId="77777777" w:rsidR="00904D71" w:rsidRPr="006352C2" w:rsidRDefault="00904D71" w:rsidP="008557D5">
            <w:pPr>
              <w:jc w:val="center"/>
              <w:rPr>
                <w:sz w:val="28"/>
                <w:szCs w:val="28"/>
              </w:rPr>
            </w:pPr>
            <w:r w:rsidRPr="006352C2">
              <w:rPr>
                <w:sz w:val="28"/>
                <w:szCs w:val="28"/>
              </w:rPr>
              <w:lastRenderedPageBreak/>
              <w:t>01</w:t>
            </w:r>
          </w:p>
        </w:tc>
        <w:tc>
          <w:tcPr>
            <w:tcW w:w="540" w:type="dxa"/>
            <w:tcBorders>
              <w:top w:val="nil"/>
              <w:left w:val="nil"/>
              <w:bottom w:val="single" w:sz="4" w:space="0" w:color="auto"/>
              <w:right w:val="single" w:sz="4" w:space="0" w:color="auto"/>
            </w:tcBorders>
            <w:noWrap/>
            <w:vAlign w:val="bottom"/>
          </w:tcPr>
          <w:p w14:paraId="676F872C" w14:textId="77777777" w:rsidR="00904D71" w:rsidRPr="006352C2" w:rsidRDefault="00904D71" w:rsidP="008557D5">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3CA1861D"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1BA2EC4A" w14:textId="77777777" w:rsidR="00904D71" w:rsidRPr="006352C2" w:rsidRDefault="00904D71" w:rsidP="008557D5">
            <w:pPr>
              <w:jc w:val="center"/>
              <w:rPr>
                <w:sz w:val="28"/>
                <w:szCs w:val="28"/>
                <w:lang w:val="ru-RU"/>
              </w:rPr>
            </w:pPr>
            <w:r w:rsidRPr="006352C2">
              <w:rPr>
                <w:sz w:val="28"/>
                <w:szCs w:val="28"/>
                <w:lang w:val="ru-RU"/>
              </w:rPr>
              <w:t>1</w:t>
            </w:r>
          </w:p>
        </w:tc>
        <w:tc>
          <w:tcPr>
            <w:tcW w:w="714" w:type="dxa"/>
            <w:tcBorders>
              <w:top w:val="nil"/>
              <w:left w:val="nil"/>
              <w:bottom w:val="single" w:sz="4" w:space="0" w:color="auto"/>
              <w:right w:val="single" w:sz="4" w:space="0" w:color="auto"/>
            </w:tcBorders>
            <w:noWrap/>
            <w:vAlign w:val="bottom"/>
          </w:tcPr>
          <w:p w14:paraId="544F9FFC"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0DB95CDE" w14:textId="77777777" w:rsidR="00904D71" w:rsidRPr="006352C2" w:rsidRDefault="00904D71" w:rsidP="008557D5">
            <w:pPr>
              <w:jc w:val="center"/>
              <w:rPr>
                <w:sz w:val="28"/>
                <w:szCs w:val="28"/>
                <w:lang w:val="ru-RU"/>
              </w:rPr>
            </w:pPr>
            <w:r w:rsidRPr="006352C2">
              <w:rPr>
                <w:sz w:val="28"/>
                <w:szCs w:val="28"/>
                <w:lang w:val="ru-RU"/>
              </w:rPr>
              <w:t>41150</w:t>
            </w:r>
          </w:p>
        </w:tc>
        <w:tc>
          <w:tcPr>
            <w:tcW w:w="721" w:type="dxa"/>
            <w:tcBorders>
              <w:top w:val="nil"/>
              <w:left w:val="nil"/>
              <w:bottom w:val="single" w:sz="4" w:space="0" w:color="auto"/>
              <w:right w:val="single" w:sz="4" w:space="0" w:color="auto"/>
            </w:tcBorders>
            <w:noWrap/>
            <w:vAlign w:val="bottom"/>
          </w:tcPr>
          <w:p w14:paraId="1B2C6DB8" w14:textId="77777777" w:rsidR="00904D71" w:rsidRPr="006352C2" w:rsidRDefault="00904D71" w:rsidP="008557D5">
            <w:pPr>
              <w:jc w:val="center"/>
              <w:rPr>
                <w:sz w:val="28"/>
                <w:szCs w:val="28"/>
              </w:rPr>
            </w:pPr>
            <w:r w:rsidRPr="006352C2">
              <w:rPr>
                <w:sz w:val="28"/>
                <w:szCs w:val="28"/>
              </w:rPr>
              <w:t>121</w:t>
            </w:r>
          </w:p>
        </w:tc>
        <w:tc>
          <w:tcPr>
            <w:tcW w:w="996" w:type="dxa"/>
            <w:gridSpan w:val="3"/>
            <w:tcBorders>
              <w:top w:val="nil"/>
              <w:left w:val="nil"/>
              <w:bottom w:val="single" w:sz="4" w:space="0" w:color="auto"/>
              <w:right w:val="single" w:sz="4" w:space="0" w:color="auto"/>
            </w:tcBorders>
            <w:shd w:val="clear" w:color="auto" w:fill="FFFFFF"/>
            <w:vAlign w:val="bottom"/>
          </w:tcPr>
          <w:p w14:paraId="1279E0BF" w14:textId="77777777" w:rsidR="00904D71" w:rsidRPr="006352C2" w:rsidRDefault="00904D71" w:rsidP="008557D5">
            <w:pPr>
              <w:jc w:val="right"/>
              <w:rPr>
                <w:sz w:val="28"/>
                <w:szCs w:val="28"/>
                <w:lang w:val="ru-RU"/>
              </w:rPr>
            </w:pPr>
            <w:r w:rsidRPr="006352C2">
              <w:rPr>
                <w:sz w:val="28"/>
                <w:szCs w:val="28"/>
                <w:lang w:val="ru-RU"/>
              </w:rPr>
              <w:t>268,3</w:t>
            </w:r>
          </w:p>
        </w:tc>
        <w:tc>
          <w:tcPr>
            <w:tcW w:w="1076" w:type="dxa"/>
            <w:gridSpan w:val="2"/>
            <w:tcBorders>
              <w:top w:val="nil"/>
              <w:left w:val="nil"/>
              <w:bottom w:val="single" w:sz="4" w:space="0" w:color="auto"/>
              <w:right w:val="single" w:sz="4" w:space="0" w:color="auto"/>
            </w:tcBorders>
            <w:shd w:val="clear" w:color="auto" w:fill="FFFFFF"/>
            <w:vAlign w:val="bottom"/>
          </w:tcPr>
          <w:p w14:paraId="68AFBC00" w14:textId="77777777" w:rsidR="00904D71" w:rsidRPr="006352C2" w:rsidRDefault="00904D71" w:rsidP="008557D5">
            <w:pPr>
              <w:jc w:val="right"/>
              <w:rPr>
                <w:sz w:val="28"/>
                <w:szCs w:val="28"/>
                <w:lang w:val="ru-RU"/>
              </w:rPr>
            </w:pPr>
            <w:r w:rsidRPr="006352C2">
              <w:rPr>
                <w:sz w:val="28"/>
                <w:szCs w:val="28"/>
                <w:lang w:val="ru-RU"/>
              </w:rPr>
              <w:t>227,7</w:t>
            </w:r>
          </w:p>
        </w:tc>
        <w:tc>
          <w:tcPr>
            <w:tcW w:w="992" w:type="dxa"/>
            <w:gridSpan w:val="2"/>
            <w:tcBorders>
              <w:top w:val="nil"/>
              <w:left w:val="nil"/>
              <w:bottom w:val="single" w:sz="4" w:space="0" w:color="auto"/>
              <w:right w:val="single" w:sz="4" w:space="0" w:color="auto"/>
            </w:tcBorders>
            <w:shd w:val="clear" w:color="auto" w:fill="FFFFFF"/>
            <w:vAlign w:val="bottom"/>
          </w:tcPr>
          <w:p w14:paraId="38CC4A2E" w14:textId="77777777" w:rsidR="00904D71" w:rsidRPr="006352C2" w:rsidRDefault="00904D71" w:rsidP="008557D5">
            <w:pPr>
              <w:jc w:val="right"/>
              <w:rPr>
                <w:sz w:val="28"/>
                <w:szCs w:val="28"/>
                <w:lang w:val="ru-RU"/>
              </w:rPr>
            </w:pPr>
            <w:r w:rsidRPr="006352C2">
              <w:rPr>
                <w:sz w:val="28"/>
                <w:szCs w:val="28"/>
                <w:lang w:val="ru-RU"/>
              </w:rPr>
              <w:t>227,7</w:t>
            </w:r>
          </w:p>
        </w:tc>
      </w:tr>
      <w:tr w:rsidR="006352C2" w:rsidRPr="006352C2" w14:paraId="50A0C4F7" w14:textId="77777777" w:rsidTr="006352C2">
        <w:trPr>
          <w:gridAfter w:val="1"/>
          <w:wAfter w:w="6" w:type="dxa"/>
          <w:trHeight w:val="294"/>
        </w:trPr>
        <w:tc>
          <w:tcPr>
            <w:tcW w:w="3085" w:type="dxa"/>
            <w:tcBorders>
              <w:top w:val="nil"/>
              <w:left w:val="single" w:sz="4" w:space="0" w:color="auto"/>
              <w:bottom w:val="single" w:sz="4" w:space="0" w:color="auto"/>
              <w:right w:val="single" w:sz="4" w:space="0" w:color="auto"/>
            </w:tcBorders>
            <w:vAlign w:val="bottom"/>
          </w:tcPr>
          <w:p w14:paraId="7FDD9AA7" w14:textId="77777777" w:rsidR="00904D71" w:rsidRPr="006352C2" w:rsidRDefault="00904D71" w:rsidP="008557D5">
            <w:pPr>
              <w:rPr>
                <w:sz w:val="28"/>
                <w:szCs w:val="28"/>
                <w:lang w:val="ru-RU"/>
              </w:rPr>
            </w:pPr>
            <w:r w:rsidRPr="006352C2">
              <w:rPr>
                <w:sz w:val="28"/>
                <w:szCs w:val="28"/>
                <w:lang w:val="ru-RU"/>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7382E323"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7F50BA42" w14:textId="77777777" w:rsidR="00904D71" w:rsidRPr="006352C2" w:rsidRDefault="00904D71" w:rsidP="008557D5">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noWrap/>
            <w:vAlign w:val="bottom"/>
          </w:tcPr>
          <w:p w14:paraId="5706829E"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2FCDBEFE" w14:textId="77777777" w:rsidR="00904D71" w:rsidRPr="006352C2" w:rsidRDefault="00904D71" w:rsidP="008557D5">
            <w:pPr>
              <w:jc w:val="center"/>
              <w:rPr>
                <w:sz w:val="28"/>
                <w:szCs w:val="28"/>
                <w:lang w:val="ru-RU"/>
              </w:rPr>
            </w:pPr>
            <w:r w:rsidRPr="006352C2">
              <w:rPr>
                <w:sz w:val="28"/>
                <w:szCs w:val="28"/>
                <w:lang w:val="ru-RU"/>
              </w:rPr>
              <w:t>1</w:t>
            </w:r>
          </w:p>
        </w:tc>
        <w:tc>
          <w:tcPr>
            <w:tcW w:w="714" w:type="dxa"/>
            <w:tcBorders>
              <w:top w:val="nil"/>
              <w:left w:val="nil"/>
              <w:bottom w:val="single" w:sz="4" w:space="0" w:color="auto"/>
              <w:right w:val="single" w:sz="4" w:space="0" w:color="auto"/>
            </w:tcBorders>
            <w:noWrap/>
            <w:vAlign w:val="bottom"/>
          </w:tcPr>
          <w:p w14:paraId="0324D6B7"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374DE60D" w14:textId="77777777" w:rsidR="00904D71" w:rsidRPr="006352C2" w:rsidRDefault="00904D71" w:rsidP="008557D5">
            <w:pPr>
              <w:jc w:val="center"/>
              <w:rPr>
                <w:sz w:val="28"/>
                <w:szCs w:val="28"/>
                <w:lang w:val="ru-RU"/>
              </w:rPr>
            </w:pPr>
            <w:r w:rsidRPr="006352C2">
              <w:rPr>
                <w:sz w:val="28"/>
                <w:szCs w:val="28"/>
                <w:lang w:val="ru-RU"/>
              </w:rPr>
              <w:t>41150</w:t>
            </w:r>
          </w:p>
        </w:tc>
        <w:tc>
          <w:tcPr>
            <w:tcW w:w="721" w:type="dxa"/>
            <w:tcBorders>
              <w:top w:val="nil"/>
              <w:left w:val="nil"/>
              <w:bottom w:val="single" w:sz="4" w:space="0" w:color="auto"/>
              <w:right w:val="single" w:sz="4" w:space="0" w:color="auto"/>
            </w:tcBorders>
            <w:noWrap/>
            <w:vAlign w:val="bottom"/>
          </w:tcPr>
          <w:p w14:paraId="427F43B6" w14:textId="77777777" w:rsidR="00904D71" w:rsidRPr="006352C2" w:rsidRDefault="00904D71" w:rsidP="008557D5">
            <w:pPr>
              <w:jc w:val="center"/>
              <w:rPr>
                <w:sz w:val="28"/>
                <w:szCs w:val="28"/>
                <w:lang w:val="ru-RU"/>
              </w:rPr>
            </w:pPr>
            <w:r w:rsidRPr="006352C2">
              <w:rPr>
                <w:sz w:val="28"/>
                <w:szCs w:val="28"/>
              </w:rPr>
              <w:t>12</w:t>
            </w:r>
            <w:r w:rsidRPr="006352C2">
              <w:rPr>
                <w:sz w:val="28"/>
                <w:szCs w:val="28"/>
                <w:lang w:val="ru-RU"/>
              </w:rPr>
              <w:t>9</w:t>
            </w:r>
          </w:p>
        </w:tc>
        <w:tc>
          <w:tcPr>
            <w:tcW w:w="996" w:type="dxa"/>
            <w:gridSpan w:val="3"/>
            <w:tcBorders>
              <w:top w:val="nil"/>
              <w:left w:val="nil"/>
              <w:bottom w:val="single" w:sz="4" w:space="0" w:color="auto"/>
              <w:right w:val="single" w:sz="4" w:space="0" w:color="auto"/>
            </w:tcBorders>
            <w:shd w:val="clear" w:color="auto" w:fill="FFFFFF"/>
            <w:vAlign w:val="bottom"/>
          </w:tcPr>
          <w:p w14:paraId="2755766F" w14:textId="77777777" w:rsidR="00904D71" w:rsidRPr="006352C2" w:rsidRDefault="00904D71" w:rsidP="008557D5">
            <w:pPr>
              <w:jc w:val="right"/>
              <w:rPr>
                <w:sz w:val="28"/>
                <w:szCs w:val="28"/>
                <w:lang w:val="ru-RU"/>
              </w:rPr>
            </w:pPr>
            <w:r w:rsidRPr="006352C2">
              <w:rPr>
                <w:sz w:val="28"/>
                <w:szCs w:val="28"/>
                <w:lang w:val="ru-RU"/>
              </w:rPr>
              <w:t>81,0</w:t>
            </w:r>
          </w:p>
        </w:tc>
        <w:tc>
          <w:tcPr>
            <w:tcW w:w="1076" w:type="dxa"/>
            <w:gridSpan w:val="2"/>
            <w:tcBorders>
              <w:top w:val="nil"/>
              <w:left w:val="nil"/>
              <w:bottom w:val="single" w:sz="4" w:space="0" w:color="auto"/>
              <w:right w:val="single" w:sz="4" w:space="0" w:color="auto"/>
            </w:tcBorders>
            <w:shd w:val="clear" w:color="auto" w:fill="FFFFFF"/>
            <w:vAlign w:val="bottom"/>
          </w:tcPr>
          <w:p w14:paraId="14AD4796" w14:textId="77777777" w:rsidR="00904D71" w:rsidRPr="006352C2" w:rsidRDefault="00904D71" w:rsidP="008557D5">
            <w:pPr>
              <w:jc w:val="right"/>
              <w:rPr>
                <w:sz w:val="28"/>
                <w:szCs w:val="28"/>
                <w:lang w:val="ru-RU"/>
              </w:rPr>
            </w:pPr>
            <w:r w:rsidRPr="006352C2">
              <w:rPr>
                <w:sz w:val="28"/>
                <w:szCs w:val="28"/>
                <w:lang w:val="ru-RU"/>
              </w:rPr>
              <w:t>68,8</w:t>
            </w:r>
          </w:p>
        </w:tc>
        <w:tc>
          <w:tcPr>
            <w:tcW w:w="992" w:type="dxa"/>
            <w:gridSpan w:val="2"/>
            <w:tcBorders>
              <w:top w:val="nil"/>
              <w:left w:val="nil"/>
              <w:bottom w:val="single" w:sz="4" w:space="0" w:color="auto"/>
              <w:right w:val="single" w:sz="4" w:space="0" w:color="auto"/>
            </w:tcBorders>
            <w:shd w:val="clear" w:color="auto" w:fill="FFFFFF"/>
            <w:vAlign w:val="bottom"/>
          </w:tcPr>
          <w:p w14:paraId="569FEF00" w14:textId="77777777" w:rsidR="00904D71" w:rsidRPr="006352C2" w:rsidRDefault="00904D71" w:rsidP="008557D5">
            <w:pPr>
              <w:jc w:val="right"/>
              <w:rPr>
                <w:sz w:val="28"/>
                <w:szCs w:val="28"/>
                <w:lang w:val="ru-RU"/>
              </w:rPr>
            </w:pPr>
            <w:r w:rsidRPr="006352C2">
              <w:rPr>
                <w:sz w:val="28"/>
                <w:szCs w:val="28"/>
                <w:lang w:val="ru-RU"/>
              </w:rPr>
              <w:t>68,8</w:t>
            </w:r>
          </w:p>
        </w:tc>
      </w:tr>
      <w:tr w:rsidR="006352C2" w:rsidRPr="006352C2" w14:paraId="3FD6FD0F" w14:textId="77777777" w:rsidTr="006352C2">
        <w:trPr>
          <w:gridAfter w:val="1"/>
          <w:wAfter w:w="6" w:type="dxa"/>
          <w:trHeight w:val="435"/>
        </w:trPr>
        <w:tc>
          <w:tcPr>
            <w:tcW w:w="3085" w:type="dxa"/>
            <w:tcBorders>
              <w:top w:val="nil"/>
              <w:left w:val="single" w:sz="4" w:space="0" w:color="auto"/>
              <w:bottom w:val="single" w:sz="4" w:space="0" w:color="auto"/>
              <w:right w:val="single" w:sz="4" w:space="0" w:color="auto"/>
            </w:tcBorders>
            <w:vAlign w:val="bottom"/>
          </w:tcPr>
          <w:p w14:paraId="42B11C22" w14:textId="77777777" w:rsidR="00904D71" w:rsidRPr="006352C2" w:rsidRDefault="00904D71" w:rsidP="008557D5">
            <w:pPr>
              <w:rPr>
                <w:sz w:val="28"/>
                <w:szCs w:val="28"/>
                <w:lang w:val="ru-RU"/>
              </w:rPr>
            </w:pPr>
            <w:r w:rsidRPr="006352C2">
              <w:rPr>
                <w:sz w:val="28"/>
                <w:szCs w:val="28"/>
                <w:lang w:val="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noWrap/>
            <w:vAlign w:val="bottom"/>
          </w:tcPr>
          <w:p w14:paraId="1F912D7A"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1F8A7518"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1DBAD00B" w14:textId="77777777" w:rsidR="00904D71" w:rsidRPr="006352C2" w:rsidRDefault="00904D71" w:rsidP="008557D5">
            <w:pPr>
              <w:jc w:val="center"/>
              <w:rPr>
                <w:sz w:val="28"/>
                <w:szCs w:val="28"/>
              </w:rPr>
            </w:pPr>
            <w:r w:rsidRPr="006352C2">
              <w:rPr>
                <w:sz w:val="28"/>
                <w:szCs w:val="28"/>
              </w:rPr>
              <w:t> </w:t>
            </w:r>
          </w:p>
        </w:tc>
        <w:tc>
          <w:tcPr>
            <w:tcW w:w="360" w:type="dxa"/>
            <w:tcBorders>
              <w:top w:val="nil"/>
              <w:left w:val="nil"/>
              <w:bottom w:val="single" w:sz="4" w:space="0" w:color="auto"/>
              <w:right w:val="single" w:sz="4" w:space="0" w:color="auto"/>
            </w:tcBorders>
            <w:noWrap/>
            <w:vAlign w:val="bottom"/>
          </w:tcPr>
          <w:p w14:paraId="22CC03EC" w14:textId="77777777" w:rsidR="00904D71" w:rsidRPr="006352C2" w:rsidRDefault="00904D71" w:rsidP="008557D5">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noWrap/>
            <w:vAlign w:val="bottom"/>
          </w:tcPr>
          <w:p w14:paraId="07BF4AFB" w14:textId="77777777" w:rsidR="00904D71" w:rsidRPr="006352C2" w:rsidRDefault="00904D71" w:rsidP="008557D5">
            <w:pPr>
              <w:jc w:val="center"/>
              <w:rPr>
                <w:sz w:val="28"/>
                <w:szCs w:val="28"/>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50AC3548" w14:textId="77777777" w:rsidR="00904D71" w:rsidRPr="006352C2" w:rsidRDefault="00904D71" w:rsidP="008557D5">
            <w:pPr>
              <w:jc w:val="center"/>
              <w:rPr>
                <w:sz w:val="28"/>
                <w:szCs w:val="28"/>
              </w:rPr>
            </w:pPr>
          </w:p>
        </w:tc>
        <w:tc>
          <w:tcPr>
            <w:tcW w:w="721" w:type="dxa"/>
            <w:tcBorders>
              <w:top w:val="nil"/>
              <w:left w:val="nil"/>
              <w:bottom w:val="single" w:sz="4" w:space="0" w:color="auto"/>
              <w:right w:val="single" w:sz="4" w:space="0" w:color="auto"/>
            </w:tcBorders>
            <w:noWrap/>
            <w:vAlign w:val="bottom"/>
          </w:tcPr>
          <w:p w14:paraId="7984EA89" w14:textId="77777777" w:rsidR="00904D71" w:rsidRPr="006352C2" w:rsidRDefault="00904D71" w:rsidP="008557D5">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7B2692BC" w14:textId="77777777" w:rsidR="00904D71" w:rsidRPr="006352C2" w:rsidRDefault="00904D71" w:rsidP="008557D5">
            <w:pPr>
              <w:jc w:val="right"/>
              <w:rPr>
                <w:sz w:val="28"/>
                <w:szCs w:val="28"/>
                <w:lang w:val="ru-RU"/>
              </w:rPr>
            </w:pPr>
            <w:r w:rsidRPr="006352C2">
              <w:rPr>
                <w:sz w:val="28"/>
                <w:szCs w:val="28"/>
                <w:lang w:val="ru-RU"/>
              </w:rPr>
              <w:t>397,3</w:t>
            </w:r>
          </w:p>
        </w:tc>
        <w:tc>
          <w:tcPr>
            <w:tcW w:w="1076" w:type="dxa"/>
            <w:gridSpan w:val="2"/>
            <w:tcBorders>
              <w:top w:val="nil"/>
              <w:left w:val="nil"/>
              <w:bottom w:val="single" w:sz="4" w:space="0" w:color="auto"/>
              <w:right w:val="single" w:sz="4" w:space="0" w:color="auto"/>
            </w:tcBorders>
            <w:shd w:val="clear" w:color="auto" w:fill="FFFFFF"/>
            <w:vAlign w:val="bottom"/>
          </w:tcPr>
          <w:p w14:paraId="11D83800" w14:textId="77777777" w:rsidR="00904D71" w:rsidRPr="006352C2" w:rsidRDefault="00904D71" w:rsidP="008557D5">
            <w:pPr>
              <w:jc w:val="right"/>
              <w:rPr>
                <w:sz w:val="28"/>
                <w:szCs w:val="28"/>
                <w:lang w:val="ru-RU"/>
              </w:rPr>
            </w:pPr>
            <w:r w:rsidRPr="006352C2">
              <w:rPr>
                <w:sz w:val="28"/>
                <w:szCs w:val="28"/>
                <w:lang w:val="ru-RU"/>
              </w:rPr>
              <w:t>399,9</w:t>
            </w:r>
          </w:p>
        </w:tc>
        <w:tc>
          <w:tcPr>
            <w:tcW w:w="992" w:type="dxa"/>
            <w:gridSpan w:val="2"/>
            <w:tcBorders>
              <w:top w:val="nil"/>
              <w:left w:val="nil"/>
              <w:bottom w:val="single" w:sz="4" w:space="0" w:color="auto"/>
              <w:right w:val="single" w:sz="4" w:space="0" w:color="auto"/>
            </w:tcBorders>
            <w:shd w:val="clear" w:color="auto" w:fill="FFFFFF"/>
            <w:vAlign w:val="bottom"/>
          </w:tcPr>
          <w:p w14:paraId="2EE91BA9" w14:textId="77777777" w:rsidR="00904D71" w:rsidRPr="006352C2" w:rsidRDefault="00904D71" w:rsidP="008557D5">
            <w:pPr>
              <w:jc w:val="right"/>
              <w:rPr>
                <w:sz w:val="28"/>
                <w:szCs w:val="28"/>
                <w:lang w:val="ru-RU"/>
              </w:rPr>
            </w:pPr>
            <w:r w:rsidRPr="006352C2">
              <w:rPr>
                <w:sz w:val="28"/>
                <w:szCs w:val="28"/>
                <w:lang w:val="ru-RU"/>
              </w:rPr>
              <w:t>402,8</w:t>
            </w:r>
          </w:p>
        </w:tc>
      </w:tr>
      <w:tr w:rsidR="006352C2" w:rsidRPr="006352C2" w14:paraId="027AFF0B"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35B6FA0C" w14:textId="77777777" w:rsidR="00904D71" w:rsidRPr="006352C2" w:rsidRDefault="00904D71" w:rsidP="008557D5">
            <w:pPr>
              <w:rPr>
                <w:sz w:val="28"/>
                <w:szCs w:val="28"/>
                <w:lang w:val="ru-RU"/>
              </w:rPr>
            </w:pPr>
            <w:r w:rsidRPr="006352C2">
              <w:rPr>
                <w:sz w:val="28"/>
                <w:szCs w:val="28"/>
                <w:lang w:val="ru-RU" w:eastAsia="ru-RU"/>
              </w:rPr>
              <w:t xml:space="preserve">Муниципальная программа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"Повышение эффективности муниципального управления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на 2016-2021 годы"</w:t>
            </w:r>
          </w:p>
        </w:tc>
        <w:tc>
          <w:tcPr>
            <w:tcW w:w="540" w:type="dxa"/>
            <w:tcBorders>
              <w:top w:val="nil"/>
              <w:left w:val="nil"/>
              <w:bottom w:val="single" w:sz="4" w:space="0" w:color="auto"/>
              <w:right w:val="single" w:sz="4" w:space="0" w:color="auto"/>
            </w:tcBorders>
            <w:noWrap/>
            <w:vAlign w:val="bottom"/>
          </w:tcPr>
          <w:p w14:paraId="47A370C8"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642A7B00"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4CBDA0BE"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21CC6886" w14:textId="77777777" w:rsidR="00904D71" w:rsidRPr="006352C2" w:rsidRDefault="00904D71" w:rsidP="008557D5">
            <w:pPr>
              <w:jc w:val="center"/>
              <w:rPr>
                <w:sz w:val="28"/>
                <w:szCs w:val="28"/>
              </w:rPr>
            </w:pPr>
            <w:r w:rsidRPr="006352C2">
              <w:rPr>
                <w:sz w:val="28"/>
                <w:szCs w:val="28"/>
                <w:lang w:val="ru-RU"/>
              </w:rPr>
              <w:t>0</w:t>
            </w:r>
          </w:p>
        </w:tc>
        <w:tc>
          <w:tcPr>
            <w:tcW w:w="714" w:type="dxa"/>
            <w:tcBorders>
              <w:top w:val="nil"/>
              <w:left w:val="nil"/>
              <w:bottom w:val="single" w:sz="4" w:space="0" w:color="auto"/>
              <w:right w:val="single" w:sz="4" w:space="0" w:color="auto"/>
            </w:tcBorders>
            <w:noWrap/>
            <w:vAlign w:val="bottom"/>
          </w:tcPr>
          <w:p w14:paraId="39D2ABCE" w14:textId="77777777" w:rsidR="00904D71" w:rsidRPr="006352C2" w:rsidRDefault="00904D71" w:rsidP="008557D5">
            <w:pPr>
              <w:jc w:val="center"/>
              <w:rPr>
                <w:sz w:val="28"/>
                <w:szCs w:val="28"/>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6215D07B" w14:textId="77777777" w:rsidR="00904D71" w:rsidRPr="006352C2" w:rsidRDefault="00904D71" w:rsidP="008557D5">
            <w:pPr>
              <w:jc w:val="center"/>
              <w:rPr>
                <w:sz w:val="28"/>
                <w:szCs w:val="28"/>
              </w:rPr>
            </w:pPr>
          </w:p>
        </w:tc>
        <w:tc>
          <w:tcPr>
            <w:tcW w:w="721" w:type="dxa"/>
            <w:tcBorders>
              <w:top w:val="nil"/>
              <w:left w:val="nil"/>
              <w:bottom w:val="single" w:sz="4" w:space="0" w:color="auto"/>
              <w:right w:val="single" w:sz="4" w:space="0" w:color="auto"/>
            </w:tcBorders>
            <w:noWrap/>
            <w:vAlign w:val="bottom"/>
          </w:tcPr>
          <w:p w14:paraId="79EBE5EE" w14:textId="77777777" w:rsidR="00904D71" w:rsidRPr="006352C2" w:rsidRDefault="00904D71" w:rsidP="008557D5">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69E0E733" w14:textId="77777777" w:rsidR="00904D71" w:rsidRPr="006352C2" w:rsidRDefault="00904D71" w:rsidP="008557D5">
            <w:pPr>
              <w:jc w:val="right"/>
              <w:rPr>
                <w:sz w:val="28"/>
                <w:szCs w:val="28"/>
                <w:lang w:val="ru-RU"/>
              </w:rPr>
            </w:pPr>
            <w:r w:rsidRPr="006352C2">
              <w:rPr>
                <w:sz w:val="28"/>
                <w:szCs w:val="28"/>
                <w:lang w:val="ru-RU"/>
              </w:rPr>
              <w:t>397,2</w:t>
            </w:r>
          </w:p>
        </w:tc>
        <w:tc>
          <w:tcPr>
            <w:tcW w:w="1076" w:type="dxa"/>
            <w:gridSpan w:val="2"/>
            <w:tcBorders>
              <w:top w:val="nil"/>
              <w:left w:val="nil"/>
              <w:bottom w:val="single" w:sz="4" w:space="0" w:color="auto"/>
              <w:right w:val="single" w:sz="4" w:space="0" w:color="auto"/>
            </w:tcBorders>
            <w:shd w:val="clear" w:color="auto" w:fill="FFFFFF"/>
            <w:vAlign w:val="bottom"/>
          </w:tcPr>
          <w:p w14:paraId="74128696" w14:textId="77777777" w:rsidR="00904D71" w:rsidRPr="006352C2" w:rsidRDefault="00904D71" w:rsidP="008557D5">
            <w:pPr>
              <w:jc w:val="right"/>
              <w:rPr>
                <w:sz w:val="28"/>
                <w:szCs w:val="28"/>
                <w:lang w:val="ru-RU"/>
              </w:rPr>
            </w:pPr>
            <w:r w:rsidRPr="006352C2">
              <w:rPr>
                <w:sz w:val="28"/>
                <w:szCs w:val="28"/>
                <w:lang w:val="ru-RU"/>
              </w:rPr>
              <w:t>399,8</w:t>
            </w:r>
          </w:p>
        </w:tc>
        <w:tc>
          <w:tcPr>
            <w:tcW w:w="992" w:type="dxa"/>
            <w:gridSpan w:val="2"/>
            <w:tcBorders>
              <w:top w:val="nil"/>
              <w:left w:val="nil"/>
              <w:bottom w:val="single" w:sz="4" w:space="0" w:color="auto"/>
              <w:right w:val="single" w:sz="4" w:space="0" w:color="auto"/>
            </w:tcBorders>
            <w:shd w:val="clear" w:color="auto" w:fill="FFFFFF"/>
            <w:vAlign w:val="bottom"/>
          </w:tcPr>
          <w:p w14:paraId="05C21A63" w14:textId="77777777" w:rsidR="00904D71" w:rsidRPr="006352C2" w:rsidRDefault="00904D71" w:rsidP="008557D5">
            <w:pPr>
              <w:jc w:val="right"/>
              <w:rPr>
                <w:sz w:val="28"/>
                <w:szCs w:val="28"/>
                <w:lang w:val="ru-RU"/>
              </w:rPr>
            </w:pPr>
            <w:r w:rsidRPr="006352C2">
              <w:rPr>
                <w:sz w:val="28"/>
                <w:szCs w:val="28"/>
                <w:lang w:val="ru-RU"/>
              </w:rPr>
              <w:t>402,7</w:t>
            </w:r>
          </w:p>
        </w:tc>
      </w:tr>
      <w:tr w:rsidR="006352C2" w:rsidRPr="006352C2" w14:paraId="05025486" w14:textId="77777777" w:rsidTr="006352C2">
        <w:trPr>
          <w:gridAfter w:val="1"/>
          <w:wAfter w:w="6" w:type="dxa"/>
          <w:trHeight w:val="160"/>
        </w:trPr>
        <w:tc>
          <w:tcPr>
            <w:tcW w:w="3085" w:type="dxa"/>
            <w:tcBorders>
              <w:top w:val="nil"/>
              <w:left w:val="single" w:sz="4" w:space="0" w:color="auto"/>
              <w:bottom w:val="single" w:sz="4" w:space="0" w:color="auto"/>
              <w:right w:val="single" w:sz="4" w:space="0" w:color="auto"/>
            </w:tcBorders>
            <w:vAlign w:val="bottom"/>
          </w:tcPr>
          <w:p w14:paraId="4396E984" w14:textId="77777777" w:rsidR="00904D71" w:rsidRPr="006352C2" w:rsidRDefault="00904D71" w:rsidP="008557D5">
            <w:pPr>
              <w:rPr>
                <w:sz w:val="28"/>
                <w:szCs w:val="28"/>
                <w:lang w:val="ru-RU"/>
              </w:rPr>
            </w:pPr>
            <w:r w:rsidRPr="006352C2">
              <w:rPr>
                <w:sz w:val="28"/>
                <w:szCs w:val="28"/>
                <w:lang w:val="ru-RU" w:eastAsia="ru-RU"/>
              </w:rPr>
              <w:t xml:space="preserve">Подпрограмма "Обеспечение деятельности Администрации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0F89405B"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1F768D8C"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2220E6F6"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6349408F"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0C3E9BF3" w14:textId="77777777" w:rsidR="00904D71" w:rsidRPr="006352C2" w:rsidRDefault="00904D71" w:rsidP="008557D5">
            <w:pPr>
              <w:jc w:val="center"/>
              <w:rPr>
                <w:sz w:val="28"/>
                <w:szCs w:val="28"/>
              </w:rPr>
            </w:pPr>
            <w:r w:rsidRPr="006352C2">
              <w:rPr>
                <w:sz w:val="28"/>
                <w:szCs w:val="28"/>
              </w:rPr>
              <w:t> </w:t>
            </w:r>
          </w:p>
        </w:tc>
        <w:tc>
          <w:tcPr>
            <w:tcW w:w="1176" w:type="dxa"/>
            <w:tcBorders>
              <w:top w:val="nil"/>
              <w:left w:val="nil"/>
              <w:bottom w:val="single" w:sz="4" w:space="0" w:color="auto"/>
              <w:right w:val="single" w:sz="4" w:space="0" w:color="auto"/>
            </w:tcBorders>
            <w:vAlign w:val="bottom"/>
          </w:tcPr>
          <w:p w14:paraId="58F15F44" w14:textId="77777777" w:rsidR="00904D71" w:rsidRPr="006352C2" w:rsidRDefault="00904D71" w:rsidP="008557D5">
            <w:pPr>
              <w:jc w:val="center"/>
              <w:rPr>
                <w:sz w:val="28"/>
                <w:szCs w:val="28"/>
              </w:rPr>
            </w:pPr>
          </w:p>
        </w:tc>
        <w:tc>
          <w:tcPr>
            <w:tcW w:w="721" w:type="dxa"/>
            <w:tcBorders>
              <w:top w:val="nil"/>
              <w:left w:val="nil"/>
              <w:bottom w:val="single" w:sz="4" w:space="0" w:color="auto"/>
              <w:right w:val="single" w:sz="4" w:space="0" w:color="auto"/>
            </w:tcBorders>
            <w:noWrap/>
            <w:vAlign w:val="bottom"/>
          </w:tcPr>
          <w:p w14:paraId="3EE09110" w14:textId="77777777" w:rsidR="00904D71" w:rsidRPr="006352C2" w:rsidRDefault="00904D71" w:rsidP="008557D5">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4829F917" w14:textId="77777777" w:rsidR="00904D71" w:rsidRPr="006352C2" w:rsidRDefault="00904D71" w:rsidP="008557D5">
            <w:pPr>
              <w:jc w:val="right"/>
              <w:rPr>
                <w:sz w:val="28"/>
                <w:szCs w:val="28"/>
                <w:lang w:val="ru-RU"/>
              </w:rPr>
            </w:pPr>
            <w:r w:rsidRPr="006352C2">
              <w:rPr>
                <w:sz w:val="28"/>
                <w:szCs w:val="28"/>
                <w:lang w:val="ru-RU"/>
              </w:rPr>
              <w:t>397,2</w:t>
            </w:r>
          </w:p>
        </w:tc>
        <w:tc>
          <w:tcPr>
            <w:tcW w:w="1076" w:type="dxa"/>
            <w:gridSpan w:val="2"/>
            <w:tcBorders>
              <w:top w:val="nil"/>
              <w:left w:val="nil"/>
              <w:bottom w:val="single" w:sz="4" w:space="0" w:color="auto"/>
              <w:right w:val="single" w:sz="4" w:space="0" w:color="auto"/>
            </w:tcBorders>
            <w:shd w:val="clear" w:color="auto" w:fill="FFFFFF"/>
            <w:vAlign w:val="bottom"/>
          </w:tcPr>
          <w:p w14:paraId="0D45BEE0" w14:textId="77777777" w:rsidR="00904D71" w:rsidRPr="006352C2" w:rsidRDefault="00904D71" w:rsidP="008557D5">
            <w:pPr>
              <w:jc w:val="right"/>
              <w:rPr>
                <w:sz w:val="28"/>
                <w:szCs w:val="28"/>
                <w:lang w:val="ru-RU"/>
              </w:rPr>
            </w:pPr>
            <w:r w:rsidRPr="006352C2">
              <w:rPr>
                <w:sz w:val="28"/>
                <w:szCs w:val="28"/>
                <w:lang w:val="ru-RU"/>
              </w:rPr>
              <w:t>399,8</w:t>
            </w:r>
          </w:p>
        </w:tc>
        <w:tc>
          <w:tcPr>
            <w:tcW w:w="992" w:type="dxa"/>
            <w:gridSpan w:val="2"/>
            <w:tcBorders>
              <w:top w:val="nil"/>
              <w:left w:val="nil"/>
              <w:bottom w:val="single" w:sz="4" w:space="0" w:color="auto"/>
              <w:right w:val="single" w:sz="4" w:space="0" w:color="auto"/>
            </w:tcBorders>
            <w:shd w:val="clear" w:color="auto" w:fill="FFFFFF"/>
            <w:vAlign w:val="bottom"/>
          </w:tcPr>
          <w:p w14:paraId="47B850D8" w14:textId="77777777" w:rsidR="00904D71" w:rsidRPr="006352C2" w:rsidRDefault="00904D71" w:rsidP="008557D5">
            <w:pPr>
              <w:jc w:val="right"/>
              <w:rPr>
                <w:sz w:val="28"/>
                <w:szCs w:val="28"/>
                <w:lang w:val="ru-RU"/>
              </w:rPr>
            </w:pPr>
            <w:r w:rsidRPr="006352C2">
              <w:rPr>
                <w:sz w:val="28"/>
                <w:szCs w:val="28"/>
                <w:lang w:val="ru-RU"/>
              </w:rPr>
              <w:t>402,7</w:t>
            </w:r>
          </w:p>
        </w:tc>
      </w:tr>
      <w:tr w:rsidR="006352C2" w:rsidRPr="006352C2" w14:paraId="4ADEFA5B"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45715B4A" w14:textId="77777777" w:rsidR="00904D71" w:rsidRPr="006352C2" w:rsidRDefault="00904D71" w:rsidP="008557D5">
            <w:pPr>
              <w:rPr>
                <w:sz w:val="28"/>
                <w:szCs w:val="28"/>
                <w:lang w:val="ru-RU" w:eastAsia="ru-RU"/>
              </w:rPr>
            </w:pPr>
            <w:r w:rsidRPr="006352C2">
              <w:rPr>
                <w:sz w:val="28"/>
                <w:szCs w:val="28"/>
                <w:lang w:val="ru-RU" w:eastAsia="ru-RU"/>
              </w:rPr>
              <w:t xml:space="preserve">Основное мероприятие "Обеспечение </w:t>
            </w:r>
            <w:r w:rsidRPr="006352C2">
              <w:rPr>
                <w:sz w:val="28"/>
                <w:szCs w:val="28"/>
                <w:lang w:val="ru-RU" w:eastAsia="ru-RU"/>
              </w:rPr>
              <w:lastRenderedPageBreak/>
              <w:t xml:space="preserve">деятельности Администрации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28C81215" w14:textId="77777777" w:rsidR="00904D71" w:rsidRPr="006352C2" w:rsidRDefault="00904D71" w:rsidP="008557D5">
            <w:pPr>
              <w:jc w:val="center"/>
              <w:rPr>
                <w:sz w:val="28"/>
                <w:szCs w:val="28"/>
              </w:rPr>
            </w:pPr>
            <w:r w:rsidRPr="006352C2">
              <w:rPr>
                <w:sz w:val="28"/>
                <w:szCs w:val="28"/>
              </w:rPr>
              <w:lastRenderedPageBreak/>
              <w:t>01</w:t>
            </w:r>
          </w:p>
        </w:tc>
        <w:tc>
          <w:tcPr>
            <w:tcW w:w="540" w:type="dxa"/>
            <w:tcBorders>
              <w:top w:val="nil"/>
              <w:left w:val="nil"/>
              <w:bottom w:val="single" w:sz="4" w:space="0" w:color="auto"/>
              <w:right w:val="single" w:sz="4" w:space="0" w:color="auto"/>
            </w:tcBorders>
            <w:noWrap/>
            <w:vAlign w:val="bottom"/>
          </w:tcPr>
          <w:p w14:paraId="1E6A6E32"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74124156"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7B6183E3"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670DA136"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10EE774D" w14:textId="77777777" w:rsidR="00904D71" w:rsidRPr="006352C2" w:rsidRDefault="00904D71" w:rsidP="008557D5">
            <w:pPr>
              <w:jc w:val="center"/>
              <w:rPr>
                <w:sz w:val="28"/>
                <w:szCs w:val="28"/>
                <w:lang w:val="ru-RU"/>
              </w:rPr>
            </w:pPr>
          </w:p>
        </w:tc>
        <w:tc>
          <w:tcPr>
            <w:tcW w:w="721" w:type="dxa"/>
            <w:tcBorders>
              <w:top w:val="nil"/>
              <w:left w:val="nil"/>
              <w:bottom w:val="single" w:sz="4" w:space="0" w:color="auto"/>
              <w:right w:val="single" w:sz="4" w:space="0" w:color="auto"/>
            </w:tcBorders>
            <w:noWrap/>
            <w:vAlign w:val="bottom"/>
          </w:tcPr>
          <w:p w14:paraId="276380EB" w14:textId="77777777" w:rsidR="00904D71" w:rsidRPr="006352C2" w:rsidRDefault="00904D71" w:rsidP="008557D5">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2F5576D6" w14:textId="77777777" w:rsidR="00904D71" w:rsidRPr="006352C2" w:rsidRDefault="00904D71" w:rsidP="008557D5">
            <w:pPr>
              <w:ind w:left="-260"/>
              <w:jc w:val="right"/>
              <w:rPr>
                <w:sz w:val="28"/>
                <w:szCs w:val="28"/>
                <w:lang w:val="ru-RU"/>
              </w:rPr>
            </w:pPr>
            <w:r w:rsidRPr="006352C2">
              <w:rPr>
                <w:sz w:val="28"/>
                <w:szCs w:val="28"/>
                <w:lang w:val="ru-RU"/>
              </w:rPr>
              <w:t>397,2</w:t>
            </w:r>
          </w:p>
        </w:tc>
        <w:tc>
          <w:tcPr>
            <w:tcW w:w="1076" w:type="dxa"/>
            <w:gridSpan w:val="2"/>
            <w:tcBorders>
              <w:top w:val="nil"/>
              <w:left w:val="nil"/>
              <w:bottom w:val="single" w:sz="4" w:space="0" w:color="auto"/>
              <w:right w:val="single" w:sz="4" w:space="0" w:color="auto"/>
            </w:tcBorders>
            <w:shd w:val="clear" w:color="auto" w:fill="FFFFFF"/>
            <w:vAlign w:val="bottom"/>
          </w:tcPr>
          <w:p w14:paraId="7CBCC3CF" w14:textId="77777777" w:rsidR="00904D71" w:rsidRPr="006352C2" w:rsidRDefault="00904D71" w:rsidP="008557D5">
            <w:pPr>
              <w:ind w:left="-260"/>
              <w:jc w:val="right"/>
              <w:rPr>
                <w:sz w:val="28"/>
                <w:szCs w:val="28"/>
                <w:lang w:val="ru-RU"/>
              </w:rPr>
            </w:pPr>
            <w:r w:rsidRPr="006352C2">
              <w:rPr>
                <w:sz w:val="28"/>
                <w:szCs w:val="28"/>
                <w:lang w:val="ru-RU"/>
              </w:rPr>
              <w:t>399,8</w:t>
            </w:r>
          </w:p>
        </w:tc>
        <w:tc>
          <w:tcPr>
            <w:tcW w:w="992" w:type="dxa"/>
            <w:gridSpan w:val="2"/>
            <w:tcBorders>
              <w:top w:val="nil"/>
              <w:left w:val="nil"/>
              <w:bottom w:val="single" w:sz="4" w:space="0" w:color="auto"/>
              <w:right w:val="single" w:sz="4" w:space="0" w:color="auto"/>
            </w:tcBorders>
            <w:shd w:val="clear" w:color="auto" w:fill="FFFFFF"/>
            <w:vAlign w:val="bottom"/>
          </w:tcPr>
          <w:p w14:paraId="70B0D4C2" w14:textId="77777777" w:rsidR="00904D71" w:rsidRPr="006352C2" w:rsidRDefault="00904D71" w:rsidP="008557D5">
            <w:pPr>
              <w:ind w:left="-260"/>
              <w:jc w:val="right"/>
              <w:rPr>
                <w:sz w:val="28"/>
                <w:szCs w:val="28"/>
                <w:lang w:val="ru-RU"/>
              </w:rPr>
            </w:pPr>
            <w:r w:rsidRPr="006352C2">
              <w:rPr>
                <w:sz w:val="28"/>
                <w:szCs w:val="28"/>
                <w:lang w:val="ru-RU"/>
              </w:rPr>
              <w:t>402,7</w:t>
            </w:r>
          </w:p>
        </w:tc>
      </w:tr>
      <w:tr w:rsidR="006352C2" w:rsidRPr="006352C2" w14:paraId="1790BD62"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673753D7" w14:textId="77777777" w:rsidR="00904D71" w:rsidRPr="006352C2" w:rsidRDefault="00904D71" w:rsidP="008557D5">
            <w:pPr>
              <w:rPr>
                <w:sz w:val="28"/>
                <w:szCs w:val="28"/>
                <w:lang w:val="ru-RU"/>
              </w:rPr>
            </w:pPr>
            <w:r w:rsidRPr="006352C2">
              <w:rPr>
                <w:sz w:val="28"/>
                <w:szCs w:val="28"/>
                <w:lang w:val="ru-RU" w:eastAsia="ru-RU"/>
              </w:rPr>
              <w:lastRenderedPageBreak/>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14:paraId="509856B1"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7F429A3D"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3924237A"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3A71C8FA"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3A37E780"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0DB8FAAF" w14:textId="77777777" w:rsidR="00904D71" w:rsidRPr="006352C2" w:rsidRDefault="00904D71" w:rsidP="008557D5">
            <w:pPr>
              <w:jc w:val="center"/>
              <w:rPr>
                <w:sz w:val="28"/>
                <w:szCs w:val="28"/>
                <w:lang w:val="ru-RU"/>
              </w:rPr>
            </w:pPr>
            <w:r w:rsidRPr="006352C2">
              <w:rPr>
                <w:sz w:val="28"/>
                <w:szCs w:val="28"/>
                <w:lang w:val="ru-RU"/>
              </w:rPr>
              <w:t>41000</w:t>
            </w:r>
          </w:p>
        </w:tc>
        <w:tc>
          <w:tcPr>
            <w:tcW w:w="721" w:type="dxa"/>
            <w:tcBorders>
              <w:top w:val="nil"/>
              <w:left w:val="nil"/>
              <w:bottom w:val="single" w:sz="4" w:space="0" w:color="auto"/>
              <w:right w:val="single" w:sz="4" w:space="0" w:color="auto"/>
            </w:tcBorders>
            <w:noWrap/>
            <w:vAlign w:val="bottom"/>
          </w:tcPr>
          <w:p w14:paraId="0C75D59B" w14:textId="77777777" w:rsidR="00904D71" w:rsidRPr="006352C2" w:rsidRDefault="00904D71" w:rsidP="008557D5">
            <w:pPr>
              <w:jc w:val="center"/>
              <w:rPr>
                <w:sz w:val="28"/>
                <w:szCs w:val="28"/>
              </w:rPr>
            </w:pPr>
            <w:r w:rsidRPr="006352C2">
              <w:rPr>
                <w:sz w:val="28"/>
                <w:szCs w:val="28"/>
              </w:rPr>
              <w:t> </w:t>
            </w:r>
          </w:p>
        </w:tc>
        <w:tc>
          <w:tcPr>
            <w:tcW w:w="996" w:type="dxa"/>
            <w:gridSpan w:val="3"/>
            <w:tcBorders>
              <w:top w:val="nil"/>
              <w:left w:val="nil"/>
              <w:bottom w:val="single" w:sz="4" w:space="0" w:color="auto"/>
              <w:right w:val="single" w:sz="4" w:space="0" w:color="auto"/>
            </w:tcBorders>
            <w:shd w:val="clear" w:color="auto" w:fill="FFFFFF"/>
            <w:vAlign w:val="bottom"/>
          </w:tcPr>
          <w:p w14:paraId="1F906078" w14:textId="77777777" w:rsidR="00904D71" w:rsidRPr="006352C2" w:rsidRDefault="00904D71" w:rsidP="008557D5">
            <w:pPr>
              <w:jc w:val="right"/>
              <w:rPr>
                <w:sz w:val="28"/>
                <w:szCs w:val="28"/>
                <w:lang w:val="ru-RU"/>
              </w:rPr>
            </w:pPr>
            <w:r w:rsidRPr="006352C2">
              <w:rPr>
                <w:sz w:val="28"/>
                <w:szCs w:val="28"/>
                <w:lang w:val="ru-RU"/>
              </w:rPr>
              <w:t>397,2</w:t>
            </w:r>
          </w:p>
        </w:tc>
        <w:tc>
          <w:tcPr>
            <w:tcW w:w="1076" w:type="dxa"/>
            <w:gridSpan w:val="2"/>
            <w:tcBorders>
              <w:top w:val="nil"/>
              <w:left w:val="nil"/>
              <w:bottom w:val="single" w:sz="4" w:space="0" w:color="auto"/>
              <w:right w:val="single" w:sz="4" w:space="0" w:color="auto"/>
            </w:tcBorders>
            <w:shd w:val="clear" w:color="auto" w:fill="FFFFFF"/>
            <w:vAlign w:val="bottom"/>
          </w:tcPr>
          <w:p w14:paraId="00D1A82D" w14:textId="77777777" w:rsidR="00904D71" w:rsidRPr="006352C2" w:rsidRDefault="00904D71" w:rsidP="008557D5">
            <w:pPr>
              <w:jc w:val="right"/>
              <w:rPr>
                <w:sz w:val="28"/>
                <w:szCs w:val="28"/>
                <w:lang w:val="ru-RU"/>
              </w:rPr>
            </w:pPr>
            <w:r w:rsidRPr="006352C2">
              <w:rPr>
                <w:sz w:val="28"/>
                <w:szCs w:val="28"/>
                <w:lang w:val="ru-RU"/>
              </w:rPr>
              <w:t>399,8</w:t>
            </w:r>
          </w:p>
        </w:tc>
        <w:tc>
          <w:tcPr>
            <w:tcW w:w="992" w:type="dxa"/>
            <w:gridSpan w:val="2"/>
            <w:tcBorders>
              <w:top w:val="nil"/>
              <w:left w:val="nil"/>
              <w:bottom w:val="single" w:sz="4" w:space="0" w:color="auto"/>
              <w:right w:val="single" w:sz="4" w:space="0" w:color="auto"/>
            </w:tcBorders>
            <w:shd w:val="clear" w:color="auto" w:fill="FFFFFF"/>
            <w:vAlign w:val="bottom"/>
          </w:tcPr>
          <w:p w14:paraId="062D6BE4" w14:textId="77777777" w:rsidR="00904D71" w:rsidRPr="006352C2" w:rsidRDefault="00904D71" w:rsidP="008557D5">
            <w:pPr>
              <w:jc w:val="right"/>
              <w:rPr>
                <w:sz w:val="28"/>
                <w:szCs w:val="28"/>
                <w:lang w:val="ru-RU"/>
              </w:rPr>
            </w:pPr>
            <w:r w:rsidRPr="006352C2">
              <w:rPr>
                <w:sz w:val="28"/>
                <w:szCs w:val="28"/>
                <w:lang w:val="ru-RU"/>
              </w:rPr>
              <w:t>402,7</w:t>
            </w:r>
          </w:p>
        </w:tc>
      </w:tr>
      <w:tr w:rsidR="006352C2" w:rsidRPr="006352C2" w14:paraId="7F9CAAF6"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26BE1661" w14:textId="77777777" w:rsidR="00904D71" w:rsidRPr="006352C2" w:rsidRDefault="00904D71" w:rsidP="008557D5">
            <w:pPr>
              <w:rPr>
                <w:sz w:val="28"/>
                <w:szCs w:val="28"/>
                <w:lang w:val="ru-RU"/>
              </w:rPr>
            </w:pPr>
            <w:r w:rsidRPr="006352C2">
              <w:rPr>
                <w:sz w:val="28"/>
                <w:szCs w:val="28"/>
                <w:lang w:val="ru-RU" w:eastAsia="ru-RU"/>
              </w:rPr>
              <w:t xml:space="preserve">Расходы на выплаты по оплате </w:t>
            </w:r>
            <w:proofErr w:type="gramStart"/>
            <w:r w:rsidRPr="006352C2">
              <w:rPr>
                <w:sz w:val="28"/>
                <w:szCs w:val="28"/>
                <w:lang w:val="ru-RU" w:eastAsia="ru-RU"/>
              </w:rPr>
              <w:t>труда работников органов местного самоуправления Республики</w:t>
            </w:r>
            <w:proofErr w:type="gramEnd"/>
            <w:r w:rsidRPr="006352C2">
              <w:rPr>
                <w:sz w:val="28"/>
                <w:szCs w:val="28"/>
                <w:lang w:val="ru-RU" w:eastAsia="ru-RU"/>
              </w:rPr>
              <w:t xml:space="preserve"> Мордовия</w:t>
            </w:r>
          </w:p>
        </w:tc>
        <w:tc>
          <w:tcPr>
            <w:tcW w:w="540" w:type="dxa"/>
            <w:tcBorders>
              <w:top w:val="nil"/>
              <w:left w:val="nil"/>
              <w:bottom w:val="single" w:sz="4" w:space="0" w:color="auto"/>
              <w:right w:val="single" w:sz="4" w:space="0" w:color="auto"/>
            </w:tcBorders>
            <w:noWrap/>
            <w:vAlign w:val="bottom"/>
          </w:tcPr>
          <w:p w14:paraId="656D3D2A"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2AD073F0"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19FC8572"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0798364B"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7567807C"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1EB8F974" w14:textId="77777777" w:rsidR="00904D71" w:rsidRPr="006352C2" w:rsidRDefault="00904D71" w:rsidP="008557D5">
            <w:pPr>
              <w:jc w:val="center"/>
              <w:rPr>
                <w:sz w:val="28"/>
                <w:szCs w:val="28"/>
                <w:lang w:val="ru-RU"/>
              </w:rPr>
            </w:pPr>
            <w:r w:rsidRPr="006352C2">
              <w:rPr>
                <w:sz w:val="28"/>
                <w:szCs w:val="28"/>
                <w:lang w:val="ru-RU"/>
              </w:rPr>
              <w:t>41110</w:t>
            </w:r>
          </w:p>
        </w:tc>
        <w:tc>
          <w:tcPr>
            <w:tcW w:w="721" w:type="dxa"/>
            <w:tcBorders>
              <w:top w:val="nil"/>
              <w:left w:val="nil"/>
              <w:bottom w:val="single" w:sz="4" w:space="0" w:color="auto"/>
              <w:right w:val="single" w:sz="4" w:space="0" w:color="auto"/>
            </w:tcBorders>
            <w:noWrap/>
            <w:vAlign w:val="bottom"/>
          </w:tcPr>
          <w:p w14:paraId="394699E7" w14:textId="77777777" w:rsidR="00904D71" w:rsidRPr="006352C2" w:rsidRDefault="00904D71" w:rsidP="008557D5">
            <w:pPr>
              <w:jc w:val="center"/>
              <w:rPr>
                <w:sz w:val="28"/>
                <w:szCs w:val="28"/>
              </w:rPr>
            </w:pPr>
          </w:p>
        </w:tc>
        <w:tc>
          <w:tcPr>
            <w:tcW w:w="996" w:type="dxa"/>
            <w:gridSpan w:val="3"/>
            <w:tcBorders>
              <w:top w:val="nil"/>
              <w:left w:val="nil"/>
              <w:bottom w:val="single" w:sz="4" w:space="0" w:color="auto"/>
              <w:right w:val="single" w:sz="4" w:space="0" w:color="auto"/>
            </w:tcBorders>
            <w:shd w:val="clear" w:color="auto" w:fill="FFFFFF"/>
            <w:vAlign w:val="bottom"/>
          </w:tcPr>
          <w:p w14:paraId="648B06B0" w14:textId="77777777" w:rsidR="00904D71" w:rsidRPr="006352C2" w:rsidRDefault="00904D71" w:rsidP="008557D5">
            <w:pPr>
              <w:jc w:val="right"/>
              <w:rPr>
                <w:sz w:val="28"/>
                <w:szCs w:val="28"/>
                <w:lang w:val="ru-RU"/>
              </w:rPr>
            </w:pPr>
            <w:r w:rsidRPr="006352C2">
              <w:rPr>
                <w:sz w:val="28"/>
                <w:szCs w:val="28"/>
                <w:lang w:val="ru-RU"/>
              </w:rPr>
              <w:t>257,1</w:t>
            </w:r>
          </w:p>
        </w:tc>
        <w:tc>
          <w:tcPr>
            <w:tcW w:w="1076" w:type="dxa"/>
            <w:gridSpan w:val="2"/>
            <w:tcBorders>
              <w:top w:val="nil"/>
              <w:left w:val="nil"/>
              <w:bottom w:val="single" w:sz="4" w:space="0" w:color="auto"/>
              <w:right w:val="single" w:sz="4" w:space="0" w:color="auto"/>
            </w:tcBorders>
            <w:shd w:val="clear" w:color="auto" w:fill="FFFFFF"/>
            <w:vAlign w:val="bottom"/>
          </w:tcPr>
          <w:p w14:paraId="448C6AA0" w14:textId="77777777" w:rsidR="00904D71" w:rsidRPr="006352C2" w:rsidRDefault="00904D71" w:rsidP="008557D5">
            <w:pPr>
              <w:jc w:val="right"/>
              <w:rPr>
                <w:sz w:val="28"/>
                <w:szCs w:val="28"/>
                <w:lang w:val="ru-RU"/>
              </w:rPr>
            </w:pPr>
            <w:r w:rsidRPr="006352C2">
              <w:rPr>
                <w:sz w:val="28"/>
                <w:szCs w:val="28"/>
                <w:lang w:val="ru-RU"/>
              </w:rPr>
              <w:t>257,1</w:t>
            </w:r>
          </w:p>
        </w:tc>
        <w:tc>
          <w:tcPr>
            <w:tcW w:w="992" w:type="dxa"/>
            <w:gridSpan w:val="2"/>
            <w:tcBorders>
              <w:top w:val="nil"/>
              <w:left w:val="nil"/>
              <w:bottom w:val="single" w:sz="4" w:space="0" w:color="auto"/>
              <w:right w:val="single" w:sz="4" w:space="0" w:color="auto"/>
            </w:tcBorders>
            <w:shd w:val="clear" w:color="auto" w:fill="FFFFFF"/>
            <w:vAlign w:val="bottom"/>
          </w:tcPr>
          <w:p w14:paraId="59E34A0D" w14:textId="77777777" w:rsidR="00904D71" w:rsidRPr="006352C2" w:rsidRDefault="00904D71" w:rsidP="008557D5">
            <w:pPr>
              <w:jc w:val="right"/>
              <w:rPr>
                <w:sz w:val="28"/>
                <w:szCs w:val="28"/>
                <w:lang w:val="ru-RU"/>
              </w:rPr>
            </w:pPr>
            <w:r w:rsidRPr="006352C2">
              <w:rPr>
                <w:sz w:val="28"/>
                <w:szCs w:val="28"/>
                <w:lang w:val="ru-RU"/>
              </w:rPr>
              <w:t>257,1</w:t>
            </w:r>
          </w:p>
        </w:tc>
      </w:tr>
      <w:tr w:rsidR="006352C2" w:rsidRPr="006352C2" w14:paraId="334E72D7"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3857A231" w14:textId="77777777" w:rsidR="00904D71" w:rsidRPr="006352C2" w:rsidRDefault="00904D71" w:rsidP="008557D5">
            <w:pPr>
              <w:rPr>
                <w:sz w:val="28"/>
                <w:szCs w:val="28"/>
                <w:lang w:val="ru-RU"/>
              </w:rPr>
            </w:pPr>
            <w:r w:rsidRPr="006352C2">
              <w:rPr>
                <w:sz w:val="28"/>
                <w:szCs w:val="28"/>
                <w:lang w:val="ru-RU" w:eastAsia="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14F61156"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3F03DA6C"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11DF3455"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3AE76537"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5A22BBA1"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018508BA" w14:textId="77777777" w:rsidR="00904D71" w:rsidRPr="006352C2" w:rsidRDefault="00904D71" w:rsidP="008557D5">
            <w:pPr>
              <w:jc w:val="center"/>
              <w:rPr>
                <w:sz w:val="28"/>
                <w:szCs w:val="28"/>
                <w:lang w:val="ru-RU"/>
              </w:rPr>
            </w:pPr>
            <w:r w:rsidRPr="006352C2">
              <w:rPr>
                <w:sz w:val="28"/>
                <w:szCs w:val="28"/>
                <w:lang w:val="ru-RU"/>
              </w:rPr>
              <w:t>41110</w:t>
            </w:r>
          </w:p>
        </w:tc>
        <w:tc>
          <w:tcPr>
            <w:tcW w:w="721" w:type="dxa"/>
            <w:tcBorders>
              <w:top w:val="nil"/>
              <w:left w:val="nil"/>
              <w:bottom w:val="single" w:sz="4" w:space="0" w:color="auto"/>
              <w:right w:val="single" w:sz="4" w:space="0" w:color="auto"/>
            </w:tcBorders>
            <w:noWrap/>
            <w:vAlign w:val="bottom"/>
          </w:tcPr>
          <w:p w14:paraId="67AC76FF" w14:textId="77777777" w:rsidR="00904D71" w:rsidRPr="006352C2" w:rsidRDefault="00904D71" w:rsidP="008557D5">
            <w:pPr>
              <w:jc w:val="center"/>
              <w:rPr>
                <w:sz w:val="28"/>
                <w:szCs w:val="28"/>
              </w:rPr>
            </w:pPr>
            <w:r w:rsidRPr="006352C2">
              <w:rPr>
                <w:sz w:val="28"/>
                <w:szCs w:val="28"/>
                <w:lang w:val="ru-RU"/>
              </w:rPr>
              <w:t>121</w:t>
            </w:r>
          </w:p>
        </w:tc>
        <w:tc>
          <w:tcPr>
            <w:tcW w:w="996" w:type="dxa"/>
            <w:gridSpan w:val="3"/>
            <w:tcBorders>
              <w:top w:val="nil"/>
              <w:left w:val="nil"/>
              <w:bottom w:val="single" w:sz="4" w:space="0" w:color="auto"/>
              <w:right w:val="single" w:sz="4" w:space="0" w:color="auto"/>
            </w:tcBorders>
            <w:shd w:val="clear" w:color="auto" w:fill="FFFFFF"/>
            <w:vAlign w:val="bottom"/>
          </w:tcPr>
          <w:p w14:paraId="5E5E1404" w14:textId="77777777" w:rsidR="00904D71" w:rsidRPr="006352C2" w:rsidRDefault="00904D71" w:rsidP="008557D5">
            <w:pPr>
              <w:jc w:val="right"/>
              <w:rPr>
                <w:sz w:val="28"/>
                <w:szCs w:val="28"/>
                <w:lang w:val="ru-RU"/>
              </w:rPr>
            </w:pPr>
            <w:r w:rsidRPr="006352C2">
              <w:rPr>
                <w:sz w:val="28"/>
                <w:szCs w:val="28"/>
                <w:lang w:val="ru-RU"/>
              </w:rPr>
              <w:t>197,5</w:t>
            </w:r>
          </w:p>
        </w:tc>
        <w:tc>
          <w:tcPr>
            <w:tcW w:w="1076" w:type="dxa"/>
            <w:gridSpan w:val="2"/>
            <w:tcBorders>
              <w:top w:val="nil"/>
              <w:left w:val="nil"/>
              <w:bottom w:val="single" w:sz="4" w:space="0" w:color="auto"/>
              <w:right w:val="single" w:sz="4" w:space="0" w:color="auto"/>
            </w:tcBorders>
            <w:shd w:val="clear" w:color="auto" w:fill="FFFFFF"/>
            <w:vAlign w:val="bottom"/>
          </w:tcPr>
          <w:p w14:paraId="5A32BAAA" w14:textId="77777777" w:rsidR="00904D71" w:rsidRPr="006352C2" w:rsidRDefault="00904D71" w:rsidP="008557D5">
            <w:pPr>
              <w:jc w:val="right"/>
              <w:rPr>
                <w:sz w:val="28"/>
                <w:szCs w:val="28"/>
                <w:lang w:val="ru-RU"/>
              </w:rPr>
            </w:pPr>
            <w:r w:rsidRPr="006352C2">
              <w:rPr>
                <w:sz w:val="28"/>
                <w:szCs w:val="28"/>
                <w:lang w:val="ru-RU"/>
              </w:rPr>
              <w:t>197,5</w:t>
            </w:r>
          </w:p>
        </w:tc>
        <w:tc>
          <w:tcPr>
            <w:tcW w:w="992" w:type="dxa"/>
            <w:gridSpan w:val="2"/>
            <w:tcBorders>
              <w:top w:val="nil"/>
              <w:left w:val="nil"/>
              <w:bottom w:val="single" w:sz="4" w:space="0" w:color="auto"/>
              <w:right w:val="single" w:sz="4" w:space="0" w:color="auto"/>
            </w:tcBorders>
            <w:shd w:val="clear" w:color="auto" w:fill="FFFFFF"/>
            <w:vAlign w:val="bottom"/>
          </w:tcPr>
          <w:p w14:paraId="672FE419" w14:textId="77777777" w:rsidR="00904D71" w:rsidRPr="006352C2" w:rsidRDefault="00904D71" w:rsidP="008557D5">
            <w:pPr>
              <w:jc w:val="right"/>
              <w:rPr>
                <w:sz w:val="28"/>
                <w:szCs w:val="28"/>
                <w:lang w:val="ru-RU"/>
              </w:rPr>
            </w:pPr>
            <w:r w:rsidRPr="006352C2">
              <w:rPr>
                <w:sz w:val="28"/>
                <w:szCs w:val="28"/>
                <w:lang w:val="ru-RU"/>
              </w:rPr>
              <w:t>197,5</w:t>
            </w:r>
          </w:p>
        </w:tc>
      </w:tr>
      <w:tr w:rsidR="006352C2" w:rsidRPr="006352C2" w14:paraId="16DFB9A1"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vAlign w:val="bottom"/>
          </w:tcPr>
          <w:p w14:paraId="63988130" w14:textId="77777777" w:rsidR="00904D71" w:rsidRPr="006352C2" w:rsidRDefault="00904D71" w:rsidP="008557D5">
            <w:pPr>
              <w:rPr>
                <w:sz w:val="28"/>
                <w:szCs w:val="28"/>
                <w:lang w:val="ru-RU"/>
              </w:rPr>
            </w:pPr>
            <w:r w:rsidRPr="006352C2">
              <w:rPr>
                <w:sz w:val="28"/>
                <w:szCs w:val="28"/>
                <w:lang w:val="ru-RU"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6CA0FB88"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noWrap/>
            <w:vAlign w:val="bottom"/>
          </w:tcPr>
          <w:p w14:paraId="76DE7C3A"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noWrap/>
            <w:vAlign w:val="bottom"/>
          </w:tcPr>
          <w:p w14:paraId="5050A598"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noWrap/>
            <w:vAlign w:val="bottom"/>
          </w:tcPr>
          <w:p w14:paraId="40EDA10B"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noWrap/>
            <w:vAlign w:val="bottom"/>
          </w:tcPr>
          <w:p w14:paraId="77480141"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vAlign w:val="bottom"/>
          </w:tcPr>
          <w:p w14:paraId="206507C9" w14:textId="77777777" w:rsidR="00904D71" w:rsidRPr="006352C2" w:rsidRDefault="00904D71" w:rsidP="008557D5">
            <w:pPr>
              <w:jc w:val="center"/>
              <w:rPr>
                <w:sz w:val="28"/>
                <w:szCs w:val="28"/>
                <w:lang w:val="ru-RU"/>
              </w:rPr>
            </w:pPr>
            <w:r w:rsidRPr="006352C2">
              <w:rPr>
                <w:sz w:val="28"/>
                <w:szCs w:val="28"/>
                <w:lang w:val="ru-RU"/>
              </w:rPr>
              <w:t>41110</w:t>
            </w:r>
          </w:p>
        </w:tc>
        <w:tc>
          <w:tcPr>
            <w:tcW w:w="721" w:type="dxa"/>
            <w:tcBorders>
              <w:top w:val="nil"/>
              <w:left w:val="nil"/>
              <w:bottom w:val="single" w:sz="4" w:space="0" w:color="auto"/>
              <w:right w:val="single" w:sz="4" w:space="0" w:color="auto"/>
            </w:tcBorders>
            <w:noWrap/>
            <w:vAlign w:val="bottom"/>
          </w:tcPr>
          <w:p w14:paraId="5EE87685" w14:textId="77777777" w:rsidR="00904D71" w:rsidRPr="006352C2" w:rsidRDefault="00904D71" w:rsidP="008557D5">
            <w:pPr>
              <w:jc w:val="center"/>
              <w:rPr>
                <w:sz w:val="28"/>
                <w:szCs w:val="28"/>
                <w:lang w:val="ru-RU"/>
              </w:rPr>
            </w:pPr>
            <w:r w:rsidRPr="006352C2">
              <w:rPr>
                <w:sz w:val="28"/>
                <w:szCs w:val="28"/>
                <w:lang w:val="ru-RU"/>
              </w:rPr>
              <w:t>129</w:t>
            </w:r>
          </w:p>
        </w:tc>
        <w:tc>
          <w:tcPr>
            <w:tcW w:w="996" w:type="dxa"/>
            <w:gridSpan w:val="3"/>
            <w:tcBorders>
              <w:top w:val="nil"/>
              <w:left w:val="nil"/>
              <w:bottom w:val="single" w:sz="4" w:space="0" w:color="auto"/>
              <w:right w:val="single" w:sz="4" w:space="0" w:color="auto"/>
            </w:tcBorders>
            <w:shd w:val="clear" w:color="auto" w:fill="FFFFFF"/>
            <w:vAlign w:val="bottom"/>
          </w:tcPr>
          <w:p w14:paraId="1717B79E" w14:textId="77777777" w:rsidR="00904D71" w:rsidRPr="006352C2" w:rsidRDefault="00904D71" w:rsidP="008557D5">
            <w:pPr>
              <w:jc w:val="right"/>
              <w:rPr>
                <w:sz w:val="28"/>
                <w:szCs w:val="28"/>
                <w:lang w:val="ru-RU"/>
              </w:rPr>
            </w:pPr>
            <w:r w:rsidRPr="006352C2">
              <w:rPr>
                <w:sz w:val="28"/>
                <w:szCs w:val="28"/>
                <w:lang w:val="ru-RU"/>
              </w:rPr>
              <w:t>59,6</w:t>
            </w:r>
          </w:p>
        </w:tc>
        <w:tc>
          <w:tcPr>
            <w:tcW w:w="1076" w:type="dxa"/>
            <w:gridSpan w:val="2"/>
            <w:tcBorders>
              <w:top w:val="nil"/>
              <w:left w:val="nil"/>
              <w:bottom w:val="single" w:sz="4" w:space="0" w:color="auto"/>
              <w:right w:val="single" w:sz="4" w:space="0" w:color="auto"/>
            </w:tcBorders>
            <w:shd w:val="clear" w:color="auto" w:fill="FFFFFF"/>
            <w:vAlign w:val="bottom"/>
          </w:tcPr>
          <w:p w14:paraId="03EBE013" w14:textId="77777777" w:rsidR="00904D71" w:rsidRPr="006352C2" w:rsidRDefault="00904D71" w:rsidP="008557D5">
            <w:pPr>
              <w:jc w:val="right"/>
              <w:rPr>
                <w:sz w:val="28"/>
                <w:szCs w:val="28"/>
                <w:lang w:val="ru-RU"/>
              </w:rPr>
            </w:pPr>
            <w:r w:rsidRPr="006352C2">
              <w:rPr>
                <w:sz w:val="28"/>
                <w:szCs w:val="28"/>
                <w:lang w:val="ru-RU"/>
              </w:rPr>
              <w:t>59,6</w:t>
            </w:r>
          </w:p>
        </w:tc>
        <w:tc>
          <w:tcPr>
            <w:tcW w:w="992" w:type="dxa"/>
            <w:gridSpan w:val="2"/>
            <w:tcBorders>
              <w:top w:val="nil"/>
              <w:left w:val="nil"/>
              <w:bottom w:val="single" w:sz="4" w:space="0" w:color="auto"/>
              <w:right w:val="single" w:sz="4" w:space="0" w:color="auto"/>
            </w:tcBorders>
            <w:shd w:val="clear" w:color="auto" w:fill="FFFFFF"/>
            <w:vAlign w:val="bottom"/>
          </w:tcPr>
          <w:p w14:paraId="0AFFEACF" w14:textId="77777777" w:rsidR="00904D71" w:rsidRPr="006352C2" w:rsidRDefault="00904D71" w:rsidP="008557D5">
            <w:pPr>
              <w:jc w:val="right"/>
              <w:rPr>
                <w:sz w:val="28"/>
                <w:szCs w:val="28"/>
                <w:lang w:val="ru-RU"/>
              </w:rPr>
            </w:pPr>
            <w:r w:rsidRPr="006352C2">
              <w:rPr>
                <w:sz w:val="28"/>
                <w:szCs w:val="28"/>
                <w:lang w:val="ru-RU"/>
              </w:rPr>
              <w:t>59,6</w:t>
            </w:r>
          </w:p>
        </w:tc>
      </w:tr>
      <w:tr w:rsidR="006352C2" w:rsidRPr="006352C2" w14:paraId="3C09F8DC"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1FE11255" w14:textId="77777777" w:rsidR="00904D71" w:rsidRPr="006352C2" w:rsidRDefault="00904D71" w:rsidP="008557D5">
            <w:pPr>
              <w:rPr>
                <w:sz w:val="28"/>
                <w:szCs w:val="28"/>
                <w:lang w:val="ru-RU" w:eastAsia="ru-RU"/>
              </w:rPr>
            </w:pPr>
            <w:r w:rsidRPr="006352C2">
              <w:rPr>
                <w:sz w:val="28"/>
                <w:szCs w:val="28"/>
                <w:lang w:val="ru-RU" w:eastAsia="ru-RU"/>
              </w:rPr>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14:paraId="18890D3D"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5CCDA624"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586B89C5"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30912A7A"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4C1750FA"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358A6BAD" w14:textId="77777777" w:rsidR="00904D71" w:rsidRPr="006352C2" w:rsidRDefault="00904D71" w:rsidP="008557D5">
            <w:pPr>
              <w:jc w:val="center"/>
              <w:rPr>
                <w:sz w:val="28"/>
                <w:szCs w:val="28"/>
                <w:lang w:val="ru-RU"/>
              </w:rPr>
            </w:pPr>
            <w:r w:rsidRPr="006352C2">
              <w:rPr>
                <w:sz w:val="28"/>
                <w:szCs w:val="28"/>
                <w:lang w:val="ru-RU"/>
              </w:rPr>
              <w:t>41120</w:t>
            </w:r>
          </w:p>
        </w:tc>
        <w:tc>
          <w:tcPr>
            <w:tcW w:w="721" w:type="dxa"/>
            <w:tcBorders>
              <w:top w:val="nil"/>
              <w:left w:val="nil"/>
              <w:bottom w:val="single" w:sz="4" w:space="0" w:color="auto"/>
              <w:right w:val="single" w:sz="4" w:space="0" w:color="auto"/>
            </w:tcBorders>
            <w:shd w:val="clear" w:color="auto" w:fill="auto"/>
            <w:noWrap/>
            <w:vAlign w:val="bottom"/>
          </w:tcPr>
          <w:p w14:paraId="1A51920F"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65D047E" w14:textId="77777777" w:rsidR="00904D71" w:rsidRPr="006352C2" w:rsidRDefault="00904D71" w:rsidP="008557D5">
            <w:pPr>
              <w:jc w:val="right"/>
              <w:rPr>
                <w:sz w:val="28"/>
                <w:szCs w:val="28"/>
                <w:lang w:val="ru-RU"/>
              </w:rPr>
            </w:pPr>
            <w:r w:rsidRPr="006352C2">
              <w:rPr>
                <w:sz w:val="28"/>
                <w:szCs w:val="28"/>
                <w:lang w:val="ru-RU"/>
              </w:rPr>
              <w:t>140,8</w:t>
            </w:r>
          </w:p>
        </w:tc>
        <w:tc>
          <w:tcPr>
            <w:tcW w:w="1076" w:type="dxa"/>
            <w:gridSpan w:val="2"/>
            <w:tcBorders>
              <w:top w:val="nil"/>
              <w:left w:val="nil"/>
              <w:bottom w:val="single" w:sz="4" w:space="0" w:color="auto"/>
              <w:right w:val="single" w:sz="4" w:space="0" w:color="auto"/>
            </w:tcBorders>
            <w:shd w:val="clear" w:color="auto" w:fill="FFFFFF"/>
            <w:vAlign w:val="bottom"/>
          </w:tcPr>
          <w:p w14:paraId="798234B4" w14:textId="77777777" w:rsidR="00904D71" w:rsidRPr="006352C2" w:rsidRDefault="00904D71" w:rsidP="008557D5">
            <w:pPr>
              <w:jc w:val="right"/>
              <w:rPr>
                <w:sz w:val="28"/>
                <w:szCs w:val="28"/>
                <w:lang w:val="ru-RU"/>
              </w:rPr>
            </w:pPr>
            <w:r w:rsidRPr="006352C2">
              <w:rPr>
                <w:sz w:val="28"/>
                <w:szCs w:val="28"/>
                <w:lang w:val="ru-RU"/>
              </w:rPr>
              <w:t>142,7</w:t>
            </w:r>
          </w:p>
        </w:tc>
        <w:tc>
          <w:tcPr>
            <w:tcW w:w="992" w:type="dxa"/>
            <w:gridSpan w:val="2"/>
            <w:tcBorders>
              <w:top w:val="nil"/>
              <w:left w:val="nil"/>
              <w:bottom w:val="single" w:sz="4" w:space="0" w:color="auto"/>
              <w:right w:val="single" w:sz="4" w:space="0" w:color="auto"/>
            </w:tcBorders>
            <w:shd w:val="clear" w:color="auto" w:fill="FFFFFF"/>
            <w:vAlign w:val="bottom"/>
          </w:tcPr>
          <w:p w14:paraId="132CE2EA" w14:textId="77777777" w:rsidR="00904D71" w:rsidRPr="006352C2" w:rsidRDefault="00904D71" w:rsidP="008557D5">
            <w:pPr>
              <w:jc w:val="right"/>
              <w:rPr>
                <w:sz w:val="28"/>
                <w:szCs w:val="28"/>
                <w:lang w:val="ru-RU"/>
              </w:rPr>
            </w:pPr>
            <w:r w:rsidRPr="006352C2">
              <w:rPr>
                <w:sz w:val="28"/>
                <w:szCs w:val="28"/>
                <w:lang w:val="ru-RU"/>
              </w:rPr>
              <w:t>145,6</w:t>
            </w:r>
          </w:p>
        </w:tc>
      </w:tr>
      <w:tr w:rsidR="006352C2" w:rsidRPr="006352C2" w14:paraId="774F0E88"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659CDF32" w14:textId="77777777" w:rsidR="00904D71" w:rsidRPr="006352C2" w:rsidRDefault="00904D71" w:rsidP="008557D5">
            <w:pPr>
              <w:rPr>
                <w:sz w:val="28"/>
                <w:szCs w:val="28"/>
                <w:lang w:val="ru-RU" w:eastAsia="ru-RU"/>
              </w:rPr>
            </w:pPr>
            <w:r w:rsidRPr="006352C2">
              <w:rPr>
                <w:sz w:val="28"/>
                <w:szCs w:val="28"/>
                <w:lang w:val="ru-RU" w:eastAsia="ru-RU"/>
              </w:rPr>
              <w:t>Иные выплаты персоналу государственных (муниципальных) органов, за исключением фонда оплаты труда</w:t>
            </w:r>
          </w:p>
        </w:tc>
        <w:tc>
          <w:tcPr>
            <w:tcW w:w="540" w:type="dxa"/>
            <w:tcBorders>
              <w:top w:val="nil"/>
              <w:left w:val="nil"/>
              <w:bottom w:val="single" w:sz="4" w:space="0" w:color="auto"/>
              <w:right w:val="single" w:sz="4" w:space="0" w:color="auto"/>
            </w:tcBorders>
            <w:shd w:val="clear" w:color="auto" w:fill="auto"/>
            <w:noWrap/>
            <w:vAlign w:val="bottom"/>
          </w:tcPr>
          <w:p w14:paraId="4E2B61BF"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7151BB65"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678EF7D1"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72C5FCF1"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30859899"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103BE08E" w14:textId="77777777" w:rsidR="00904D71" w:rsidRPr="006352C2" w:rsidRDefault="00904D71" w:rsidP="008557D5">
            <w:pPr>
              <w:jc w:val="center"/>
              <w:rPr>
                <w:sz w:val="28"/>
                <w:szCs w:val="28"/>
                <w:lang w:val="ru-RU"/>
              </w:rPr>
            </w:pPr>
            <w:r w:rsidRPr="006352C2">
              <w:rPr>
                <w:sz w:val="28"/>
                <w:szCs w:val="28"/>
                <w:lang w:val="ru-RU"/>
              </w:rPr>
              <w:t>41120</w:t>
            </w:r>
          </w:p>
        </w:tc>
        <w:tc>
          <w:tcPr>
            <w:tcW w:w="721" w:type="dxa"/>
            <w:tcBorders>
              <w:top w:val="nil"/>
              <w:left w:val="nil"/>
              <w:bottom w:val="single" w:sz="4" w:space="0" w:color="auto"/>
              <w:right w:val="single" w:sz="4" w:space="0" w:color="auto"/>
            </w:tcBorders>
            <w:shd w:val="clear" w:color="auto" w:fill="auto"/>
            <w:noWrap/>
            <w:vAlign w:val="bottom"/>
          </w:tcPr>
          <w:p w14:paraId="64225930" w14:textId="77777777" w:rsidR="00904D71" w:rsidRPr="006352C2" w:rsidRDefault="00904D71" w:rsidP="008557D5">
            <w:pPr>
              <w:jc w:val="center"/>
              <w:rPr>
                <w:sz w:val="28"/>
                <w:szCs w:val="28"/>
                <w:lang w:val="ru-RU"/>
              </w:rPr>
            </w:pPr>
            <w:r w:rsidRPr="006352C2">
              <w:rPr>
                <w:sz w:val="28"/>
                <w:szCs w:val="28"/>
                <w:lang w:val="ru-RU"/>
              </w:rPr>
              <w:t>122</w:t>
            </w:r>
          </w:p>
        </w:tc>
        <w:tc>
          <w:tcPr>
            <w:tcW w:w="996" w:type="dxa"/>
            <w:gridSpan w:val="3"/>
            <w:tcBorders>
              <w:top w:val="nil"/>
              <w:left w:val="nil"/>
              <w:bottom w:val="single" w:sz="4" w:space="0" w:color="auto"/>
              <w:right w:val="single" w:sz="4" w:space="0" w:color="auto"/>
            </w:tcBorders>
            <w:shd w:val="clear" w:color="auto" w:fill="FFFFFF"/>
            <w:vAlign w:val="bottom"/>
          </w:tcPr>
          <w:p w14:paraId="14C469B8" w14:textId="77777777" w:rsidR="00904D71" w:rsidRPr="006352C2" w:rsidRDefault="00904D71" w:rsidP="008557D5">
            <w:pPr>
              <w:jc w:val="right"/>
              <w:rPr>
                <w:sz w:val="28"/>
                <w:szCs w:val="28"/>
                <w:lang w:val="ru-RU"/>
              </w:rPr>
            </w:pPr>
            <w:r w:rsidRPr="006352C2">
              <w:rPr>
                <w:sz w:val="28"/>
                <w:szCs w:val="28"/>
                <w:lang w:val="ru-RU"/>
              </w:rPr>
              <w:t>1,5</w:t>
            </w:r>
          </w:p>
        </w:tc>
        <w:tc>
          <w:tcPr>
            <w:tcW w:w="1076" w:type="dxa"/>
            <w:gridSpan w:val="2"/>
            <w:tcBorders>
              <w:top w:val="nil"/>
              <w:left w:val="nil"/>
              <w:bottom w:val="single" w:sz="4" w:space="0" w:color="auto"/>
              <w:right w:val="single" w:sz="4" w:space="0" w:color="auto"/>
            </w:tcBorders>
            <w:shd w:val="clear" w:color="auto" w:fill="FFFFFF"/>
            <w:vAlign w:val="bottom"/>
          </w:tcPr>
          <w:p w14:paraId="4E18852B" w14:textId="77777777" w:rsidR="00904D71" w:rsidRPr="006352C2" w:rsidRDefault="00904D71" w:rsidP="008557D5">
            <w:pPr>
              <w:jc w:val="right"/>
              <w:rPr>
                <w:sz w:val="28"/>
                <w:szCs w:val="28"/>
                <w:lang w:val="ru-RU"/>
              </w:rPr>
            </w:pPr>
            <w:r w:rsidRPr="006352C2">
              <w:rPr>
                <w:sz w:val="28"/>
                <w:szCs w:val="28"/>
                <w:lang w:val="ru-RU"/>
              </w:rPr>
              <w:t>1,5</w:t>
            </w:r>
          </w:p>
        </w:tc>
        <w:tc>
          <w:tcPr>
            <w:tcW w:w="992" w:type="dxa"/>
            <w:gridSpan w:val="2"/>
            <w:tcBorders>
              <w:top w:val="nil"/>
              <w:left w:val="nil"/>
              <w:bottom w:val="single" w:sz="4" w:space="0" w:color="auto"/>
              <w:right w:val="single" w:sz="4" w:space="0" w:color="auto"/>
            </w:tcBorders>
            <w:shd w:val="clear" w:color="auto" w:fill="FFFFFF"/>
            <w:vAlign w:val="bottom"/>
          </w:tcPr>
          <w:p w14:paraId="1DB9ADD9" w14:textId="77777777" w:rsidR="00904D71" w:rsidRPr="006352C2" w:rsidRDefault="00904D71" w:rsidP="008557D5">
            <w:pPr>
              <w:jc w:val="right"/>
              <w:rPr>
                <w:sz w:val="28"/>
                <w:szCs w:val="28"/>
                <w:lang w:val="ru-RU"/>
              </w:rPr>
            </w:pPr>
            <w:r w:rsidRPr="006352C2">
              <w:rPr>
                <w:sz w:val="28"/>
                <w:szCs w:val="28"/>
                <w:lang w:val="ru-RU"/>
              </w:rPr>
              <w:t>1,6</w:t>
            </w:r>
          </w:p>
        </w:tc>
      </w:tr>
      <w:tr w:rsidR="006352C2" w:rsidRPr="006352C2" w14:paraId="2A5C439E"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2EED7A28" w14:textId="77777777" w:rsidR="00904D71" w:rsidRPr="006352C2" w:rsidRDefault="00904D71" w:rsidP="008557D5">
            <w:pPr>
              <w:rPr>
                <w:sz w:val="28"/>
                <w:szCs w:val="28"/>
                <w:lang w:val="ru-RU" w:eastAsia="ru-RU"/>
              </w:rPr>
            </w:pPr>
            <w:r w:rsidRPr="006352C2">
              <w:rPr>
                <w:sz w:val="28"/>
                <w:szCs w:val="28"/>
                <w:lang w:val="ru-RU" w:eastAsia="ru-RU"/>
              </w:rPr>
              <w:t xml:space="preserve">Прочая закупка товаров, работ и услуг </w:t>
            </w:r>
            <w:r w:rsidRPr="006352C2">
              <w:rPr>
                <w:sz w:val="28"/>
                <w:szCs w:val="28"/>
                <w:lang w:val="ru-RU" w:eastAsia="ru-RU"/>
              </w:rPr>
              <w:lastRenderedPageBreak/>
              <w:t>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67742905" w14:textId="77777777" w:rsidR="00904D71" w:rsidRPr="006352C2" w:rsidRDefault="00904D71" w:rsidP="008557D5">
            <w:pPr>
              <w:jc w:val="center"/>
              <w:rPr>
                <w:sz w:val="28"/>
                <w:szCs w:val="28"/>
              </w:rPr>
            </w:pPr>
            <w:r w:rsidRPr="006352C2">
              <w:rPr>
                <w:sz w:val="28"/>
                <w:szCs w:val="28"/>
              </w:rPr>
              <w:lastRenderedPageBreak/>
              <w:t>01</w:t>
            </w:r>
          </w:p>
        </w:tc>
        <w:tc>
          <w:tcPr>
            <w:tcW w:w="540" w:type="dxa"/>
            <w:tcBorders>
              <w:top w:val="nil"/>
              <w:left w:val="nil"/>
              <w:bottom w:val="single" w:sz="4" w:space="0" w:color="auto"/>
              <w:right w:val="single" w:sz="4" w:space="0" w:color="auto"/>
            </w:tcBorders>
            <w:shd w:val="clear" w:color="auto" w:fill="auto"/>
            <w:noWrap/>
            <w:vAlign w:val="bottom"/>
          </w:tcPr>
          <w:p w14:paraId="6E569282"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0A3F826F"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417BA3E2"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3F4ADA7C"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35ACA888" w14:textId="77777777" w:rsidR="00904D71" w:rsidRPr="006352C2" w:rsidRDefault="00904D71" w:rsidP="008557D5">
            <w:pPr>
              <w:jc w:val="center"/>
              <w:rPr>
                <w:sz w:val="28"/>
                <w:szCs w:val="28"/>
                <w:lang w:val="ru-RU"/>
              </w:rPr>
            </w:pPr>
            <w:r w:rsidRPr="006352C2">
              <w:rPr>
                <w:sz w:val="28"/>
                <w:szCs w:val="28"/>
                <w:lang w:val="ru-RU"/>
              </w:rPr>
              <w:t>41120</w:t>
            </w:r>
          </w:p>
        </w:tc>
        <w:tc>
          <w:tcPr>
            <w:tcW w:w="721" w:type="dxa"/>
            <w:tcBorders>
              <w:top w:val="nil"/>
              <w:left w:val="nil"/>
              <w:bottom w:val="single" w:sz="4" w:space="0" w:color="auto"/>
              <w:right w:val="single" w:sz="4" w:space="0" w:color="auto"/>
            </w:tcBorders>
            <w:shd w:val="clear" w:color="auto" w:fill="auto"/>
            <w:noWrap/>
            <w:vAlign w:val="bottom"/>
          </w:tcPr>
          <w:p w14:paraId="3BCA28F2" w14:textId="77777777" w:rsidR="00904D71" w:rsidRPr="006352C2" w:rsidRDefault="00904D71" w:rsidP="008557D5">
            <w:pPr>
              <w:jc w:val="center"/>
              <w:rPr>
                <w:sz w:val="28"/>
                <w:szCs w:val="28"/>
                <w:lang w:val="ru-RU"/>
              </w:rPr>
            </w:pPr>
            <w:r w:rsidRPr="006352C2">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5591A6F3" w14:textId="77777777" w:rsidR="00904D71" w:rsidRPr="006352C2" w:rsidRDefault="00904D71" w:rsidP="008557D5">
            <w:pPr>
              <w:jc w:val="right"/>
              <w:rPr>
                <w:sz w:val="28"/>
                <w:szCs w:val="28"/>
                <w:lang w:val="ru-RU"/>
              </w:rPr>
            </w:pPr>
            <w:r w:rsidRPr="006352C2">
              <w:rPr>
                <w:sz w:val="28"/>
                <w:szCs w:val="28"/>
                <w:lang w:val="ru-RU"/>
              </w:rPr>
              <w:t>135,1</w:t>
            </w:r>
          </w:p>
        </w:tc>
        <w:tc>
          <w:tcPr>
            <w:tcW w:w="1076" w:type="dxa"/>
            <w:gridSpan w:val="2"/>
            <w:tcBorders>
              <w:top w:val="nil"/>
              <w:left w:val="nil"/>
              <w:bottom w:val="single" w:sz="4" w:space="0" w:color="auto"/>
              <w:right w:val="single" w:sz="4" w:space="0" w:color="auto"/>
            </w:tcBorders>
            <w:shd w:val="clear" w:color="auto" w:fill="FFFFFF"/>
            <w:vAlign w:val="bottom"/>
          </w:tcPr>
          <w:p w14:paraId="4FBEACB7" w14:textId="77777777" w:rsidR="00904D71" w:rsidRPr="006352C2" w:rsidRDefault="00904D71" w:rsidP="008557D5">
            <w:pPr>
              <w:jc w:val="right"/>
              <w:rPr>
                <w:sz w:val="28"/>
                <w:szCs w:val="28"/>
                <w:lang w:val="ru-RU"/>
              </w:rPr>
            </w:pPr>
            <w:r w:rsidRPr="006352C2">
              <w:rPr>
                <w:sz w:val="28"/>
                <w:szCs w:val="28"/>
                <w:lang w:val="ru-RU"/>
              </w:rPr>
              <w:t>137,7</w:t>
            </w:r>
          </w:p>
        </w:tc>
        <w:tc>
          <w:tcPr>
            <w:tcW w:w="992" w:type="dxa"/>
            <w:gridSpan w:val="2"/>
            <w:tcBorders>
              <w:top w:val="nil"/>
              <w:left w:val="nil"/>
              <w:bottom w:val="single" w:sz="4" w:space="0" w:color="auto"/>
              <w:right w:val="single" w:sz="4" w:space="0" w:color="auto"/>
            </w:tcBorders>
            <w:shd w:val="clear" w:color="auto" w:fill="FFFFFF"/>
            <w:vAlign w:val="bottom"/>
          </w:tcPr>
          <w:p w14:paraId="60F4CCA8" w14:textId="77777777" w:rsidR="00904D71" w:rsidRPr="006352C2" w:rsidRDefault="00904D71" w:rsidP="008557D5">
            <w:pPr>
              <w:jc w:val="right"/>
              <w:rPr>
                <w:sz w:val="28"/>
                <w:szCs w:val="28"/>
                <w:lang w:val="ru-RU"/>
              </w:rPr>
            </w:pPr>
            <w:r w:rsidRPr="006352C2">
              <w:rPr>
                <w:sz w:val="28"/>
                <w:szCs w:val="28"/>
                <w:lang w:val="ru-RU"/>
              </w:rPr>
              <w:t>140,5</w:t>
            </w:r>
          </w:p>
        </w:tc>
      </w:tr>
      <w:tr w:rsidR="006352C2" w:rsidRPr="006352C2" w14:paraId="6872B560"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309ABE2B" w14:textId="77777777" w:rsidR="00904D71" w:rsidRPr="006352C2" w:rsidRDefault="00904D71" w:rsidP="008557D5">
            <w:pPr>
              <w:rPr>
                <w:sz w:val="28"/>
                <w:szCs w:val="28"/>
                <w:lang w:val="ru-RU" w:eastAsia="ru-RU"/>
              </w:rPr>
            </w:pPr>
            <w:r w:rsidRPr="006352C2">
              <w:rPr>
                <w:sz w:val="28"/>
                <w:szCs w:val="28"/>
                <w:lang w:val="ru-RU" w:eastAsia="ru-RU"/>
              </w:rPr>
              <w:lastRenderedPageBreak/>
              <w:t xml:space="preserve">Уплата налога на имущество организаций и земельного налога </w:t>
            </w:r>
          </w:p>
        </w:tc>
        <w:tc>
          <w:tcPr>
            <w:tcW w:w="540" w:type="dxa"/>
            <w:tcBorders>
              <w:top w:val="nil"/>
              <w:left w:val="nil"/>
              <w:bottom w:val="single" w:sz="4" w:space="0" w:color="auto"/>
              <w:right w:val="single" w:sz="4" w:space="0" w:color="auto"/>
            </w:tcBorders>
            <w:shd w:val="clear" w:color="auto" w:fill="auto"/>
            <w:noWrap/>
            <w:vAlign w:val="bottom"/>
          </w:tcPr>
          <w:p w14:paraId="3B7E532F"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784A0A90"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4B842402"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27663792"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176EA386"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0A840A19" w14:textId="77777777" w:rsidR="00904D71" w:rsidRPr="006352C2" w:rsidRDefault="00904D71" w:rsidP="008557D5">
            <w:pPr>
              <w:jc w:val="center"/>
              <w:rPr>
                <w:sz w:val="28"/>
                <w:szCs w:val="28"/>
                <w:lang w:val="ru-RU"/>
              </w:rPr>
            </w:pPr>
            <w:r w:rsidRPr="006352C2">
              <w:rPr>
                <w:sz w:val="28"/>
                <w:szCs w:val="28"/>
                <w:lang w:val="ru-RU"/>
              </w:rPr>
              <w:t>41120</w:t>
            </w:r>
          </w:p>
        </w:tc>
        <w:tc>
          <w:tcPr>
            <w:tcW w:w="721" w:type="dxa"/>
            <w:tcBorders>
              <w:top w:val="nil"/>
              <w:left w:val="nil"/>
              <w:bottom w:val="single" w:sz="4" w:space="0" w:color="auto"/>
              <w:right w:val="single" w:sz="4" w:space="0" w:color="auto"/>
            </w:tcBorders>
            <w:shd w:val="clear" w:color="auto" w:fill="auto"/>
            <w:noWrap/>
            <w:vAlign w:val="bottom"/>
          </w:tcPr>
          <w:p w14:paraId="06842053" w14:textId="77777777" w:rsidR="00904D71" w:rsidRPr="006352C2" w:rsidRDefault="00904D71" w:rsidP="008557D5">
            <w:pPr>
              <w:jc w:val="center"/>
              <w:rPr>
                <w:sz w:val="28"/>
                <w:szCs w:val="28"/>
                <w:lang w:val="ru-RU"/>
              </w:rPr>
            </w:pPr>
            <w:r w:rsidRPr="006352C2">
              <w:rPr>
                <w:sz w:val="28"/>
                <w:szCs w:val="28"/>
                <w:lang w:val="ru-RU"/>
              </w:rPr>
              <w:t>851</w:t>
            </w:r>
          </w:p>
        </w:tc>
        <w:tc>
          <w:tcPr>
            <w:tcW w:w="996" w:type="dxa"/>
            <w:gridSpan w:val="3"/>
            <w:tcBorders>
              <w:top w:val="nil"/>
              <w:left w:val="nil"/>
              <w:bottom w:val="single" w:sz="4" w:space="0" w:color="auto"/>
              <w:right w:val="single" w:sz="4" w:space="0" w:color="auto"/>
            </w:tcBorders>
            <w:shd w:val="clear" w:color="auto" w:fill="FFFFFF"/>
            <w:vAlign w:val="bottom"/>
          </w:tcPr>
          <w:p w14:paraId="15D8CF52" w14:textId="77777777" w:rsidR="00904D71" w:rsidRPr="006352C2" w:rsidRDefault="00904D71" w:rsidP="008557D5">
            <w:pPr>
              <w:jc w:val="right"/>
              <w:rPr>
                <w:sz w:val="28"/>
                <w:szCs w:val="28"/>
                <w:lang w:val="ru-RU"/>
              </w:rPr>
            </w:pPr>
            <w:r w:rsidRPr="006352C2">
              <w:rPr>
                <w:sz w:val="28"/>
                <w:szCs w:val="28"/>
                <w:lang w:val="ru-RU"/>
              </w:rPr>
              <w:t>3,5</w:t>
            </w:r>
          </w:p>
        </w:tc>
        <w:tc>
          <w:tcPr>
            <w:tcW w:w="1076" w:type="dxa"/>
            <w:gridSpan w:val="2"/>
            <w:tcBorders>
              <w:top w:val="nil"/>
              <w:left w:val="nil"/>
              <w:bottom w:val="single" w:sz="4" w:space="0" w:color="auto"/>
              <w:right w:val="single" w:sz="4" w:space="0" w:color="auto"/>
            </w:tcBorders>
            <w:shd w:val="clear" w:color="auto" w:fill="FFFFFF"/>
            <w:vAlign w:val="bottom"/>
          </w:tcPr>
          <w:p w14:paraId="399634FC" w14:textId="77777777" w:rsidR="00904D71" w:rsidRPr="006352C2" w:rsidRDefault="00904D71" w:rsidP="008557D5">
            <w:pPr>
              <w:jc w:val="right"/>
              <w:rPr>
                <w:sz w:val="28"/>
                <w:szCs w:val="28"/>
                <w:lang w:val="ru-RU"/>
              </w:rPr>
            </w:pPr>
            <w:r w:rsidRPr="006352C2">
              <w:rPr>
                <w:sz w:val="28"/>
                <w:szCs w:val="28"/>
                <w:lang w:val="ru-RU"/>
              </w:rPr>
              <w:t>3,5</w:t>
            </w:r>
          </w:p>
        </w:tc>
        <w:tc>
          <w:tcPr>
            <w:tcW w:w="992" w:type="dxa"/>
            <w:gridSpan w:val="2"/>
            <w:tcBorders>
              <w:top w:val="nil"/>
              <w:left w:val="nil"/>
              <w:bottom w:val="single" w:sz="4" w:space="0" w:color="auto"/>
              <w:right w:val="single" w:sz="4" w:space="0" w:color="auto"/>
            </w:tcBorders>
            <w:shd w:val="clear" w:color="auto" w:fill="FFFFFF"/>
            <w:vAlign w:val="bottom"/>
          </w:tcPr>
          <w:p w14:paraId="527B8A3A" w14:textId="77777777" w:rsidR="00904D71" w:rsidRPr="006352C2" w:rsidRDefault="00904D71" w:rsidP="008557D5">
            <w:pPr>
              <w:jc w:val="right"/>
              <w:rPr>
                <w:sz w:val="28"/>
                <w:szCs w:val="28"/>
                <w:lang w:val="ru-RU"/>
              </w:rPr>
            </w:pPr>
            <w:r w:rsidRPr="006352C2">
              <w:rPr>
                <w:sz w:val="28"/>
                <w:szCs w:val="28"/>
                <w:lang w:val="ru-RU"/>
              </w:rPr>
              <w:t>3,5</w:t>
            </w:r>
          </w:p>
        </w:tc>
      </w:tr>
      <w:tr w:rsidR="006352C2" w:rsidRPr="006352C2" w14:paraId="221B4624" w14:textId="77777777" w:rsidTr="006352C2">
        <w:trPr>
          <w:gridAfter w:val="1"/>
          <w:wAfter w:w="6" w:type="dxa"/>
          <w:trHeight w:val="375"/>
        </w:trPr>
        <w:tc>
          <w:tcPr>
            <w:tcW w:w="3085" w:type="dxa"/>
            <w:tcBorders>
              <w:top w:val="nil"/>
              <w:left w:val="single" w:sz="4" w:space="0" w:color="auto"/>
              <w:bottom w:val="single" w:sz="4" w:space="0" w:color="auto"/>
              <w:right w:val="single" w:sz="4" w:space="0" w:color="auto"/>
            </w:tcBorders>
            <w:shd w:val="clear" w:color="auto" w:fill="auto"/>
            <w:vAlign w:val="bottom"/>
          </w:tcPr>
          <w:p w14:paraId="13A509B5" w14:textId="77777777" w:rsidR="00904D71" w:rsidRPr="006352C2" w:rsidRDefault="00904D71" w:rsidP="008557D5">
            <w:pPr>
              <w:rPr>
                <w:sz w:val="28"/>
                <w:szCs w:val="28"/>
                <w:lang w:val="ru-RU" w:eastAsia="ru-RU"/>
              </w:rPr>
            </w:pPr>
            <w:r w:rsidRPr="006352C2">
              <w:rPr>
                <w:sz w:val="28"/>
                <w:szCs w:val="28"/>
                <w:lang w:val="ru-RU" w:eastAsia="ru-RU"/>
              </w:rPr>
              <w:t>Уплата прочих налогов, сборов</w:t>
            </w:r>
          </w:p>
        </w:tc>
        <w:tc>
          <w:tcPr>
            <w:tcW w:w="540" w:type="dxa"/>
            <w:tcBorders>
              <w:top w:val="nil"/>
              <w:left w:val="nil"/>
              <w:bottom w:val="single" w:sz="4" w:space="0" w:color="auto"/>
              <w:right w:val="single" w:sz="4" w:space="0" w:color="auto"/>
            </w:tcBorders>
            <w:shd w:val="clear" w:color="auto" w:fill="auto"/>
            <w:noWrap/>
            <w:vAlign w:val="bottom"/>
          </w:tcPr>
          <w:p w14:paraId="3D721276"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5C3B0B10"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6024489E"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6B02AD23"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60B90C74"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361F97FB" w14:textId="77777777" w:rsidR="00904D71" w:rsidRPr="006352C2" w:rsidRDefault="00904D71" w:rsidP="008557D5">
            <w:pPr>
              <w:jc w:val="center"/>
              <w:rPr>
                <w:sz w:val="28"/>
                <w:szCs w:val="28"/>
                <w:lang w:val="ru-RU"/>
              </w:rPr>
            </w:pPr>
            <w:r w:rsidRPr="006352C2">
              <w:rPr>
                <w:sz w:val="28"/>
                <w:szCs w:val="28"/>
                <w:lang w:val="ru-RU"/>
              </w:rPr>
              <w:t>41120</w:t>
            </w:r>
          </w:p>
        </w:tc>
        <w:tc>
          <w:tcPr>
            <w:tcW w:w="721" w:type="dxa"/>
            <w:tcBorders>
              <w:top w:val="nil"/>
              <w:left w:val="nil"/>
              <w:bottom w:val="single" w:sz="4" w:space="0" w:color="auto"/>
              <w:right w:val="single" w:sz="4" w:space="0" w:color="auto"/>
            </w:tcBorders>
            <w:shd w:val="clear" w:color="auto" w:fill="auto"/>
            <w:noWrap/>
            <w:vAlign w:val="bottom"/>
          </w:tcPr>
          <w:p w14:paraId="751649DA" w14:textId="77777777" w:rsidR="00904D71" w:rsidRPr="006352C2" w:rsidRDefault="00904D71" w:rsidP="008557D5">
            <w:pPr>
              <w:jc w:val="center"/>
              <w:rPr>
                <w:sz w:val="28"/>
                <w:szCs w:val="28"/>
                <w:lang w:val="ru-RU"/>
              </w:rPr>
            </w:pPr>
            <w:r w:rsidRPr="006352C2">
              <w:rPr>
                <w:sz w:val="28"/>
                <w:szCs w:val="28"/>
                <w:lang w:val="ru-RU"/>
              </w:rPr>
              <w:t>852</w:t>
            </w:r>
          </w:p>
        </w:tc>
        <w:tc>
          <w:tcPr>
            <w:tcW w:w="996" w:type="dxa"/>
            <w:gridSpan w:val="3"/>
            <w:tcBorders>
              <w:top w:val="nil"/>
              <w:left w:val="nil"/>
              <w:bottom w:val="single" w:sz="4" w:space="0" w:color="auto"/>
              <w:right w:val="single" w:sz="4" w:space="0" w:color="auto"/>
            </w:tcBorders>
            <w:shd w:val="clear" w:color="auto" w:fill="FFFFFF"/>
            <w:vAlign w:val="bottom"/>
          </w:tcPr>
          <w:p w14:paraId="731C2FF2" w14:textId="77777777" w:rsidR="00904D71" w:rsidRPr="006352C2" w:rsidRDefault="00904D71" w:rsidP="008557D5">
            <w:pPr>
              <w:jc w:val="right"/>
              <w:rPr>
                <w:sz w:val="28"/>
                <w:szCs w:val="28"/>
                <w:lang w:val="ru-RU"/>
              </w:rPr>
            </w:pPr>
            <w:r w:rsidRPr="006352C2">
              <w:rPr>
                <w:sz w:val="28"/>
                <w:szCs w:val="28"/>
                <w:lang w:val="ru-RU"/>
              </w:rPr>
              <w:t>0</w:t>
            </w:r>
          </w:p>
        </w:tc>
        <w:tc>
          <w:tcPr>
            <w:tcW w:w="1076" w:type="dxa"/>
            <w:gridSpan w:val="2"/>
            <w:tcBorders>
              <w:top w:val="nil"/>
              <w:left w:val="nil"/>
              <w:bottom w:val="single" w:sz="4" w:space="0" w:color="auto"/>
              <w:right w:val="single" w:sz="4" w:space="0" w:color="auto"/>
            </w:tcBorders>
            <w:shd w:val="clear" w:color="auto" w:fill="FFFFFF"/>
            <w:vAlign w:val="bottom"/>
          </w:tcPr>
          <w:p w14:paraId="1B684B94" w14:textId="77777777" w:rsidR="00904D71" w:rsidRPr="006352C2" w:rsidRDefault="00904D71" w:rsidP="008557D5">
            <w:pPr>
              <w:jc w:val="right"/>
              <w:rPr>
                <w:sz w:val="28"/>
                <w:szCs w:val="28"/>
                <w:lang w:val="ru-RU"/>
              </w:rPr>
            </w:pPr>
            <w:r w:rsidRPr="006352C2">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0B283F91" w14:textId="77777777" w:rsidR="00904D71" w:rsidRPr="006352C2" w:rsidRDefault="00904D71" w:rsidP="008557D5">
            <w:pPr>
              <w:jc w:val="right"/>
              <w:rPr>
                <w:sz w:val="28"/>
                <w:szCs w:val="28"/>
                <w:lang w:val="ru-RU"/>
              </w:rPr>
            </w:pPr>
            <w:r w:rsidRPr="006352C2">
              <w:rPr>
                <w:sz w:val="28"/>
                <w:szCs w:val="28"/>
                <w:lang w:val="ru-RU"/>
              </w:rPr>
              <w:t>0</w:t>
            </w:r>
          </w:p>
        </w:tc>
      </w:tr>
      <w:tr w:rsidR="006352C2" w:rsidRPr="006352C2" w14:paraId="69556FA5"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B5E89DB" w14:textId="77777777" w:rsidR="00904D71" w:rsidRPr="006352C2" w:rsidRDefault="00904D71" w:rsidP="008557D5">
            <w:pPr>
              <w:rPr>
                <w:sz w:val="28"/>
                <w:szCs w:val="28"/>
                <w:lang w:val="ru-RU" w:eastAsia="ru-RU"/>
              </w:rPr>
            </w:pPr>
            <w:r w:rsidRPr="006352C2">
              <w:rPr>
                <w:sz w:val="28"/>
                <w:szCs w:val="28"/>
                <w:lang w:val="ru-RU" w:eastAsia="ru-RU"/>
              </w:rPr>
              <w:t>Уплата иных платежей</w:t>
            </w:r>
          </w:p>
        </w:tc>
        <w:tc>
          <w:tcPr>
            <w:tcW w:w="540" w:type="dxa"/>
            <w:tcBorders>
              <w:top w:val="nil"/>
              <w:left w:val="nil"/>
              <w:bottom w:val="single" w:sz="4" w:space="0" w:color="auto"/>
              <w:right w:val="single" w:sz="4" w:space="0" w:color="auto"/>
            </w:tcBorders>
            <w:shd w:val="clear" w:color="auto" w:fill="auto"/>
            <w:noWrap/>
            <w:vAlign w:val="bottom"/>
          </w:tcPr>
          <w:p w14:paraId="44DB4191"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2A6F3B8F"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084C954D" w14:textId="77777777" w:rsidR="00904D71" w:rsidRPr="006352C2" w:rsidRDefault="00904D71" w:rsidP="008557D5">
            <w:pPr>
              <w:jc w:val="center"/>
              <w:rPr>
                <w:sz w:val="28"/>
                <w:szCs w:val="28"/>
                <w:lang w:val="ru-RU"/>
              </w:rPr>
            </w:pPr>
            <w:r w:rsidRPr="006352C2">
              <w:rPr>
                <w:sz w:val="28"/>
                <w:szCs w:val="28"/>
                <w:lang w:val="ru-RU"/>
              </w:rPr>
              <w:t>01</w:t>
            </w:r>
          </w:p>
        </w:tc>
        <w:tc>
          <w:tcPr>
            <w:tcW w:w="360" w:type="dxa"/>
            <w:tcBorders>
              <w:top w:val="nil"/>
              <w:left w:val="nil"/>
              <w:bottom w:val="single" w:sz="4" w:space="0" w:color="auto"/>
              <w:right w:val="single" w:sz="4" w:space="0" w:color="auto"/>
            </w:tcBorders>
            <w:shd w:val="clear" w:color="auto" w:fill="auto"/>
            <w:noWrap/>
            <w:vAlign w:val="bottom"/>
          </w:tcPr>
          <w:p w14:paraId="7D084EDC"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42C64E59" w14:textId="77777777" w:rsidR="00904D71" w:rsidRPr="006352C2" w:rsidRDefault="00904D71" w:rsidP="008557D5">
            <w:pPr>
              <w:jc w:val="center"/>
              <w:rPr>
                <w:sz w:val="28"/>
                <w:szCs w:val="28"/>
                <w:lang w:val="ru-RU"/>
              </w:rPr>
            </w:pPr>
            <w:r w:rsidRPr="006352C2">
              <w:rPr>
                <w:sz w:val="28"/>
                <w:szCs w:val="28"/>
                <w:lang w:val="ru-RU"/>
              </w:rPr>
              <w:t>01</w:t>
            </w:r>
          </w:p>
        </w:tc>
        <w:tc>
          <w:tcPr>
            <w:tcW w:w="1176" w:type="dxa"/>
            <w:tcBorders>
              <w:top w:val="nil"/>
              <w:left w:val="nil"/>
              <w:bottom w:val="single" w:sz="4" w:space="0" w:color="auto"/>
              <w:right w:val="single" w:sz="4" w:space="0" w:color="auto"/>
            </w:tcBorders>
            <w:shd w:val="clear" w:color="auto" w:fill="auto"/>
            <w:vAlign w:val="bottom"/>
          </w:tcPr>
          <w:p w14:paraId="4CB8930F" w14:textId="77777777" w:rsidR="00904D71" w:rsidRPr="006352C2" w:rsidRDefault="00904D71" w:rsidP="008557D5">
            <w:pPr>
              <w:jc w:val="center"/>
              <w:rPr>
                <w:sz w:val="28"/>
                <w:szCs w:val="28"/>
                <w:lang w:val="ru-RU"/>
              </w:rPr>
            </w:pPr>
            <w:r w:rsidRPr="006352C2">
              <w:rPr>
                <w:sz w:val="28"/>
                <w:szCs w:val="28"/>
                <w:lang w:val="ru-RU"/>
              </w:rPr>
              <w:t>41120</w:t>
            </w:r>
          </w:p>
        </w:tc>
        <w:tc>
          <w:tcPr>
            <w:tcW w:w="721" w:type="dxa"/>
            <w:tcBorders>
              <w:top w:val="nil"/>
              <w:left w:val="nil"/>
              <w:bottom w:val="single" w:sz="4" w:space="0" w:color="auto"/>
              <w:right w:val="single" w:sz="4" w:space="0" w:color="auto"/>
            </w:tcBorders>
            <w:shd w:val="clear" w:color="auto" w:fill="auto"/>
            <w:noWrap/>
            <w:vAlign w:val="bottom"/>
          </w:tcPr>
          <w:p w14:paraId="5FEE8169" w14:textId="77777777" w:rsidR="00904D71" w:rsidRPr="006352C2" w:rsidRDefault="00904D71" w:rsidP="008557D5">
            <w:pPr>
              <w:jc w:val="center"/>
              <w:rPr>
                <w:sz w:val="28"/>
                <w:szCs w:val="28"/>
                <w:lang w:val="ru-RU"/>
              </w:rPr>
            </w:pPr>
            <w:r w:rsidRPr="006352C2">
              <w:rPr>
                <w:sz w:val="28"/>
                <w:szCs w:val="28"/>
                <w:lang w:val="ru-RU"/>
              </w:rPr>
              <w:t>853</w:t>
            </w:r>
          </w:p>
        </w:tc>
        <w:tc>
          <w:tcPr>
            <w:tcW w:w="996" w:type="dxa"/>
            <w:gridSpan w:val="3"/>
            <w:tcBorders>
              <w:top w:val="nil"/>
              <w:left w:val="nil"/>
              <w:bottom w:val="single" w:sz="4" w:space="0" w:color="auto"/>
              <w:right w:val="single" w:sz="4" w:space="0" w:color="auto"/>
            </w:tcBorders>
            <w:shd w:val="clear" w:color="auto" w:fill="FFFFFF"/>
            <w:vAlign w:val="bottom"/>
          </w:tcPr>
          <w:p w14:paraId="5BE7869D" w14:textId="77777777" w:rsidR="00904D71" w:rsidRPr="006352C2" w:rsidRDefault="00904D71" w:rsidP="008557D5">
            <w:pPr>
              <w:jc w:val="right"/>
              <w:rPr>
                <w:sz w:val="28"/>
                <w:szCs w:val="28"/>
                <w:lang w:val="ru-RU"/>
              </w:rPr>
            </w:pPr>
            <w:r w:rsidRPr="006352C2">
              <w:rPr>
                <w:sz w:val="28"/>
                <w:szCs w:val="28"/>
                <w:lang w:val="ru-RU"/>
              </w:rPr>
              <w:t>0</w:t>
            </w:r>
          </w:p>
        </w:tc>
        <w:tc>
          <w:tcPr>
            <w:tcW w:w="1076" w:type="dxa"/>
            <w:gridSpan w:val="2"/>
            <w:tcBorders>
              <w:top w:val="nil"/>
              <w:left w:val="nil"/>
              <w:bottom w:val="single" w:sz="4" w:space="0" w:color="auto"/>
              <w:right w:val="single" w:sz="4" w:space="0" w:color="auto"/>
            </w:tcBorders>
            <w:shd w:val="clear" w:color="auto" w:fill="FFFFFF"/>
            <w:vAlign w:val="bottom"/>
          </w:tcPr>
          <w:p w14:paraId="5C241D55" w14:textId="77777777" w:rsidR="00904D71" w:rsidRPr="006352C2" w:rsidRDefault="00904D71" w:rsidP="008557D5">
            <w:pPr>
              <w:jc w:val="right"/>
              <w:rPr>
                <w:sz w:val="28"/>
                <w:szCs w:val="28"/>
                <w:lang w:val="ru-RU"/>
              </w:rPr>
            </w:pPr>
            <w:r w:rsidRPr="006352C2">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70864016" w14:textId="77777777" w:rsidR="00904D71" w:rsidRPr="006352C2" w:rsidRDefault="00904D71" w:rsidP="008557D5">
            <w:pPr>
              <w:jc w:val="right"/>
              <w:rPr>
                <w:sz w:val="28"/>
                <w:szCs w:val="28"/>
                <w:lang w:val="ru-RU"/>
              </w:rPr>
            </w:pPr>
            <w:r w:rsidRPr="006352C2">
              <w:rPr>
                <w:sz w:val="28"/>
                <w:szCs w:val="28"/>
                <w:lang w:val="ru-RU"/>
              </w:rPr>
              <w:t>0</w:t>
            </w:r>
          </w:p>
        </w:tc>
      </w:tr>
      <w:tr w:rsidR="006352C2" w:rsidRPr="006352C2" w14:paraId="779DBA82"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DA8FD43" w14:textId="77777777" w:rsidR="00904D71" w:rsidRPr="006352C2" w:rsidRDefault="00904D71" w:rsidP="008557D5">
            <w:pPr>
              <w:rPr>
                <w:sz w:val="28"/>
                <w:szCs w:val="28"/>
                <w:lang w:val="ru-RU"/>
              </w:rPr>
            </w:pPr>
            <w:r w:rsidRPr="006352C2">
              <w:rPr>
                <w:sz w:val="28"/>
                <w:szCs w:val="28"/>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2708B188" w14:textId="77777777" w:rsidR="00904D71" w:rsidRPr="006352C2" w:rsidRDefault="00904D71" w:rsidP="008557D5">
            <w:pPr>
              <w:jc w:val="center"/>
              <w:rPr>
                <w:sz w:val="28"/>
                <w:szCs w:val="28"/>
                <w:lang w:val="ru-RU"/>
              </w:rPr>
            </w:pPr>
            <w:r w:rsidRPr="006352C2">
              <w:rPr>
                <w:sz w:val="28"/>
                <w:szCs w:val="28"/>
                <w:lang w:val="ru-RU"/>
              </w:rPr>
              <w:t>01</w:t>
            </w:r>
          </w:p>
        </w:tc>
        <w:tc>
          <w:tcPr>
            <w:tcW w:w="540" w:type="dxa"/>
            <w:tcBorders>
              <w:top w:val="nil"/>
              <w:left w:val="nil"/>
              <w:bottom w:val="single" w:sz="4" w:space="0" w:color="auto"/>
              <w:right w:val="single" w:sz="4" w:space="0" w:color="auto"/>
            </w:tcBorders>
            <w:shd w:val="clear" w:color="auto" w:fill="auto"/>
            <w:noWrap/>
            <w:vAlign w:val="bottom"/>
          </w:tcPr>
          <w:p w14:paraId="138F7F1B" w14:textId="77777777" w:rsidR="00904D71" w:rsidRPr="006352C2" w:rsidRDefault="00904D71" w:rsidP="008557D5">
            <w:pPr>
              <w:jc w:val="center"/>
              <w:rPr>
                <w:sz w:val="28"/>
                <w:szCs w:val="28"/>
                <w:lang w:val="ru-RU"/>
              </w:rPr>
            </w:pPr>
            <w:r w:rsidRPr="006352C2">
              <w:rPr>
                <w:sz w:val="28"/>
                <w:szCs w:val="28"/>
                <w:lang w:val="ru-RU"/>
              </w:rPr>
              <w:t>04</w:t>
            </w:r>
          </w:p>
        </w:tc>
        <w:tc>
          <w:tcPr>
            <w:tcW w:w="540" w:type="dxa"/>
            <w:tcBorders>
              <w:top w:val="nil"/>
              <w:left w:val="nil"/>
              <w:bottom w:val="single" w:sz="4" w:space="0" w:color="auto"/>
              <w:right w:val="single" w:sz="4" w:space="0" w:color="auto"/>
            </w:tcBorders>
            <w:shd w:val="clear" w:color="auto" w:fill="auto"/>
            <w:noWrap/>
            <w:vAlign w:val="bottom"/>
          </w:tcPr>
          <w:p w14:paraId="030BFA57"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7D8F92AD" w14:textId="77777777" w:rsidR="00904D71" w:rsidRPr="006352C2" w:rsidRDefault="00904D71" w:rsidP="008557D5">
            <w:pPr>
              <w:jc w:val="center"/>
              <w:rPr>
                <w:sz w:val="28"/>
                <w:szCs w:val="28"/>
                <w:lang w:val="ru-RU"/>
              </w:rPr>
            </w:pPr>
            <w:r w:rsidRPr="006352C2">
              <w:rPr>
                <w:sz w:val="28"/>
                <w:szCs w:val="28"/>
                <w:lang w:val="ru-RU"/>
              </w:rPr>
              <w:t>0</w:t>
            </w:r>
          </w:p>
        </w:tc>
        <w:tc>
          <w:tcPr>
            <w:tcW w:w="714" w:type="dxa"/>
            <w:tcBorders>
              <w:top w:val="nil"/>
              <w:left w:val="nil"/>
              <w:bottom w:val="single" w:sz="4" w:space="0" w:color="auto"/>
              <w:right w:val="single" w:sz="4" w:space="0" w:color="auto"/>
            </w:tcBorders>
            <w:shd w:val="clear" w:color="auto" w:fill="auto"/>
            <w:noWrap/>
            <w:vAlign w:val="bottom"/>
          </w:tcPr>
          <w:p w14:paraId="07FAE419" w14:textId="77777777" w:rsidR="00904D71" w:rsidRPr="006352C2" w:rsidRDefault="00904D71" w:rsidP="008557D5">
            <w:pPr>
              <w:jc w:val="center"/>
              <w:rPr>
                <w:sz w:val="28"/>
                <w:szCs w:val="28"/>
                <w:lang w:val="ru-RU"/>
              </w:rPr>
            </w:pPr>
          </w:p>
        </w:tc>
        <w:tc>
          <w:tcPr>
            <w:tcW w:w="1176" w:type="dxa"/>
            <w:tcBorders>
              <w:top w:val="nil"/>
              <w:left w:val="nil"/>
              <w:bottom w:val="single" w:sz="4" w:space="0" w:color="auto"/>
              <w:right w:val="single" w:sz="4" w:space="0" w:color="auto"/>
            </w:tcBorders>
            <w:shd w:val="clear" w:color="auto" w:fill="auto"/>
            <w:vAlign w:val="bottom"/>
          </w:tcPr>
          <w:p w14:paraId="3F0D5731" w14:textId="77777777" w:rsidR="00904D71" w:rsidRPr="006352C2" w:rsidRDefault="00904D71" w:rsidP="008557D5">
            <w:pPr>
              <w:jc w:val="center"/>
              <w:rPr>
                <w:sz w:val="28"/>
                <w:szCs w:val="28"/>
                <w:lang w:val="ru-RU"/>
              </w:rPr>
            </w:pPr>
          </w:p>
        </w:tc>
        <w:tc>
          <w:tcPr>
            <w:tcW w:w="721" w:type="dxa"/>
            <w:tcBorders>
              <w:top w:val="nil"/>
              <w:left w:val="nil"/>
              <w:bottom w:val="single" w:sz="4" w:space="0" w:color="auto"/>
              <w:right w:val="single" w:sz="4" w:space="0" w:color="auto"/>
            </w:tcBorders>
            <w:shd w:val="clear" w:color="auto" w:fill="auto"/>
            <w:noWrap/>
            <w:vAlign w:val="bottom"/>
          </w:tcPr>
          <w:p w14:paraId="7DD6D0E8" w14:textId="77777777" w:rsidR="00904D71" w:rsidRPr="006352C2" w:rsidRDefault="00904D71" w:rsidP="008557D5">
            <w:pPr>
              <w:jc w:val="center"/>
              <w:rPr>
                <w:sz w:val="28"/>
                <w:szCs w:val="28"/>
                <w:lang w:val="ru-RU"/>
              </w:rPr>
            </w:pPr>
          </w:p>
        </w:tc>
        <w:tc>
          <w:tcPr>
            <w:tcW w:w="996" w:type="dxa"/>
            <w:gridSpan w:val="3"/>
            <w:tcBorders>
              <w:top w:val="nil"/>
              <w:left w:val="nil"/>
              <w:bottom w:val="single" w:sz="4" w:space="0" w:color="auto"/>
              <w:right w:val="single" w:sz="4" w:space="0" w:color="auto"/>
            </w:tcBorders>
            <w:shd w:val="clear" w:color="auto" w:fill="FFFFFF"/>
            <w:vAlign w:val="bottom"/>
          </w:tcPr>
          <w:p w14:paraId="351959E1" w14:textId="77777777" w:rsidR="00904D71" w:rsidRPr="006352C2" w:rsidRDefault="00904D71" w:rsidP="008557D5">
            <w:pPr>
              <w:jc w:val="right"/>
              <w:rPr>
                <w:sz w:val="28"/>
                <w:szCs w:val="28"/>
                <w:lang w:val="ru-RU"/>
              </w:rPr>
            </w:pPr>
            <w:r w:rsidRPr="006352C2">
              <w:rPr>
                <w:sz w:val="28"/>
                <w:szCs w:val="28"/>
                <w:lang w:val="ru-RU"/>
              </w:rPr>
              <w:t>0,8</w:t>
            </w:r>
          </w:p>
        </w:tc>
        <w:tc>
          <w:tcPr>
            <w:tcW w:w="1076" w:type="dxa"/>
            <w:gridSpan w:val="2"/>
            <w:tcBorders>
              <w:top w:val="nil"/>
              <w:left w:val="nil"/>
              <w:bottom w:val="single" w:sz="4" w:space="0" w:color="auto"/>
              <w:right w:val="single" w:sz="4" w:space="0" w:color="auto"/>
            </w:tcBorders>
            <w:shd w:val="clear" w:color="auto" w:fill="FFFFFF"/>
            <w:vAlign w:val="bottom"/>
          </w:tcPr>
          <w:p w14:paraId="2899E17C" w14:textId="77777777" w:rsidR="00904D71" w:rsidRPr="006352C2" w:rsidRDefault="00904D71" w:rsidP="008557D5">
            <w:pPr>
              <w:jc w:val="right"/>
              <w:rPr>
                <w:sz w:val="28"/>
                <w:szCs w:val="28"/>
                <w:lang w:val="ru-RU"/>
              </w:rPr>
            </w:pPr>
            <w:r w:rsidRPr="006352C2">
              <w:rPr>
                <w:sz w:val="28"/>
                <w:szCs w:val="28"/>
                <w:lang w:val="ru-RU"/>
              </w:rPr>
              <w:t>0,8</w:t>
            </w:r>
          </w:p>
        </w:tc>
        <w:tc>
          <w:tcPr>
            <w:tcW w:w="992" w:type="dxa"/>
            <w:gridSpan w:val="2"/>
            <w:tcBorders>
              <w:top w:val="nil"/>
              <w:left w:val="nil"/>
              <w:bottom w:val="single" w:sz="4" w:space="0" w:color="auto"/>
              <w:right w:val="single" w:sz="4" w:space="0" w:color="auto"/>
            </w:tcBorders>
            <w:shd w:val="clear" w:color="auto" w:fill="FFFFFF"/>
            <w:vAlign w:val="bottom"/>
          </w:tcPr>
          <w:p w14:paraId="326C163C" w14:textId="77777777" w:rsidR="00904D71" w:rsidRPr="006352C2" w:rsidRDefault="00904D71" w:rsidP="008557D5">
            <w:pPr>
              <w:jc w:val="right"/>
              <w:rPr>
                <w:sz w:val="28"/>
                <w:szCs w:val="28"/>
                <w:lang w:val="ru-RU"/>
              </w:rPr>
            </w:pPr>
            <w:r w:rsidRPr="006352C2">
              <w:rPr>
                <w:sz w:val="28"/>
                <w:szCs w:val="28"/>
                <w:lang w:val="ru-RU"/>
              </w:rPr>
              <w:t>0,8</w:t>
            </w:r>
          </w:p>
        </w:tc>
      </w:tr>
      <w:tr w:rsidR="006352C2" w:rsidRPr="006352C2" w14:paraId="2A5D66EB"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79090EB3" w14:textId="77777777" w:rsidR="00904D71" w:rsidRPr="006352C2" w:rsidRDefault="00904D71" w:rsidP="008557D5">
            <w:pPr>
              <w:rPr>
                <w:sz w:val="28"/>
                <w:szCs w:val="28"/>
                <w:lang w:val="ru-RU"/>
              </w:rPr>
            </w:pPr>
            <w:r w:rsidRPr="006352C2">
              <w:rPr>
                <w:sz w:val="28"/>
                <w:szCs w:val="28"/>
                <w:lang w:val="ru-RU" w:eastAsia="ru-RU"/>
              </w:rPr>
              <w:t xml:space="preserve">Непрограммные расходы в рамках </w:t>
            </w:r>
            <w:proofErr w:type="gramStart"/>
            <w:r w:rsidRPr="006352C2">
              <w:rPr>
                <w:sz w:val="28"/>
                <w:szCs w:val="28"/>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6B85E46F" w14:textId="77777777" w:rsidR="00904D71" w:rsidRPr="006352C2" w:rsidRDefault="00904D71" w:rsidP="008557D5">
            <w:pPr>
              <w:jc w:val="center"/>
              <w:rPr>
                <w:sz w:val="28"/>
                <w:szCs w:val="28"/>
                <w:lang w:val="ru-RU"/>
              </w:rPr>
            </w:pPr>
            <w:r w:rsidRPr="006352C2">
              <w:rPr>
                <w:sz w:val="28"/>
                <w:szCs w:val="28"/>
                <w:lang w:val="ru-RU"/>
              </w:rPr>
              <w:t>01</w:t>
            </w:r>
          </w:p>
        </w:tc>
        <w:tc>
          <w:tcPr>
            <w:tcW w:w="540" w:type="dxa"/>
            <w:tcBorders>
              <w:top w:val="nil"/>
              <w:left w:val="nil"/>
              <w:bottom w:val="single" w:sz="4" w:space="0" w:color="auto"/>
              <w:right w:val="single" w:sz="4" w:space="0" w:color="auto"/>
            </w:tcBorders>
            <w:shd w:val="clear" w:color="auto" w:fill="auto"/>
            <w:noWrap/>
            <w:vAlign w:val="bottom"/>
          </w:tcPr>
          <w:p w14:paraId="0A995676" w14:textId="77777777" w:rsidR="00904D71" w:rsidRPr="006352C2" w:rsidRDefault="00904D71" w:rsidP="008557D5">
            <w:pPr>
              <w:jc w:val="center"/>
              <w:rPr>
                <w:sz w:val="28"/>
                <w:szCs w:val="28"/>
                <w:lang w:val="ru-RU"/>
              </w:rPr>
            </w:pPr>
            <w:r w:rsidRPr="006352C2">
              <w:rPr>
                <w:sz w:val="28"/>
                <w:szCs w:val="28"/>
                <w:lang w:val="ru-RU"/>
              </w:rPr>
              <w:t>04</w:t>
            </w:r>
          </w:p>
        </w:tc>
        <w:tc>
          <w:tcPr>
            <w:tcW w:w="540" w:type="dxa"/>
            <w:tcBorders>
              <w:top w:val="nil"/>
              <w:left w:val="nil"/>
              <w:bottom w:val="single" w:sz="4" w:space="0" w:color="auto"/>
              <w:right w:val="single" w:sz="4" w:space="0" w:color="auto"/>
            </w:tcBorders>
            <w:shd w:val="clear" w:color="auto" w:fill="auto"/>
            <w:noWrap/>
            <w:vAlign w:val="bottom"/>
          </w:tcPr>
          <w:p w14:paraId="3796A224"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28D71E8A" w14:textId="77777777" w:rsidR="00904D71" w:rsidRPr="006352C2" w:rsidRDefault="00904D71" w:rsidP="008557D5">
            <w:pPr>
              <w:jc w:val="center"/>
              <w:rPr>
                <w:sz w:val="28"/>
                <w:szCs w:val="28"/>
                <w:lang w:val="ru-RU"/>
              </w:rPr>
            </w:pPr>
            <w:r w:rsidRPr="006352C2">
              <w:rPr>
                <w:sz w:val="28"/>
                <w:szCs w:val="28"/>
                <w:lang w:val="ru-RU"/>
              </w:rPr>
              <w:t>1</w:t>
            </w:r>
          </w:p>
        </w:tc>
        <w:tc>
          <w:tcPr>
            <w:tcW w:w="714" w:type="dxa"/>
            <w:tcBorders>
              <w:top w:val="nil"/>
              <w:left w:val="nil"/>
              <w:bottom w:val="single" w:sz="4" w:space="0" w:color="auto"/>
              <w:right w:val="single" w:sz="4" w:space="0" w:color="auto"/>
            </w:tcBorders>
            <w:shd w:val="clear" w:color="auto" w:fill="auto"/>
            <w:noWrap/>
            <w:vAlign w:val="bottom"/>
          </w:tcPr>
          <w:p w14:paraId="5FBB5758" w14:textId="77777777" w:rsidR="00904D71" w:rsidRPr="006352C2" w:rsidRDefault="00904D71" w:rsidP="008557D5">
            <w:pPr>
              <w:jc w:val="center"/>
              <w:rPr>
                <w:sz w:val="28"/>
                <w:szCs w:val="28"/>
                <w:lang w:val="ru-RU"/>
              </w:rPr>
            </w:pPr>
          </w:p>
        </w:tc>
        <w:tc>
          <w:tcPr>
            <w:tcW w:w="1176" w:type="dxa"/>
            <w:tcBorders>
              <w:top w:val="nil"/>
              <w:left w:val="nil"/>
              <w:bottom w:val="single" w:sz="4" w:space="0" w:color="auto"/>
              <w:right w:val="single" w:sz="4" w:space="0" w:color="auto"/>
            </w:tcBorders>
            <w:shd w:val="clear" w:color="auto" w:fill="auto"/>
            <w:vAlign w:val="bottom"/>
          </w:tcPr>
          <w:p w14:paraId="3112A230" w14:textId="77777777" w:rsidR="00904D71" w:rsidRPr="006352C2" w:rsidRDefault="00904D71" w:rsidP="008557D5">
            <w:pPr>
              <w:jc w:val="center"/>
              <w:rPr>
                <w:sz w:val="28"/>
                <w:szCs w:val="28"/>
                <w:lang w:val="ru-RU"/>
              </w:rPr>
            </w:pPr>
          </w:p>
        </w:tc>
        <w:tc>
          <w:tcPr>
            <w:tcW w:w="721" w:type="dxa"/>
            <w:tcBorders>
              <w:top w:val="nil"/>
              <w:left w:val="nil"/>
              <w:bottom w:val="single" w:sz="4" w:space="0" w:color="auto"/>
              <w:right w:val="single" w:sz="4" w:space="0" w:color="auto"/>
            </w:tcBorders>
            <w:shd w:val="clear" w:color="auto" w:fill="auto"/>
            <w:noWrap/>
            <w:vAlign w:val="bottom"/>
          </w:tcPr>
          <w:p w14:paraId="32E4CF66" w14:textId="77777777" w:rsidR="00904D71" w:rsidRPr="006352C2" w:rsidRDefault="00904D71" w:rsidP="008557D5">
            <w:pPr>
              <w:jc w:val="center"/>
              <w:rPr>
                <w:sz w:val="28"/>
                <w:szCs w:val="28"/>
                <w:lang w:val="ru-RU"/>
              </w:rPr>
            </w:pPr>
          </w:p>
        </w:tc>
        <w:tc>
          <w:tcPr>
            <w:tcW w:w="996" w:type="dxa"/>
            <w:gridSpan w:val="3"/>
            <w:tcBorders>
              <w:top w:val="nil"/>
              <w:left w:val="nil"/>
              <w:bottom w:val="single" w:sz="4" w:space="0" w:color="auto"/>
              <w:right w:val="single" w:sz="4" w:space="0" w:color="auto"/>
            </w:tcBorders>
            <w:shd w:val="clear" w:color="auto" w:fill="FFFFFF"/>
            <w:vAlign w:val="bottom"/>
          </w:tcPr>
          <w:p w14:paraId="0EF54C3B" w14:textId="77777777" w:rsidR="00904D71" w:rsidRPr="006352C2" w:rsidRDefault="00904D71" w:rsidP="008557D5">
            <w:pPr>
              <w:jc w:val="right"/>
              <w:rPr>
                <w:sz w:val="28"/>
                <w:szCs w:val="28"/>
                <w:lang w:val="ru-RU"/>
              </w:rPr>
            </w:pPr>
            <w:r w:rsidRPr="006352C2">
              <w:rPr>
                <w:sz w:val="28"/>
                <w:szCs w:val="28"/>
                <w:lang w:val="ru-RU"/>
              </w:rPr>
              <w:t>0,8</w:t>
            </w:r>
          </w:p>
        </w:tc>
        <w:tc>
          <w:tcPr>
            <w:tcW w:w="1076" w:type="dxa"/>
            <w:gridSpan w:val="2"/>
            <w:tcBorders>
              <w:top w:val="nil"/>
              <w:left w:val="nil"/>
              <w:bottom w:val="single" w:sz="4" w:space="0" w:color="auto"/>
              <w:right w:val="single" w:sz="4" w:space="0" w:color="auto"/>
            </w:tcBorders>
            <w:shd w:val="clear" w:color="auto" w:fill="FFFFFF"/>
            <w:vAlign w:val="bottom"/>
          </w:tcPr>
          <w:p w14:paraId="737A348B" w14:textId="77777777" w:rsidR="00904D71" w:rsidRPr="006352C2" w:rsidRDefault="00904D71" w:rsidP="008557D5">
            <w:pPr>
              <w:jc w:val="right"/>
              <w:rPr>
                <w:sz w:val="28"/>
                <w:szCs w:val="28"/>
                <w:lang w:val="ru-RU"/>
              </w:rPr>
            </w:pPr>
            <w:r w:rsidRPr="006352C2">
              <w:rPr>
                <w:sz w:val="28"/>
                <w:szCs w:val="28"/>
                <w:lang w:val="ru-RU"/>
              </w:rPr>
              <w:t>0,8</w:t>
            </w:r>
          </w:p>
        </w:tc>
        <w:tc>
          <w:tcPr>
            <w:tcW w:w="992" w:type="dxa"/>
            <w:gridSpan w:val="2"/>
            <w:tcBorders>
              <w:top w:val="nil"/>
              <w:left w:val="nil"/>
              <w:bottom w:val="single" w:sz="4" w:space="0" w:color="auto"/>
              <w:right w:val="single" w:sz="4" w:space="0" w:color="auto"/>
            </w:tcBorders>
            <w:shd w:val="clear" w:color="auto" w:fill="FFFFFF"/>
            <w:vAlign w:val="bottom"/>
          </w:tcPr>
          <w:p w14:paraId="323EB2C8" w14:textId="77777777" w:rsidR="00904D71" w:rsidRPr="006352C2" w:rsidRDefault="00904D71" w:rsidP="008557D5">
            <w:pPr>
              <w:jc w:val="right"/>
              <w:rPr>
                <w:sz w:val="28"/>
                <w:szCs w:val="28"/>
                <w:lang w:val="ru-RU"/>
              </w:rPr>
            </w:pPr>
            <w:r w:rsidRPr="006352C2">
              <w:rPr>
                <w:sz w:val="28"/>
                <w:szCs w:val="28"/>
                <w:lang w:val="ru-RU"/>
              </w:rPr>
              <w:t>0,8</w:t>
            </w:r>
          </w:p>
        </w:tc>
      </w:tr>
      <w:tr w:rsidR="006352C2" w:rsidRPr="006352C2" w14:paraId="3E2145D0"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5C420B0E" w14:textId="77777777" w:rsidR="00904D71" w:rsidRPr="006352C2" w:rsidRDefault="00904D71" w:rsidP="008557D5">
            <w:pPr>
              <w:rPr>
                <w:sz w:val="28"/>
                <w:szCs w:val="28"/>
                <w:lang w:val="ru-RU"/>
              </w:rPr>
            </w:pPr>
            <w:r w:rsidRPr="006352C2">
              <w:rPr>
                <w:sz w:val="28"/>
                <w:szCs w:val="28"/>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0" w:type="dxa"/>
            <w:tcBorders>
              <w:top w:val="nil"/>
              <w:left w:val="nil"/>
              <w:bottom w:val="single" w:sz="4" w:space="0" w:color="auto"/>
              <w:right w:val="single" w:sz="4" w:space="0" w:color="auto"/>
            </w:tcBorders>
            <w:shd w:val="clear" w:color="auto" w:fill="auto"/>
            <w:noWrap/>
            <w:vAlign w:val="bottom"/>
          </w:tcPr>
          <w:p w14:paraId="6CAEEF13"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0E16A7B0"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162BC11D"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279C3587"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2EBE342A" w14:textId="77777777" w:rsidR="00904D71" w:rsidRPr="006352C2" w:rsidRDefault="00904D71" w:rsidP="008557D5">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51E40AF8" w14:textId="77777777" w:rsidR="00904D71" w:rsidRPr="006352C2" w:rsidRDefault="00904D71" w:rsidP="008557D5">
            <w:pPr>
              <w:jc w:val="center"/>
              <w:rPr>
                <w:sz w:val="28"/>
                <w:szCs w:val="28"/>
                <w:lang w:val="ru-RU"/>
              </w:rPr>
            </w:pPr>
            <w:r w:rsidRPr="006352C2">
              <w:rPr>
                <w:sz w:val="28"/>
                <w:szCs w:val="28"/>
                <w:lang w:val="ru-RU"/>
              </w:rPr>
              <w:t>77000</w:t>
            </w:r>
          </w:p>
        </w:tc>
        <w:tc>
          <w:tcPr>
            <w:tcW w:w="721" w:type="dxa"/>
            <w:tcBorders>
              <w:top w:val="nil"/>
              <w:left w:val="nil"/>
              <w:bottom w:val="single" w:sz="4" w:space="0" w:color="auto"/>
              <w:right w:val="single" w:sz="4" w:space="0" w:color="auto"/>
            </w:tcBorders>
            <w:shd w:val="clear" w:color="auto" w:fill="auto"/>
            <w:noWrap/>
            <w:vAlign w:val="bottom"/>
          </w:tcPr>
          <w:p w14:paraId="3485B286"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81E7DC6" w14:textId="77777777" w:rsidR="00904D71" w:rsidRPr="006352C2" w:rsidRDefault="00904D71" w:rsidP="008557D5">
            <w:pPr>
              <w:jc w:val="right"/>
              <w:rPr>
                <w:sz w:val="28"/>
                <w:szCs w:val="28"/>
                <w:lang w:val="ru-RU"/>
              </w:rPr>
            </w:pPr>
            <w:r w:rsidRPr="006352C2">
              <w:rPr>
                <w:sz w:val="28"/>
                <w:szCs w:val="28"/>
                <w:lang w:val="ru-RU"/>
              </w:rPr>
              <w:t>0,8</w:t>
            </w:r>
          </w:p>
        </w:tc>
        <w:tc>
          <w:tcPr>
            <w:tcW w:w="1076" w:type="dxa"/>
            <w:gridSpan w:val="2"/>
            <w:tcBorders>
              <w:top w:val="nil"/>
              <w:left w:val="nil"/>
              <w:bottom w:val="single" w:sz="4" w:space="0" w:color="auto"/>
              <w:right w:val="single" w:sz="4" w:space="0" w:color="auto"/>
            </w:tcBorders>
            <w:shd w:val="clear" w:color="auto" w:fill="FFFFFF"/>
            <w:vAlign w:val="bottom"/>
          </w:tcPr>
          <w:p w14:paraId="14CBC629" w14:textId="77777777" w:rsidR="00904D71" w:rsidRPr="006352C2" w:rsidRDefault="00904D71" w:rsidP="008557D5">
            <w:pPr>
              <w:jc w:val="right"/>
              <w:rPr>
                <w:sz w:val="28"/>
                <w:szCs w:val="28"/>
                <w:lang w:val="ru-RU"/>
              </w:rPr>
            </w:pPr>
            <w:r w:rsidRPr="006352C2">
              <w:rPr>
                <w:sz w:val="28"/>
                <w:szCs w:val="28"/>
                <w:lang w:val="ru-RU"/>
              </w:rPr>
              <w:t>0,8</w:t>
            </w:r>
          </w:p>
        </w:tc>
        <w:tc>
          <w:tcPr>
            <w:tcW w:w="992" w:type="dxa"/>
            <w:gridSpan w:val="2"/>
            <w:tcBorders>
              <w:top w:val="nil"/>
              <w:left w:val="nil"/>
              <w:bottom w:val="single" w:sz="4" w:space="0" w:color="auto"/>
              <w:right w:val="single" w:sz="4" w:space="0" w:color="auto"/>
            </w:tcBorders>
            <w:shd w:val="clear" w:color="auto" w:fill="FFFFFF"/>
            <w:vAlign w:val="bottom"/>
          </w:tcPr>
          <w:p w14:paraId="687DD355" w14:textId="77777777" w:rsidR="00904D71" w:rsidRPr="006352C2" w:rsidRDefault="00904D71" w:rsidP="008557D5">
            <w:pPr>
              <w:jc w:val="right"/>
              <w:rPr>
                <w:sz w:val="28"/>
                <w:szCs w:val="28"/>
                <w:lang w:val="ru-RU"/>
              </w:rPr>
            </w:pPr>
            <w:r w:rsidRPr="006352C2">
              <w:rPr>
                <w:sz w:val="28"/>
                <w:szCs w:val="28"/>
                <w:lang w:val="ru-RU"/>
              </w:rPr>
              <w:t>0,8</w:t>
            </w:r>
          </w:p>
        </w:tc>
      </w:tr>
      <w:tr w:rsidR="006352C2" w:rsidRPr="006352C2" w14:paraId="3305DAEE"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1D7FFF8D" w14:textId="77777777" w:rsidR="00904D71" w:rsidRPr="006352C2" w:rsidRDefault="00904D71" w:rsidP="008557D5">
            <w:pPr>
              <w:rPr>
                <w:sz w:val="28"/>
                <w:szCs w:val="28"/>
                <w:lang w:val="ru-RU"/>
              </w:rPr>
            </w:pPr>
            <w:r w:rsidRPr="006352C2">
              <w:rPr>
                <w:sz w:val="28"/>
                <w:szCs w:val="28"/>
                <w:lang w:val="ru-RU"/>
              </w:rPr>
              <w:t xml:space="preserve">Реализация государственных полномочий по определению перечня должностных лиц, уполномоченных составлять протоколы об административных </w:t>
            </w:r>
            <w:r w:rsidRPr="006352C2">
              <w:rPr>
                <w:sz w:val="28"/>
                <w:szCs w:val="28"/>
                <w:lang w:val="ru-RU"/>
              </w:rPr>
              <w:lastRenderedPageBreak/>
              <w:t>правонарушениях</w:t>
            </w:r>
          </w:p>
        </w:tc>
        <w:tc>
          <w:tcPr>
            <w:tcW w:w="540" w:type="dxa"/>
            <w:tcBorders>
              <w:top w:val="nil"/>
              <w:left w:val="nil"/>
              <w:bottom w:val="single" w:sz="4" w:space="0" w:color="auto"/>
              <w:right w:val="single" w:sz="4" w:space="0" w:color="auto"/>
            </w:tcBorders>
            <w:shd w:val="clear" w:color="auto" w:fill="auto"/>
            <w:noWrap/>
            <w:vAlign w:val="bottom"/>
          </w:tcPr>
          <w:p w14:paraId="527B8689" w14:textId="77777777" w:rsidR="00904D71" w:rsidRPr="006352C2" w:rsidRDefault="00904D71" w:rsidP="008557D5">
            <w:pPr>
              <w:jc w:val="center"/>
              <w:rPr>
                <w:sz w:val="28"/>
                <w:szCs w:val="28"/>
              </w:rPr>
            </w:pPr>
            <w:r w:rsidRPr="006352C2">
              <w:rPr>
                <w:sz w:val="28"/>
                <w:szCs w:val="28"/>
              </w:rPr>
              <w:lastRenderedPageBreak/>
              <w:t>01</w:t>
            </w:r>
          </w:p>
        </w:tc>
        <w:tc>
          <w:tcPr>
            <w:tcW w:w="540" w:type="dxa"/>
            <w:tcBorders>
              <w:top w:val="nil"/>
              <w:left w:val="nil"/>
              <w:bottom w:val="single" w:sz="4" w:space="0" w:color="auto"/>
              <w:right w:val="single" w:sz="4" w:space="0" w:color="auto"/>
            </w:tcBorders>
            <w:shd w:val="clear" w:color="auto" w:fill="auto"/>
            <w:noWrap/>
            <w:vAlign w:val="bottom"/>
          </w:tcPr>
          <w:p w14:paraId="67E50617"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582795C4"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01A97240"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5C909FE5" w14:textId="77777777" w:rsidR="00904D71" w:rsidRPr="006352C2" w:rsidRDefault="00904D71" w:rsidP="008557D5">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3352F932" w14:textId="77777777" w:rsidR="00904D71" w:rsidRPr="006352C2" w:rsidRDefault="00904D71" w:rsidP="008557D5">
            <w:pPr>
              <w:jc w:val="center"/>
              <w:rPr>
                <w:sz w:val="28"/>
                <w:szCs w:val="28"/>
                <w:lang w:val="ru-RU"/>
              </w:rPr>
            </w:pPr>
            <w:r w:rsidRPr="006352C2">
              <w:rPr>
                <w:sz w:val="28"/>
                <w:szCs w:val="28"/>
                <w:lang w:val="ru-RU"/>
              </w:rPr>
              <w:t>77150</w:t>
            </w:r>
          </w:p>
        </w:tc>
        <w:tc>
          <w:tcPr>
            <w:tcW w:w="721" w:type="dxa"/>
            <w:tcBorders>
              <w:top w:val="nil"/>
              <w:left w:val="nil"/>
              <w:bottom w:val="single" w:sz="4" w:space="0" w:color="auto"/>
              <w:right w:val="single" w:sz="4" w:space="0" w:color="auto"/>
            </w:tcBorders>
            <w:shd w:val="clear" w:color="auto" w:fill="auto"/>
            <w:noWrap/>
            <w:vAlign w:val="bottom"/>
          </w:tcPr>
          <w:p w14:paraId="112ED2C7"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C58C714" w14:textId="77777777" w:rsidR="00904D71" w:rsidRPr="006352C2" w:rsidRDefault="00904D71" w:rsidP="008557D5">
            <w:pPr>
              <w:jc w:val="right"/>
              <w:rPr>
                <w:sz w:val="28"/>
                <w:szCs w:val="28"/>
                <w:lang w:val="ru-RU"/>
              </w:rPr>
            </w:pPr>
            <w:r w:rsidRPr="006352C2">
              <w:rPr>
                <w:sz w:val="28"/>
                <w:szCs w:val="28"/>
                <w:lang w:val="ru-RU"/>
              </w:rPr>
              <w:t>0,8</w:t>
            </w:r>
          </w:p>
        </w:tc>
        <w:tc>
          <w:tcPr>
            <w:tcW w:w="1076" w:type="dxa"/>
            <w:gridSpan w:val="2"/>
            <w:tcBorders>
              <w:top w:val="nil"/>
              <w:left w:val="nil"/>
              <w:bottom w:val="single" w:sz="4" w:space="0" w:color="auto"/>
              <w:right w:val="single" w:sz="4" w:space="0" w:color="auto"/>
            </w:tcBorders>
            <w:shd w:val="clear" w:color="auto" w:fill="FFFFFF"/>
            <w:vAlign w:val="bottom"/>
          </w:tcPr>
          <w:p w14:paraId="04DA193E" w14:textId="77777777" w:rsidR="00904D71" w:rsidRPr="006352C2" w:rsidRDefault="00904D71" w:rsidP="008557D5">
            <w:pPr>
              <w:jc w:val="right"/>
              <w:rPr>
                <w:sz w:val="28"/>
                <w:szCs w:val="28"/>
                <w:lang w:val="ru-RU"/>
              </w:rPr>
            </w:pPr>
            <w:r w:rsidRPr="006352C2">
              <w:rPr>
                <w:sz w:val="28"/>
                <w:szCs w:val="28"/>
                <w:lang w:val="ru-RU"/>
              </w:rPr>
              <w:t>0,8</w:t>
            </w:r>
          </w:p>
        </w:tc>
        <w:tc>
          <w:tcPr>
            <w:tcW w:w="992" w:type="dxa"/>
            <w:gridSpan w:val="2"/>
            <w:tcBorders>
              <w:top w:val="nil"/>
              <w:left w:val="nil"/>
              <w:bottom w:val="single" w:sz="4" w:space="0" w:color="auto"/>
              <w:right w:val="single" w:sz="4" w:space="0" w:color="auto"/>
            </w:tcBorders>
            <w:shd w:val="clear" w:color="auto" w:fill="FFFFFF"/>
            <w:vAlign w:val="bottom"/>
          </w:tcPr>
          <w:p w14:paraId="3E07243C" w14:textId="77777777" w:rsidR="00904D71" w:rsidRPr="006352C2" w:rsidRDefault="00904D71" w:rsidP="008557D5">
            <w:pPr>
              <w:jc w:val="right"/>
              <w:rPr>
                <w:sz w:val="28"/>
                <w:szCs w:val="28"/>
                <w:lang w:val="ru-RU"/>
              </w:rPr>
            </w:pPr>
            <w:r w:rsidRPr="006352C2">
              <w:rPr>
                <w:sz w:val="28"/>
                <w:szCs w:val="28"/>
                <w:lang w:val="ru-RU"/>
              </w:rPr>
              <w:t>0,8</w:t>
            </w:r>
          </w:p>
        </w:tc>
      </w:tr>
      <w:tr w:rsidR="006352C2" w:rsidRPr="006352C2" w14:paraId="1F8F72A5"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2AC9ABB" w14:textId="77777777" w:rsidR="00904D71" w:rsidRPr="006352C2" w:rsidRDefault="00904D71" w:rsidP="008557D5">
            <w:pPr>
              <w:rPr>
                <w:sz w:val="28"/>
                <w:szCs w:val="28"/>
                <w:lang w:val="ru-RU"/>
              </w:rPr>
            </w:pPr>
            <w:r w:rsidRPr="006352C2">
              <w:rPr>
                <w:sz w:val="28"/>
                <w:szCs w:val="28"/>
                <w:lang w:val="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32B8A93D"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71415091"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71BCBF7C"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710AFF24"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4DEAF519" w14:textId="77777777" w:rsidR="00904D71" w:rsidRPr="006352C2" w:rsidRDefault="00904D71" w:rsidP="008557D5">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49C9A503" w14:textId="77777777" w:rsidR="00904D71" w:rsidRPr="006352C2" w:rsidRDefault="00904D71" w:rsidP="008557D5">
            <w:pPr>
              <w:jc w:val="center"/>
              <w:rPr>
                <w:sz w:val="28"/>
                <w:szCs w:val="28"/>
                <w:lang w:val="ru-RU"/>
              </w:rPr>
            </w:pPr>
            <w:r w:rsidRPr="006352C2">
              <w:rPr>
                <w:sz w:val="28"/>
                <w:szCs w:val="28"/>
                <w:lang w:val="ru-RU"/>
              </w:rPr>
              <w:t>77150</w:t>
            </w:r>
          </w:p>
        </w:tc>
        <w:tc>
          <w:tcPr>
            <w:tcW w:w="721" w:type="dxa"/>
            <w:tcBorders>
              <w:top w:val="nil"/>
              <w:left w:val="nil"/>
              <w:bottom w:val="single" w:sz="4" w:space="0" w:color="auto"/>
              <w:right w:val="single" w:sz="4" w:space="0" w:color="auto"/>
            </w:tcBorders>
            <w:shd w:val="clear" w:color="auto" w:fill="auto"/>
            <w:noWrap/>
            <w:vAlign w:val="bottom"/>
          </w:tcPr>
          <w:p w14:paraId="57CC3144" w14:textId="77777777" w:rsidR="00904D71" w:rsidRPr="006352C2" w:rsidRDefault="00904D71" w:rsidP="008557D5">
            <w:pPr>
              <w:jc w:val="center"/>
              <w:rPr>
                <w:sz w:val="28"/>
                <w:szCs w:val="28"/>
                <w:lang w:val="ru-RU"/>
              </w:rPr>
            </w:pPr>
            <w:r w:rsidRPr="006352C2">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4F8ADAFD" w14:textId="77777777" w:rsidR="00904D71" w:rsidRPr="006352C2" w:rsidRDefault="00904D71" w:rsidP="008557D5">
            <w:pPr>
              <w:jc w:val="right"/>
              <w:rPr>
                <w:sz w:val="28"/>
                <w:szCs w:val="28"/>
                <w:lang w:val="ru-RU"/>
              </w:rPr>
            </w:pPr>
            <w:r w:rsidRPr="006352C2">
              <w:rPr>
                <w:sz w:val="28"/>
                <w:szCs w:val="28"/>
                <w:lang w:val="ru-RU"/>
              </w:rPr>
              <w:t>0,8</w:t>
            </w:r>
          </w:p>
        </w:tc>
        <w:tc>
          <w:tcPr>
            <w:tcW w:w="1076" w:type="dxa"/>
            <w:gridSpan w:val="2"/>
            <w:tcBorders>
              <w:top w:val="nil"/>
              <w:left w:val="nil"/>
              <w:bottom w:val="single" w:sz="4" w:space="0" w:color="auto"/>
              <w:right w:val="single" w:sz="4" w:space="0" w:color="auto"/>
            </w:tcBorders>
            <w:shd w:val="clear" w:color="auto" w:fill="FFFFFF"/>
            <w:vAlign w:val="bottom"/>
          </w:tcPr>
          <w:p w14:paraId="1CFFFB39" w14:textId="77777777" w:rsidR="00904D71" w:rsidRPr="006352C2" w:rsidRDefault="00904D71" w:rsidP="008557D5">
            <w:pPr>
              <w:jc w:val="right"/>
              <w:rPr>
                <w:sz w:val="28"/>
                <w:szCs w:val="28"/>
                <w:lang w:val="ru-RU"/>
              </w:rPr>
            </w:pPr>
            <w:r w:rsidRPr="006352C2">
              <w:rPr>
                <w:sz w:val="28"/>
                <w:szCs w:val="28"/>
                <w:lang w:val="ru-RU"/>
              </w:rPr>
              <w:t>0,8</w:t>
            </w:r>
          </w:p>
        </w:tc>
        <w:tc>
          <w:tcPr>
            <w:tcW w:w="992" w:type="dxa"/>
            <w:gridSpan w:val="2"/>
            <w:tcBorders>
              <w:top w:val="nil"/>
              <w:left w:val="nil"/>
              <w:bottom w:val="single" w:sz="4" w:space="0" w:color="auto"/>
              <w:right w:val="single" w:sz="4" w:space="0" w:color="auto"/>
            </w:tcBorders>
            <w:shd w:val="clear" w:color="auto" w:fill="FFFFFF"/>
            <w:vAlign w:val="bottom"/>
          </w:tcPr>
          <w:p w14:paraId="23556EFC" w14:textId="77777777" w:rsidR="00904D71" w:rsidRPr="006352C2" w:rsidRDefault="00904D71" w:rsidP="008557D5">
            <w:pPr>
              <w:jc w:val="right"/>
              <w:rPr>
                <w:sz w:val="28"/>
                <w:szCs w:val="28"/>
                <w:lang w:val="ru-RU"/>
              </w:rPr>
            </w:pPr>
            <w:r w:rsidRPr="006352C2">
              <w:rPr>
                <w:sz w:val="28"/>
                <w:szCs w:val="28"/>
                <w:lang w:val="ru-RU"/>
              </w:rPr>
              <w:t>0,8</w:t>
            </w:r>
          </w:p>
        </w:tc>
      </w:tr>
      <w:tr w:rsidR="006352C2" w:rsidRPr="006352C2" w14:paraId="18C86B85"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5D2DE727" w14:textId="77777777" w:rsidR="00904D71" w:rsidRPr="006352C2" w:rsidRDefault="00904D71" w:rsidP="008557D5">
            <w:pPr>
              <w:rPr>
                <w:sz w:val="28"/>
                <w:szCs w:val="28"/>
                <w:lang w:val="ru-RU"/>
              </w:rPr>
            </w:pPr>
            <w:r w:rsidRPr="006352C2">
              <w:rPr>
                <w:sz w:val="28"/>
                <w:szCs w:val="28"/>
                <w:lang w:val="ru-RU"/>
              </w:rPr>
              <w:t>Резервные фонды</w:t>
            </w:r>
          </w:p>
        </w:tc>
        <w:tc>
          <w:tcPr>
            <w:tcW w:w="540" w:type="dxa"/>
            <w:tcBorders>
              <w:top w:val="nil"/>
              <w:left w:val="nil"/>
              <w:bottom w:val="single" w:sz="4" w:space="0" w:color="auto"/>
              <w:right w:val="single" w:sz="4" w:space="0" w:color="auto"/>
            </w:tcBorders>
            <w:shd w:val="clear" w:color="auto" w:fill="auto"/>
            <w:noWrap/>
            <w:vAlign w:val="bottom"/>
          </w:tcPr>
          <w:p w14:paraId="45099A62"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1C748BED" w14:textId="77777777" w:rsidR="00904D71" w:rsidRPr="006352C2" w:rsidRDefault="00904D71" w:rsidP="008557D5">
            <w:pPr>
              <w:jc w:val="center"/>
              <w:rPr>
                <w:sz w:val="28"/>
                <w:szCs w:val="28"/>
              </w:rPr>
            </w:pPr>
            <w:r w:rsidRPr="006352C2">
              <w:rPr>
                <w:sz w:val="28"/>
                <w:szCs w:val="28"/>
              </w:rPr>
              <w:t>11</w:t>
            </w:r>
          </w:p>
        </w:tc>
        <w:tc>
          <w:tcPr>
            <w:tcW w:w="540" w:type="dxa"/>
            <w:tcBorders>
              <w:top w:val="nil"/>
              <w:left w:val="nil"/>
              <w:bottom w:val="single" w:sz="4" w:space="0" w:color="auto"/>
              <w:right w:val="single" w:sz="4" w:space="0" w:color="auto"/>
            </w:tcBorders>
            <w:shd w:val="clear" w:color="auto" w:fill="auto"/>
            <w:noWrap/>
            <w:vAlign w:val="bottom"/>
          </w:tcPr>
          <w:p w14:paraId="3E28D345" w14:textId="77777777" w:rsidR="00904D71" w:rsidRPr="006352C2" w:rsidRDefault="00904D71" w:rsidP="008557D5">
            <w:pPr>
              <w:jc w:val="center"/>
              <w:rPr>
                <w:sz w:val="28"/>
                <w:szCs w:val="28"/>
                <w:lang w:val="ru-RU"/>
              </w:rPr>
            </w:pPr>
            <w:r w:rsidRPr="006352C2">
              <w:rPr>
                <w:sz w:val="28"/>
                <w:szCs w:val="28"/>
                <w:lang w:val="ru-RU"/>
              </w:rPr>
              <w:t> </w:t>
            </w:r>
          </w:p>
        </w:tc>
        <w:tc>
          <w:tcPr>
            <w:tcW w:w="360" w:type="dxa"/>
            <w:tcBorders>
              <w:top w:val="nil"/>
              <w:left w:val="nil"/>
              <w:bottom w:val="single" w:sz="4" w:space="0" w:color="auto"/>
              <w:right w:val="single" w:sz="4" w:space="0" w:color="auto"/>
            </w:tcBorders>
            <w:shd w:val="clear" w:color="auto" w:fill="auto"/>
            <w:noWrap/>
            <w:vAlign w:val="bottom"/>
          </w:tcPr>
          <w:p w14:paraId="3F3DE58B" w14:textId="77777777" w:rsidR="00904D71" w:rsidRPr="006352C2" w:rsidRDefault="00904D71" w:rsidP="008557D5">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shd w:val="clear" w:color="auto" w:fill="auto"/>
            <w:noWrap/>
            <w:vAlign w:val="bottom"/>
          </w:tcPr>
          <w:p w14:paraId="449BD96A" w14:textId="77777777" w:rsidR="00904D71" w:rsidRPr="006352C2" w:rsidRDefault="00904D71" w:rsidP="008557D5">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29F0A222" w14:textId="77777777" w:rsidR="00904D71" w:rsidRPr="006352C2" w:rsidRDefault="00904D71" w:rsidP="008557D5">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0F88B80A"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B090844" w14:textId="77777777" w:rsidR="00904D71" w:rsidRPr="006352C2" w:rsidRDefault="00904D71" w:rsidP="008557D5">
            <w:pPr>
              <w:jc w:val="right"/>
              <w:rPr>
                <w:sz w:val="28"/>
                <w:szCs w:val="28"/>
                <w:lang w:val="ru-RU"/>
              </w:rPr>
            </w:pPr>
            <w:r w:rsidRPr="006352C2">
              <w:rPr>
                <w:sz w:val="28"/>
                <w:szCs w:val="28"/>
                <w:lang w:val="ru-RU"/>
              </w:rPr>
              <w:t>40,3</w:t>
            </w:r>
          </w:p>
        </w:tc>
        <w:tc>
          <w:tcPr>
            <w:tcW w:w="1076" w:type="dxa"/>
            <w:gridSpan w:val="2"/>
            <w:tcBorders>
              <w:top w:val="nil"/>
              <w:left w:val="nil"/>
              <w:bottom w:val="single" w:sz="4" w:space="0" w:color="auto"/>
              <w:right w:val="single" w:sz="4" w:space="0" w:color="auto"/>
            </w:tcBorders>
            <w:shd w:val="clear" w:color="auto" w:fill="FFFFFF"/>
            <w:vAlign w:val="bottom"/>
          </w:tcPr>
          <w:p w14:paraId="748EC7C1" w14:textId="77777777" w:rsidR="00904D71" w:rsidRPr="006352C2" w:rsidRDefault="00904D71" w:rsidP="008557D5">
            <w:pPr>
              <w:jc w:val="right"/>
              <w:rPr>
                <w:sz w:val="28"/>
                <w:szCs w:val="28"/>
                <w:lang w:val="ru-RU"/>
              </w:rPr>
            </w:pPr>
            <w:r w:rsidRPr="006352C2">
              <w:rPr>
                <w:sz w:val="28"/>
                <w:szCs w:val="28"/>
                <w:lang w:val="ru-RU"/>
              </w:rPr>
              <w:t>40,3</w:t>
            </w:r>
          </w:p>
        </w:tc>
        <w:tc>
          <w:tcPr>
            <w:tcW w:w="992" w:type="dxa"/>
            <w:gridSpan w:val="2"/>
            <w:tcBorders>
              <w:top w:val="nil"/>
              <w:left w:val="nil"/>
              <w:bottom w:val="single" w:sz="4" w:space="0" w:color="auto"/>
              <w:right w:val="single" w:sz="4" w:space="0" w:color="auto"/>
            </w:tcBorders>
            <w:shd w:val="clear" w:color="auto" w:fill="FFFFFF"/>
            <w:vAlign w:val="bottom"/>
          </w:tcPr>
          <w:p w14:paraId="24923A04" w14:textId="77777777" w:rsidR="00904D71" w:rsidRPr="006352C2" w:rsidRDefault="00904D71" w:rsidP="008557D5">
            <w:pPr>
              <w:jc w:val="right"/>
              <w:rPr>
                <w:sz w:val="28"/>
                <w:szCs w:val="28"/>
                <w:lang w:val="ru-RU"/>
              </w:rPr>
            </w:pPr>
            <w:r w:rsidRPr="006352C2">
              <w:rPr>
                <w:sz w:val="28"/>
                <w:szCs w:val="28"/>
                <w:lang w:val="ru-RU"/>
              </w:rPr>
              <w:t>40,3</w:t>
            </w:r>
          </w:p>
        </w:tc>
      </w:tr>
      <w:tr w:rsidR="006352C2" w:rsidRPr="006352C2" w14:paraId="77B51E41"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5BD18C68" w14:textId="77777777" w:rsidR="00904D71" w:rsidRPr="006352C2" w:rsidRDefault="00904D71" w:rsidP="008557D5">
            <w:pPr>
              <w:rPr>
                <w:sz w:val="28"/>
                <w:szCs w:val="28"/>
                <w:lang w:val="ru-RU"/>
              </w:rPr>
            </w:pPr>
            <w:r w:rsidRPr="006352C2">
              <w:rPr>
                <w:sz w:val="28"/>
                <w:szCs w:val="28"/>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11044960"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6C7FA850" w14:textId="77777777" w:rsidR="00904D71" w:rsidRPr="006352C2" w:rsidRDefault="00904D71" w:rsidP="008557D5">
            <w:pPr>
              <w:jc w:val="center"/>
              <w:rPr>
                <w:sz w:val="28"/>
                <w:szCs w:val="28"/>
              </w:rPr>
            </w:pPr>
            <w:r w:rsidRPr="006352C2">
              <w:rPr>
                <w:sz w:val="28"/>
                <w:szCs w:val="28"/>
              </w:rPr>
              <w:t>11</w:t>
            </w:r>
          </w:p>
        </w:tc>
        <w:tc>
          <w:tcPr>
            <w:tcW w:w="540" w:type="dxa"/>
            <w:tcBorders>
              <w:top w:val="nil"/>
              <w:left w:val="nil"/>
              <w:bottom w:val="single" w:sz="4" w:space="0" w:color="auto"/>
              <w:right w:val="single" w:sz="4" w:space="0" w:color="auto"/>
            </w:tcBorders>
            <w:shd w:val="clear" w:color="auto" w:fill="auto"/>
            <w:noWrap/>
            <w:vAlign w:val="bottom"/>
          </w:tcPr>
          <w:p w14:paraId="7868E6FE"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6B7287B2" w14:textId="77777777" w:rsidR="00904D71" w:rsidRPr="006352C2" w:rsidRDefault="00904D71" w:rsidP="008557D5">
            <w:pPr>
              <w:jc w:val="center"/>
              <w:rPr>
                <w:sz w:val="28"/>
                <w:szCs w:val="28"/>
              </w:rPr>
            </w:pPr>
            <w:r w:rsidRPr="006352C2">
              <w:rPr>
                <w:sz w:val="28"/>
                <w:szCs w:val="28"/>
              </w:rPr>
              <w:t>0</w:t>
            </w:r>
          </w:p>
        </w:tc>
        <w:tc>
          <w:tcPr>
            <w:tcW w:w="714" w:type="dxa"/>
            <w:tcBorders>
              <w:top w:val="nil"/>
              <w:left w:val="nil"/>
              <w:bottom w:val="single" w:sz="4" w:space="0" w:color="auto"/>
              <w:right w:val="single" w:sz="4" w:space="0" w:color="auto"/>
            </w:tcBorders>
            <w:shd w:val="clear" w:color="auto" w:fill="auto"/>
            <w:noWrap/>
            <w:vAlign w:val="bottom"/>
          </w:tcPr>
          <w:p w14:paraId="23CCA762" w14:textId="77777777" w:rsidR="00904D71" w:rsidRPr="006352C2" w:rsidRDefault="00904D71" w:rsidP="008557D5">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7D3E2DD8" w14:textId="77777777" w:rsidR="00904D71" w:rsidRPr="006352C2" w:rsidRDefault="00904D71" w:rsidP="008557D5">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5571B01A"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57DC05F" w14:textId="77777777" w:rsidR="00904D71" w:rsidRPr="006352C2" w:rsidRDefault="00904D71" w:rsidP="008557D5">
            <w:pPr>
              <w:jc w:val="right"/>
              <w:rPr>
                <w:sz w:val="28"/>
                <w:szCs w:val="28"/>
                <w:lang w:val="ru-RU"/>
              </w:rPr>
            </w:pPr>
            <w:r w:rsidRPr="006352C2">
              <w:rPr>
                <w:sz w:val="28"/>
                <w:szCs w:val="28"/>
                <w:lang w:val="ru-RU"/>
              </w:rPr>
              <w:t>40,3</w:t>
            </w:r>
          </w:p>
        </w:tc>
        <w:tc>
          <w:tcPr>
            <w:tcW w:w="1076" w:type="dxa"/>
            <w:gridSpan w:val="2"/>
            <w:tcBorders>
              <w:top w:val="nil"/>
              <w:left w:val="nil"/>
              <w:bottom w:val="single" w:sz="4" w:space="0" w:color="auto"/>
              <w:right w:val="single" w:sz="4" w:space="0" w:color="auto"/>
            </w:tcBorders>
            <w:shd w:val="clear" w:color="auto" w:fill="FFFFFF"/>
            <w:vAlign w:val="bottom"/>
          </w:tcPr>
          <w:p w14:paraId="4449B7B5" w14:textId="77777777" w:rsidR="00904D71" w:rsidRPr="006352C2" w:rsidRDefault="00904D71" w:rsidP="008557D5">
            <w:pPr>
              <w:jc w:val="right"/>
              <w:rPr>
                <w:sz w:val="28"/>
                <w:szCs w:val="28"/>
                <w:lang w:val="ru-RU"/>
              </w:rPr>
            </w:pPr>
            <w:r w:rsidRPr="006352C2">
              <w:rPr>
                <w:sz w:val="28"/>
                <w:szCs w:val="28"/>
                <w:lang w:val="ru-RU"/>
              </w:rPr>
              <w:t>40,3</w:t>
            </w:r>
          </w:p>
        </w:tc>
        <w:tc>
          <w:tcPr>
            <w:tcW w:w="992" w:type="dxa"/>
            <w:gridSpan w:val="2"/>
            <w:tcBorders>
              <w:top w:val="nil"/>
              <w:left w:val="nil"/>
              <w:bottom w:val="single" w:sz="4" w:space="0" w:color="auto"/>
              <w:right w:val="single" w:sz="4" w:space="0" w:color="auto"/>
            </w:tcBorders>
            <w:shd w:val="clear" w:color="auto" w:fill="FFFFFF"/>
            <w:vAlign w:val="bottom"/>
          </w:tcPr>
          <w:p w14:paraId="5B196143" w14:textId="77777777" w:rsidR="00904D71" w:rsidRPr="006352C2" w:rsidRDefault="00904D71" w:rsidP="008557D5">
            <w:pPr>
              <w:jc w:val="right"/>
              <w:rPr>
                <w:sz w:val="28"/>
                <w:szCs w:val="28"/>
                <w:lang w:val="ru-RU"/>
              </w:rPr>
            </w:pPr>
            <w:r w:rsidRPr="006352C2">
              <w:rPr>
                <w:sz w:val="28"/>
                <w:szCs w:val="28"/>
                <w:lang w:val="ru-RU"/>
              </w:rPr>
              <w:t>40,3</w:t>
            </w:r>
          </w:p>
        </w:tc>
      </w:tr>
      <w:tr w:rsidR="006352C2" w:rsidRPr="006352C2" w14:paraId="06BED0D1"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7A56986C" w14:textId="77777777" w:rsidR="00904D71" w:rsidRPr="006352C2" w:rsidRDefault="00904D71" w:rsidP="008557D5">
            <w:pPr>
              <w:rPr>
                <w:sz w:val="28"/>
                <w:szCs w:val="28"/>
                <w:lang w:val="ru-RU"/>
              </w:rPr>
            </w:pPr>
            <w:r w:rsidRPr="006352C2">
              <w:rPr>
                <w:sz w:val="28"/>
                <w:szCs w:val="28"/>
                <w:lang w:val="ru-RU"/>
              </w:rPr>
              <w:t xml:space="preserve">Непрограммные расходы в рамках </w:t>
            </w:r>
            <w:proofErr w:type="gramStart"/>
            <w:r w:rsidRPr="006352C2">
              <w:rPr>
                <w:sz w:val="28"/>
                <w:szCs w:val="28"/>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67226E54"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2EEF798A" w14:textId="77777777" w:rsidR="00904D71" w:rsidRPr="006352C2" w:rsidRDefault="00904D71" w:rsidP="008557D5">
            <w:pPr>
              <w:jc w:val="center"/>
              <w:rPr>
                <w:sz w:val="28"/>
                <w:szCs w:val="28"/>
              </w:rPr>
            </w:pPr>
            <w:r w:rsidRPr="006352C2">
              <w:rPr>
                <w:sz w:val="28"/>
                <w:szCs w:val="28"/>
              </w:rPr>
              <w:t>11</w:t>
            </w:r>
          </w:p>
        </w:tc>
        <w:tc>
          <w:tcPr>
            <w:tcW w:w="540" w:type="dxa"/>
            <w:tcBorders>
              <w:top w:val="nil"/>
              <w:left w:val="nil"/>
              <w:bottom w:val="single" w:sz="4" w:space="0" w:color="auto"/>
              <w:right w:val="single" w:sz="4" w:space="0" w:color="auto"/>
            </w:tcBorders>
            <w:shd w:val="clear" w:color="auto" w:fill="auto"/>
            <w:noWrap/>
            <w:vAlign w:val="bottom"/>
          </w:tcPr>
          <w:p w14:paraId="341661A0"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59ABFD55"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36228749" w14:textId="77777777" w:rsidR="00904D71" w:rsidRPr="006352C2" w:rsidRDefault="00904D71" w:rsidP="008557D5">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65ACDA74" w14:textId="77777777" w:rsidR="00904D71" w:rsidRPr="006352C2" w:rsidRDefault="00904D71" w:rsidP="008557D5">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3345734D"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A651EAD" w14:textId="77777777" w:rsidR="00904D71" w:rsidRPr="006352C2" w:rsidRDefault="00904D71" w:rsidP="008557D5">
            <w:pPr>
              <w:jc w:val="right"/>
              <w:rPr>
                <w:sz w:val="28"/>
                <w:szCs w:val="28"/>
                <w:lang w:val="ru-RU"/>
              </w:rPr>
            </w:pPr>
            <w:r w:rsidRPr="006352C2">
              <w:rPr>
                <w:sz w:val="28"/>
                <w:szCs w:val="28"/>
                <w:lang w:val="ru-RU"/>
              </w:rPr>
              <w:t>40,3</w:t>
            </w:r>
          </w:p>
        </w:tc>
        <w:tc>
          <w:tcPr>
            <w:tcW w:w="1076" w:type="dxa"/>
            <w:gridSpan w:val="2"/>
            <w:tcBorders>
              <w:top w:val="nil"/>
              <w:left w:val="nil"/>
              <w:bottom w:val="single" w:sz="4" w:space="0" w:color="auto"/>
              <w:right w:val="single" w:sz="4" w:space="0" w:color="auto"/>
            </w:tcBorders>
            <w:shd w:val="clear" w:color="auto" w:fill="FFFFFF"/>
            <w:vAlign w:val="bottom"/>
          </w:tcPr>
          <w:p w14:paraId="6456942F" w14:textId="77777777" w:rsidR="00904D71" w:rsidRPr="006352C2" w:rsidRDefault="00904D71" w:rsidP="008557D5">
            <w:pPr>
              <w:jc w:val="right"/>
              <w:rPr>
                <w:sz w:val="28"/>
                <w:szCs w:val="28"/>
                <w:lang w:val="ru-RU"/>
              </w:rPr>
            </w:pPr>
            <w:r w:rsidRPr="006352C2">
              <w:rPr>
                <w:sz w:val="28"/>
                <w:szCs w:val="28"/>
                <w:lang w:val="ru-RU"/>
              </w:rPr>
              <w:t>40,3</w:t>
            </w:r>
          </w:p>
        </w:tc>
        <w:tc>
          <w:tcPr>
            <w:tcW w:w="992" w:type="dxa"/>
            <w:gridSpan w:val="2"/>
            <w:tcBorders>
              <w:top w:val="nil"/>
              <w:left w:val="nil"/>
              <w:bottom w:val="single" w:sz="4" w:space="0" w:color="auto"/>
              <w:right w:val="single" w:sz="4" w:space="0" w:color="auto"/>
            </w:tcBorders>
            <w:shd w:val="clear" w:color="auto" w:fill="FFFFFF"/>
            <w:vAlign w:val="bottom"/>
          </w:tcPr>
          <w:p w14:paraId="687FB7E6" w14:textId="77777777" w:rsidR="00904D71" w:rsidRPr="006352C2" w:rsidRDefault="00904D71" w:rsidP="008557D5">
            <w:pPr>
              <w:jc w:val="right"/>
              <w:rPr>
                <w:sz w:val="28"/>
                <w:szCs w:val="28"/>
                <w:lang w:val="ru-RU"/>
              </w:rPr>
            </w:pPr>
            <w:r w:rsidRPr="006352C2">
              <w:rPr>
                <w:sz w:val="28"/>
                <w:szCs w:val="28"/>
                <w:lang w:val="ru-RU"/>
              </w:rPr>
              <w:t>40,3</w:t>
            </w:r>
          </w:p>
        </w:tc>
      </w:tr>
      <w:tr w:rsidR="006352C2" w:rsidRPr="006352C2" w14:paraId="5497FF5D"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615DA8BB" w14:textId="77777777" w:rsidR="00904D71" w:rsidRPr="006352C2" w:rsidRDefault="00904D71" w:rsidP="008557D5">
            <w:pPr>
              <w:rPr>
                <w:sz w:val="28"/>
                <w:szCs w:val="28"/>
                <w:lang w:val="ru-RU"/>
              </w:rPr>
            </w:pPr>
            <w:r w:rsidRPr="006352C2">
              <w:rPr>
                <w:sz w:val="28"/>
                <w:szCs w:val="28"/>
                <w:lang w:val="ru-RU"/>
              </w:rPr>
              <w:t>Резервный фонд администрации муниципальных образований</w:t>
            </w:r>
          </w:p>
        </w:tc>
        <w:tc>
          <w:tcPr>
            <w:tcW w:w="540" w:type="dxa"/>
            <w:tcBorders>
              <w:top w:val="nil"/>
              <w:left w:val="nil"/>
              <w:bottom w:val="single" w:sz="4" w:space="0" w:color="auto"/>
              <w:right w:val="single" w:sz="4" w:space="0" w:color="auto"/>
            </w:tcBorders>
            <w:shd w:val="clear" w:color="auto" w:fill="auto"/>
            <w:noWrap/>
            <w:vAlign w:val="bottom"/>
          </w:tcPr>
          <w:p w14:paraId="611F00B9"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7D6B9D88" w14:textId="77777777" w:rsidR="00904D71" w:rsidRPr="006352C2" w:rsidRDefault="00904D71" w:rsidP="008557D5">
            <w:pPr>
              <w:jc w:val="center"/>
              <w:rPr>
                <w:sz w:val="28"/>
                <w:szCs w:val="28"/>
              </w:rPr>
            </w:pPr>
            <w:r w:rsidRPr="006352C2">
              <w:rPr>
                <w:sz w:val="28"/>
                <w:szCs w:val="28"/>
              </w:rPr>
              <w:t>11</w:t>
            </w:r>
          </w:p>
        </w:tc>
        <w:tc>
          <w:tcPr>
            <w:tcW w:w="540" w:type="dxa"/>
            <w:tcBorders>
              <w:top w:val="nil"/>
              <w:left w:val="nil"/>
              <w:bottom w:val="single" w:sz="4" w:space="0" w:color="auto"/>
              <w:right w:val="single" w:sz="4" w:space="0" w:color="auto"/>
            </w:tcBorders>
            <w:shd w:val="clear" w:color="auto" w:fill="auto"/>
            <w:noWrap/>
            <w:vAlign w:val="bottom"/>
          </w:tcPr>
          <w:p w14:paraId="248772ED"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7B50C623"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64CE16F6" w14:textId="77777777" w:rsidR="00904D71" w:rsidRPr="006352C2" w:rsidRDefault="00904D71" w:rsidP="008557D5">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5153CB16" w14:textId="77777777" w:rsidR="00904D71" w:rsidRPr="006352C2" w:rsidRDefault="00904D71" w:rsidP="008557D5">
            <w:pPr>
              <w:jc w:val="center"/>
              <w:rPr>
                <w:sz w:val="28"/>
                <w:szCs w:val="28"/>
                <w:lang w:val="ru-RU"/>
              </w:rPr>
            </w:pPr>
            <w:r w:rsidRPr="006352C2">
              <w:rPr>
                <w:sz w:val="28"/>
                <w:szCs w:val="28"/>
                <w:lang w:val="ru-RU"/>
              </w:rPr>
              <w:t>41180</w:t>
            </w:r>
          </w:p>
        </w:tc>
        <w:tc>
          <w:tcPr>
            <w:tcW w:w="721" w:type="dxa"/>
            <w:tcBorders>
              <w:top w:val="nil"/>
              <w:left w:val="nil"/>
              <w:bottom w:val="single" w:sz="4" w:space="0" w:color="auto"/>
              <w:right w:val="single" w:sz="4" w:space="0" w:color="auto"/>
            </w:tcBorders>
            <w:shd w:val="clear" w:color="auto" w:fill="auto"/>
            <w:noWrap/>
            <w:vAlign w:val="bottom"/>
          </w:tcPr>
          <w:p w14:paraId="16A2DE2A"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131BC91" w14:textId="77777777" w:rsidR="00904D71" w:rsidRPr="006352C2" w:rsidRDefault="00904D71" w:rsidP="008557D5">
            <w:pPr>
              <w:jc w:val="right"/>
              <w:rPr>
                <w:sz w:val="28"/>
                <w:szCs w:val="28"/>
                <w:lang w:val="ru-RU"/>
              </w:rPr>
            </w:pPr>
            <w:r w:rsidRPr="006352C2">
              <w:rPr>
                <w:sz w:val="28"/>
                <w:szCs w:val="28"/>
                <w:lang w:val="ru-RU"/>
              </w:rPr>
              <w:t>40,3</w:t>
            </w:r>
          </w:p>
        </w:tc>
        <w:tc>
          <w:tcPr>
            <w:tcW w:w="1076" w:type="dxa"/>
            <w:gridSpan w:val="2"/>
            <w:tcBorders>
              <w:top w:val="nil"/>
              <w:left w:val="nil"/>
              <w:bottom w:val="single" w:sz="4" w:space="0" w:color="auto"/>
              <w:right w:val="single" w:sz="4" w:space="0" w:color="auto"/>
            </w:tcBorders>
            <w:shd w:val="clear" w:color="auto" w:fill="FFFFFF"/>
            <w:vAlign w:val="bottom"/>
          </w:tcPr>
          <w:p w14:paraId="6C1BA8D7" w14:textId="77777777" w:rsidR="00904D71" w:rsidRPr="006352C2" w:rsidRDefault="00904D71" w:rsidP="008557D5">
            <w:pPr>
              <w:jc w:val="right"/>
              <w:rPr>
                <w:sz w:val="28"/>
                <w:szCs w:val="28"/>
                <w:lang w:val="ru-RU"/>
              </w:rPr>
            </w:pPr>
            <w:r w:rsidRPr="006352C2">
              <w:rPr>
                <w:sz w:val="28"/>
                <w:szCs w:val="28"/>
                <w:lang w:val="ru-RU"/>
              </w:rPr>
              <w:t>40,3</w:t>
            </w:r>
          </w:p>
        </w:tc>
        <w:tc>
          <w:tcPr>
            <w:tcW w:w="992" w:type="dxa"/>
            <w:gridSpan w:val="2"/>
            <w:tcBorders>
              <w:top w:val="nil"/>
              <w:left w:val="nil"/>
              <w:bottom w:val="single" w:sz="4" w:space="0" w:color="auto"/>
              <w:right w:val="single" w:sz="4" w:space="0" w:color="auto"/>
            </w:tcBorders>
            <w:shd w:val="clear" w:color="auto" w:fill="FFFFFF"/>
            <w:vAlign w:val="bottom"/>
          </w:tcPr>
          <w:p w14:paraId="7C2939B6" w14:textId="77777777" w:rsidR="00904D71" w:rsidRPr="006352C2" w:rsidRDefault="00904D71" w:rsidP="008557D5">
            <w:pPr>
              <w:jc w:val="right"/>
              <w:rPr>
                <w:sz w:val="28"/>
                <w:szCs w:val="28"/>
                <w:lang w:val="ru-RU"/>
              </w:rPr>
            </w:pPr>
            <w:r w:rsidRPr="006352C2">
              <w:rPr>
                <w:sz w:val="28"/>
                <w:szCs w:val="28"/>
                <w:lang w:val="ru-RU"/>
              </w:rPr>
              <w:t>40,3</w:t>
            </w:r>
          </w:p>
        </w:tc>
      </w:tr>
      <w:tr w:rsidR="006352C2" w:rsidRPr="006352C2" w14:paraId="63E655D6" w14:textId="77777777" w:rsidTr="006352C2">
        <w:trPr>
          <w:gridAfter w:val="1"/>
          <w:wAfter w:w="6" w:type="dxa"/>
          <w:trHeight w:val="201"/>
        </w:trPr>
        <w:tc>
          <w:tcPr>
            <w:tcW w:w="3085" w:type="dxa"/>
            <w:tcBorders>
              <w:top w:val="nil"/>
              <w:left w:val="single" w:sz="4" w:space="0" w:color="auto"/>
              <w:bottom w:val="single" w:sz="4" w:space="0" w:color="auto"/>
              <w:right w:val="single" w:sz="4" w:space="0" w:color="auto"/>
            </w:tcBorders>
            <w:shd w:val="clear" w:color="auto" w:fill="auto"/>
            <w:vAlign w:val="bottom"/>
          </w:tcPr>
          <w:p w14:paraId="662C838D" w14:textId="77777777" w:rsidR="00904D71" w:rsidRPr="006352C2" w:rsidRDefault="00904D71" w:rsidP="008557D5">
            <w:pPr>
              <w:rPr>
                <w:sz w:val="28"/>
                <w:szCs w:val="28"/>
                <w:lang w:val="ru-RU"/>
              </w:rPr>
            </w:pPr>
            <w:r w:rsidRPr="006352C2">
              <w:rPr>
                <w:sz w:val="28"/>
                <w:szCs w:val="28"/>
                <w:lang w:val="ru-RU"/>
              </w:rPr>
              <w:t>Резервные средства</w:t>
            </w:r>
          </w:p>
        </w:tc>
        <w:tc>
          <w:tcPr>
            <w:tcW w:w="540" w:type="dxa"/>
            <w:tcBorders>
              <w:top w:val="nil"/>
              <w:left w:val="nil"/>
              <w:bottom w:val="single" w:sz="4" w:space="0" w:color="auto"/>
              <w:right w:val="single" w:sz="4" w:space="0" w:color="auto"/>
            </w:tcBorders>
            <w:shd w:val="clear" w:color="auto" w:fill="auto"/>
            <w:noWrap/>
            <w:vAlign w:val="bottom"/>
          </w:tcPr>
          <w:p w14:paraId="54BFA039"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5672890A" w14:textId="77777777" w:rsidR="00904D71" w:rsidRPr="006352C2" w:rsidRDefault="00904D71" w:rsidP="008557D5">
            <w:pPr>
              <w:jc w:val="center"/>
              <w:rPr>
                <w:sz w:val="28"/>
                <w:szCs w:val="28"/>
              </w:rPr>
            </w:pPr>
            <w:r w:rsidRPr="006352C2">
              <w:rPr>
                <w:sz w:val="28"/>
                <w:szCs w:val="28"/>
              </w:rPr>
              <w:t>11</w:t>
            </w:r>
          </w:p>
        </w:tc>
        <w:tc>
          <w:tcPr>
            <w:tcW w:w="540" w:type="dxa"/>
            <w:tcBorders>
              <w:top w:val="nil"/>
              <w:left w:val="nil"/>
              <w:bottom w:val="single" w:sz="4" w:space="0" w:color="auto"/>
              <w:right w:val="single" w:sz="4" w:space="0" w:color="auto"/>
            </w:tcBorders>
            <w:shd w:val="clear" w:color="auto" w:fill="auto"/>
            <w:noWrap/>
            <w:vAlign w:val="bottom"/>
          </w:tcPr>
          <w:p w14:paraId="030038C7"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3A8ECC3C"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133DFE82" w14:textId="77777777" w:rsidR="00904D71" w:rsidRPr="006352C2" w:rsidRDefault="00904D71" w:rsidP="008557D5">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4C596A23" w14:textId="77777777" w:rsidR="00904D71" w:rsidRPr="006352C2" w:rsidRDefault="00904D71" w:rsidP="008557D5">
            <w:pPr>
              <w:jc w:val="center"/>
              <w:rPr>
                <w:sz w:val="28"/>
                <w:szCs w:val="28"/>
                <w:lang w:val="ru-RU"/>
              </w:rPr>
            </w:pPr>
            <w:r w:rsidRPr="006352C2">
              <w:rPr>
                <w:sz w:val="28"/>
                <w:szCs w:val="28"/>
                <w:lang w:val="ru-RU"/>
              </w:rPr>
              <w:t>41180</w:t>
            </w:r>
          </w:p>
        </w:tc>
        <w:tc>
          <w:tcPr>
            <w:tcW w:w="721" w:type="dxa"/>
            <w:tcBorders>
              <w:top w:val="nil"/>
              <w:left w:val="nil"/>
              <w:bottom w:val="single" w:sz="4" w:space="0" w:color="auto"/>
              <w:right w:val="single" w:sz="4" w:space="0" w:color="auto"/>
            </w:tcBorders>
            <w:shd w:val="clear" w:color="auto" w:fill="auto"/>
            <w:noWrap/>
            <w:vAlign w:val="bottom"/>
          </w:tcPr>
          <w:p w14:paraId="1D49A14D" w14:textId="77777777" w:rsidR="00904D71" w:rsidRPr="006352C2" w:rsidRDefault="00904D71" w:rsidP="008557D5">
            <w:pPr>
              <w:jc w:val="center"/>
              <w:rPr>
                <w:sz w:val="28"/>
                <w:szCs w:val="28"/>
                <w:lang w:val="ru-RU"/>
              </w:rPr>
            </w:pPr>
            <w:r w:rsidRPr="006352C2">
              <w:rPr>
                <w:sz w:val="28"/>
                <w:szCs w:val="28"/>
                <w:lang w:val="ru-RU"/>
              </w:rPr>
              <w:t>870</w:t>
            </w:r>
          </w:p>
        </w:tc>
        <w:tc>
          <w:tcPr>
            <w:tcW w:w="996" w:type="dxa"/>
            <w:gridSpan w:val="3"/>
            <w:tcBorders>
              <w:top w:val="nil"/>
              <w:left w:val="nil"/>
              <w:bottom w:val="single" w:sz="4" w:space="0" w:color="auto"/>
              <w:right w:val="single" w:sz="4" w:space="0" w:color="auto"/>
            </w:tcBorders>
            <w:shd w:val="clear" w:color="auto" w:fill="FFFFFF"/>
            <w:vAlign w:val="bottom"/>
          </w:tcPr>
          <w:p w14:paraId="2CBDBF9F" w14:textId="77777777" w:rsidR="00904D71" w:rsidRPr="006352C2" w:rsidRDefault="00904D71" w:rsidP="008557D5">
            <w:pPr>
              <w:jc w:val="right"/>
              <w:rPr>
                <w:sz w:val="28"/>
                <w:szCs w:val="28"/>
                <w:lang w:val="ru-RU"/>
              </w:rPr>
            </w:pPr>
            <w:r w:rsidRPr="006352C2">
              <w:rPr>
                <w:sz w:val="28"/>
                <w:szCs w:val="28"/>
                <w:lang w:val="ru-RU"/>
              </w:rPr>
              <w:t>40,3</w:t>
            </w:r>
          </w:p>
        </w:tc>
        <w:tc>
          <w:tcPr>
            <w:tcW w:w="1076" w:type="dxa"/>
            <w:gridSpan w:val="2"/>
            <w:tcBorders>
              <w:top w:val="nil"/>
              <w:left w:val="nil"/>
              <w:bottom w:val="single" w:sz="4" w:space="0" w:color="auto"/>
              <w:right w:val="single" w:sz="4" w:space="0" w:color="auto"/>
            </w:tcBorders>
            <w:shd w:val="clear" w:color="auto" w:fill="FFFFFF"/>
            <w:vAlign w:val="bottom"/>
          </w:tcPr>
          <w:p w14:paraId="066CF688" w14:textId="77777777" w:rsidR="00904D71" w:rsidRPr="006352C2" w:rsidRDefault="00904D71" w:rsidP="008557D5">
            <w:pPr>
              <w:jc w:val="right"/>
              <w:rPr>
                <w:sz w:val="28"/>
                <w:szCs w:val="28"/>
                <w:lang w:val="ru-RU"/>
              </w:rPr>
            </w:pPr>
            <w:r w:rsidRPr="006352C2">
              <w:rPr>
                <w:sz w:val="28"/>
                <w:szCs w:val="28"/>
                <w:lang w:val="ru-RU"/>
              </w:rPr>
              <w:t>40,3</w:t>
            </w:r>
          </w:p>
        </w:tc>
        <w:tc>
          <w:tcPr>
            <w:tcW w:w="992" w:type="dxa"/>
            <w:gridSpan w:val="2"/>
            <w:tcBorders>
              <w:top w:val="nil"/>
              <w:left w:val="nil"/>
              <w:bottom w:val="single" w:sz="4" w:space="0" w:color="auto"/>
              <w:right w:val="single" w:sz="4" w:space="0" w:color="auto"/>
            </w:tcBorders>
            <w:shd w:val="clear" w:color="auto" w:fill="FFFFFF"/>
            <w:vAlign w:val="bottom"/>
          </w:tcPr>
          <w:p w14:paraId="1D3A62A0" w14:textId="77777777" w:rsidR="00904D71" w:rsidRPr="006352C2" w:rsidRDefault="00904D71" w:rsidP="008557D5">
            <w:pPr>
              <w:jc w:val="right"/>
              <w:rPr>
                <w:sz w:val="28"/>
                <w:szCs w:val="28"/>
                <w:lang w:val="ru-RU"/>
              </w:rPr>
            </w:pPr>
            <w:r w:rsidRPr="006352C2">
              <w:rPr>
                <w:sz w:val="28"/>
                <w:szCs w:val="28"/>
                <w:lang w:val="ru-RU"/>
              </w:rPr>
              <w:t>40,3</w:t>
            </w:r>
          </w:p>
        </w:tc>
      </w:tr>
      <w:tr w:rsidR="006352C2" w:rsidRPr="006352C2" w14:paraId="0C9D4056"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1677D80C" w14:textId="77777777" w:rsidR="00904D71" w:rsidRPr="006352C2" w:rsidRDefault="00904D71" w:rsidP="008557D5">
            <w:pPr>
              <w:rPr>
                <w:sz w:val="28"/>
                <w:szCs w:val="28"/>
                <w:lang w:val="ru-RU"/>
              </w:rPr>
            </w:pPr>
            <w:r w:rsidRPr="006352C2">
              <w:rPr>
                <w:sz w:val="28"/>
                <w:szCs w:val="28"/>
                <w:lang w:val="ru-RU"/>
              </w:rPr>
              <w:t>Другие 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14:paraId="0EA80E04"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602E7822" w14:textId="77777777" w:rsidR="00904D71" w:rsidRPr="006352C2" w:rsidRDefault="00904D71" w:rsidP="008557D5">
            <w:pPr>
              <w:jc w:val="center"/>
              <w:rPr>
                <w:sz w:val="28"/>
                <w:szCs w:val="28"/>
              </w:rPr>
            </w:pPr>
            <w:r w:rsidRPr="006352C2">
              <w:rPr>
                <w:sz w:val="28"/>
                <w:szCs w:val="28"/>
              </w:rPr>
              <w:t>13</w:t>
            </w:r>
          </w:p>
        </w:tc>
        <w:tc>
          <w:tcPr>
            <w:tcW w:w="540" w:type="dxa"/>
            <w:tcBorders>
              <w:top w:val="nil"/>
              <w:left w:val="nil"/>
              <w:bottom w:val="single" w:sz="4" w:space="0" w:color="auto"/>
              <w:right w:val="single" w:sz="4" w:space="0" w:color="auto"/>
            </w:tcBorders>
            <w:shd w:val="clear" w:color="auto" w:fill="auto"/>
            <w:noWrap/>
            <w:vAlign w:val="bottom"/>
          </w:tcPr>
          <w:p w14:paraId="71C39188" w14:textId="77777777" w:rsidR="00904D71" w:rsidRPr="006352C2" w:rsidRDefault="00904D71" w:rsidP="008557D5">
            <w:pPr>
              <w:jc w:val="center"/>
              <w:rPr>
                <w:sz w:val="28"/>
                <w:szCs w:val="28"/>
                <w:lang w:val="ru-RU"/>
              </w:rPr>
            </w:pPr>
          </w:p>
        </w:tc>
        <w:tc>
          <w:tcPr>
            <w:tcW w:w="360" w:type="dxa"/>
            <w:tcBorders>
              <w:top w:val="nil"/>
              <w:left w:val="nil"/>
              <w:bottom w:val="single" w:sz="4" w:space="0" w:color="auto"/>
              <w:right w:val="single" w:sz="4" w:space="0" w:color="auto"/>
            </w:tcBorders>
            <w:shd w:val="clear" w:color="auto" w:fill="auto"/>
            <w:noWrap/>
            <w:vAlign w:val="bottom"/>
          </w:tcPr>
          <w:p w14:paraId="76B2FECC" w14:textId="77777777" w:rsidR="00904D71" w:rsidRPr="006352C2" w:rsidRDefault="00904D71" w:rsidP="008557D5">
            <w:pPr>
              <w:jc w:val="center"/>
              <w:rPr>
                <w:sz w:val="28"/>
                <w:szCs w:val="28"/>
              </w:rPr>
            </w:pPr>
          </w:p>
        </w:tc>
        <w:tc>
          <w:tcPr>
            <w:tcW w:w="714" w:type="dxa"/>
            <w:tcBorders>
              <w:top w:val="nil"/>
              <w:left w:val="nil"/>
              <w:bottom w:val="single" w:sz="4" w:space="0" w:color="auto"/>
              <w:right w:val="single" w:sz="4" w:space="0" w:color="auto"/>
            </w:tcBorders>
            <w:shd w:val="clear" w:color="auto" w:fill="auto"/>
            <w:noWrap/>
            <w:vAlign w:val="bottom"/>
          </w:tcPr>
          <w:p w14:paraId="4BE5C3A2" w14:textId="77777777" w:rsidR="00904D71" w:rsidRPr="006352C2" w:rsidRDefault="00904D71" w:rsidP="008557D5">
            <w:pPr>
              <w:jc w:val="center"/>
              <w:rPr>
                <w:sz w:val="28"/>
                <w:szCs w:val="28"/>
                <w:lang w:val="ru-RU"/>
              </w:rPr>
            </w:pPr>
          </w:p>
        </w:tc>
        <w:tc>
          <w:tcPr>
            <w:tcW w:w="1176" w:type="dxa"/>
            <w:tcBorders>
              <w:top w:val="nil"/>
              <w:left w:val="nil"/>
              <w:bottom w:val="single" w:sz="4" w:space="0" w:color="auto"/>
              <w:right w:val="single" w:sz="4" w:space="0" w:color="auto"/>
            </w:tcBorders>
            <w:shd w:val="clear" w:color="auto" w:fill="auto"/>
            <w:vAlign w:val="bottom"/>
          </w:tcPr>
          <w:p w14:paraId="488EEA81" w14:textId="77777777" w:rsidR="00904D71" w:rsidRPr="006352C2" w:rsidRDefault="00904D71" w:rsidP="008557D5">
            <w:pPr>
              <w:jc w:val="center"/>
              <w:rPr>
                <w:sz w:val="28"/>
                <w:szCs w:val="28"/>
                <w:lang w:val="ru-RU"/>
              </w:rPr>
            </w:pPr>
          </w:p>
        </w:tc>
        <w:tc>
          <w:tcPr>
            <w:tcW w:w="721" w:type="dxa"/>
            <w:tcBorders>
              <w:top w:val="nil"/>
              <w:left w:val="nil"/>
              <w:bottom w:val="single" w:sz="4" w:space="0" w:color="auto"/>
              <w:right w:val="single" w:sz="4" w:space="0" w:color="auto"/>
            </w:tcBorders>
            <w:shd w:val="clear" w:color="auto" w:fill="auto"/>
            <w:noWrap/>
            <w:vAlign w:val="bottom"/>
          </w:tcPr>
          <w:p w14:paraId="2DC729BC"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C98E717" w14:textId="77777777" w:rsidR="00904D71" w:rsidRPr="006352C2" w:rsidRDefault="00904D71" w:rsidP="008557D5">
            <w:pPr>
              <w:jc w:val="right"/>
              <w:rPr>
                <w:sz w:val="28"/>
                <w:szCs w:val="28"/>
                <w:lang w:val="ru-RU"/>
              </w:rPr>
            </w:pPr>
            <w:r w:rsidRPr="006352C2">
              <w:rPr>
                <w:sz w:val="28"/>
                <w:szCs w:val="28"/>
                <w:lang w:val="ru-RU"/>
              </w:rPr>
              <w:t>21,2</w:t>
            </w:r>
          </w:p>
        </w:tc>
        <w:tc>
          <w:tcPr>
            <w:tcW w:w="1076" w:type="dxa"/>
            <w:gridSpan w:val="2"/>
            <w:tcBorders>
              <w:top w:val="nil"/>
              <w:left w:val="nil"/>
              <w:bottom w:val="single" w:sz="4" w:space="0" w:color="auto"/>
              <w:right w:val="single" w:sz="4" w:space="0" w:color="auto"/>
            </w:tcBorders>
            <w:shd w:val="clear" w:color="auto" w:fill="FFFFFF"/>
            <w:vAlign w:val="bottom"/>
          </w:tcPr>
          <w:p w14:paraId="20E6365F" w14:textId="77777777" w:rsidR="00904D71" w:rsidRPr="006352C2" w:rsidRDefault="00904D71" w:rsidP="008557D5">
            <w:pPr>
              <w:jc w:val="right"/>
              <w:rPr>
                <w:sz w:val="28"/>
                <w:szCs w:val="28"/>
                <w:lang w:val="ru-RU"/>
              </w:rPr>
            </w:pPr>
            <w:r w:rsidRPr="006352C2">
              <w:rPr>
                <w:sz w:val="28"/>
                <w:szCs w:val="28"/>
                <w:lang w:val="ru-RU"/>
              </w:rPr>
              <w:t>23,7</w:t>
            </w:r>
          </w:p>
        </w:tc>
        <w:tc>
          <w:tcPr>
            <w:tcW w:w="992" w:type="dxa"/>
            <w:gridSpan w:val="2"/>
            <w:tcBorders>
              <w:top w:val="nil"/>
              <w:left w:val="nil"/>
              <w:bottom w:val="single" w:sz="4" w:space="0" w:color="auto"/>
              <w:right w:val="single" w:sz="4" w:space="0" w:color="auto"/>
            </w:tcBorders>
            <w:shd w:val="clear" w:color="auto" w:fill="FFFFFF"/>
            <w:vAlign w:val="bottom"/>
          </w:tcPr>
          <w:p w14:paraId="3AC0AC42" w14:textId="77777777" w:rsidR="00904D71" w:rsidRPr="006352C2" w:rsidRDefault="00904D71" w:rsidP="008557D5">
            <w:pPr>
              <w:jc w:val="right"/>
              <w:rPr>
                <w:sz w:val="28"/>
                <w:szCs w:val="28"/>
                <w:lang w:val="ru-RU"/>
              </w:rPr>
            </w:pPr>
            <w:r w:rsidRPr="006352C2">
              <w:rPr>
                <w:sz w:val="28"/>
                <w:szCs w:val="28"/>
                <w:lang w:val="ru-RU"/>
              </w:rPr>
              <w:t>21,5</w:t>
            </w:r>
          </w:p>
        </w:tc>
      </w:tr>
      <w:tr w:rsidR="006352C2" w:rsidRPr="006352C2" w14:paraId="49A11E8E"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7B9ED5A" w14:textId="77777777" w:rsidR="00904D71" w:rsidRPr="006352C2" w:rsidRDefault="00904D71" w:rsidP="008557D5">
            <w:pPr>
              <w:rPr>
                <w:sz w:val="28"/>
                <w:szCs w:val="28"/>
                <w:lang w:val="ru-RU"/>
              </w:rPr>
            </w:pPr>
            <w:r w:rsidRPr="006352C2">
              <w:rPr>
                <w:sz w:val="28"/>
                <w:szCs w:val="28"/>
                <w:lang w:val="ru-RU"/>
              </w:rPr>
              <w:t>Мероприятия в сфере муниципального управления</w:t>
            </w:r>
          </w:p>
        </w:tc>
        <w:tc>
          <w:tcPr>
            <w:tcW w:w="540" w:type="dxa"/>
            <w:tcBorders>
              <w:top w:val="nil"/>
              <w:left w:val="nil"/>
              <w:bottom w:val="single" w:sz="4" w:space="0" w:color="auto"/>
              <w:right w:val="single" w:sz="4" w:space="0" w:color="auto"/>
            </w:tcBorders>
            <w:shd w:val="clear" w:color="auto" w:fill="auto"/>
            <w:noWrap/>
            <w:vAlign w:val="bottom"/>
          </w:tcPr>
          <w:p w14:paraId="02D33B77"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7C9CE652" w14:textId="77777777" w:rsidR="00904D71" w:rsidRPr="006352C2" w:rsidRDefault="00904D71" w:rsidP="008557D5">
            <w:pPr>
              <w:jc w:val="center"/>
              <w:rPr>
                <w:sz w:val="28"/>
                <w:szCs w:val="28"/>
              </w:rPr>
            </w:pPr>
            <w:r w:rsidRPr="006352C2">
              <w:rPr>
                <w:sz w:val="28"/>
                <w:szCs w:val="28"/>
              </w:rPr>
              <w:t>13</w:t>
            </w:r>
          </w:p>
        </w:tc>
        <w:tc>
          <w:tcPr>
            <w:tcW w:w="540" w:type="dxa"/>
            <w:tcBorders>
              <w:top w:val="nil"/>
              <w:left w:val="nil"/>
              <w:bottom w:val="single" w:sz="4" w:space="0" w:color="auto"/>
              <w:right w:val="single" w:sz="4" w:space="0" w:color="auto"/>
            </w:tcBorders>
            <w:shd w:val="clear" w:color="auto" w:fill="auto"/>
            <w:noWrap/>
            <w:vAlign w:val="bottom"/>
          </w:tcPr>
          <w:p w14:paraId="2A3CCA6F"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792ECB6E"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133F2344" w14:textId="77777777" w:rsidR="00904D71" w:rsidRPr="006352C2" w:rsidRDefault="00904D71" w:rsidP="008557D5">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7838952E" w14:textId="77777777" w:rsidR="00904D71" w:rsidRPr="006352C2" w:rsidRDefault="00904D71" w:rsidP="008557D5">
            <w:pPr>
              <w:jc w:val="center"/>
              <w:rPr>
                <w:sz w:val="28"/>
                <w:szCs w:val="28"/>
                <w:lang w:val="ru-RU"/>
              </w:rPr>
            </w:pPr>
            <w:r w:rsidRPr="006352C2">
              <w:rPr>
                <w:sz w:val="28"/>
                <w:szCs w:val="28"/>
                <w:lang w:val="ru-RU"/>
              </w:rPr>
              <w:t>41210</w:t>
            </w:r>
          </w:p>
        </w:tc>
        <w:tc>
          <w:tcPr>
            <w:tcW w:w="721" w:type="dxa"/>
            <w:tcBorders>
              <w:top w:val="nil"/>
              <w:left w:val="nil"/>
              <w:bottom w:val="single" w:sz="4" w:space="0" w:color="auto"/>
              <w:right w:val="single" w:sz="4" w:space="0" w:color="auto"/>
            </w:tcBorders>
            <w:shd w:val="clear" w:color="auto" w:fill="auto"/>
            <w:noWrap/>
            <w:vAlign w:val="bottom"/>
          </w:tcPr>
          <w:p w14:paraId="2DC00FBB"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3C2842E3" w14:textId="77777777" w:rsidR="00904D71" w:rsidRPr="006352C2" w:rsidRDefault="00904D71" w:rsidP="008557D5">
            <w:pPr>
              <w:jc w:val="right"/>
              <w:rPr>
                <w:sz w:val="28"/>
                <w:szCs w:val="28"/>
                <w:lang w:val="ru-RU"/>
              </w:rPr>
            </w:pPr>
            <w:r w:rsidRPr="006352C2">
              <w:rPr>
                <w:sz w:val="28"/>
                <w:szCs w:val="28"/>
                <w:lang w:val="ru-RU"/>
              </w:rPr>
              <w:t>21,2</w:t>
            </w:r>
          </w:p>
        </w:tc>
        <w:tc>
          <w:tcPr>
            <w:tcW w:w="1076" w:type="dxa"/>
            <w:gridSpan w:val="2"/>
            <w:tcBorders>
              <w:top w:val="nil"/>
              <w:left w:val="nil"/>
              <w:bottom w:val="single" w:sz="4" w:space="0" w:color="auto"/>
              <w:right w:val="single" w:sz="4" w:space="0" w:color="auto"/>
            </w:tcBorders>
            <w:shd w:val="clear" w:color="auto" w:fill="FFFFFF"/>
            <w:vAlign w:val="bottom"/>
          </w:tcPr>
          <w:p w14:paraId="6F9AE304" w14:textId="77777777" w:rsidR="00904D71" w:rsidRPr="006352C2" w:rsidRDefault="00904D71" w:rsidP="008557D5">
            <w:pPr>
              <w:jc w:val="right"/>
              <w:rPr>
                <w:sz w:val="28"/>
                <w:szCs w:val="28"/>
                <w:lang w:val="ru-RU"/>
              </w:rPr>
            </w:pPr>
            <w:r w:rsidRPr="006352C2">
              <w:rPr>
                <w:sz w:val="28"/>
                <w:szCs w:val="28"/>
                <w:lang w:val="ru-RU"/>
              </w:rPr>
              <w:t>23,7</w:t>
            </w:r>
          </w:p>
        </w:tc>
        <w:tc>
          <w:tcPr>
            <w:tcW w:w="992" w:type="dxa"/>
            <w:gridSpan w:val="2"/>
            <w:tcBorders>
              <w:top w:val="nil"/>
              <w:left w:val="nil"/>
              <w:bottom w:val="single" w:sz="4" w:space="0" w:color="auto"/>
              <w:right w:val="single" w:sz="4" w:space="0" w:color="auto"/>
            </w:tcBorders>
            <w:shd w:val="clear" w:color="auto" w:fill="FFFFFF"/>
            <w:vAlign w:val="bottom"/>
          </w:tcPr>
          <w:p w14:paraId="24040784" w14:textId="77777777" w:rsidR="00904D71" w:rsidRPr="006352C2" w:rsidRDefault="00904D71" w:rsidP="008557D5">
            <w:pPr>
              <w:jc w:val="right"/>
              <w:rPr>
                <w:sz w:val="28"/>
                <w:szCs w:val="28"/>
                <w:lang w:val="ru-RU"/>
              </w:rPr>
            </w:pPr>
            <w:r w:rsidRPr="006352C2">
              <w:rPr>
                <w:sz w:val="28"/>
                <w:szCs w:val="28"/>
                <w:lang w:val="ru-RU"/>
              </w:rPr>
              <w:t>21,5</w:t>
            </w:r>
          </w:p>
        </w:tc>
      </w:tr>
      <w:tr w:rsidR="006352C2" w:rsidRPr="006352C2" w14:paraId="0D5725DE"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51E11FD" w14:textId="2F869294" w:rsidR="00904D71" w:rsidRPr="006352C2" w:rsidRDefault="00904D71" w:rsidP="008557D5">
            <w:pPr>
              <w:rPr>
                <w:sz w:val="28"/>
                <w:szCs w:val="28"/>
                <w:lang w:val="ru-RU"/>
              </w:rPr>
            </w:pPr>
            <w:r w:rsidRPr="006352C2">
              <w:rPr>
                <w:sz w:val="28"/>
                <w:szCs w:val="28"/>
                <w:lang w:val="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2DA50009" w14:textId="77777777" w:rsidR="00904D71" w:rsidRPr="006352C2" w:rsidRDefault="00904D71" w:rsidP="008557D5">
            <w:pPr>
              <w:jc w:val="center"/>
              <w:rPr>
                <w:sz w:val="28"/>
                <w:szCs w:val="28"/>
              </w:rPr>
            </w:pPr>
            <w:r w:rsidRPr="006352C2">
              <w:rPr>
                <w:sz w:val="28"/>
                <w:szCs w:val="28"/>
              </w:rPr>
              <w:t>01</w:t>
            </w:r>
          </w:p>
        </w:tc>
        <w:tc>
          <w:tcPr>
            <w:tcW w:w="540" w:type="dxa"/>
            <w:tcBorders>
              <w:top w:val="nil"/>
              <w:left w:val="nil"/>
              <w:bottom w:val="single" w:sz="4" w:space="0" w:color="auto"/>
              <w:right w:val="single" w:sz="4" w:space="0" w:color="auto"/>
            </w:tcBorders>
            <w:shd w:val="clear" w:color="auto" w:fill="auto"/>
            <w:noWrap/>
            <w:vAlign w:val="bottom"/>
          </w:tcPr>
          <w:p w14:paraId="2DFF2D0A" w14:textId="77777777" w:rsidR="00904D71" w:rsidRPr="006352C2" w:rsidRDefault="00904D71" w:rsidP="008557D5">
            <w:pPr>
              <w:jc w:val="center"/>
              <w:rPr>
                <w:sz w:val="28"/>
                <w:szCs w:val="28"/>
              </w:rPr>
            </w:pPr>
            <w:r w:rsidRPr="006352C2">
              <w:rPr>
                <w:sz w:val="28"/>
                <w:szCs w:val="28"/>
              </w:rPr>
              <w:t>13</w:t>
            </w:r>
          </w:p>
        </w:tc>
        <w:tc>
          <w:tcPr>
            <w:tcW w:w="540" w:type="dxa"/>
            <w:tcBorders>
              <w:top w:val="nil"/>
              <w:left w:val="nil"/>
              <w:bottom w:val="single" w:sz="4" w:space="0" w:color="auto"/>
              <w:right w:val="single" w:sz="4" w:space="0" w:color="auto"/>
            </w:tcBorders>
            <w:shd w:val="clear" w:color="auto" w:fill="auto"/>
            <w:noWrap/>
            <w:vAlign w:val="bottom"/>
          </w:tcPr>
          <w:p w14:paraId="316FB552"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258BD8B7"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0105BABA" w14:textId="77777777" w:rsidR="00904D71" w:rsidRPr="006352C2" w:rsidRDefault="00904D71" w:rsidP="008557D5">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53D927AB" w14:textId="77777777" w:rsidR="00904D71" w:rsidRPr="006352C2" w:rsidRDefault="00904D71" w:rsidP="008557D5">
            <w:pPr>
              <w:jc w:val="center"/>
              <w:rPr>
                <w:sz w:val="28"/>
                <w:szCs w:val="28"/>
                <w:lang w:val="ru-RU"/>
              </w:rPr>
            </w:pPr>
            <w:r w:rsidRPr="006352C2">
              <w:rPr>
                <w:sz w:val="28"/>
                <w:szCs w:val="28"/>
                <w:lang w:val="ru-RU"/>
              </w:rPr>
              <w:t>41210</w:t>
            </w:r>
          </w:p>
        </w:tc>
        <w:tc>
          <w:tcPr>
            <w:tcW w:w="721" w:type="dxa"/>
            <w:tcBorders>
              <w:top w:val="nil"/>
              <w:left w:val="nil"/>
              <w:bottom w:val="single" w:sz="4" w:space="0" w:color="auto"/>
              <w:right w:val="single" w:sz="4" w:space="0" w:color="auto"/>
            </w:tcBorders>
            <w:shd w:val="clear" w:color="auto" w:fill="auto"/>
            <w:noWrap/>
            <w:vAlign w:val="bottom"/>
          </w:tcPr>
          <w:p w14:paraId="4CD3AA81" w14:textId="77777777" w:rsidR="00904D71" w:rsidRPr="006352C2" w:rsidRDefault="00904D71" w:rsidP="008557D5">
            <w:pPr>
              <w:jc w:val="center"/>
              <w:rPr>
                <w:sz w:val="28"/>
                <w:szCs w:val="28"/>
                <w:lang w:val="ru-RU"/>
              </w:rPr>
            </w:pPr>
            <w:r w:rsidRPr="006352C2">
              <w:rPr>
                <w:sz w:val="28"/>
                <w:szCs w:val="28"/>
                <w:lang w:val="ru-RU"/>
              </w:rPr>
              <w:t> 244</w:t>
            </w:r>
          </w:p>
        </w:tc>
        <w:tc>
          <w:tcPr>
            <w:tcW w:w="996" w:type="dxa"/>
            <w:gridSpan w:val="3"/>
            <w:tcBorders>
              <w:top w:val="nil"/>
              <w:left w:val="nil"/>
              <w:bottom w:val="single" w:sz="4" w:space="0" w:color="auto"/>
              <w:right w:val="single" w:sz="4" w:space="0" w:color="auto"/>
            </w:tcBorders>
            <w:shd w:val="clear" w:color="auto" w:fill="FFFFFF"/>
            <w:vAlign w:val="bottom"/>
          </w:tcPr>
          <w:p w14:paraId="6F4104EE" w14:textId="77777777" w:rsidR="00904D71" w:rsidRPr="006352C2" w:rsidRDefault="00904D71" w:rsidP="008557D5">
            <w:pPr>
              <w:jc w:val="right"/>
              <w:rPr>
                <w:sz w:val="28"/>
                <w:szCs w:val="28"/>
                <w:lang w:val="ru-RU"/>
              </w:rPr>
            </w:pPr>
            <w:r w:rsidRPr="006352C2">
              <w:rPr>
                <w:sz w:val="28"/>
                <w:szCs w:val="28"/>
                <w:lang w:val="ru-RU"/>
              </w:rPr>
              <w:t>21,2</w:t>
            </w:r>
          </w:p>
        </w:tc>
        <w:tc>
          <w:tcPr>
            <w:tcW w:w="1076" w:type="dxa"/>
            <w:gridSpan w:val="2"/>
            <w:tcBorders>
              <w:top w:val="nil"/>
              <w:left w:val="nil"/>
              <w:bottom w:val="single" w:sz="4" w:space="0" w:color="auto"/>
              <w:right w:val="single" w:sz="4" w:space="0" w:color="auto"/>
            </w:tcBorders>
            <w:shd w:val="clear" w:color="auto" w:fill="FFFFFF"/>
            <w:vAlign w:val="bottom"/>
          </w:tcPr>
          <w:p w14:paraId="2C671825" w14:textId="77777777" w:rsidR="00904D71" w:rsidRPr="006352C2" w:rsidRDefault="00904D71" w:rsidP="008557D5">
            <w:pPr>
              <w:jc w:val="right"/>
              <w:rPr>
                <w:sz w:val="28"/>
                <w:szCs w:val="28"/>
                <w:lang w:val="ru-RU"/>
              </w:rPr>
            </w:pPr>
            <w:r w:rsidRPr="006352C2">
              <w:rPr>
                <w:sz w:val="28"/>
                <w:szCs w:val="28"/>
                <w:lang w:val="ru-RU"/>
              </w:rPr>
              <w:t>23,7</w:t>
            </w:r>
          </w:p>
        </w:tc>
        <w:tc>
          <w:tcPr>
            <w:tcW w:w="992" w:type="dxa"/>
            <w:gridSpan w:val="2"/>
            <w:tcBorders>
              <w:top w:val="nil"/>
              <w:left w:val="nil"/>
              <w:bottom w:val="single" w:sz="4" w:space="0" w:color="auto"/>
              <w:right w:val="single" w:sz="4" w:space="0" w:color="auto"/>
            </w:tcBorders>
            <w:shd w:val="clear" w:color="auto" w:fill="FFFFFF"/>
            <w:vAlign w:val="bottom"/>
          </w:tcPr>
          <w:p w14:paraId="0A161CAF" w14:textId="77777777" w:rsidR="00904D71" w:rsidRPr="006352C2" w:rsidRDefault="00904D71" w:rsidP="008557D5">
            <w:pPr>
              <w:jc w:val="right"/>
              <w:rPr>
                <w:sz w:val="28"/>
                <w:szCs w:val="28"/>
                <w:lang w:val="ru-RU"/>
              </w:rPr>
            </w:pPr>
            <w:r w:rsidRPr="006352C2">
              <w:rPr>
                <w:sz w:val="28"/>
                <w:szCs w:val="28"/>
                <w:lang w:val="ru-RU"/>
              </w:rPr>
              <w:t>21,5</w:t>
            </w:r>
          </w:p>
        </w:tc>
      </w:tr>
      <w:tr w:rsidR="006352C2" w:rsidRPr="006352C2" w14:paraId="64A71E3A"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63546347" w14:textId="77777777" w:rsidR="00904D71" w:rsidRPr="006352C2" w:rsidRDefault="00904D71" w:rsidP="008557D5">
            <w:pPr>
              <w:rPr>
                <w:sz w:val="28"/>
                <w:szCs w:val="28"/>
                <w:lang w:val="ru-RU"/>
              </w:rPr>
            </w:pPr>
            <w:r w:rsidRPr="006352C2">
              <w:rPr>
                <w:sz w:val="28"/>
                <w:szCs w:val="28"/>
                <w:lang w:val="ru-RU"/>
              </w:rPr>
              <w:t>Национальная оборона</w:t>
            </w:r>
          </w:p>
        </w:tc>
        <w:tc>
          <w:tcPr>
            <w:tcW w:w="540" w:type="dxa"/>
            <w:tcBorders>
              <w:top w:val="nil"/>
              <w:left w:val="nil"/>
              <w:bottom w:val="single" w:sz="4" w:space="0" w:color="auto"/>
              <w:right w:val="single" w:sz="4" w:space="0" w:color="auto"/>
            </w:tcBorders>
            <w:shd w:val="clear" w:color="auto" w:fill="auto"/>
            <w:noWrap/>
            <w:vAlign w:val="bottom"/>
          </w:tcPr>
          <w:p w14:paraId="37718C63" w14:textId="77777777" w:rsidR="00904D71" w:rsidRPr="006352C2" w:rsidRDefault="00904D71" w:rsidP="008557D5">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1A237388" w14:textId="77777777" w:rsidR="00904D71" w:rsidRPr="006352C2" w:rsidRDefault="00904D71" w:rsidP="008557D5">
            <w:pPr>
              <w:jc w:val="center"/>
              <w:rPr>
                <w:sz w:val="28"/>
                <w:szCs w:val="28"/>
              </w:rPr>
            </w:pPr>
            <w:r w:rsidRPr="006352C2">
              <w:rPr>
                <w:sz w:val="28"/>
                <w:szCs w:val="28"/>
              </w:rPr>
              <w:t> </w:t>
            </w:r>
          </w:p>
        </w:tc>
        <w:tc>
          <w:tcPr>
            <w:tcW w:w="540" w:type="dxa"/>
            <w:tcBorders>
              <w:top w:val="nil"/>
              <w:left w:val="nil"/>
              <w:bottom w:val="single" w:sz="4" w:space="0" w:color="auto"/>
              <w:right w:val="single" w:sz="4" w:space="0" w:color="auto"/>
            </w:tcBorders>
            <w:shd w:val="clear" w:color="auto" w:fill="auto"/>
            <w:noWrap/>
            <w:vAlign w:val="bottom"/>
          </w:tcPr>
          <w:p w14:paraId="5D13D968" w14:textId="77777777" w:rsidR="00904D71" w:rsidRPr="006352C2" w:rsidRDefault="00904D71" w:rsidP="008557D5">
            <w:pPr>
              <w:jc w:val="center"/>
              <w:rPr>
                <w:sz w:val="28"/>
                <w:szCs w:val="28"/>
                <w:lang w:val="ru-RU"/>
              </w:rPr>
            </w:pPr>
            <w:r w:rsidRPr="006352C2">
              <w:rPr>
                <w:sz w:val="28"/>
                <w:szCs w:val="28"/>
                <w:lang w:val="ru-RU"/>
              </w:rPr>
              <w:t> </w:t>
            </w:r>
          </w:p>
        </w:tc>
        <w:tc>
          <w:tcPr>
            <w:tcW w:w="360" w:type="dxa"/>
            <w:tcBorders>
              <w:top w:val="nil"/>
              <w:left w:val="nil"/>
              <w:bottom w:val="single" w:sz="4" w:space="0" w:color="auto"/>
              <w:right w:val="single" w:sz="4" w:space="0" w:color="auto"/>
            </w:tcBorders>
            <w:shd w:val="clear" w:color="auto" w:fill="auto"/>
            <w:noWrap/>
            <w:vAlign w:val="bottom"/>
          </w:tcPr>
          <w:p w14:paraId="5D88630A" w14:textId="77777777" w:rsidR="00904D71" w:rsidRPr="006352C2" w:rsidRDefault="00904D71" w:rsidP="008557D5">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shd w:val="clear" w:color="auto" w:fill="auto"/>
            <w:noWrap/>
            <w:vAlign w:val="bottom"/>
          </w:tcPr>
          <w:p w14:paraId="544C64ED" w14:textId="77777777" w:rsidR="00904D71" w:rsidRPr="006352C2" w:rsidRDefault="00904D71" w:rsidP="008557D5">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11C8C053" w14:textId="77777777" w:rsidR="00904D71" w:rsidRPr="006352C2" w:rsidRDefault="00904D71" w:rsidP="008557D5">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5D86FD07"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1EA5DD52" w14:textId="77777777" w:rsidR="00904D71" w:rsidRPr="006352C2" w:rsidRDefault="00904D71" w:rsidP="008557D5">
            <w:pPr>
              <w:jc w:val="right"/>
              <w:rPr>
                <w:sz w:val="28"/>
                <w:szCs w:val="28"/>
                <w:lang w:val="ru-RU"/>
              </w:rPr>
            </w:pPr>
            <w:r w:rsidRPr="006352C2">
              <w:rPr>
                <w:sz w:val="28"/>
                <w:szCs w:val="28"/>
                <w:lang w:val="ru-RU"/>
              </w:rPr>
              <w:t>238,0</w:t>
            </w:r>
          </w:p>
        </w:tc>
        <w:tc>
          <w:tcPr>
            <w:tcW w:w="1076" w:type="dxa"/>
            <w:gridSpan w:val="2"/>
            <w:tcBorders>
              <w:top w:val="nil"/>
              <w:left w:val="nil"/>
              <w:bottom w:val="single" w:sz="4" w:space="0" w:color="auto"/>
              <w:right w:val="single" w:sz="4" w:space="0" w:color="auto"/>
            </w:tcBorders>
            <w:shd w:val="clear" w:color="auto" w:fill="FFFFFF"/>
            <w:vAlign w:val="bottom"/>
          </w:tcPr>
          <w:p w14:paraId="5C285C38" w14:textId="77777777" w:rsidR="00904D71" w:rsidRPr="006352C2" w:rsidRDefault="00904D71" w:rsidP="008557D5">
            <w:pPr>
              <w:jc w:val="right"/>
              <w:rPr>
                <w:sz w:val="28"/>
                <w:szCs w:val="28"/>
                <w:lang w:val="ru-RU"/>
              </w:rPr>
            </w:pPr>
            <w:r w:rsidRPr="006352C2">
              <w:rPr>
                <w:sz w:val="28"/>
                <w:szCs w:val="28"/>
                <w:lang w:val="ru-RU"/>
              </w:rPr>
              <w:t>238,0</w:t>
            </w:r>
          </w:p>
        </w:tc>
        <w:tc>
          <w:tcPr>
            <w:tcW w:w="992" w:type="dxa"/>
            <w:gridSpan w:val="2"/>
            <w:tcBorders>
              <w:top w:val="nil"/>
              <w:left w:val="nil"/>
              <w:bottom w:val="single" w:sz="4" w:space="0" w:color="auto"/>
              <w:right w:val="single" w:sz="4" w:space="0" w:color="auto"/>
            </w:tcBorders>
            <w:shd w:val="clear" w:color="auto" w:fill="FFFFFF"/>
            <w:vAlign w:val="bottom"/>
          </w:tcPr>
          <w:p w14:paraId="1366AA7C" w14:textId="77777777" w:rsidR="00904D71" w:rsidRPr="006352C2" w:rsidRDefault="00904D71" w:rsidP="008557D5">
            <w:pPr>
              <w:jc w:val="right"/>
              <w:rPr>
                <w:sz w:val="28"/>
                <w:szCs w:val="28"/>
                <w:lang w:val="ru-RU"/>
              </w:rPr>
            </w:pPr>
            <w:r w:rsidRPr="006352C2">
              <w:rPr>
                <w:sz w:val="28"/>
                <w:szCs w:val="28"/>
                <w:lang w:val="ru-RU"/>
              </w:rPr>
              <w:t>238,0</w:t>
            </w:r>
          </w:p>
        </w:tc>
      </w:tr>
      <w:tr w:rsidR="006352C2" w:rsidRPr="006352C2" w14:paraId="65655208"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7A3F8656" w14:textId="77777777" w:rsidR="00904D71" w:rsidRPr="006352C2" w:rsidRDefault="00904D71" w:rsidP="008557D5">
            <w:pPr>
              <w:rPr>
                <w:sz w:val="28"/>
                <w:szCs w:val="28"/>
                <w:lang w:val="ru-RU"/>
              </w:rPr>
            </w:pPr>
            <w:r w:rsidRPr="006352C2">
              <w:rPr>
                <w:sz w:val="28"/>
                <w:szCs w:val="28"/>
                <w:lang w:val="ru-RU"/>
              </w:rPr>
              <w:t>Мобилизационная и вневойсковая подготовка</w:t>
            </w:r>
          </w:p>
        </w:tc>
        <w:tc>
          <w:tcPr>
            <w:tcW w:w="540" w:type="dxa"/>
            <w:tcBorders>
              <w:top w:val="nil"/>
              <w:left w:val="nil"/>
              <w:bottom w:val="single" w:sz="4" w:space="0" w:color="auto"/>
              <w:right w:val="single" w:sz="4" w:space="0" w:color="auto"/>
            </w:tcBorders>
            <w:shd w:val="clear" w:color="auto" w:fill="auto"/>
            <w:noWrap/>
            <w:vAlign w:val="bottom"/>
          </w:tcPr>
          <w:p w14:paraId="72118754" w14:textId="77777777" w:rsidR="00904D71" w:rsidRPr="006352C2" w:rsidRDefault="00904D71" w:rsidP="008557D5">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2581858C" w14:textId="77777777" w:rsidR="00904D71" w:rsidRPr="006352C2" w:rsidRDefault="00904D71" w:rsidP="008557D5">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74ED1237" w14:textId="77777777" w:rsidR="00904D71" w:rsidRPr="006352C2" w:rsidRDefault="00904D71" w:rsidP="008557D5">
            <w:pPr>
              <w:jc w:val="center"/>
              <w:rPr>
                <w:sz w:val="28"/>
                <w:szCs w:val="28"/>
                <w:lang w:val="ru-RU"/>
              </w:rPr>
            </w:pPr>
            <w:r w:rsidRPr="006352C2">
              <w:rPr>
                <w:sz w:val="28"/>
                <w:szCs w:val="28"/>
                <w:lang w:val="ru-RU"/>
              </w:rPr>
              <w:t> </w:t>
            </w:r>
          </w:p>
        </w:tc>
        <w:tc>
          <w:tcPr>
            <w:tcW w:w="360" w:type="dxa"/>
            <w:tcBorders>
              <w:top w:val="nil"/>
              <w:left w:val="nil"/>
              <w:bottom w:val="single" w:sz="4" w:space="0" w:color="auto"/>
              <w:right w:val="single" w:sz="4" w:space="0" w:color="auto"/>
            </w:tcBorders>
            <w:shd w:val="clear" w:color="auto" w:fill="auto"/>
            <w:noWrap/>
            <w:vAlign w:val="bottom"/>
          </w:tcPr>
          <w:p w14:paraId="45E0B753" w14:textId="77777777" w:rsidR="00904D71" w:rsidRPr="006352C2" w:rsidRDefault="00904D71" w:rsidP="008557D5">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shd w:val="clear" w:color="auto" w:fill="auto"/>
            <w:noWrap/>
            <w:vAlign w:val="bottom"/>
          </w:tcPr>
          <w:p w14:paraId="58E5C1FE" w14:textId="77777777" w:rsidR="00904D71" w:rsidRPr="006352C2" w:rsidRDefault="00904D71" w:rsidP="008557D5">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01501B1F" w14:textId="77777777" w:rsidR="00904D71" w:rsidRPr="006352C2" w:rsidRDefault="00904D71" w:rsidP="008557D5">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792D32AC"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55FDFC73" w14:textId="77777777" w:rsidR="00904D71" w:rsidRPr="006352C2" w:rsidRDefault="00904D71" w:rsidP="008557D5">
            <w:pPr>
              <w:jc w:val="right"/>
              <w:rPr>
                <w:sz w:val="28"/>
                <w:szCs w:val="28"/>
                <w:lang w:val="ru-RU"/>
              </w:rPr>
            </w:pPr>
            <w:r w:rsidRPr="006352C2">
              <w:rPr>
                <w:sz w:val="28"/>
                <w:szCs w:val="28"/>
                <w:lang w:val="ru-RU"/>
              </w:rPr>
              <w:t>238,0</w:t>
            </w:r>
          </w:p>
        </w:tc>
        <w:tc>
          <w:tcPr>
            <w:tcW w:w="1076" w:type="dxa"/>
            <w:gridSpan w:val="2"/>
            <w:tcBorders>
              <w:top w:val="nil"/>
              <w:left w:val="nil"/>
              <w:bottom w:val="single" w:sz="4" w:space="0" w:color="auto"/>
              <w:right w:val="single" w:sz="4" w:space="0" w:color="auto"/>
            </w:tcBorders>
            <w:shd w:val="clear" w:color="auto" w:fill="FFFFFF"/>
            <w:vAlign w:val="bottom"/>
          </w:tcPr>
          <w:p w14:paraId="0BCAB8D9" w14:textId="77777777" w:rsidR="00904D71" w:rsidRPr="006352C2" w:rsidRDefault="00904D71" w:rsidP="008557D5">
            <w:pPr>
              <w:jc w:val="right"/>
              <w:rPr>
                <w:sz w:val="28"/>
                <w:szCs w:val="28"/>
                <w:lang w:val="ru-RU"/>
              </w:rPr>
            </w:pPr>
            <w:r w:rsidRPr="006352C2">
              <w:rPr>
                <w:sz w:val="28"/>
                <w:szCs w:val="28"/>
                <w:lang w:val="ru-RU"/>
              </w:rPr>
              <w:t>238,0</w:t>
            </w:r>
          </w:p>
        </w:tc>
        <w:tc>
          <w:tcPr>
            <w:tcW w:w="992" w:type="dxa"/>
            <w:gridSpan w:val="2"/>
            <w:tcBorders>
              <w:top w:val="nil"/>
              <w:left w:val="nil"/>
              <w:bottom w:val="single" w:sz="4" w:space="0" w:color="auto"/>
              <w:right w:val="single" w:sz="4" w:space="0" w:color="auto"/>
            </w:tcBorders>
            <w:shd w:val="clear" w:color="auto" w:fill="FFFFFF"/>
            <w:vAlign w:val="bottom"/>
          </w:tcPr>
          <w:p w14:paraId="7B2213FA" w14:textId="77777777" w:rsidR="00904D71" w:rsidRPr="006352C2" w:rsidRDefault="00904D71" w:rsidP="008557D5">
            <w:pPr>
              <w:jc w:val="right"/>
              <w:rPr>
                <w:sz w:val="28"/>
                <w:szCs w:val="28"/>
                <w:lang w:val="ru-RU"/>
              </w:rPr>
            </w:pPr>
            <w:r w:rsidRPr="006352C2">
              <w:rPr>
                <w:sz w:val="28"/>
                <w:szCs w:val="28"/>
                <w:lang w:val="ru-RU"/>
              </w:rPr>
              <w:t>238,0</w:t>
            </w:r>
          </w:p>
        </w:tc>
      </w:tr>
      <w:tr w:rsidR="006352C2" w:rsidRPr="006352C2" w14:paraId="0D63B44E"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7B08F29E" w14:textId="77777777" w:rsidR="00904D71" w:rsidRPr="006352C2" w:rsidRDefault="00904D71" w:rsidP="008557D5">
            <w:pPr>
              <w:rPr>
                <w:sz w:val="28"/>
                <w:szCs w:val="28"/>
                <w:lang w:val="ru-RU"/>
              </w:rPr>
            </w:pPr>
            <w:r w:rsidRPr="006352C2">
              <w:rPr>
                <w:sz w:val="28"/>
                <w:szCs w:val="28"/>
                <w:lang w:val="ru-RU" w:eastAsia="ru-RU"/>
              </w:rPr>
              <w:t xml:space="preserve">Муниципальная программа </w:t>
            </w:r>
            <w:proofErr w:type="spellStart"/>
            <w:r w:rsidRPr="006352C2">
              <w:rPr>
                <w:sz w:val="28"/>
                <w:szCs w:val="28"/>
                <w:lang w:val="ru-RU" w:eastAsia="ru-RU"/>
              </w:rPr>
              <w:lastRenderedPageBreak/>
              <w:t>Атяшевского</w:t>
            </w:r>
            <w:proofErr w:type="spellEnd"/>
            <w:r w:rsidRPr="006352C2">
              <w:rPr>
                <w:sz w:val="28"/>
                <w:szCs w:val="28"/>
                <w:lang w:val="ru-RU" w:eastAsia="ru-RU"/>
              </w:rPr>
              <w:t xml:space="preserve"> сельского поселения "Организация и осуществление первичного воинского учета на территории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на 2017-2021годы"</w:t>
            </w:r>
          </w:p>
        </w:tc>
        <w:tc>
          <w:tcPr>
            <w:tcW w:w="540" w:type="dxa"/>
            <w:tcBorders>
              <w:top w:val="nil"/>
              <w:left w:val="nil"/>
              <w:bottom w:val="single" w:sz="4" w:space="0" w:color="auto"/>
              <w:right w:val="single" w:sz="4" w:space="0" w:color="auto"/>
            </w:tcBorders>
            <w:shd w:val="clear" w:color="auto" w:fill="auto"/>
            <w:noWrap/>
            <w:vAlign w:val="bottom"/>
          </w:tcPr>
          <w:p w14:paraId="21507EF4" w14:textId="77777777" w:rsidR="00904D71" w:rsidRPr="006352C2" w:rsidRDefault="00904D71" w:rsidP="008557D5">
            <w:pPr>
              <w:jc w:val="center"/>
              <w:rPr>
                <w:sz w:val="28"/>
                <w:szCs w:val="28"/>
              </w:rPr>
            </w:pPr>
            <w:r w:rsidRPr="006352C2">
              <w:rPr>
                <w:sz w:val="28"/>
                <w:szCs w:val="28"/>
              </w:rPr>
              <w:lastRenderedPageBreak/>
              <w:t>02</w:t>
            </w:r>
          </w:p>
        </w:tc>
        <w:tc>
          <w:tcPr>
            <w:tcW w:w="540" w:type="dxa"/>
            <w:tcBorders>
              <w:top w:val="nil"/>
              <w:left w:val="nil"/>
              <w:bottom w:val="single" w:sz="4" w:space="0" w:color="auto"/>
              <w:right w:val="single" w:sz="4" w:space="0" w:color="auto"/>
            </w:tcBorders>
            <w:shd w:val="clear" w:color="auto" w:fill="auto"/>
            <w:noWrap/>
            <w:vAlign w:val="bottom"/>
          </w:tcPr>
          <w:p w14:paraId="28230B51" w14:textId="77777777" w:rsidR="00904D71" w:rsidRPr="006352C2" w:rsidRDefault="00904D71" w:rsidP="008557D5">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6375F080"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3E9842AE" w14:textId="77777777" w:rsidR="00904D71" w:rsidRPr="006352C2" w:rsidRDefault="00904D71" w:rsidP="008557D5">
            <w:pPr>
              <w:jc w:val="center"/>
              <w:rPr>
                <w:sz w:val="28"/>
                <w:szCs w:val="28"/>
              </w:rPr>
            </w:pPr>
            <w:r w:rsidRPr="006352C2">
              <w:rPr>
                <w:sz w:val="28"/>
                <w:szCs w:val="28"/>
              </w:rPr>
              <w:t>0</w:t>
            </w:r>
          </w:p>
        </w:tc>
        <w:tc>
          <w:tcPr>
            <w:tcW w:w="714" w:type="dxa"/>
            <w:tcBorders>
              <w:top w:val="nil"/>
              <w:left w:val="nil"/>
              <w:bottom w:val="single" w:sz="4" w:space="0" w:color="auto"/>
              <w:right w:val="single" w:sz="4" w:space="0" w:color="auto"/>
            </w:tcBorders>
            <w:shd w:val="clear" w:color="auto" w:fill="auto"/>
            <w:noWrap/>
            <w:vAlign w:val="bottom"/>
          </w:tcPr>
          <w:p w14:paraId="7242E16D" w14:textId="77777777" w:rsidR="00904D71" w:rsidRPr="006352C2" w:rsidRDefault="00904D71" w:rsidP="008557D5">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0ACF1919" w14:textId="77777777" w:rsidR="00904D71" w:rsidRPr="006352C2" w:rsidRDefault="00904D71" w:rsidP="008557D5">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4602895B"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tcPr>
          <w:p w14:paraId="6A5C4784" w14:textId="77777777" w:rsidR="00904D71" w:rsidRPr="006352C2" w:rsidRDefault="00904D71" w:rsidP="008557D5">
            <w:pPr>
              <w:jc w:val="right"/>
              <w:rPr>
                <w:sz w:val="28"/>
                <w:szCs w:val="28"/>
              </w:rPr>
            </w:pPr>
            <w:r w:rsidRPr="006352C2">
              <w:rPr>
                <w:sz w:val="28"/>
                <w:szCs w:val="28"/>
                <w:lang w:val="ru-RU"/>
              </w:rPr>
              <w:t>238,0</w:t>
            </w:r>
          </w:p>
        </w:tc>
        <w:tc>
          <w:tcPr>
            <w:tcW w:w="1076" w:type="dxa"/>
            <w:gridSpan w:val="2"/>
            <w:tcBorders>
              <w:top w:val="nil"/>
              <w:left w:val="nil"/>
              <w:bottom w:val="single" w:sz="4" w:space="0" w:color="auto"/>
              <w:right w:val="single" w:sz="4" w:space="0" w:color="auto"/>
            </w:tcBorders>
            <w:shd w:val="clear" w:color="auto" w:fill="FFFFFF"/>
          </w:tcPr>
          <w:p w14:paraId="71307C86" w14:textId="77777777" w:rsidR="00904D71" w:rsidRPr="006352C2" w:rsidRDefault="00904D71" w:rsidP="008557D5">
            <w:pPr>
              <w:jc w:val="right"/>
              <w:rPr>
                <w:sz w:val="28"/>
                <w:szCs w:val="28"/>
              </w:rPr>
            </w:pPr>
            <w:r w:rsidRPr="006352C2">
              <w:rPr>
                <w:sz w:val="28"/>
                <w:szCs w:val="28"/>
                <w:lang w:val="ru-RU"/>
              </w:rPr>
              <w:t>238,0</w:t>
            </w:r>
          </w:p>
        </w:tc>
        <w:tc>
          <w:tcPr>
            <w:tcW w:w="992" w:type="dxa"/>
            <w:gridSpan w:val="2"/>
            <w:tcBorders>
              <w:top w:val="nil"/>
              <w:left w:val="nil"/>
              <w:bottom w:val="single" w:sz="4" w:space="0" w:color="auto"/>
              <w:right w:val="single" w:sz="4" w:space="0" w:color="auto"/>
            </w:tcBorders>
            <w:shd w:val="clear" w:color="auto" w:fill="FFFFFF"/>
            <w:vAlign w:val="bottom"/>
          </w:tcPr>
          <w:p w14:paraId="6C261E42" w14:textId="77777777" w:rsidR="00904D71" w:rsidRPr="006352C2" w:rsidRDefault="00904D71" w:rsidP="008557D5">
            <w:pPr>
              <w:jc w:val="right"/>
              <w:rPr>
                <w:sz w:val="28"/>
                <w:szCs w:val="28"/>
                <w:lang w:val="ru-RU"/>
              </w:rPr>
            </w:pPr>
            <w:r w:rsidRPr="006352C2">
              <w:rPr>
                <w:sz w:val="28"/>
                <w:szCs w:val="28"/>
                <w:lang w:val="ru-RU"/>
              </w:rPr>
              <w:t>238,0</w:t>
            </w:r>
          </w:p>
        </w:tc>
      </w:tr>
      <w:tr w:rsidR="006352C2" w:rsidRPr="006352C2" w14:paraId="0C4B789B"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508BE39" w14:textId="77777777" w:rsidR="00904D71" w:rsidRPr="006352C2" w:rsidRDefault="00904D71" w:rsidP="008557D5">
            <w:pPr>
              <w:rPr>
                <w:sz w:val="28"/>
                <w:szCs w:val="28"/>
                <w:lang w:val="ru-RU"/>
              </w:rPr>
            </w:pPr>
            <w:r w:rsidRPr="006352C2">
              <w:rPr>
                <w:sz w:val="28"/>
                <w:szCs w:val="28"/>
                <w:lang w:val="ru-RU" w:eastAsia="ru-RU"/>
              </w:rPr>
              <w:lastRenderedPageBreak/>
              <w:t>Основное мероприятие</w:t>
            </w:r>
          </w:p>
        </w:tc>
        <w:tc>
          <w:tcPr>
            <w:tcW w:w="540" w:type="dxa"/>
            <w:tcBorders>
              <w:top w:val="nil"/>
              <w:left w:val="nil"/>
              <w:bottom w:val="single" w:sz="4" w:space="0" w:color="auto"/>
              <w:right w:val="single" w:sz="4" w:space="0" w:color="auto"/>
            </w:tcBorders>
            <w:shd w:val="clear" w:color="auto" w:fill="auto"/>
            <w:noWrap/>
            <w:vAlign w:val="bottom"/>
          </w:tcPr>
          <w:p w14:paraId="7B7658C9" w14:textId="77777777" w:rsidR="00904D71" w:rsidRPr="006352C2" w:rsidRDefault="00904D71" w:rsidP="008557D5">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06390D2F" w14:textId="77777777" w:rsidR="00904D71" w:rsidRPr="006352C2" w:rsidRDefault="00904D71" w:rsidP="008557D5">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55BB88C8"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167B5027"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13BEA670" w14:textId="77777777" w:rsidR="00904D71" w:rsidRPr="006352C2" w:rsidRDefault="00904D71" w:rsidP="008557D5">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1403C7FE" w14:textId="77777777" w:rsidR="00904D71" w:rsidRPr="006352C2" w:rsidRDefault="00904D71" w:rsidP="008557D5">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701C22AD"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26B4B06" w14:textId="77777777" w:rsidR="00904D71" w:rsidRPr="006352C2" w:rsidRDefault="00904D71" w:rsidP="008557D5">
            <w:pPr>
              <w:jc w:val="right"/>
              <w:rPr>
                <w:sz w:val="28"/>
                <w:szCs w:val="28"/>
                <w:lang w:val="ru-RU"/>
              </w:rPr>
            </w:pPr>
            <w:r w:rsidRPr="006352C2">
              <w:rPr>
                <w:sz w:val="28"/>
                <w:szCs w:val="28"/>
                <w:lang w:val="ru-RU"/>
              </w:rPr>
              <w:t>238,0</w:t>
            </w:r>
          </w:p>
        </w:tc>
        <w:tc>
          <w:tcPr>
            <w:tcW w:w="1076" w:type="dxa"/>
            <w:gridSpan w:val="2"/>
            <w:tcBorders>
              <w:top w:val="nil"/>
              <w:left w:val="nil"/>
              <w:bottom w:val="single" w:sz="4" w:space="0" w:color="auto"/>
              <w:right w:val="single" w:sz="4" w:space="0" w:color="auto"/>
            </w:tcBorders>
            <w:shd w:val="clear" w:color="auto" w:fill="FFFFFF"/>
            <w:vAlign w:val="bottom"/>
          </w:tcPr>
          <w:p w14:paraId="6929E88A" w14:textId="77777777" w:rsidR="00904D71" w:rsidRPr="006352C2" w:rsidRDefault="00904D71" w:rsidP="008557D5">
            <w:pPr>
              <w:jc w:val="right"/>
              <w:rPr>
                <w:sz w:val="28"/>
                <w:szCs w:val="28"/>
                <w:lang w:val="ru-RU"/>
              </w:rPr>
            </w:pPr>
            <w:r w:rsidRPr="006352C2">
              <w:rPr>
                <w:sz w:val="28"/>
                <w:szCs w:val="28"/>
                <w:lang w:val="ru-RU"/>
              </w:rPr>
              <w:t>238,0</w:t>
            </w:r>
          </w:p>
        </w:tc>
        <w:tc>
          <w:tcPr>
            <w:tcW w:w="992" w:type="dxa"/>
            <w:gridSpan w:val="2"/>
            <w:tcBorders>
              <w:top w:val="nil"/>
              <w:left w:val="nil"/>
              <w:bottom w:val="single" w:sz="4" w:space="0" w:color="auto"/>
              <w:right w:val="single" w:sz="4" w:space="0" w:color="auto"/>
            </w:tcBorders>
            <w:shd w:val="clear" w:color="auto" w:fill="FFFFFF"/>
            <w:vAlign w:val="bottom"/>
          </w:tcPr>
          <w:p w14:paraId="07CADB4B" w14:textId="77777777" w:rsidR="00904D71" w:rsidRPr="006352C2" w:rsidRDefault="00904D71" w:rsidP="008557D5">
            <w:pPr>
              <w:jc w:val="right"/>
              <w:rPr>
                <w:sz w:val="28"/>
                <w:szCs w:val="28"/>
                <w:lang w:val="ru-RU"/>
              </w:rPr>
            </w:pPr>
            <w:r w:rsidRPr="006352C2">
              <w:rPr>
                <w:sz w:val="28"/>
                <w:szCs w:val="28"/>
                <w:lang w:val="ru-RU"/>
              </w:rPr>
              <w:t>238,0</w:t>
            </w:r>
          </w:p>
        </w:tc>
      </w:tr>
      <w:tr w:rsidR="006352C2" w:rsidRPr="006352C2" w14:paraId="0DE1EAB4"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65E9A2A" w14:textId="77777777" w:rsidR="00904D71" w:rsidRPr="006352C2" w:rsidRDefault="00904D71" w:rsidP="008557D5">
            <w:pPr>
              <w:rPr>
                <w:sz w:val="28"/>
                <w:szCs w:val="28"/>
                <w:lang w:val="ru-RU"/>
              </w:rPr>
            </w:pPr>
            <w:r w:rsidRPr="006352C2">
              <w:rPr>
                <w:sz w:val="28"/>
                <w:szCs w:val="28"/>
                <w:lang w:val="ru-RU"/>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shd w:val="clear" w:color="auto" w:fill="auto"/>
            <w:noWrap/>
            <w:vAlign w:val="bottom"/>
          </w:tcPr>
          <w:p w14:paraId="364D1E84" w14:textId="77777777" w:rsidR="00904D71" w:rsidRPr="006352C2" w:rsidRDefault="00904D71" w:rsidP="008557D5">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47987EF3" w14:textId="77777777" w:rsidR="00904D71" w:rsidRPr="006352C2" w:rsidRDefault="00904D71" w:rsidP="008557D5">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404B17AE"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1BD83B2A"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516282A3" w14:textId="77777777" w:rsidR="00904D71" w:rsidRPr="006352C2" w:rsidRDefault="00904D71" w:rsidP="008557D5">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4B3A92E3" w14:textId="77777777" w:rsidR="00904D71" w:rsidRPr="006352C2" w:rsidRDefault="00904D71" w:rsidP="008557D5">
            <w:pPr>
              <w:jc w:val="center"/>
              <w:rPr>
                <w:sz w:val="28"/>
                <w:szCs w:val="28"/>
                <w:lang w:val="ru-RU"/>
              </w:rPr>
            </w:pPr>
            <w:r w:rsidRPr="006352C2">
              <w:rPr>
                <w:sz w:val="28"/>
                <w:szCs w:val="28"/>
                <w:lang w:val="ru-RU"/>
              </w:rPr>
              <w:t>51180</w:t>
            </w:r>
          </w:p>
        </w:tc>
        <w:tc>
          <w:tcPr>
            <w:tcW w:w="721" w:type="dxa"/>
            <w:tcBorders>
              <w:top w:val="nil"/>
              <w:left w:val="nil"/>
              <w:bottom w:val="single" w:sz="4" w:space="0" w:color="auto"/>
              <w:right w:val="single" w:sz="4" w:space="0" w:color="auto"/>
            </w:tcBorders>
            <w:shd w:val="clear" w:color="auto" w:fill="auto"/>
            <w:noWrap/>
            <w:vAlign w:val="bottom"/>
          </w:tcPr>
          <w:p w14:paraId="2121E8FB"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2CF3A8D8" w14:textId="77777777" w:rsidR="00904D71" w:rsidRPr="006352C2" w:rsidRDefault="00904D71" w:rsidP="008557D5">
            <w:pPr>
              <w:jc w:val="right"/>
              <w:rPr>
                <w:sz w:val="28"/>
                <w:szCs w:val="28"/>
                <w:lang w:val="ru-RU"/>
              </w:rPr>
            </w:pPr>
            <w:r w:rsidRPr="006352C2">
              <w:rPr>
                <w:sz w:val="28"/>
                <w:szCs w:val="28"/>
                <w:lang w:val="ru-RU"/>
              </w:rPr>
              <w:t>238,0</w:t>
            </w:r>
          </w:p>
        </w:tc>
        <w:tc>
          <w:tcPr>
            <w:tcW w:w="1076" w:type="dxa"/>
            <w:gridSpan w:val="2"/>
            <w:tcBorders>
              <w:top w:val="nil"/>
              <w:left w:val="nil"/>
              <w:bottom w:val="single" w:sz="4" w:space="0" w:color="auto"/>
              <w:right w:val="single" w:sz="4" w:space="0" w:color="auto"/>
            </w:tcBorders>
            <w:shd w:val="clear" w:color="auto" w:fill="FFFFFF"/>
            <w:vAlign w:val="bottom"/>
          </w:tcPr>
          <w:p w14:paraId="1AA14122" w14:textId="77777777" w:rsidR="00904D71" w:rsidRPr="006352C2" w:rsidRDefault="00904D71" w:rsidP="008557D5">
            <w:pPr>
              <w:jc w:val="right"/>
              <w:rPr>
                <w:sz w:val="28"/>
                <w:szCs w:val="28"/>
                <w:lang w:val="ru-RU"/>
              </w:rPr>
            </w:pPr>
            <w:r w:rsidRPr="006352C2">
              <w:rPr>
                <w:sz w:val="28"/>
                <w:szCs w:val="28"/>
                <w:lang w:val="ru-RU"/>
              </w:rPr>
              <w:t>238,0</w:t>
            </w:r>
          </w:p>
        </w:tc>
        <w:tc>
          <w:tcPr>
            <w:tcW w:w="992" w:type="dxa"/>
            <w:gridSpan w:val="2"/>
            <w:tcBorders>
              <w:top w:val="nil"/>
              <w:left w:val="nil"/>
              <w:bottom w:val="single" w:sz="4" w:space="0" w:color="auto"/>
              <w:right w:val="single" w:sz="4" w:space="0" w:color="auto"/>
            </w:tcBorders>
            <w:shd w:val="clear" w:color="auto" w:fill="FFFFFF"/>
            <w:vAlign w:val="bottom"/>
          </w:tcPr>
          <w:p w14:paraId="374C86F3" w14:textId="77777777" w:rsidR="00904D71" w:rsidRPr="006352C2" w:rsidRDefault="00904D71" w:rsidP="008557D5">
            <w:pPr>
              <w:jc w:val="right"/>
              <w:rPr>
                <w:sz w:val="28"/>
                <w:szCs w:val="28"/>
                <w:lang w:val="ru-RU"/>
              </w:rPr>
            </w:pPr>
            <w:r w:rsidRPr="006352C2">
              <w:rPr>
                <w:sz w:val="28"/>
                <w:szCs w:val="28"/>
                <w:lang w:val="ru-RU"/>
              </w:rPr>
              <w:t>238,0</w:t>
            </w:r>
          </w:p>
        </w:tc>
      </w:tr>
      <w:tr w:rsidR="006352C2" w:rsidRPr="006352C2" w14:paraId="68F08FBC"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2EF5A760" w14:textId="77777777" w:rsidR="00904D71" w:rsidRPr="006352C2" w:rsidRDefault="00904D71" w:rsidP="008557D5">
            <w:pPr>
              <w:rPr>
                <w:sz w:val="28"/>
                <w:szCs w:val="28"/>
                <w:lang w:val="ru-RU"/>
              </w:rPr>
            </w:pPr>
            <w:r w:rsidRPr="006352C2">
              <w:rPr>
                <w:sz w:val="28"/>
                <w:szCs w:val="28"/>
                <w:lang w:val="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noWrap/>
            <w:vAlign w:val="bottom"/>
          </w:tcPr>
          <w:p w14:paraId="2122D941" w14:textId="77777777" w:rsidR="00904D71" w:rsidRPr="006352C2" w:rsidRDefault="00904D71" w:rsidP="008557D5">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50F5621D" w14:textId="77777777" w:rsidR="00904D71" w:rsidRPr="006352C2" w:rsidRDefault="00904D71" w:rsidP="008557D5">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70C1C1A8"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542F430A"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342BBDF6" w14:textId="77777777" w:rsidR="00904D71" w:rsidRPr="006352C2" w:rsidRDefault="00904D71" w:rsidP="008557D5">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0D234C5B" w14:textId="77777777" w:rsidR="00904D71" w:rsidRPr="006352C2" w:rsidRDefault="00904D71" w:rsidP="008557D5">
            <w:pPr>
              <w:jc w:val="center"/>
              <w:rPr>
                <w:sz w:val="28"/>
                <w:szCs w:val="28"/>
                <w:lang w:val="ru-RU"/>
              </w:rPr>
            </w:pPr>
            <w:r w:rsidRPr="006352C2">
              <w:rPr>
                <w:sz w:val="28"/>
                <w:szCs w:val="28"/>
                <w:lang w:val="ru-RU"/>
              </w:rPr>
              <w:t>51180</w:t>
            </w:r>
          </w:p>
        </w:tc>
        <w:tc>
          <w:tcPr>
            <w:tcW w:w="721" w:type="dxa"/>
            <w:tcBorders>
              <w:top w:val="nil"/>
              <w:left w:val="nil"/>
              <w:bottom w:val="single" w:sz="4" w:space="0" w:color="auto"/>
              <w:right w:val="single" w:sz="4" w:space="0" w:color="auto"/>
            </w:tcBorders>
            <w:shd w:val="clear" w:color="auto" w:fill="auto"/>
            <w:noWrap/>
            <w:vAlign w:val="bottom"/>
          </w:tcPr>
          <w:p w14:paraId="1E34E533" w14:textId="77777777" w:rsidR="00904D71" w:rsidRPr="006352C2" w:rsidRDefault="00904D71" w:rsidP="008557D5">
            <w:pPr>
              <w:jc w:val="center"/>
              <w:rPr>
                <w:sz w:val="28"/>
                <w:szCs w:val="28"/>
                <w:lang w:val="ru-RU"/>
              </w:rPr>
            </w:pPr>
            <w:r w:rsidRPr="006352C2">
              <w:rPr>
                <w:sz w:val="28"/>
                <w:szCs w:val="28"/>
                <w:lang w:val="ru-RU"/>
              </w:rPr>
              <w:t>121</w:t>
            </w:r>
          </w:p>
        </w:tc>
        <w:tc>
          <w:tcPr>
            <w:tcW w:w="996" w:type="dxa"/>
            <w:gridSpan w:val="3"/>
            <w:tcBorders>
              <w:top w:val="nil"/>
              <w:left w:val="nil"/>
              <w:bottom w:val="single" w:sz="4" w:space="0" w:color="auto"/>
              <w:right w:val="single" w:sz="4" w:space="0" w:color="auto"/>
            </w:tcBorders>
            <w:shd w:val="clear" w:color="auto" w:fill="FFFFFF"/>
            <w:vAlign w:val="bottom"/>
          </w:tcPr>
          <w:p w14:paraId="6E499A75" w14:textId="77777777" w:rsidR="00904D71" w:rsidRPr="006352C2" w:rsidRDefault="00904D71" w:rsidP="008557D5">
            <w:pPr>
              <w:jc w:val="right"/>
              <w:rPr>
                <w:sz w:val="28"/>
                <w:szCs w:val="28"/>
                <w:lang w:val="ru-RU"/>
              </w:rPr>
            </w:pPr>
            <w:r w:rsidRPr="006352C2">
              <w:rPr>
                <w:sz w:val="28"/>
                <w:szCs w:val="28"/>
                <w:lang w:val="ru-RU"/>
              </w:rPr>
              <w:t>175,0</w:t>
            </w:r>
          </w:p>
        </w:tc>
        <w:tc>
          <w:tcPr>
            <w:tcW w:w="1076" w:type="dxa"/>
            <w:gridSpan w:val="2"/>
            <w:tcBorders>
              <w:top w:val="nil"/>
              <w:left w:val="nil"/>
              <w:bottom w:val="single" w:sz="4" w:space="0" w:color="auto"/>
              <w:right w:val="single" w:sz="4" w:space="0" w:color="auto"/>
            </w:tcBorders>
            <w:shd w:val="clear" w:color="auto" w:fill="FFFFFF"/>
            <w:vAlign w:val="bottom"/>
          </w:tcPr>
          <w:p w14:paraId="18B77EE8" w14:textId="77777777" w:rsidR="00904D71" w:rsidRPr="006352C2" w:rsidRDefault="00904D71" w:rsidP="008557D5">
            <w:pPr>
              <w:jc w:val="right"/>
              <w:rPr>
                <w:sz w:val="28"/>
                <w:szCs w:val="28"/>
                <w:lang w:val="ru-RU"/>
              </w:rPr>
            </w:pPr>
            <w:r w:rsidRPr="006352C2">
              <w:rPr>
                <w:sz w:val="28"/>
                <w:szCs w:val="28"/>
                <w:lang w:val="ru-RU"/>
              </w:rPr>
              <w:t>145,8</w:t>
            </w:r>
          </w:p>
        </w:tc>
        <w:tc>
          <w:tcPr>
            <w:tcW w:w="992" w:type="dxa"/>
            <w:gridSpan w:val="2"/>
            <w:tcBorders>
              <w:top w:val="nil"/>
              <w:left w:val="nil"/>
              <w:bottom w:val="single" w:sz="4" w:space="0" w:color="auto"/>
              <w:right w:val="single" w:sz="4" w:space="0" w:color="auto"/>
            </w:tcBorders>
            <w:shd w:val="clear" w:color="auto" w:fill="FFFFFF"/>
            <w:vAlign w:val="bottom"/>
          </w:tcPr>
          <w:p w14:paraId="528C3C42" w14:textId="77777777" w:rsidR="00904D71" w:rsidRPr="006352C2" w:rsidRDefault="00904D71" w:rsidP="008557D5">
            <w:pPr>
              <w:jc w:val="right"/>
              <w:rPr>
                <w:sz w:val="28"/>
                <w:szCs w:val="28"/>
                <w:lang w:val="ru-RU"/>
              </w:rPr>
            </w:pPr>
            <w:r w:rsidRPr="006352C2">
              <w:rPr>
                <w:sz w:val="28"/>
                <w:szCs w:val="28"/>
                <w:lang w:val="ru-RU"/>
              </w:rPr>
              <w:t>145,8</w:t>
            </w:r>
          </w:p>
        </w:tc>
      </w:tr>
      <w:tr w:rsidR="006352C2" w:rsidRPr="006352C2" w14:paraId="13B4D1FD"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6FC6FE61" w14:textId="77777777" w:rsidR="00904D71" w:rsidRPr="006352C2" w:rsidRDefault="00904D71" w:rsidP="008557D5">
            <w:pPr>
              <w:rPr>
                <w:sz w:val="28"/>
                <w:szCs w:val="28"/>
                <w:lang w:val="ru-RU"/>
              </w:rPr>
            </w:pPr>
            <w:r w:rsidRPr="006352C2">
              <w:rPr>
                <w:sz w:val="28"/>
                <w:szCs w:val="28"/>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noWrap/>
            <w:vAlign w:val="bottom"/>
          </w:tcPr>
          <w:p w14:paraId="4019BC56" w14:textId="77777777" w:rsidR="00904D71" w:rsidRPr="006352C2" w:rsidRDefault="00904D71" w:rsidP="008557D5">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365AF4B4" w14:textId="77777777" w:rsidR="00904D71" w:rsidRPr="006352C2" w:rsidRDefault="00904D71" w:rsidP="008557D5">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5A6A5F7A"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3DDDAD1A"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7C4699DB" w14:textId="77777777" w:rsidR="00904D71" w:rsidRPr="006352C2" w:rsidRDefault="00904D71" w:rsidP="008557D5">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3B89577A" w14:textId="77777777" w:rsidR="00904D71" w:rsidRPr="006352C2" w:rsidRDefault="00904D71" w:rsidP="008557D5">
            <w:pPr>
              <w:jc w:val="center"/>
              <w:rPr>
                <w:sz w:val="28"/>
                <w:szCs w:val="28"/>
                <w:lang w:val="ru-RU"/>
              </w:rPr>
            </w:pPr>
            <w:r w:rsidRPr="006352C2">
              <w:rPr>
                <w:sz w:val="28"/>
                <w:szCs w:val="28"/>
                <w:lang w:val="ru-RU"/>
              </w:rPr>
              <w:t>51180</w:t>
            </w:r>
          </w:p>
        </w:tc>
        <w:tc>
          <w:tcPr>
            <w:tcW w:w="721" w:type="dxa"/>
            <w:tcBorders>
              <w:top w:val="nil"/>
              <w:left w:val="nil"/>
              <w:bottom w:val="single" w:sz="4" w:space="0" w:color="auto"/>
              <w:right w:val="single" w:sz="4" w:space="0" w:color="auto"/>
            </w:tcBorders>
            <w:shd w:val="clear" w:color="auto" w:fill="auto"/>
            <w:noWrap/>
            <w:vAlign w:val="bottom"/>
          </w:tcPr>
          <w:p w14:paraId="1EEDB2F9" w14:textId="77777777" w:rsidR="00904D71" w:rsidRPr="006352C2" w:rsidRDefault="00904D71" w:rsidP="008557D5">
            <w:pPr>
              <w:jc w:val="center"/>
              <w:rPr>
                <w:sz w:val="28"/>
                <w:szCs w:val="28"/>
                <w:lang w:val="ru-RU"/>
              </w:rPr>
            </w:pPr>
            <w:r w:rsidRPr="006352C2">
              <w:rPr>
                <w:sz w:val="28"/>
                <w:szCs w:val="28"/>
                <w:lang w:val="ru-RU"/>
              </w:rPr>
              <w:t>129</w:t>
            </w:r>
          </w:p>
        </w:tc>
        <w:tc>
          <w:tcPr>
            <w:tcW w:w="996" w:type="dxa"/>
            <w:gridSpan w:val="3"/>
            <w:tcBorders>
              <w:top w:val="nil"/>
              <w:left w:val="nil"/>
              <w:bottom w:val="single" w:sz="4" w:space="0" w:color="auto"/>
              <w:right w:val="single" w:sz="4" w:space="0" w:color="auto"/>
            </w:tcBorders>
            <w:shd w:val="clear" w:color="auto" w:fill="FFFFFF"/>
            <w:vAlign w:val="bottom"/>
          </w:tcPr>
          <w:p w14:paraId="1FF7B128" w14:textId="77777777" w:rsidR="00904D71" w:rsidRPr="006352C2" w:rsidRDefault="00904D71" w:rsidP="008557D5">
            <w:pPr>
              <w:jc w:val="right"/>
              <w:rPr>
                <w:sz w:val="28"/>
                <w:szCs w:val="28"/>
                <w:lang w:val="ru-RU"/>
              </w:rPr>
            </w:pPr>
            <w:r w:rsidRPr="006352C2">
              <w:rPr>
                <w:sz w:val="28"/>
                <w:szCs w:val="28"/>
                <w:lang w:val="ru-RU"/>
              </w:rPr>
              <w:t>63,0</w:t>
            </w:r>
          </w:p>
        </w:tc>
        <w:tc>
          <w:tcPr>
            <w:tcW w:w="1076" w:type="dxa"/>
            <w:gridSpan w:val="2"/>
            <w:tcBorders>
              <w:top w:val="nil"/>
              <w:left w:val="nil"/>
              <w:bottom w:val="single" w:sz="4" w:space="0" w:color="auto"/>
              <w:right w:val="single" w:sz="4" w:space="0" w:color="auto"/>
            </w:tcBorders>
            <w:shd w:val="clear" w:color="auto" w:fill="FFFFFF"/>
            <w:vAlign w:val="bottom"/>
          </w:tcPr>
          <w:p w14:paraId="7C5415EF" w14:textId="77777777" w:rsidR="00904D71" w:rsidRPr="006352C2" w:rsidRDefault="00904D71" w:rsidP="008557D5">
            <w:pPr>
              <w:jc w:val="right"/>
              <w:rPr>
                <w:sz w:val="28"/>
                <w:szCs w:val="28"/>
                <w:lang w:val="ru-RU"/>
              </w:rPr>
            </w:pPr>
            <w:r w:rsidRPr="006352C2">
              <w:rPr>
                <w:sz w:val="28"/>
                <w:szCs w:val="28"/>
                <w:lang w:val="ru-RU"/>
              </w:rPr>
              <w:t>63,0</w:t>
            </w:r>
          </w:p>
        </w:tc>
        <w:tc>
          <w:tcPr>
            <w:tcW w:w="992" w:type="dxa"/>
            <w:gridSpan w:val="2"/>
            <w:tcBorders>
              <w:top w:val="nil"/>
              <w:left w:val="nil"/>
              <w:bottom w:val="single" w:sz="4" w:space="0" w:color="auto"/>
              <w:right w:val="single" w:sz="4" w:space="0" w:color="auto"/>
            </w:tcBorders>
            <w:shd w:val="clear" w:color="auto" w:fill="FFFFFF"/>
            <w:vAlign w:val="bottom"/>
          </w:tcPr>
          <w:p w14:paraId="40DA59D3" w14:textId="77777777" w:rsidR="00904D71" w:rsidRPr="006352C2" w:rsidRDefault="00904D71" w:rsidP="008557D5">
            <w:pPr>
              <w:jc w:val="right"/>
              <w:rPr>
                <w:sz w:val="28"/>
                <w:szCs w:val="28"/>
                <w:lang w:val="ru-RU"/>
              </w:rPr>
            </w:pPr>
            <w:r w:rsidRPr="006352C2">
              <w:rPr>
                <w:sz w:val="28"/>
                <w:szCs w:val="28"/>
                <w:lang w:val="ru-RU"/>
              </w:rPr>
              <w:t>63,0</w:t>
            </w:r>
          </w:p>
        </w:tc>
      </w:tr>
      <w:tr w:rsidR="006352C2" w:rsidRPr="006352C2" w14:paraId="0FDA6946"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1AE8A4B0" w14:textId="77777777" w:rsidR="00904D71" w:rsidRPr="006352C2" w:rsidRDefault="00904D71" w:rsidP="008557D5">
            <w:pPr>
              <w:rPr>
                <w:sz w:val="28"/>
                <w:szCs w:val="28"/>
                <w:lang w:val="ru-RU"/>
              </w:rPr>
            </w:pPr>
            <w:r w:rsidRPr="006352C2">
              <w:rPr>
                <w:sz w:val="28"/>
                <w:szCs w:val="28"/>
                <w:lang w:val="ru-RU"/>
              </w:rPr>
              <w:t>Прочая закупка товаров, работ и услуг для обеспечения государственны</w:t>
            </w:r>
            <w:proofErr w:type="gramStart"/>
            <w:r w:rsidRPr="006352C2">
              <w:rPr>
                <w:sz w:val="28"/>
                <w:szCs w:val="28"/>
                <w:lang w:val="ru-RU"/>
              </w:rPr>
              <w:t>х(</w:t>
            </w:r>
            <w:proofErr w:type="gramEnd"/>
            <w:r w:rsidRPr="006352C2">
              <w:rPr>
                <w:sz w:val="28"/>
                <w:szCs w:val="28"/>
                <w:lang w:val="ru-RU"/>
              </w:rPr>
              <w:t>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6A02BC3E" w14:textId="77777777" w:rsidR="00904D71" w:rsidRPr="006352C2" w:rsidRDefault="00904D71" w:rsidP="008557D5">
            <w:pPr>
              <w:jc w:val="center"/>
              <w:rPr>
                <w:sz w:val="28"/>
                <w:szCs w:val="28"/>
              </w:rPr>
            </w:pPr>
            <w:r w:rsidRPr="006352C2">
              <w:rPr>
                <w:sz w:val="28"/>
                <w:szCs w:val="28"/>
              </w:rPr>
              <w:t>02</w:t>
            </w:r>
          </w:p>
        </w:tc>
        <w:tc>
          <w:tcPr>
            <w:tcW w:w="540" w:type="dxa"/>
            <w:tcBorders>
              <w:top w:val="nil"/>
              <w:left w:val="nil"/>
              <w:bottom w:val="single" w:sz="4" w:space="0" w:color="auto"/>
              <w:right w:val="single" w:sz="4" w:space="0" w:color="auto"/>
            </w:tcBorders>
            <w:shd w:val="clear" w:color="auto" w:fill="auto"/>
            <w:noWrap/>
            <w:vAlign w:val="bottom"/>
          </w:tcPr>
          <w:p w14:paraId="05FC7B3B" w14:textId="77777777" w:rsidR="00904D71" w:rsidRPr="006352C2" w:rsidRDefault="00904D71" w:rsidP="008557D5">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42103EB4"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0442690B"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02C482D2" w14:textId="77777777" w:rsidR="00904D71" w:rsidRPr="006352C2" w:rsidRDefault="00904D71" w:rsidP="008557D5">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47DB7221" w14:textId="77777777" w:rsidR="00904D71" w:rsidRPr="006352C2" w:rsidRDefault="00904D71" w:rsidP="008557D5">
            <w:pPr>
              <w:jc w:val="center"/>
              <w:rPr>
                <w:sz w:val="28"/>
                <w:szCs w:val="28"/>
                <w:lang w:val="ru-RU"/>
              </w:rPr>
            </w:pPr>
            <w:r w:rsidRPr="006352C2">
              <w:rPr>
                <w:sz w:val="28"/>
                <w:szCs w:val="28"/>
                <w:lang w:val="ru-RU"/>
              </w:rPr>
              <w:t>51180</w:t>
            </w:r>
          </w:p>
        </w:tc>
        <w:tc>
          <w:tcPr>
            <w:tcW w:w="721" w:type="dxa"/>
            <w:tcBorders>
              <w:top w:val="nil"/>
              <w:left w:val="nil"/>
              <w:bottom w:val="single" w:sz="4" w:space="0" w:color="auto"/>
              <w:right w:val="single" w:sz="4" w:space="0" w:color="auto"/>
            </w:tcBorders>
            <w:shd w:val="clear" w:color="auto" w:fill="auto"/>
            <w:noWrap/>
            <w:vAlign w:val="bottom"/>
          </w:tcPr>
          <w:p w14:paraId="48B62C8A" w14:textId="77777777" w:rsidR="00904D71" w:rsidRPr="006352C2" w:rsidRDefault="00904D71" w:rsidP="008557D5">
            <w:pPr>
              <w:jc w:val="center"/>
              <w:rPr>
                <w:sz w:val="28"/>
                <w:szCs w:val="28"/>
                <w:lang w:val="ru-RU"/>
              </w:rPr>
            </w:pPr>
            <w:r w:rsidRPr="006352C2">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0FD77EBB" w14:textId="77777777" w:rsidR="00904D71" w:rsidRPr="006352C2" w:rsidRDefault="00904D71" w:rsidP="008557D5">
            <w:pPr>
              <w:jc w:val="right"/>
              <w:rPr>
                <w:sz w:val="28"/>
                <w:szCs w:val="28"/>
                <w:lang w:val="ru-RU"/>
              </w:rPr>
            </w:pPr>
            <w:r w:rsidRPr="006352C2">
              <w:rPr>
                <w:sz w:val="28"/>
                <w:szCs w:val="28"/>
                <w:lang w:val="ru-RU"/>
              </w:rPr>
              <w:t>0</w:t>
            </w:r>
          </w:p>
        </w:tc>
        <w:tc>
          <w:tcPr>
            <w:tcW w:w="1076" w:type="dxa"/>
            <w:gridSpan w:val="2"/>
            <w:tcBorders>
              <w:top w:val="nil"/>
              <w:left w:val="nil"/>
              <w:bottom w:val="single" w:sz="4" w:space="0" w:color="auto"/>
              <w:right w:val="single" w:sz="4" w:space="0" w:color="auto"/>
            </w:tcBorders>
            <w:shd w:val="clear" w:color="auto" w:fill="FFFFFF"/>
            <w:vAlign w:val="bottom"/>
          </w:tcPr>
          <w:p w14:paraId="5925822E" w14:textId="77777777" w:rsidR="00904D71" w:rsidRPr="006352C2" w:rsidRDefault="00904D71" w:rsidP="008557D5">
            <w:pPr>
              <w:jc w:val="right"/>
              <w:rPr>
                <w:sz w:val="28"/>
                <w:szCs w:val="28"/>
                <w:lang w:val="ru-RU"/>
              </w:rPr>
            </w:pPr>
            <w:r w:rsidRPr="006352C2">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0F000C09" w14:textId="77777777" w:rsidR="00904D71" w:rsidRPr="006352C2" w:rsidRDefault="00904D71" w:rsidP="008557D5">
            <w:pPr>
              <w:jc w:val="right"/>
              <w:rPr>
                <w:sz w:val="28"/>
                <w:szCs w:val="28"/>
                <w:lang w:val="ru-RU"/>
              </w:rPr>
            </w:pPr>
            <w:r w:rsidRPr="006352C2">
              <w:rPr>
                <w:sz w:val="28"/>
                <w:szCs w:val="28"/>
                <w:lang w:val="ru-RU"/>
              </w:rPr>
              <w:t>0</w:t>
            </w:r>
          </w:p>
        </w:tc>
      </w:tr>
      <w:tr w:rsidR="006352C2" w:rsidRPr="006352C2" w14:paraId="39124361"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9055827" w14:textId="77777777" w:rsidR="00904D71" w:rsidRPr="006352C2" w:rsidRDefault="00904D71" w:rsidP="008557D5">
            <w:pPr>
              <w:rPr>
                <w:sz w:val="28"/>
                <w:szCs w:val="28"/>
                <w:lang w:val="ru-RU"/>
              </w:rPr>
            </w:pPr>
            <w:r w:rsidRPr="006352C2">
              <w:rPr>
                <w:sz w:val="28"/>
                <w:szCs w:val="28"/>
                <w:shd w:val="clear" w:color="auto" w:fill="FFFFFF"/>
              </w:rPr>
              <w:t> </w:t>
            </w:r>
            <w:r w:rsidRPr="006352C2">
              <w:rPr>
                <w:rStyle w:val="aa"/>
                <w:b w:val="0"/>
                <w:bCs w:val="0"/>
                <w:sz w:val="28"/>
                <w:szCs w:val="28"/>
                <w:shd w:val="clear" w:color="auto" w:fill="FFFFFF"/>
                <w:lang w:val="ru-RU"/>
              </w:rPr>
              <w:t>Мероприятия по обеспечению пожарной безопасности</w:t>
            </w:r>
          </w:p>
        </w:tc>
        <w:tc>
          <w:tcPr>
            <w:tcW w:w="540" w:type="dxa"/>
            <w:tcBorders>
              <w:top w:val="nil"/>
              <w:left w:val="nil"/>
              <w:bottom w:val="single" w:sz="4" w:space="0" w:color="auto"/>
              <w:right w:val="single" w:sz="4" w:space="0" w:color="auto"/>
            </w:tcBorders>
            <w:shd w:val="clear" w:color="auto" w:fill="auto"/>
            <w:noWrap/>
            <w:vAlign w:val="bottom"/>
          </w:tcPr>
          <w:p w14:paraId="6D13B312" w14:textId="77777777" w:rsidR="00904D71" w:rsidRPr="006352C2" w:rsidRDefault="00904D71" w:rsidP="008557D5">
            <w:pPr>
              <w:jc w:val="center"/>
              <w:rPr>
                <w:sz w:val="28"/>
                <w:szCs w:val="28"/>
              </w:rPr>
            </w:pPr>
            <w:r w:rsidRPr="006352C2">
              <w:rPr>
                <w:sz w:val="28"/>
                <w:szCs w:val="28"/>
              </w:rPr>
              <w:t>03</w:t>
            </w:r>
          </w:p>
        </w:tc>
        <w:tc>
          <w:tcPr>
            <w:tcW w:w="540" w:type="dxa"/>
            <w:tcBorders>
              <w:top w:val="nil"/>
              <w:left w:val="nil"/>
              <w:bottom w:val="single" w:sz="4" w:space="0" w:color="auto"/>
              <w:right w:val="single" w:sz="4" w:space="0" w:color="auto"/>
            </w:tcBorders>
            <w:shd w:val="clear" w:color="auto" w:fill="auto"/>
            <w:noWrap/>
            <w:vAlign w:val="bottom"/>
          </w:tcPr>
          <w:p w14:paraId="27C9B0C0" w14:textId="77777777" w:rsidR="00904D71" w:rsidRPr="006352C2" w:rsidRDefault="00904D71" w:rsidP="008557D5">
            <w:pPr>
              <w:jc w:val="center"/>
              <w:rPr>
                <w:sz w:val="28"/>
                <w:szCs w:val="28"/>
              </w:rPr>
            </w:pPr>
            <w:r w:rsidRPr="006352C2">
              <w:rPr>
                <w:sz w:val="28"/>
                <w:szCs w:val="28"/>
              </w:rPr>
              <w:t>10</w:t>
            </w:r>
          </w:p>
        </w:tc>
        <w:tc>
          <w:tcPr>
            <w:tcW w:w="540" w:type="dxa"/>
            <w:tcBorders>
              <w:top w:val="nil"/>
              <w:left w:val="nil"/>
              <w:bottom w:val="single" w:sz="4" w:space="0" w:color="auto"/>
              <w:right w:val="single" w:sz="4" w:space="0" w:color="auto"/>
            </w:tcBorders>
            <w:shd w:val="clear" w:color="auto" w:fill="auto"/>
            <w:noWrap/>
            <w:vAlign w:val="bottom"/>
          </w:tcPr>
          <w:p w14:paraId="7F8E8F49" w14:textId="77777777" w:rsidR="00904D71" w:rsidRPr="006352C2" w:rsidRDefault="00904D71" w:rsidP="008557D5">
            <w:pPr>
              <w:jc w:val="center"/>
              <w:rPr>
                <w:sz w:val="28"/>
                <w:szCs w:val="28"/>
              </w:rPr>
            </w:pPr>
            <w:r w:rsidRPr="006352C2">
              <w:rPr>
                <w:sz w:val="28"/>
                <w:szCs w:val="28"/>
              </w:rPr>
              <w:t>89</w:t>
            </w:r>
          </w:p>
        </w:tc>
        <w:tc>
          <w:tcPr>
            <w:tcW w:w="360" w:type="dxa"/>
            <w:tcBorders>
              <w:top w:val="nil"/>
              <w:left w:val="nil"/>
              <w:bottom w:val="single" w:sz="4" w:space="0" w:color="auto"/>
              <w:right w:val="single" w:sz="4" w:space="0" w:color="auto"/>
            </w:tcBorders>
            <w:shd w:val="clear" w:color="auto" w:fill="auto"/>
            <w:noWrap/>
            <w:vAlign w:val="bottom"/>
          </w:tcPr>
          <w:p w14:paraId="1B1BE60C"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18551E06" w14:textId="77777777" w:rsidR="00904D71" w:rsidRPr="006352C2" w:rsidRDefault="00904D71" w:rsidP="008557D5">
            <w:pPr>
              <w:jc w:val="center"/>
              <w:rPr>
                <w:sz w:val="28"/>
                <w:szCs w:val="28"/>
              </w:rPr>
            </w:pPr>
            <w:r w:rsidRPr="006352C2">
              <w:rPr>
                <w:sz w:val="28"/>
                <w:szCs w:val="28"/>
              </w:rPr>
              <w:t>00</w:t>
            </w:r>
          </w:p>
        </w:tc>
        <w:tc>
          <w:tcPr>
            <w:tcW w:w="1176" w:type="dxa"/>
            <w:tcBorders>
              <w:top w:val="nil"/>
              <w:left w:val="nil"/>
              <w:bottom w:val="single" w:sz="4" w:space="0" w:color="auto"/>
              <w:right w:val="single" w:sz="4" w:space="0" w:color="auto"/>
            </w:tcBorders>
            <w:shd w:val="clear" w:color="auto" w:fill="auto"/>
            <w:vAlign w:val="bottom"/>
          </w:tcPr>
          <w:p w14:paraId="146D807C" w14:textId="77777777" w:rsidR="00904D71" w:rsidRPr="006352C2" w:rsidRDefault="00904D71" w:rsidP="008557D5">
            <w:pPr>
              <w:jc w:val="center"/>
              <w:rPr>
                <w:sz w:val="28"/>
                <w:szCs w:val="28"/>
              </w:rPr>
            </w:pPr>
            <w:r w:rsidRPr="006352C2">
              <w:rPr>
                <w:sz w:val="28"/>
                <w:szCs w:val="28"/>
              </w:rPr>
              <w:t>42120</w:t>
            </w:r>
          </w:p>
        </w:tc>
        <w:tc>
          <w:tcPr>
            <w:tcW w:w="721" w:type="dxa"/>
            <w:tcBorders>
              <w:top w:val="nil"/>
              <w:left w:val="nil"/>
              <w:bottom w:val="single" w:sz="4" w:space="0" w:color="auto"/>
              <w:right w:val="single" w:sz="4" w:space="0" w:color="auto"/>
            </w:tcBorders>
            <w:shd w:val="clear" w:color="auto" w:fill="auto"/>
            <w:noWrap/>
            <w:vAlign w:val="bottom"/>
          </w:tcPr>
          <w:p w14:paraId="47E6C048" w14:textId="77777777" w:rsidR="00904D71" w:rsidRPr="006352C2" w:rsidRDefault="00904D71" w:rsidP="008557D5">
            <w:pPr>
              <w:jc w:val="center"/>
              <w:rPr>
                <w:sz w:val="28"/>
                <w:szCs w:val="28"/>
              </w:rPr>
            </w:pPr>
            <w:r w:rsidRPr="006352C2">
              <w:rPr>
                <w:sz w:val="28"/>
                <w:szCs w:val="28"/>
              </w:rPr>
              <w:t>244</w:t>
            </w:r>
          </w:p>
        </w:tc>
        <w:tc>
          <w:tcPr>
            <w:tcW w:w="996" w:type="dxa"/>
            <w:gridSpan w:val="3"/>
            <w:tcBorders>
              <w:top w:val="nil"/>
              <w:left w:val="nil"/>
              <w:bottom w:val="single" w:sz="4" w:space="0" w:color="auto"/>
              <w:right w:val="single" w:sz="4" w:space="0" w:color="auto"/>
            </w:tcBorders>
            <w:shd w:val="clear" w:color="auto" w:fill="FFFFFF"/>
            <w:vAlign w:val="bottom"/>
          </w:tcPr>
          <w:p w14:paraId="7A6B5C93" w14:textId="77777777" w:rsidR="00904D71" w:rsidRPr="006352C2" w:rsidRDefault="00904D71" w:rsidP="008557D5">
            <w:pPr>
              <w:jc w:val="right"/>
              <w:rPr>
                <w:sz w:val="28"/>
                <w:szCs w:val="28"/>
                <w:lang w:val="ru-RU"/>
              </w:rPr>
            </w:pPr>
            <w:r w:rsidRPr="006352C2">
              <w:rPr>
                <w:sz w:val="28"/>
                <w:szCs w:val="28"/>
              </w:rPr>
              <w:t>40</w:t>
            </w:r>
            <w:r w:rsidRPr="006352C2">
              <w:rPr>
                <w:sz w:val="28"/>
                <w:szCs w:val="28"/>
                <w:lang w:val="ru-RU"/>
              </w:rPr>
              <w:t>,0</w:t>
            </w:r>
          </w:p>
        </w:tc>
        <w:tc>
          <w:tcPr>
            <w:tcW w:w="1076" w:type="dxa"/>
            <w:gridSpan w:val="2"/>
            <w:tcBorders>
              <w:top w:val="nil"/>
              <w:left w:val="nil"/>
              <w:bottom w:val="single" w:sz="4" w:space="0" w:color="auto"/>
              <w:right w:val="single" w:sz="4" w:space="0" w:color="auto"/>
            </w:tcBorders>
            <w:shd w:val="clear" w:color="auto" w:fill="FFFFFF"/>
            <w:vAlign w:val="bottom"/>
          </w:tcPr>
          <w:p w14:paraId="03CB6C1E" w14:textId="77777777" w:rsidR="00904D71" w:rsidRPr="006352C2" w:rsidRDefault="00904D71" w:rsidP="008557D5">
            <w:pPr>
              <w:jc w:val="right"/>
              <w:rPr>
                <w:sz w:val="28"/>
                <w:szCs w:val="28"/>
                <w:lang w:val="ru-RU"/>
              </w:rPr>
            </w:pPr>
            <w:r w:rsidRPr="006352C2">
              <w:rPr>
                <w:sz w:val="28"/>
                <w:szCs w:val="28"/>
                <w:lang w:val="ru-RU"/>
              </w:rPr>
              <w:t>0</w:t>
            </w:r>
          </w:p>
        </w:tc>
        <w:tc>
          <w:tcPr>
            <w:tcW w:w="992" w:type="dxa"/>
            <w:gridSpan w:val="2"/>
            <w:tcBorders>
              <w:top w:val="nil"/>
              <w:left w:val="nil"/>
              <w:bottom w:val="single" w:sz="4" w:space="0" w:color="auto"/>
              <w:right w:val="single" w:sz="4" w:space="0" w:color="auto"/>
            </w:tcBorders>
            <w:shd w:val="clear" w:color="auto" w:fill="FFFFFF"/>
            <w:vAlign w:val="bottom"/>
          </w:tcPr>
          <w:p w14:paraId="2DFF5FFD" w14:textId="77777777" w:rsidR="00904D71" w:rsidRPr="006352C2" w:rsidRDefault="00904D71" w:rsidP="008557D5">
            <w:pPr>
              <w:jc w:val="right"/>
              <w:rPr>
                <w:sz w:val="28"/>
                <w:szCs w:val="28"/>
                <w:lang w:val="ru-RU"/>
              </w:rPr>
            </w:pPr>
            <w:r w:rsidRPr="006352C2">
              <w:rPr>
                <w:sz w:val="28"/>
                <w:szCs w:val="28"/>
                <w:lang w:val="ru-RU"/>
              </w:rPr>
              <w:t>0</w:t>
            </w:r>
          </w:p>
        </w:tc>
      </w:tr>
      <w:tr w:rsidR="006352C2" w:rsidRPr="006352C2" w14:paraId="00BDA904"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CAFAB3F" w14:textId="77777777" w:rsidR="00904D71" w:rsidRPr="006352C2" w:rsidRDefault="00904D71" w:rsidP="008557D5">
            <w:pPr>
              <w:rPr>
                <w:sz w:val="28"/>
                <w:szCs w:val="28"/>
                <w:lang w:val="ru-RU"/>
              </w:rPr>
            </w:pPr>
            <w:r w:rsidRPr="006352C2">
              <w:rPr>
                <w:sz w:val="28"/>
                <w:szCs w:val="28"/>
                <w:lang w:val="ru-RU"/>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14:paraId="4A493C8B"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76A48439" w14:textId="77777777" w:rsidR="00904D71" w:rsidRPr="006352C2" w:rsidRDefault="00904D71" w:rsidP="008557D5">
            <w:pPr>
              <w:jc w:val="center"/>
              <w:rPr>
                <w:sz w:val="28"/>
                <w:szCs w:val="28"/>
              </w:rPr>
            </w:pPr>
            <w:r w:rsidRPr="006352C2">
              <w:rPr>
                <w:sz w:val="28"/>
                <w:szCs w:val="28"/>
              </w:rPr>
              <w:t> </w:t>
            </w:r>
          </w:p>
        </w:tc>
        <w:tc>
          <w:tcPr>
            <w:tcW w:w="540" w:type="dxa"/>
            <w:tcBorders>
              <w:top w:val="nil"/>
              <w:left w:val="nil"/>
              <w:bottom w:val="single" w:sz="4" w:space="0" w:color="auto"/>
              <w:right w:val="single" w:sz="4" w:space="0" w:color="auto"/>
            </w:tcBorders>
            <w:shd w:val="clear" w:color="auto" w:fill="auto"/>
            <w:noWrap/>
            <w:vAlign w:val="bottom"/>
          </w:tcPr>
          <w:p w14:paraId="207175D8" w14:textId="77777777" w:rsidR="00904D71" w:rsidRPr="006352C2" w:rsidRDefault="00904D71" w:rsidP="008557D5">
            <w:pPr>
              <w:jc w:val="center"/>
              <w:rPr>
                <w:sz w:val="28"/>
                <w:szCs w:val="28"/>
                <w:lang w:val="ru-RU"/>
              </w:rPr>
            </w:pPr>
            <w:r w:rsidRPr="006352C2">
              <w:rPr>
                <w:sz w:val="28"/>
                <w:szCs w:val="28"/>
                <w:lang w:val="ru-RU"/>
              </w:rPr>
              <w:t> </w:t>
            </w:r>
          </w:p>
        </w:tc>
        <w:tc>
          <w:tcPr>
            <w:tcW w:w="360" w:type="dxa"/>
            <w:tcBorders>
              <w:top w:val="nil"/>
              <w:left w:val="nil"/>
              <w:bottom w:val="single" w:sz="4" w:space="0" w:color="auto"/>
              <w:right w:val="single" w:sz="4" w:space="0" w:color="auto"/>
            </w:tcBorders>
            <w:shd w:val="clear" w:color="auto" w:fill="auto"/>
            <w:noWrap/>
            <w:vAlign w:val="bottom"/>
          </w:tcPr>
          <w:p w14:paraId="3BC2B21E" w14:textId="77777777" w:rsidR="00904D71" w:rsidRPr="006352C2" w:rsidRDefault="00904D71" w:rsidP="008557D5">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shd w:val="clear" w:color="auto" w:fill="auto"/>
            <w:noWrap/>
            <w:vAlign w:val="bottom"/>
          </w:tcPr>
          <w:p w14:paraId="3737E9CA" w14:textId="77777777" w:rsidR="00904D71" w:rsidRPr="006352C2" w:rsidRDefault="00904D71" w:rsidP="008557D5">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7710A965" w14:textId="77777777" w:rsidR="00904D71" w:rsidRPr="006352C2" w:rsidRDefault="00904D71" w:rsidP="008557D5">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553F7EAD"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7FEB9DC4" w14:textId="77777777" w:rsidR="00904D71" w:rsidRPr="006352C2" w:rsidRDefault="00904D71" w:rsidP="008557D5">
            <w:pPr>
              <w:jc w:val="right"/>
              <w:rPr>
                <w:sz w:val="28"/>
                <w:szCs w:val="28"/>
                <w:lang w:val="ru-RU"/>
              </w:rPr>
            </w:pPr>
            <w:r w:rsidRPr="006352C2">
              <w:rPr>
                <w:sz w:val="28"/>
                <w:szCs w:val="28"/>
                <w:lang w:val="ru-RU"/>
              </w:rPr>
              <w:t>292,5</w:t>
            </w:r>
          </w:p>
        </w:tc>
        <w:tc>
          <w:tcPr>
            <w:tcW w:w="1076" w:type="dxa"/>
            <w:gridSpan w:val="2"/>
            <w:tcBorders>
              <w:top w:val="nil"/>
              <w:left w:val="nil"/>
              <w:bottom w:val="single" w:sz="4" w:space="0" w:color="auto"/>
              <w:right w:val="single" w:sz="4" w:space="0" w:color="auto"/>
            </w:tcBorders>
            <w:shd w:val="clear" w:color="auto" w:fill="FFFFFF"/>
            <w:vAlign w:val="bottom"/>
          </w:tcPr>
          <w:p w14:paraId="0D107020" w14:textId="77777777" w:rsidR="00904D71" w:rsidRPr="006352C2" w:rsidRDefault="00904D71" w:rsidP="008557D5">
            <w:pPr>
              <w:jc w:val="right"/>
              <w:rPr>
                <w:sz w:val="28"/>
                <w:szCs w:val="28"/>
                <w:lang w:val="ru-RU"/>
              </w:rPr>
            </w:pPr>
            <w:r w:rsidRPr="006352C2">
              <w:rPr>
                <w:sz w:val="28"/>
                <w:szCs w:val="28"/>
                <w:lang w:val="ru-RU"/>
              </w:rPr>
              <w:t>292,5</w:t>
            </w:r>
          </w:p>
        </w:tc>
        <w:tc>
          <w:tcPr>
            <w:tcW w:w="992" w:type="dxa"/>
            <w:gridSpan w:val="2"/>
            <w:tcBorders>
              <w:top w:val="nil"/>
              <w:left w:val="nil"/>
              <w:bottom w:val="single" w:sz="4" w:space="0" w:color="auto"/>
              <w:right w:val="single" w:sz="4" w:space="0" w:color="auto"/>
            </w:tcBorders>
            <w:shd w:val="clear" w:color="auto" w:fill="FFFFFF"/>
            <w:vAlign w:val="bottom"/>
          </w:tcPr>
          <w:p w14:paraId="4AAA4248" w14:textId="77777777" w:rsidR="00904D71" w:rsidRPr="006352C2" w:rsidRDefault="00904D71" w:rsidP="008557D5">
            <w:pPr>
              <w:jc w:val="right"/>
              <w:rPr>
                <w:sz w:val="28"/>
                <w:szCs w:val="28"/>
                <w:lang w:val="ru-RU"/>
              </w:rPr>
            </w:pPr>
            <w:r w:rsidRPr="006352C2">
              <w:rPr>
                <w:sz w:val="28"/>
                <w:szCs w:val="28"/>
                <w:lang w:val="ru-RU"/>
              </w:rPr>
              <w:t>292,5</w:t>
            </w:r>
          </w:p>
        </w:tc>
      </w:tr>
      <w:tr w:rsidR="006352C2" w:rsidRPr="006352C2" w14:paraId="1A9AD6D6"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7099E4D" w14:textId="77777777" w:rsidR="00904D71" w:rsidRPr="006352C2" w:rsidRDefault="00904D71" w:rsidP="008557D5">
            <w:pPr>
              <w:rPr>
                <w:sz w:val="28"/>
                <w:szCs w:val="28"/>
                <w:lang w:val="ru-RU"/>
              </w:rPr>
            </w:pPr>
            <w:r w:rsidRPr="006352C2">
              <w:rPr>
                <w:sz w:val="28"/>
                <w:szCs w:val="28"/>
                <w:lang w:val="ru-RU"/>
              </w:rPr>
              <w:t>Дорожное хозяйство (дорожные фонды)</w:t>
            </w:r>
          </w:p>
        </w:tc>
        <w:tc>
          <w:tcPr>
            <w:tcW w:w="540" w:type="dxa"/>
            <w:tcBorders>
              <w:top w:val="nil"/>
              <w:left w:val="nil"/>
              <w:bottom w:val="single" w:sz="4" w:space="0" w:color="auto"/>
              <w:right w:val="single" w:sz="4" w:space="0" w:color="auto"/>
            </w:tcBorders>
            <w:shd w:val="clear" w:color="auto" w:fill="auto"/>
            <w:noWrap/>
            <w:vAlign w:val="bottom"/>
          </w:tcPr>
          <w:p w14:paraId="170AAB05"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0F4FA2E4" w14:textId="77777777" w:rsidR="00904D71" w:rsidRPr="006352C2" w:rsidRDefault="00904D71" w:rsidP="008557D5">
            <w:pPr>
              <w:jc w:val="center"/>
              <w:rPr>
                <w:sz w:val="28"/>
                <w:szCs w:val="28"/>
              </w:rPr>
            </w:pPr>
            <w:r w:rsidRPr="006352C2">
              <w:rPr>
                <w:sz w:val="28"/>
                <w:szCs w:val="28"/>
              </w:rPr>
              <w:t>09</w:t>
            </w:r>
          </w:p>
        </w:tc>
        <w:tc>
          <w:tcPr>
            <w:tcW w:w="540" w:type="dxa"/>
            <w:tcBorders>
              <w:top w:val="nil"/>
              <w:left w:val="nil"/>
              <w:bottom w:val="single" w:sz="4" w:space="0" w:color="auto"/>
              <w:right w:val="single" w:sz="4" w:space="0" w:color="auto"/>
            </w:tcBorders>
            <w:shd w:val="clear" w:color="auto" w:fill="auto"/>
            <w:noWrap/>
            <w:vAlign w:val="bottom"/>
          </w:tcPr>
          <w:p w14:paraId="7D28CC45" w14:textId="77777777" w:rsidR="00904D71" w:rsidRPr="006352C2" w:rsidRDefault="00904D71" w:rsidP="008557D5">
            <w:pPr>
              <w:jc w:val="center"/>
              <w:rPr>
                <w:sz w:val="28"/>
                <w:szCs w:val="28"/>
                <w:lang w:val="ru-RU"/>
              </w:rPr>
            </w:pPr>
            <w:r w:rsidRPr="006352C2">
              <w:rPr>
                <w:sz w:val="28"/>
                <w:szCs w:val="28"/>
                <w:lang w:val="ru-RU"/>
              </w:rPr>
              <w:t> </w:t>
            </w:r>
          </w:p>
        </w:tc>
        <w:tc>
          <w:tcPr>
            <w:tcW w:w="360" w:type="dxa"/>
            <w:tcBorders>
              <w:top w:val="nil"/>
              <w:left w:val="nil"/>
              <w:bottom w:val="single" w:sz="4" w:space="0" w:color="auto"/>
              <w:right w:val="single" w:sz="4" w:space="0" w:color="auto"/>
            </w:tcBorders>
            <w:shd w:val="clear" w:color="auto" w:fill="auto"/>
            <w:noWrap/>
            <w:vAlign w:val="bottom"/>
          </w:tcPr>
          <w:p w14:paraId="2131678B" w14:textId="77777777" w:rsidR="00904D71" w:rsidRPr="006352C2" w:rsidRDefault="00904D71" w:rsidP="008557D5">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shd w:val="clear" w:color="auto" w:fill="auto"/>
            <w:noWrap/>
            <w:vAlign w:val="bottom"/>
          </w:tcPr>
          <w:p w14:paraId="7F5E1416" w14:textId="77777777" w:rsidR="00904D71" w:rsidRPr="006352C2" w:rsidRDefault="00904D71" w:rsidP="008557D5">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573592F7" w14:textId="77777777" w:rsidR="00904D71" w:rsidRPr="006352C2" w:rsidRDefault="00904D71" w:rsidP="008557D5">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3D53FB0D"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59D2FC16" w14:textId="77777777" w:rsidR="00904D71" w:rsidRPr="006352C2" w:rsidRDefault="00904D71" w:rsidP="008557D5">
            <w:pPr>
              <w:jc w:val="right"/>
              <w:rPr>
                <w:sz w:val="28"/>
                <w:szCs w:val="28"/>
                <w:lang w:val="ru-RU"/>
              </w:rPr>
            </w:pPr>
            <w:r w:rsidRPr="006352C2">
              <w:rPr>
                <w:sz w:val="28"/>
                <w:szCs w:val="28"/>
                <w:lang w:val="ru-RU"/>
              </w:rPr>
              <w:t>292,5</w:t>
            </w:r>
          </w:p>
        </w:tc>
        <w:tc>
          <w:tcPr>
            <w:tcW w:w="1076" w:type="dxa"/>
            <w:gridSpan w:val="2"/>
            <w:tcBorders>
              <w:top w:val="nil"/>
              <w:left w:val="nil"/>
              <w:bottom w:val="single" w:sz="4" w:space="0" w:color="auto"/>
              <w:right w:val="single" w:sz="4" w:space="0" w:color="auto"/>
            </w:tcBorders>
            <w:shd w:val="clear" w:color="auto" w:fill="FFFFFF"/>
            <w:vAlign w:val="bottom"/>
          </w:tcPr>
          <w:p w14:paraId="0E1DB415" w14:textId="77777777" w:rsidR="00904D71" w:rsidRPr="006352C2" w:rsidRDefault="00904D71" w:rsidP="008557D5">
            <w:pPr>
              <w:jc w:val="right"/>
              <w:rPr>
                <w:sz w:val="28"/>
                <w:szCs w:val="28"/>
                <w:lang w:val="ru-RU"/>
              </w:rPr>
            </w:pPr>
            <w:r w:rsidRPr="006352C2">
              <w:rPr>
                <w:sz w:val="28"/>
                <w:szCs w:val="28"/>
                <w:lang w:val="ru-RU"/>
              </w:rPr>
              <w:t>292,5</w:t>
            </w:r>
          </w:p>
        </w:tc>
        <w:tc>
          <w:tcPr>
            <w:tcW w:w="992" w:type="dxa"/>
            <w:gridSpan w:val="2"/>
            <w:tcBorders>
              <w:top w:val="nil"/>
              <w:left w:val="nil"/>
              <w:bottom w:val="single" w:sz="4" w:space="0" w:color="auto"/>
              <w:right w:val="single" w:sz="4" w:space="0" w:color="auto"/>
            </w:tcBorders>
            <w:shd w:val="clear" w:color="auto" w:fill="FFFFFF"/>
            <w:vAlign w:val="bottom"/>
          </w:tcPr>
          <w:p w14:paraId="2492462C" w14:textId="77777777" w:rsidR="00904D71" w:rsidRPr="006352C2" w:rsidRDefault="00904D71" w:rsidP="008557D5">
            <w:pPr>
              <w:jc w:val="right"/>
              <w:rPr>
                <w:sz w:val="28"/>
                <w:szCs w:val="28"/>
                <w:lang w:val="ru-RU"/>
              </w:rPr>
            </w:pPr>
            <w:r w:rsidRPr="006352C2">
              <w:rPr>
                <w:sz w:val="28"/>
                <w:szCs w:val="28"/>
                <w:lang w:val="ru-RU"/>
              </w:rPr>
              <w:t>292,5</w:t>
            </w:r>
          </w:p>
        </w:tc>
      </w:tr>
      <w:tr w:rsidR="006352C2" w:rsidRPr="006352C2" w14:paraId="0209DEC5"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13082D8" w14:textId="77777777" w:rsidR="00904D71" w:rsidRPr="006352C2" w:rsidRDefault="00904D71" w:rsidP="008557D5">
            <w:pPr>
              <w:rPr>
                <w:sz w:val="28"/>
                <w:szCs w:val="28"/>
                <w:lang w:val="ru-RU"/>
              </w:rPr>
            </w:pPr>
            <w:r w:rsidRPr="006352C2">
              <w:rPr>
                <w:sz w:val="28"/>
                <w:szCs w:val="28"/>
                <w:lang w:val="ru-RU"/>
              </w:rPr>
              <w:lastRenderedPageBreak/>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7D186DA9"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2D33DA64" w14:textId="77777777" w:rsidR="00904D71" w:rsidRPr="006352C2" w:rsidRDefault="00904D71" w:rsidP="008557D5">
            <w:pPr>
              <w:jc w:val="center"/>
              <w:rPr>
                <w:sz w:val="28"/>
                <w:szCs w:val="28"/>
              </w:rPr>
            </w:pPr>
            <w:r w:rsidRPr="006352C2">
              <w:rPr>
                <w:sz w:val="28"/>
                <w:szCs w:val="28"/>
              </w:rPr>
              <w:t>09</w:t>
            </w:r>
          </w:p>
        </w:tc>
        <w:tc>
          <w:tcPr>
            <w:tcW w:w="540" w:type="dxa"/>
            <w:tcBorders>
              <w:top w:val="nil"/>
              <w:left w:val="nil"/>
              <w:bottom w:val="single" w:sz="4" w:space="0" w:color="auto"/>
              <w:right w:val="single" w:sz="4" w:space="0" w:color="auto"/>
            </w:tcBorders>
            <w:shd w:val="clear" w:color="auto" w:fill="auto"/>
            <w:noWrap/>
            <w:vAlign w:val="bottom"/>
          </w:tcPr>
          <w:p w14:paraId="394DFAAE"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7F96C291" w14:textId="77777777" w:rsidR="00904D71" w:rsidRPr="006352C2" w:rsidRDefault="00904D71" w:rsidP="008557D5">
            <w:pPr>
              <w:jc w:val="center"/>
              <w:rPr>
                <w:sz w:val="28"/>
                <w:szCs w:val="28"/>
              </w:rPr>
            </w:pPr>
            <w:r w:rsidRPr="006352C2">
              <w:rPr>
                <w:sz w:val="28"/>
                <w:szCs w:val="28"/>
              </w:rPr>
              <w:t>0</w:t>
            </w:r>
          </w:p>
        </w:tc>
        <w:tc>
          <w:tcPr>
            <w:tcW w:w="714" w:type="dxa"/>
            <w:tcBorders>
              <w:top w:val="nil"/>
              <w:left w:val="nil"/>
              <w:bottom w:val="single" w:sz="4" w:space="0" w:color="auto"/>
              <w:right w:val="single" w:sz="4" w:space="0" w:color="auto"/>
            </w:tcBorders>
            <w:shd w:val="clear" w:color="auto" w:fill="auto"/>
            <w:noWrap/>
            <w:vAlign w:val="bottom"/>
          </w:tcPr>
          <w:p w14:paraId="55B34151" w14:textId="77777777" w:rsidR="00904D71" w:rsidRPr="006352C2" w:rsidRDefault="00904D71" w:rsidP="008557D5">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58DD9804" w14:textId="77777777" w:rsidR="00904D71" w:rsidRPr="006352C2" w:rsidRDefault="00904D71" w:rsidP="008557D5">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481DB841"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3732778C" w14:textId="77777777" w:rsidR="00904D71" w:rsidRPr="006352C2" w:rsidRDefault="00904D71" w:rsidP="008557D5">
            <w:pPr>
              <w:jc w:val="right"/>
              <w:rPr>
                <w:sz w:val="28"/>
                <w:szCs w:val="28"/>
                <w:lang w:val="ru-RU"/>
              </w:rPr>
            </w:pPr>
            <w:r w:rsidRPr="006352C2">
              <w:rPr>
                <w:sz w:val="28"/>
                <w:szCs w:val="28"/>
                <w:lang w:val="ru-RU"/>
              </w:rPr>
              <w:t>292,5</w:t>
            </w:r>
          </w:p>
        </w:tc>
        <w:tc>
          <w:tcPr>
            <w:tcW w:w="1076" w:type="dxa"/>
            <w:gridSpan w:val="2"/>
            <w:tcBorders>
              <w:top w:val="nil"/>
              <w:left w:val="nil"/>
              <w:bottom w:val="single" w:sz="4" w:space="0" w:color="auto"/>
              <w:right w:val="single" w:sz="4" w:space="0" w:color="auto"/>
            </w:tcBorders>
            <w:shd w:val="clear" w:color="auto" w:fill="FFFFFF"/>
            <w:vAlign w:val="bottom"/>
          </w:tcPr>
          <w:p w14:paraId="2620F8D9" w14:textId="77777777" w:rsidR="00904D71" w:rsidRPr="006352C2" w:rsidRDefault="00904D71" w:rsidP="008557D5">
            <w:pPr>
              <w:jc w:val="right"/>
              <w:rPr>
                <w:sz w:val="28"/>
                <w:szCs w:val="28"/>
                <w:lang w:val="ru-RU"/>
              </w:rPr>
            </w:pPr>
            <w:r w:rsidRPr="006352C2">
              <w:rPr>
                <w:sz w:val="28"/>
                <w:szCs w:val="28"/>
                <w:lang w:val="ru-RU"/>
              </w:rPr>
              <w:t>292,5</w:t>
            </w:r>
          </w:p>
        </w:tc>
        <w:tc>
          <w:tcPr>
            <w:tcW w:w="992" w:type="dxa"/>
            <w:gridSpan w:val="2"/>
            <w:tcBorders>
              <w:top w:val="nil"/>
              <w:left w:val="nil"/>
              <w:bottom w:val="single" w:sz="4" w:space="0" w:color="auto"/>
              <w:right w:val="single" w:sz="4" w:space="0" w:color="auto"/>
            </w:tcBorders>
            <w:shd w:val="clear" w:color="auto" w:fill="FFFFFF"/>
            <w:vAlign w:val="bottom"/>
          </w:tcPr>
          <w:p w14:paraId="59F75F24" w14:textId="77777777" w:rsidR="00904D71" w:rsidRPr="006352C2" w:rsidRDefault="00904D71" w:rsidP="008557D5">
            <w:pPr>
              <w:jc w:val="right"/>
              <w:rPr>
                <w:sz w:val="28"/>
                <w:szCs w:val="28"/>
                <w:lang w:val="ru-RU"/>
              </w:rPr>
            </w:pPr>
            <w:r w:rsidRPr="006352C2">
              <w:rPr>
                <w:sz w:val="28"/>
                <w:szCs w:val="28"/>
                <w:lang w:val="ru-RU"/>
              </w:rPr>
              <w:t>292,5</w:t>
            </w:r>
          </w:p>
        </w:tc>
      </w:tr>
      <w:tr w:rsidR="006352C2" w:rsidRPr="006352C2" w14:paraId="552779B7"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FB3D440" w14:textId="77777777" w:rsidR="00904D71" w:rsidRPr="006352C2" w:rsidRDefault="00904D71" w:rsidP="008557D5">
            <w:pPr>
              <w:rPr>
                <w:sz w:val="28"/>
                <w:szCs w:val="28"/>
                <w:lang w:val="ru-RU"/>
              </w:rPr>
            </w:pPr>
            <w:r w:rsidRPr="006352C2">
              <w:rPr>
                <w:sz w:val="28"/>
                <w:szCs w:val="28"/>
                <w:lang w:val="ru-RU"/>
              </w:rPr>
              <w:t xml:space="preserve">Непрограммные расходы в рамках </w:t>
            </w:r>
            <w:proofErr w:type="gramStart"/>
            <w:r w:rsidRPr="006352C2">
              <w:rPr>
                <w:sz w:val="28"/>
                <w:szCs w:val="28"/>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40E28D4B"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4E535242" w14:textId="77777777" w:rsidR="00904D71" w:rsidRPr="006352C2" w:rsidRDefault="00904D71" w:rsidP="008557D5">
            <w:pPr>
              <w:jc w:val="center"/>
              <w:rPr>
                <w:sz w:val="28"/>
                <w:szCs w:val="28"/>
              </w:rPr>
            </w:pPr>
            <w:r w:rsidRPr="006352C2">
              <w:rPr>
                <w:sz w:val="28"/>
                <w:szCs w:val="28"/>
              </w:rPr>
              <w:t>09</w:t>
            </w:r>
          </w:p>
        </w:tc>
        <w:tc>
          <w:tcPr>
            <w:tcW w:w="540" w:type="dxa"/>
            <w:tcBorders>
              <w:top w:val="nil"/>
              <w:left w:val="nil"/>
              <w:bottom w:val="single" w:sz="4" w:space="0" w:color="auto"/>
              <w:right w:val="single" w:sz="4" w:space="0" w:color="auto"/>
            </w:tcBorders>
            <w:shd w:val="clear" w:color="auto" w:fill="auto"/>
            <w:noWrap/>
            <w:vAlign w:val="bottom"/>
          </w:tcPr>
          <w:p w14:paraId="6D8789E9"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03C2AAFB"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5E26120F" w14:textId="77777777" w:rsidR="00904D71" w:rsidRPr="006352C2" w:rsidRDefault="00904D71" w:rsidP="008557D5">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758FB019" w14:textId="77777777" w:rsidR="00904D71" w:rsidRPr="006352C2" w:rsidRDefault="00904D71" w:rsidP="008557D5">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2463A971"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1E681F5B" w14:textId="77777777" w:rsidR="00904D71" w:rsidRPr="006352C2" w:rsidRDefault="00904D71" w:rsidP="008557D5">
            <w:pPr>
              <w:jc w:val="right"/>
              <w:rPr>
                <w:sz w:val="28"/>
                <w:szCs w:val="28"/>
                <w:lang w:val="ru-RU"/>
              </w:rPr>
            </w:pPr>
            <w:r w:rsidRPr="006352C2">
              <w:rPr>
                <w:sz w:val="28"/>
                <w:szCs w:val="28"/>
                <w:lang w:val="ru-RU"/>
              </w:rPr>
              <w:t>292,5</w:t>
            </w:r>
          </w:p>
        </w:tc>
        <w:tc>
          <w:tcPr>
            <w:tcW w:w="1076" w:type="dxa"/>
            <w:gridSpan w:val="2"/>
            <w:tcBorders>
              <w:top w:val="nil"/>
              <w:left w:val="nil"/>
              <w:bottom w:val="single" w:sz="4" w:space="0" w:color="auto"/>
              <w:right w:val="single" w:sz="4" w:space="0" w:color="auto"/>
            </w:tcBorders>
            <w:shd w:val="clear" w:color="auto" w:fill="FFFFFF"/>
            <w:vAlign w:val="bottom"/>
          </w:tcPr>
          <w:p w14:paraId="1B87AE97" w14:textId="77777777" w:rsidR="00904D71" w:rsidRPr="006352C2" w:rsidRDefault="00904D71" w:rsidP="008557D5">
            <w:pPr>
              <w:jc w:val="right"/>
              <w:rPr>
                <w:sz w:val="28"/>
                <w:szCs w:val="28"/>
                <w:lang w:val="ru-RU"/>
              </w:rPr>
            </w:pPr>
            <w:r w:rsidRPr="006352C2">
              <w:rPr>
                <w:sz w:val="28"/>
                <w:szCs w:val="28"/>
                <w:lang w:val="ru-RU"/>
              </w:rPr>
              <w:t>292,5</w:t>
            </w:r>
          </w:p>
        </w:tc>
        <w:tc>
          <w:tcPr>
            <w:tcW w:w="992" w:type="dxa"/>
            <w:gridSpan w:val="2"/>
            <w:tcBorders>
              <w:top w:val="nil"/>
              <w:left w:val="nil"/>
              <w:bottom w:val="single" w:sz="4" w:space="0" w:color="auto"/>
              <w:right w:val="single" w:sz="4" w:space="0" w:color="auto"/>
            </w:tcBorders>
            <w:shd w:val="clear" w:color="auto" w:fill="FFFFFF"/>
            <w:vAlign w:val="bottom"/>
          </w:tcPr>
          <w:p w14:paraId="3F41AA1A" w14:textId="77777777" w:rsidR="00904D71" w:rsidRPr="006352C2" w:rsidRDefault="00904D71" w:rsidP="008557D5">
            <w:pPr>
              <w:jc w:val="right"/>
              <w:rPr>
                <w:sz w:val="28"/>
                <w:szCs w:val="28"/>
                <w:lang w:val="ru-RU"/>
              </w:rPr>
            </w:pPr>
            <w:r w:rsidRPr="006352C2">
              <w:rPr>
                <w:sz w:val="28"/>
                <w:szCs w:val="28"/>
                <w:lang w:val="ru-RU"/>
              </w:rPr>
              <w:t>292,5</w:t>
            </w:r>
          </w:p>
        </w:tc>
      </w:tr>
      <w:tr w:rsidR="006352C2" w:rsidRPr="006352C2" w14:paraId="03030FCD"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66754C40" w14:textId="77777777" w:rsidR="00904D71" w:rsidRPr="006352C2" w:rsidRDefault="00904D71" w:rsidP="008557D5">
            <w:pPr>
              <w:rPr>
                <w:sz w:val="28"/>
                <w:szCs w:val="28"/>
                <w:lang w:val="ru-RU"/>
              </w:rPr>
            </w:pPr>
            <w:proofErr w:type="gramStart"/>
            <w:r w:rsidRPr="006352C2">
              <w:rPr>
                <w:sz w:val="28"/>
                <w:szCs w:val="28"/>
                <w:lang w:val="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6352C2">
              <w:rPr>
                <w:sz w:val="28"/>
                <w:szCs w:val="28"/>
                <w:lang w:val="ru-RU"/>
              </w:rPr>
              <w:t xml:space="preserve"> </w:t>
            </w:r>
            <w:proofErr w:type="gramStart"/>
            <w:r w:rsidRPr="006352C2">
              <w:rPr>
                <w:sz w:val="28"/>
                <w:szCs w:val="28"/>
                <w:lang w:val="ru-RU"/>
              </w:rPr>
              <w:t>соответствии</w:t>
            </w:r>
            <w:proofErr w:type="gramEnd"/>
            <w:r w:rsidRPr="006352C2">
              <w:rPr>
                <w:sz w:val="28"/>
                <w:szCs w:val="28"/>
                <w:lang w:val="ru-RU"/>
              </w:rPr>
              <w:t xml:space="preserve"> с </w:t>
            </w:r>
            <w:r w:rsidRPr="006352C2">
              <w:rPr>
                <w:sz w:val="28"/>
                <w:szCs w:val="28"/>
                <w:lang w:val="ru-RU"/>
              </w:rPr>
              <w:lastRenderedPageBreak/>
              <w:t>законодательством Российской Федерации</w:t>
            </w:r>
          </w:p>
        </w:tc>
        <w:tc>
          <w:tcPr>
            <w:tcW w:w="540" w:type="dxa"/>
            <w:tcBorders>
              <w:top w:val="nil"/>
              <w:left w:val="nil"/>
              <w:bottom w:val="single" w:sz="4" w:space="0" w:color="auto"/>
              <w:right w:val="single" w:sz="4" w:space="0" w:color="auto"/>
            </w:tcBorders>
            <w:shd w:val="clear" w:color="auto" w:fill="auto"/>
            <w:noWrap/>
            <w:vAlign w:val="bottom"/>
          </w:tcPr>
          <w:p w14:paraId="3CFB2D3C" w14:textId="77777777" w:rsidR="00904D71" w:rsidRPr="006352C2" w:rsidRDefault="00904D71" w:rsidP="008557D5">
            <w:pPr>
              <w:jc w:val="center"/>
              <w:rPr>
                <w:sz w:val="28"/>
                <w:szCs w:val="28"/>
              </w:rPr>
            </w:pPr>
            <w:r w:rsidRPr="006352C2">
              <w:rPr>
                <w:sz w:val="28"/>
                <w:szCs w:val="28"/>
              </w:rPr>
              <w:lastRenderedPageBreak/>
              <w:t>04</w:t>
            </w:r>
          </w:p>
        </w:tc>
        <w:tc>
          <w:tcPr>
            <w:tcW w:w="540" w:type="dxa"/>
            <w:tcBorders>
              <w:top w:val="nil"/>
              <w:left w:val="nil"/>
              <w:bottom w:val="single" w:sz="4" w:space="0" w:color="auto"/>
              <w:right w:val="single" w:sz="4" w:space="0" w:color="auto"/>
            </w:tcBorders>
            <w:shd w:val="clear" w:color="auto" w:fill="auto"/>
            <w:noWrap/>
            <w:vAlign w:val="bottom"/>
          </w:tcPr>
          <w:p w14:paraId="0B03258D" w14:textId="77777777" w:rsidR="00904D71" w:rsidRPr="006352C2" w:rsidRDefault="00904D71" w:rsidP="008557D5">
            <w:pPr>
              <w:jc w:val="center"/>
              <w:rPr>
                <w:sz w:val="28"/>
                <w:szCs w:val="28"/>
              </w:rPr>
            </w:pPr>
            <w:r w:rsidRPr="006352C2">
              <w:rPr>
                <w:sz w:val="28"/>
                <w:szCs w:val="28"/>
              </w:rPr>
              <w:t>09</w:t>
            </w:r>
          </w:p>
        </w:tc>
        <w:tc>
          <w:tcPr>
            <w:tcW w:w="540" w:type="dxa"/>
            <w:tcBorders>
              <w:top w:val="nil"/>
              <w:left w:val="nil"/>
              <w:bottom w:val="single" w:sz="4" w:space="0" w:color="auto"/>
              <w:right w:val="single" w:sz="4" w:space="0" w:color="auto"/>
            </w:tcBorders>
            <w:shd w:val="clear" w:color="auto" w:fill="auto"/>
            <w:noWrap/>
            <w:vAlign w:val="bottom"/>
          </w:tcPr>
          <w:p w14:paraId="12C44208"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0E25DC0A"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5D7728C6" w14:textId="77777777" w:rsidR="00904D71" w:rsidRPr="006352C2" w:rsidRDefault="00904D71" w:rsidP="008557D5">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3F641629" w14:textId="77777777" w:rsidR="00904D71" w:rsidRPr="006352C2" w:rsidRDefault="00904D71" w:rsidP="008557D5">
            <w:pPr>
              <w:jc w:val="center"/>
              <w:rPr>
                <w:sz w:val="28"/>
                <w:szCs w:val="28"/>
                <w:lang w:val="ru-RU"/>
              </w:rPr>
            </w:pPr>
            <w:r w:rsidRPr="006352C2">
              <w:rPr>
                <w:sz w:val="28"/>
                <w:szCs w:val="28"/>
                <w:lang w:val="ru-RU"/>
              </w:rPr>
              <w:t>44102</w:t>
            </w:r>
          </w:p>
        </w:tc>
        <w:tc>
          <w:tcPr>
            <w:tcW w:w="721" w:type="dxa"/>
            <w:tcBorders>
              <w:top w:val="nil"/>
              <w:left w:val="nil"/>
              <w:bottom w:val="single" w:sz="4" w:space="0" w:color="auto"/>
              <w:right w:val="single" w:sz="4" w:space="0" w:color="auto"/>
            </w:tcBorders>
            <w:shd w:val="clear" w:color="auto" w:fill="auto"/>
            <w:noWrap/>
            <w:vAlign w:val="bottom"/>
          </w:tcPr>
          <w:p w14:paraId="7DB301C0"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5757214E" w14:textId="0BF8D564" w:rsidR="00904D71" w:rsidRPr="006352C2" w:rsidRDefault="00904D71" w:rsidP="008557D5">
            <w:pPr>
              <w:jc w:val="right"/>
              <w:rPr>
                <w:sz w:val="28"/>
                <w:szCs w:val="28"/>
              </w:rPr>
            </w:pPr>
            <w:r w:rsidRPr="006352C2">
              <w:rPr>
                <w:sz w:val="28"/>
                <w:szCs w:val="28"/>
              </w:rPr>
              <w:t>430,7</w:t>
            </w:r>
          </w:p>
        </w:tc>
        <w:tc>
          <w:tcPr>
            <w:tcW w:w="1076" w:type="dxa"/>
            <w:gridSpan w:val="2"/>
            <w:tcBorders>
              <w:top w:val="nil"/>
              <w:left w:val="nil"/>
              <w:bottom w:val="single" w:sz="4" w:space="0" w:color="auto"/>
              <w:right w:val="single" w:sz="4" w:space="0" w:color="auto"/>
            </w:tcBorders>
            <w:shd w:val="clear" w:color="auto" w:fill="FFFFFF"/>
            <w:vAlign w:val="bottom"/>
          </w:tcPr>
          <w:p w14:paraId="44A57F3C" w14:textId="77777777" w:rsidR="00904D71" w:rsidRPr="006352C2" w:rsidRDefault="00904D71" w:rsidP="008557D5">
            <w:pPr>
              <w:jc w:val="right"/>
              <w:rPr>
                <w:sz w:val="28"/>
                <w:szCs w:val="28"/>
                <w:lang w:val="ru-RU"/>
              </w:rPr>
            </w:pPr>
            <w:r w:rsidRPr="006352C2">
              <w:rPr>
                <w:sz w:val="28"/>
                <w:szCs w:val="28"/>
                <w:lang w:val="ru-RU"/>
              </w:rPr>
              <w:t>292,5</w:t>
            </w:r>
          </w:p>
        </w:tc>
        <w:tc>
          <w:tcPr>
            <w:tcW w:w="992" w:type="dxa"/>
            <w:gridSpan w:val="2"/>
            <w:tcBorders>
              <w:top w:val="nil"/>
              <w:left w:val="nil"/>
              <w:bottom w:val="single" w:sz="4" w:space="0" w:color="auto"/>
              <w:right w:val="single" w:sz="4" w:space="0" w:color="auto"/>
            </w:tcBorders>
            <w:shd w:val="clear" w:color="auto" w:fill="FFFFFF"/>
            <w:vAlign w:val="bottom"/>
          </w:tcPr>
          <w:p w14:paraId="1C0EE8BB" w14:textId="77777777" w:rsidR="00904D71" w:rsidRPr="006352C2" w:rsidRDefault="00904D71" w:rsidP="008557D5">
            <w:pPr>
              <w:jc w:val="right"/>
              <w:rPr>
                <w:sz w:val="28"/>
                <w:szCs w:val="28"/>
                <w:lang w:val="ru-RU"/>
              </w:rPr>
            </w:pPr>
            <w:r w:rsidRPr="006352C2">
              <w:rPr>
                <w:sz w:val="28"/>
                <w:szCs w:val="28"/>
                <w:lang w:val="ru-RU"/>
              </w:rPr>
              <w:t>292,5</w:t>
            </w:r>
          </w:p>
        </w:tc>
      </w:tr>
      <w:tr w:rsidR="006352C2" w:rsidRPr="006352C2" w14:paraId="36B5C301"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2781D1FD" w14:textId="77777777" w:rsidR="00904D71" w:rsidRPr="006352C2" w:rsidRDefault="00904D71" w:rsidP="008557D5">
            <w:pPr>
              <w:rPr>
                <w:sz w:val="28"/>
                <w:szCs w:val="28"/>
                <w:lang w:val="ru-RU"/>
              </w:rPr>
            </w:pPr>
            <w:r w:rsidRPr="006352C2">
              <w:rPr>
                <w:sz w:val="28"/>
                <w:szCs w:val="28"/>
                <w:lang w:val="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3A619853"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4D1D8896" w14:textId="77777777" w:rsidR="00904D71" w:rsidRPr="006352C2" w:rsidRDefault="00904D71" w:rsidP="008557D5">
            <w:pPr>
              <w:jc w:val="center"/>
              <w:rPr>
                <w:sz w:val="28"/>
                <w:szCs w:val="28"/>
              </w:rPr>
            </w:pPr>
            <w:r w:rsidRPr="006352C2">
              <w:rPr>
                <w:sz w:val="28"/>
                <w:szCs w:val="28"/>
              </w:rPr>
              <w:t>09</w:t>
            </w:r>
          </w:p>
        </w:tc>
        <w:tc>
          <w:tcPr>
            <w:tcW w:w="540" w:type="dxa"/>
            <w:tcBorders>
              <w:top w:val="nil"/>
              <w:left w:val="nil"/>
              <w:bottom w:val="single" w:sz="4" w:space="0" w:color="auto"/>
              <w:right w:val="single" w:sz="4" w:space="0" w:color="auto"/>
            </w:tcBorders>
            <w:shd w:val="clear" w:color="auto" w:fill="auto"/>
            <w:noWrap/>
            <w:vAlign w:val="bottom"/>
          </w:tcPr>
          <w:p w14:paraId="010DB392"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05AE89B0"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13E4C769" w14:textId="77777777" w:rsidR="00904D71" w:rsidRPr="006352C2" w:rsidRDefault="00904D71" w:rsidP="008557D5">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4AC2B508" w14:textId="77777777" w:rsidR="00904D71" w:rsidRPr="006352C2" w:rsidRDefault="00904D71" w:rsidP="008557D5">
            <w:pPr>
              <w:jc w:val="center"/>
              <w:rPr>
                <w:sz w:val="28"/>
                <w:szCs w:val="28"/>
                <w:lang w:val="ru-RU"/>
              </w:rPr>
            </w:pPr>
            <w:r w:rsidRPr="006352C2">
              <w:rPr>
                <w:sz w:val="28"/>
                <w:szCs w:val="28"/>
                <w:lang w:val="ru-RU"/>
              </w:rPr>
              <w:t>44102</w:t>
            </w:r>
          </w:p>
        </w:tc>
        <w:tc>
          <w:tcPr>
            <w:tcW w:w="721" w:type="dxa"/>
            <w:tcBorders>
              <w:top w:val="nil"/>
              <w:left w:val="nil"/>
              <w:bottom w:val="single" w:sz="4" w:space="0" w:color="auto"/>
              <w:right w:val="single" w:sz="4" w:space="0" w:color="auto"/>
            </w:tcBorders>
            <w:shd w:val="clear" w:color="auto" w:fill="auto"/>
            <w:noWrap/>
            <w:vAlign w:val="bottom"/>
          </w:tcPr>
          <w:p w14:paraId="2AA7E315" w14:textId="77777777" w:rsidR="00904D71" w:rsidRPr="006352C2" w:rsidRDefault="00904D71" w:rsidP="008557D5">
            <w:pPr>
              <w:jc w:val="center"/>
              <w:rPr>
                <w:sz w:val="28"/>
                <w:szCs w:val="28"/>
                <w:lang w:val="ru-RU"/>
              </w:rPr>
            </w:pPr>
            <w:r w:rsidRPr="006352C2">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05BF6D41" w14:textId="77777777" w:rsidR="00904D71" w:rsidRPr="006352C2" w:rsidRDefault="00904D71" w:rsidP="008557D5">
            <w:pPr>
              <w:jc w:val="right"/>
              <w:rPr>
                <w:sz w:val="28"/>
                <w:szCs w:val="28"/>
                <w:lang w:val="ru-RU"/>
              </w:rPr>
            </w:pPr>
            <w:r w:rsidRPr="006352C2">
              <w:rPr>
                <w:sz w:val="28"/>
                <w:szCs w:val="28"/>
                <w:lang w:val="ru-RU"/>
              </w:rPr>
              <w:t>292,5</w:t>
            </w:r>
          </w:p>
        </w:tc>
        <w:tc>
          <w:tcPr>
            <w:tcW w:w="1076" w:type="dxa"/>
            <w:gridSpan w:val="2"/>
            <w:tcBorders>
              <w:top w:val="nil"/>
              <w:left w:val="nil"/>
              <w:bottom w:val="single" w:sz="4" w:space="0" w:color="auto"/>
              <w:right w:val="single" w:sz="4" w:space="0" w:color="auto"/>
            </w:tcBorders>
            <w:shd w:val="clear" w:color="auto" w:fill="FFFFFF"/>
            <w:vAlign w:val="bottom"/>
          </w:tcPr>
          <w:p w14:paraId="1BCF1B2D" w14:textId="77777777" w:rsidR="00904D71" w:rsidRPr="006352C2" w:rsidRDefault="00904D71" w:rsidP="008557D5">
            <w:pPr>
              <w:jc w:val="right"/>
              <w:rPr>
                <w:sz w:val="28"/>
                <w:szCs w:val="28"/>
                <w:lang w:val="ru-RU"/>
              </w:rPr>
            </w:pPr>
            <w:r w:rsidRPr="006352C2">
              <w:rPr>
                <w:sz w:val="28"/>
                <w:szCs w:val="28"/>
                <w:lang w:val="ru-RU"/>
              </w:rPr>
              <w:t>292,5</w:t>
            </w:r>
          </w:p>
        </w:tc>
        <w:tc>
          <w:tcPr>
            <w:tcW w:w="992" w:type="dxa"/>
            <w:gridSpan w:val="2"/>
            <w:tcBorders>
              <w:top w:val="nil"/>
              <w:left w:val="nil"/>
              <w:bottom w:val="single" w:sz="4" w:space="0" w:color="auto"/>
              <w:right w:val="single" w:sz="4" w:space="0" w:color="auto"/>
            </w:tcBorders>
            <w:shd w:val="clear" w:color="auto" w:fill="FFFFFF"/>
            <w:vAlign w:val="bottom"/>
          </w:tcPr>
          <w:p w14:paraId="7352488A" w14:textId="77777777" w:rsidR="00904D71" w:rsidRPr="006352C2" w:rsidRDefault="00904D71" w:rsidP="008557D5">
            <w:pPr>
              <w:jc w:val="right"/>
              <w:rPr>
                <w:sz w:val="28"/>
                <w:szCs w:val="28"/>
                <w:lang w:val="ru-RU"/>
              </w:rPr>
            </w:pPr>
            <w:r w:rsidRPr="006352C2">
              <w:rPr>
                <w:sz w:val="28"/>
                <w:szCs w:val="28"/>
                <w:lang w:val="ru-RU"/>
              </w:rPr>
              <w:t>292,5</w:t>
            </w:r>
          </w:p>
        </w:tc>
      </w:tr>
      <w:tr w:rsidR="006352C2" w:rsidRPr="006352C2" w14:paraId="292BB164"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7606D45A" w14:textId="77777777" w:rsidR="00904D71" w:rsidRPr="006352C2" w:rsidRDefault="00904D71" w:rsidP="008557D5">
            <w:pPr>
              <w:rPr>
                <w:sz w:val="28"/>
                <w:szCs w:val="28"/>
                <w:lang w:val="ru-RU"/>
              </w:rPr>
            </w:pPr>
            <w:r w:rsidRPr="006352C2">
              <w:rPr>
                <w:sz w:val="28"/>
                <w:szCs w:val="28"/>
                <w:lang w:val="ru-RU"/>
              </w:rPr>
              <w:t>Другие вопросы в области национальной экономики</w:t>
            </w:r>
          </w:p>
        </w:tc>
        <w:tc>
          <w:tcPr>
            <w:tcW w:w="540" w:type="dxa"/>
            <w:tcBorders>
              <w:top w:val="nil"/>
              <w:left w:val="nil"/>
              <w:bottom w:val="single" w:sz="4" w:space="0" w:color="auto"/>
              <w:right w:val="single" w:sz="4" w:space="0" w:color="auto"/>
            </w:tcBorders>
            <w:shd w:val="clear" w:color="auto" w:fill="auto"/>
            <w:noWrap/>
            <w:vAlign w:val="bottom"/>
          </w:tcPr>
          <w:p w14:paraId="7F0D7C79"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436D30DB" w14:textId="77777777" w:rsidR="00904D71" w:rsidRPr="006352C2" w:rsidRDefault="00904D71" w:rsidP="008557D5">
            <w:pPr>
              <w:jc w:val="center"/>
              <w:rPr>
                <w:sz w:val="28"/>
                <w:szCs w:val="28"/>
              </w:rPr>
            </w:pPr>
            <w:r w:rsidRPr="006352C2">
              <w:rPr>
                <w:sz w:val="28"/>
                <w:szCs w:val="28"/>
              </w:rPr>
              <w:t>12</w:t>
            </w:r>
          </w:p>
        </w:tc>
        <w:tc>
          <w:tcPr>
            <w:tcW w:w="540" w:type="dxa"/>
            <w:tcBorders>
              <w:top w:val="nil"/>
              <w:left w:val="nil"/>
              <w:bottom w:val="single" w:sz="4" w:space="0" w:color="auto"/>
              <w:right w:val="single" w:sz="4" w:space="0" w:color="auto"/>
            </w:tcBorders>
            <w:shd w:val="clear" w:color="auto" w:fill="auto"/>
            <w:noWrap/>
            <w:vAlign w:val="bottom"/>
          </w:tcPr>
          <w:p w14:paraId="4EF827FC" w14:textId="77777777" w:rsidR="00904D71" w:rsidRPr="006352C2" w:rsidRDefault="00904D71" w:rsidP="008557D5">
            <w:pPr>
              <w:jc w:val="center"/>
              <w:rPr>
                <w:sz w:val="28"/>
                <w:szCs w:val="28"/>
                <w:lang w:val="ru-RU"/>
              </w:rPr>
            </w:pPr>
            <w:r w:rsidRPr="006352C2">
              <w:rPr>
                <w:sz w:val="28"/>
                <w:szCs w:val="28"/>
                <w:lang w:val="ru-RU"/>
              </w:rPr>
              <w:t> </w:t>
            </w:r>
          </w:p>
        </w:tc>
        <w:tc>
          <w:tcPr>
            <w:tcW w:w="360" w:type="dxa"/>
            <w:tcBorders>
              <w:top w:val="nil"/>
              <w:left w:val="nil"/>
              <w:bottom w:val="single" w:sz="4" w:space="0" w:color="auto"/>
              <w:right w:val="single" w:sz="4" w:space="0" w:color="auto"/>
            </w:tcBorders>
            <w:shd w:val="clear" w:color="auto" w:fill="auto"/>
            <w:noWrap/>
            <w:vAlign w:val="bottom"/>
          </w:tcPr>
          <w:p w14:paraId="2122D401" w14:textId="77777777" w:rsidR="00904D71" w:rsidRPr="006352C2" w:rsidRDefault="00904D71" w:rsidP="008557D5">
            <w:pPr>
              <w:jc w:val="center"/>
              <w:rPr>
                <w:sz w:val="28"/>
                <w:szCs w:val="28"/>
              </w:rPr>
            </w:pPr>
            <w:r w:rsidRPr="006352C2">
              <w:rPr>
                <w:sz w:val="28"/>
                <w:szCs w:val="28"/>
              </w:rPr>
              <w:t> </w:t>
            </w:r>
          </w:p>
        </w:tc>
        <w:tc>
          <w:tcPr>
            <w:tcW w:w="714" w:type="dxa"/>
            <w:tcBorders>
              <w:top w:val="nil"/>
              <w:left w:val="nil"/>
              <w:bottom w:val="single" w:sz="4" w:space="0" w:color="auto"/>
              <w:right w:val="single" w:sz="4" w:space="0" w:color="auto"/>
            </w:tcBorders>
            <w:shd w:val="clear" w:color="auto" w:fill="auto"/>
            <w:noWrap/>
            <w:vAlign w:val="bottom"/>
          </w:tcPr>
          <w:p w14:paraId="502BDB97" w14:textId="77777777" w:rsidR="00904D71" w:rsidRPr="006352C2" w:rsidRDefault="00904D71" w:rsidP="008557D5">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3D9416A8" w14:textId="77777777" w:rsidR="00904D71" w:rsidRPr="006352C2" w:rsidRDefault="00904D71" w:rsidP="008557D5">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75360CF6"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359C22B8" w14:textId="77777777" w:rsidR="00904D71" w:rsidRPr="006352C2" w:rsidRDefault="00904D71" w:rsidP="008557D5">
            <w:pPr>
              <w:jc w:val="right"/>
              <w:rPr>
                <w:sz w:val="28"/>
                <w:szCs w:val="28"/>
                <w:lang w:val="ru-RU"/>
              </w:rPr>
            </w:pPr>
            <w:r w:rsidRPr="006352C2">
              <w:rPr>
                <w:sz w:val="28"/>
                <w:szCs w:val="28"/>
                <w:lang w:val="ru-RU"/>
              </w:rPr>
              <w:t>1,2</w:t>
            </w:r>
          </w:p>
        </w:tc>
        <w:tc>
          <w:tcPr>
            <w:tcW w:w="1076" w:type="dxa"/>
            <w:gridSpan w:val="2"/>
            <w:tcBorders>
              <w:top w:val="nil"/>
              <w:left w:val="nil"/>
              <w:bottom w:val="single" w:sz="4" w:space="0" w:color="auto"/>
              <w:right w:val="single" w:sz="4" w:space="0" w:color="auto"/>
            </w:tcBorders>
            <w:shd w:val="clear" w:color="auto" w:fill="FFFFFF"/>
            <w:vAlign w:val="bottom"/>
          </w:tcPr>
          <w:p w14:paraId="41ECAF4E" w14:textId="77777777" w:rsidR="00904D71" w:rsidRPr="006352C2" w:rsidRDefault="00904D71" w:rsidP="008557D5">
            <w:pPr>
              <w:jc w:val="right"/>
              <w:rPr>
                <w:sz w:val="28"/>
                <w:szCs w:val="28"/>
                <w:lang w:val="ru-RU"/>
              </w:rPr>
            </w:pPr>
            <w:r w:rsidRPr="006352C2">
              <w:rPr>
                <w:sz w:val="28"/>
                <w:szCs w:val="28"/>
                <w:lang w:val="ru-RU"/>
              </w:rPr>
              <w:t>1,2</w:t>
            </w:r>
          </w:p>
        </w:tc>
        <w:tc>
          <w:tcPr>
            <w:tcW w:w="992" w:type="dxa"/>
            <w:gridSpan w:val="2"/>
            <w:tcBorders>
              <w:top w:val="nil"/>
              <w:left w:val="nil"/>
              <w:bottom w:val="single" w:sz="4" w:space="0" w:color="auto"/>
              <w:right w:val="single" w:sz="4" w:space="0" w:color="auto"/>
            </w:tcBorders>
            <w:shd w:val="clear" w:color="auto" w:fill="FFFFFF"/>
            <w:vAlign w:val="bottom"/>
          </w:tcPr>
          <w:p w14:paraId="300E2199" w14:textId="77777777" w:rsidR="00904D71" w:rsidRPr="006352C2" w:rsidRDefault="00904D71" w:rsidP="008557D5">
            <w:pPr>
              <w:jc w:val="right"/>
              <w:rPr>
                <w:sz w:val="28"/>
                <w:szCs w:val="28"/>
                <w:lang w:val="ru-RU"/>
              </w:rPr>
            </w:pPr>
            <w:r w:rsidRPr="006352C2">
              <w:rPr>
                <w:sz w:val="28"/>
                <w:szCs w:val="28"/>
                <w:lang w:val="ru-RU"/>
              </w:rPr>
              <w:t>1,2</w:t>
            </w:r>
          </w:p>
        </w:tc>
      </w:tr>
      <w:tr w:rsidR="006352C2" w:rsidRPr="006352C2" w14:paraId="2F4AADA6"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C4115C2" w14:textId="77777777" w:rsidR="00904D71" w:rsidRPr="006352C2" w:rsidRDefault="00904D71" w:rsidP="008557D5">
            <w:pPr>
              <w:rPr>
                <w:sz w:val="28"/>
                <w:szCs w:val="28"/>
                <w:lang w:val="ru-RU"/>
              </w:rPr>
            </w:pPr>
            <w:r w:rsidRPr="006352C2">
              <w:rPr>
                <w:sz w:val="28"/>
                <w:szCs w:val="28"/>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37EC7171"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04C8DE36" w14:textId="77777777" w:rsidR="00904D71" w:rsidRPr="006352C2" w:rsidRDefault="00904D71" w:rsidP="008557D5">
            <w:pPr>
              <w:jc w:val="center"/>
              <w:rPr>
                <w:sz w:val="28"/>
                <w:szCs w:val="28"/>
              </w:rPr>
            </w:pPr>
            <w:r w:rsidRPr="006352C2">
              <w:rPr>
                <w:sz w:val="28"/>
                <w:szCs w:val="28"/>
              </w:rPr>
              <w:t>12</w:t>
            </w:r>
          </w:p>
        </w:tc>
        <w:tc>
          <w:tcPr>
            <w:tcW w:w="540" w:type="dxa"/>
            <w:tcBorders>
              <w:top w:val="nil"/>
              <w:left w:val="nil"/>
              <w:bottom w:val="single" w:sz="4" w:space="0" w:color="auto"/>
              <w:right w:val="single" w:sz="4" w:space="0" w:color="auto"/>
            </w:tcBorders>
            <w:shd w:val="clear" w:color="auto" w:fill="auto"/>
            <w:noWrap/>
            <w:vAlign w:val="bottom"/>
          </w:tcPr>
          <w:p w14:paraId="29016F26"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3711BAC1" w14:textId="77777777" w:rsidR="00904D71" w:rsidRPr="006352C2" w:rsidRDefault="00904D71" w:rsidP="008557D5">
            <w:pPr>
              <w:jc w:val="center"/>
              <w:rPr>
                <w:sz w:val="28"/>
                <w:szCs w:val="28"/>
              </w:rPr>
            </w:pPr>
            <w:r w:rsidRPr="006352C2">
              <w:rPr>
                <w:sz w:val="28"/>
                <w:szCs w:val="28"/>
              </w:rPr>
              <w:t>0</w:t>
            </w:r>
          </w:p>
        </w:tc>
        <w:tc>
          <w:tcPr>
            <w:tcW w:w="714" w:type="dxa"/>
            <w:tcBorders>
              <w:top w:val="nil"/>
              <w:left w:val="nil"/>
              <w:bottom w:val="single" w:sz="4" w:space="0" w:color="auto"/>
              <w:right w:val="single" w:sz="4" w:space="0" w:color="auto"/>
            </w:tcBorders>
            <w:shd w:val="clear" w:color="auto" w:fill="auto"/>
            <w:noWrap/>
            <w:vAlign w:val="bottom"/>
          </w:tcPr>
          <w:p w14:paraId="3E364F90" w14:textId="77777777" w:rsidR="00904D71" w:rsidRPr="006352C2" w:rsidRDefault="00904D71" w:rsidP="008557D5">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44970BCC" w14:textId="77777777" w:rsidR="00904D71" w:rsidRPr="006352C2" w:rsidRDefault="00904D71" w:rsidP="008557D5">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71AC6BB2"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7EAC7CA7" w14:textId="77777777" w:rsidR="00904D71" w:rsidRPr="006352C2" w:rsidRDefault="00904D71" w:rsidP="008557D5">
            <w:pPr>
              <w:jc w:val="right"/>
              <w:rPr>
                <w:sz w:val="28"/>
                <w:szCs w:val="28"/>
                <w:lang w:val="ru-RU"/>
              </w:rPr>
            </w:pPr>
            <w:r w:rsidRPr="006352C2">
              <w:rPr>
                <w:sz w:val="28"/>
                <w:szCs w:val="28"/>
                <w:lang w:val="ru-RU"/>
              </w:rPr>
              <w:t>1,2</w:t>
            </w:r>
          </w:p>
        </w:tc>
        <w:tc>
          <w:tcPr>
            <w:tcW w:w="1076" w:type="dxa"/>
            <w:gridSpan w:val="2"/>
            <w:tcBorders>
              <w:top w:val="nil"/>
              <w:left w:val="nil"/>
              <w:bottom w:val="single" w:sz="4" w:space="0" w:color="auto"/>
              <w:right w:val="single" w:sz="4" w:space="0" w:color="auto"/>
            </w:tcBorders>
            <w:shd w:val="clear" w:color="auto" w:fill="FFFFFF"/>
            <w:vAlign w:val="bottom"/>
          </w:tcPr>
          <w:p w14:paraId="3A370F93" w14:textId="77777777" w:rsidR="00904D71" w:rsidRPr="006352C2" w:rsidRDefault="00904D71" w:rsidP="008557D5">
            <w:pPr>
              <w:jc w:val="right"/>
              <w:rPr>
                <w:sz w:val="28"/>
                <w:szCs w:val="28"/>
                <w:lang w:val="ru-RU"/>
              </w:rPr>
            </w:pPr>
            <w:r w:rsidRPr="006352C2">
              <w:rPr>
                <w:sz w:val="28"/>
                <w:szCs w:val="28"/>
                <w:lang w:val="ru-RU"/>
              </w:rPr>
              <w:t>1,2</w:t>
            </w:r>
          </w:p>
        </w:tc>
        <w:tc>
          <w:tcPr>
            <w:tcW w:w="992" w:type="dxa"/>
            <w:gridSpan w:val="2"/>
            <w:tcBorders>
              <w:top w:val="nil"/>
              <w:left w:val="nil"/>
              <w:bottom w:val="single" w:sz="4" w:space="0" w:color="auto"/>
              <w:right w:val="single" w:sz="4" w:space="0" w:color="auto"/>
            </w:tcBorders>
            <w:shd w:val="clear" w:color="auto" w:fill="FFFFFF"/>
            <w:vAlign w:val="bottom"/>
          </w:tcPr>
          <w:p w14:paraId="6D5D4C72" w14:textId="77777777" w:rsidR="00904D71" w:rsidRPr="006352C2" w:rsidRDefault="00904D71" w:rsidP="008557D5">
            <w:pPr>
              <w:jc w:val="right"/>
              <w:rPr>
                <w:sz w:val="28"/>
                <w:szCs w:val="28"/>
                <w:lang w:val="ru-RU"/>
              </w:rPr>
            </w:pPr>
            <w:r w:rsidRPr="006352C2">
              <w:rPr>
                <w:sz w:val="28"/>
                <w:szCs w:val="28"/>
                <w:lang w:val="ru-RU"/>
              </w:rPr>
              <w:t>1,2</w:t>
            </w:r>
          </w:p>
        </w:tc>
      </w:tr>
      <w:tr w:rsidR="006352C2" w:rsidRPr="006352C2" w14:paraId="61D892E8"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5EF47313" w14:textId="77777777" w:rsidR="00904D71" w:rsidRPr="006352C2" w:rsidRDefault="00904D71" w:rsidP="008557D5">
            <w:pPr>
              <w:rPr>
                <w:sz w:val="28"/>
                <w:szCs w:val="28"/>
                <w:lang w:val="ru-RU"/>
              </w:rPr>
            </w:pPr>
            <w:r w:rsidRPr="006352C2">
              <w:rPr>
                <w:sz w:val="28"/>
                <w:szCs w:val="28"/>
                <w:lang w:val="ru-RU"/>
              </w:rPr>
              <w:t xml:space="preserve">Непрограммные расходы в рамках </w:t>
            </w:r>
            <w:proofErr w:type="gramStart"/>
            <w:r w:rsidRPr="006352C2">
              <w:rPr>
                <w:sz w:val="28"/>
                <w:szCs w:val="28"/>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62EF7B77"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18605CB9" w14:textId="77777777" w:rsidR="00904D71" w:rsidRPr="006352C2" w:rsidRDefault="00904D71" w:rsidP="008557D5">
            <w:pPr>
              <w:jc w:val="center"/>
              <w:rPr>
                <w:sz w:val="28"/>
                <w:szCs w:val="28"/>
              </w:rPr>
            </w:pPr>
            <w:r w:rsidRPr="006352C2">
              <w:rPr>
                <w:sz w:val="28"/>
                <w:szCs w:val="28"/>
              </w:rPr>
              <w:t>12</w:t>
            </w:r>
          </w:p>
        </w:tc>
        <w:tc>
          <w:tcPr>
            <w:tcW w:w="540" w:type="dxa"/>
            <w:tcBorders>
              <w:top w:val="nil"/>
              <w:left w:val="nil"/>
              <w:bottom w:val="single" w:sz="4" w:space="0" w:color="auto"/>
              <w:right w:val="single" w:sz="4" w:space="0" w:color="auto"/>
            </w:tcBorders>
            <w:shd w:val="clear" w:color="auto" w:fill="auto"/>
            <w:noWrap/>
            <w:vAlign w:val="bottom"/>
          </w:tcPr>
          <w:p w14:paraId="43D1EC8A"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676C40F9"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3F057E4D" w14:textId="77777777" w:rsidR="00904D71" w:rsidRPr="006352C2" w:rsidRDefault="00904D71" w:rsidP="008557D5">
            <w:pPr>
              <w:jc w:val="center"/>
              <w:rPr>
                <w:sz w:val="28"/>
                <w:szCs w:val="28"/>
                <w:lang w:val="ru-RU"/>
              </w:rPr>
            </w:pPr>
            <w:r w:rsidRPr="006352C2">
              <w:rPr>
                <w:sz w:val="28"/>
                <w:szCs w:val="28"/>
                <w:lang w:val="ru-RU"/>
              </w:rPr>
              <w:t> </w:t>
            </w:r>
          </w:p>
        </w:tc>
        <w:tc>
          <w:tcPr>
            <w:tcW w:w="1176" w:type="dxa"/>
            <w:tcBorders>
              <w:top w:val="nil"/>
              <w:left w:val="nil"/>
              <w:bottom w:val="single" w:sz="4" w:space="0" w:color="auto"/>
              <w:right w:val="single" w:sz="4" w:space="0" w:color="auto"/>
            </w:tcBorders>
            <w:shd w:val="clear" w:color="auto" w:fill="auto"/>
            <w:vAlign w:val="bottom"/>
          </w:tcPr>
          <w:p w14:paraId="50CB34C0" w14:textId="77777777" w:rsidR="00904D71" w:rsidRPr="006352C2" w:rsidRDefault="00904D71" w:rsidP="008557D5">
            <w:pPr>
              <w:jc w:val="center"/>
              <w:rPr>
                <w:sz w:val="28"/>
                <w:szCs w:val="28"/>
                <w:lang w:val="ru-RU"/>
              </w:rPr>
            </w:pPr>
            <w:r w:rsidRPr="006352C2">
              <w:rPr>
                <w:sz w:val="28"/>
                <w:szCs w:val="28"/>
                <w:lang w:val="ru-RU"/>
              </w:rPr>
              <w:t> </w:t>
            </w:r>
          </w:p>
        </w:tc>
        <w:tc>
          <w:tcPr>
            <w:tcW w:w="721" w:type="dxa"/>
            <w:tcBorders>
              <w:top w:val="nil"/>
              <w:left w:val="nil"/>
              <w:bottom w:val="single" w:sz="4" w:space="0" w:color="auto"/>
              <w:right w:val="single" w:sz="4" w:space="0" w:color="auto"/>
            </w:tcBorders>
            <w:shd w:val="clear" w:color="auto" w:fill="auto"/>
            <w:noWrap/>
            <w:vAlign w:val="bottom"/>
          </w:tcPr>
          <w:p w14:paraId="1EB38F5B"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698F5539" w14:textId="77777777" w:rsidR="00904D71" w:rsidRPr="006352C2" w:rsidRDefault="00904D71" w:rsidP="008557D5">
            <w:pPr>
              <w:jc w:val="right"/>
              <w:rPr>
                <w:sz w:val="28"/>
                <w:szCs w:val="28"/>
                <w:lang w:val="ru-RU"/>
              </w:rPr>
            </w:pPr>
            <w:r w:rsidRPr="006352C2">
              <w:rPr>
                <w:sz w:val="28"/>
                <w:szCs w:val="28"/>
                <w:lang w:val="ru-RU"/>
              </w:rPr>
              <w:t>1,2</w:t>
            </w:r>
          </w:p>
        </w:tc>
        <w:tc>
          <w:tcPr>
            <w:tcW w:w="1076" w:type="dxa"/>
            <w:gridSpan w:val="2"/>
            <w:tcBorders>
              <w:top w:val="nil"/>
              <w:left w:val="nil"/>
              <w:bottom w:val="single" w:sz="4" w:space="0" w:color="auto"/>
              <w:right w:val="single" w:sz="4" w:space="0" w:color="auto"/>
            </w:tcBorders>
            <w:shd w:val="clear" w:color="auto" w:fill="FFFFFF"/>
            <w:vAlign w:val="bottom"/>
          </w:tcPr>
          <w:p w14:paraId="3AC54A44" w14:textId="77777777" w:rsidR="00904D71" w:rsidRPr="006352C2" w:rsidRDefault="00904D71" w:rsidP="008557D5">
            <w:pPr>
              <w:jc w:val="right"/>
              <w:rPr>
                <w:sz w:val="28"/>
                <w:szCs w:val="28"/>
                <w:lang w:val="ru-RU"/>
              </w:rPr>
            </w:pPr>
            <w:r w:rsidRPr="006352C2">
              <w:rPr>
                <w:sz w:val="28"/>
                <w:szCs w:val="28"/>
                <w:lang w:val="ru-RU"/>
              </w:rPr>
              <w:t>1,2</w:t>
            </w:r>
          </w:p>
        </w:tc>
        <w:tc>
          <w:tcPr>
            <w:tcW w:w="992" w:type="dxa"/>
            <w:gridSpan w:val="2"/>
            <w:tcBorders>
              <w:top w:val="nil"/>
              <w:left w:val="nil"/>
              <w:bottom w:val="single" w:sz="4" w:space="0" w:color="auto"/>
              <w:right w:val="single" w:sz="4" w:space="0" w:color="auto"/>
            </w:tcBorders>
            <w:shd w:val="clear" w:color="auto" w:fill="FFFFFF"/>
            <w:vAlign w:val="bottom"/>
          </w:tcPr>
          <w:p w14:paraId="3DBEF562" w14:textId="77777777" w:rsidR="00904D71" w:rsidRPr="006352C2" w:rsidRDefault="00904D71" w:rsidP="008557D5">
            <w:pPr>
              <w:jc w:val="right"/>
              <w:rPr>
                <w:sz w:val="28"/>
                <w:szCs w:val="28"/>
                <w:lang w:val="ru-RU"/>
              </w:rPr>
            </w:pPr>
            <w:r w:rsidRPr="006352C2">
              <w:rPr>
                <w:sz w:val="28"/>
                <w:szCs w:val="28"/>
                <w:lang w:val="ru-RU"/>
              </w:rPr>
              <w:t>1,2</w:t>
            </w:r>
          </w:p>
        </w:tc>
      </w:tr>
      <w:tr w:rsidR="006352C2" w:rsidRPr="006352C2" w14:paraId="79DD26F6"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C88B41C" w14:textId="77777777" w:rsidR="00904D71" w:rsidRPr="006352C2" w:rsidRDefault="00904D71" w:rsidP="008557D5">
            <w:pPr>
              <w:rPr>
                <w:sz w:val="28"/>
                <w:szCs w:val="28"/>
                <w:lang w:val="ru-RU"/>
              </w:rPr>
            </w:pPr>
            <w:proofErr w:type="gramStart"/>
            <w:r w:rsidRPr="006352C2">
              <w:rPr>
                <w:sz w:val="28"/>
                <w:szCs w:val="28"/>
                <w:lang w:val="ru-RU"/>
              </w:rPr>
              <w:t xml:space="preserve">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w:t>
            </w:r>
            <w:r w:rsidRPr="006352C2">
              <w:rPr>
                <w:sz w:val="28"/>
                <w:szCs w:val="28"/>
                <w:lang w:val="ru-RU"/>
              </w:rPr>
              <w:lastRenderedPageBreak/>
              <w:t>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6352C2">
              <w:rPr>
                <w:sz w:val="28"/>
                <w:szCs w:val="28"/>
                <w:lang w:val="ru-RU"/>
              </w:rPr>
              <w:t xml:space="preserve">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540" w:type="dxa"/>
            <w:tcBorders>
              <w:top w:val="nil"/>
              <w:left w:val="nil"/>
              <w:bottom w:val="single" w:sz="4" w:space="0" w:color="auto"/>
              <w:right w:val="single" w:sz="4" w:space="0" w:color="auto"/>
            </w:tcBorders>
            <w:shd w:val="clear" w:color="auto" w:fill="auto"/>
            <w:noWrap/>
            <w:vAlign w:val="bottom"/>
          </w:tcPr>
          <w:p w14:paraId="33726A3E" w14:textId="77777777" w:rsidR="00904D71" w:rsidRPr="006352C2" w:rsidRDefault="00904D71" w:rsidP="008557D5">
            <w:pPr>
              <w:jc w:val="center"/>
              <w:rPr>
                <w:sz w:val="28"/>
                <w:szCs w:val="28"/>
              </w:rPr>
            </w:pPr>
            <w:r w:rsidRPr="006352C2">
              <w:rPr>
                <w:sz w:val="28"/>
                <w:szCs w:val="28"/>
              </w:rPr>
              <w:lastRenderedPageBreak/>
              <w:t>04</w:t>
            </w:r>
          </w:p>
        </w:tc>
        <w:tc>
          <w:tcPr>
            <w:tcW w:w="540" w:type="dxa"/>
            <w:tcBorders>
              <w:top w:val="nil"/>
              <w:left w:val="nil"/>
              <w:bottom w:val="single" w:sz="4" w:space="0" w:color="auto"/>
              <w:right w:val="single" w:sz="4" w:space="0" w:color="auto"/>
            </w:tcBorders>
            <w:shd w:val="clear" w:color="auto" w:fill="auto"/>
            <w:noWrap/>
            <w:vAlign w:val="bottom"/>
          </w:tcPr>
          <w:p w14:paraId="47629EB8" w14:textId="77777777" w:rsidR="00904D71" w:rsidRPr="006352C2" w:rsidRDefault="00904D71" w:rsidP="008557D5">
            <w:pPr>
              <w:jc w:val="center"/>
              <w:rPr>
                <w:sz w:val="28"/>
                <w:szCs w:val="28"/>
              </w:rPr>
            </w:pPr>
            <w:r w:rsidRPr="006352C2">
              <w:rPr>
                <w:sz w:val="28"/>
                <w:szCs w:val="28"/>
              </w:rPr>
              <w:t>12</w:t>
            </w:r>
          </w:p>
        </w:tc>
        <w:tc>
          <w:tcPr>
            <w:tcW w:w="540" w:type="dxa"/>
            <w:tcBorders>
              <w:top w:val="nil"/>
              <w:left w:val="nil"/>
              <w:bottom w:val="single" w:sz="4" w:space="0" w:color="auto"/>
              <w:right w:val="single" w:sz="4" w:space="0" w:color="auto"/>
            </w:tcBorders>
            <w:shd w:val="clear" w:color="auto" w:fill="auto"/>
            <w:noWrap/>
            <w:vAlign w:val="bottom"/>
          </w:tcPr>
          <w:p w14:paraId="2D6FDCA6"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3770A40C"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77522EBB" w14:textId="77777777" w:rsidR="00904D71" w:rsidRPr="006352C2" w:rsidRDefault="00904D71" w:rsidP="008557D5">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26D7BBFD" w14:textId="77777777" w:rsidR="00904D71" w:rsidRPr="006352C2" w:rsidRDefault="00904D71" w:rsidP="008557D5">
            <w:pPr>
              <w:jc w:val="center"/>
              <w:rPr>
                <w:sz w:val="28"/>
                <w:szCs w:val="28"/>
                <w:lang w:val="ru-RU"/>
              </w:rPr>
            </w:pPr>
            <w:r w:rsidRPr="006352C2">
              <w:rPr>
                <w:sz w:val="28"/>
                <w:szCs w:val="28"/>
                <w:lang w:val="ru-RU"/>
              </w:rPr>
              <w:t>44107</w:t>
            </w:r>
          </w:p>
        </w:tc>
        <w:tc>
          <w:tcPr>
            <w:tcW w:w="721" w:type="dxa"/>
            <w:tcBorders>
              <w:top w:val="nil"/>
              <w:left w:val="nil"/>
              <w:bottom w:val="single" w:sz="4" w:space="0" w:color="auto"/>
              <w:right w:val="single" w:sz="4" w:space="0" w:color="auto"/>
            </w:tcBorders>
            <w:shd w:val="clear" w:color="auto" w:fill="auto"/>
            <w:noWrap/>
            <w:vAlign w:val="bottom"/>
          </w:tcPr>
          <w:p w14:paraId="3D539CB9" w14:textId="77777777" w:rsidR="00904D71" w:rsidRPr="006352C2" w:rsidRDefault="00904D71" w:rsidP="008557D5">
            <w:pPr>
              <w:jc w:val="center"/>
              <w:rPr>
                <w:sz w:val="28"/>
                <w:szCs w:val="28"/>
                <w:lang w:val="ru-RU"/>
              </w:rPr>
            </w:pPr>
            <w:r w:rsidRPr="006352C2">
              <w:rPr>
                <w:sz w:val="28"/>
                <w:szCs w:val="28"/>
                <w:lang w:val="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BB02771" w14:textId="77777777" w:rsidR="00904D71" w:rsidRPr="006352C2" w:rsidRDefault="00904D71" w:rsidP="008557D5">
            <w:pPr>
              <w:jc w:val="right"/>
              <w:rPr>
                <w:sz w:val="28"/>
                <w:szCs w:val="28"/>
                <w:lang w:val="ru-RU"/>
              </w:rPr>
            </w:pPr>
            <w:r w:rsidRPr="006352C2">
              <w:rPr>
                <w:sz w:val="28"/>
                <w:szCs w:val="28"/>
                <w:lang w:val="ru-RU"/>
              </w:rPr>
              <w:t>1,2</w:t>
            </w:r>
          </w:p>
        </w:tc>
        <w:tc>
          <w:tcPr>
            <w:tcW w:w="1076" w:type="dxa"/>
            <w:gridSpan w:val="2"/>
            <w:tcBorders>
              <w:top w:val="nil"/>
              <w:left w:val="nil"/>
              <w:bottom w:val="single" w:sz="4" w:space="0" w:color="auto"/>
              <w:right w:val="single" w:sz="4" w:space="0" w:color="auto"/>
            </w:tcBorders>
            <w:shd w:val="clear" w:color="auto" w:fill="FFFFFF"/>
            <w:vAlign w:val="bottom"/>
          </w:tcPr>
          <w:p w14:paraId="3FE609C5" w14:textId="77777777" w:rsidR="00904D71" w:rsidRPr="006352C2" w:rsidRDefault="00904D71" w:rsidP="008557D5">
            <w:pPr>
              <w:jc w:val="right"/>
              <w:rPr>
                <w:sz w:val="28"/>
                <w:szCs w:val="28"/>
                <w:lang w:val="ru-RU"/>
              </w:rPr>
            </w:pPr>
            <w:r w:rsidRPr="006352C2">
              <w:rPr>
                <w:sz w:val="28"/>
                <w:szCs w:val="28"/>
                <w:lang w:val="ru-RU"/>
              </w:rPr>
              <w:t>1,2</w:t>
            </w:r>
          </w:p>
        </w:tc>
        <w:tc>
          <w:tcPr>
            <w:tcW w:w="992" w:type="dxa"/>
            <w:gridSpan w:val="2"/>
            <w:tcBorders>
              <w:top w:val="nil"/>
              <w:left w:val="nil"/>
              <w:bottom w:val="single" w:sz="4" w:space="0" w:color="auto"/>
              <w:right w:val="single" w:sz="4" w:space="0" w:color="auto"/>
            </w:tcBorders>
            <w:shd w:val="clear" w:color="auto" w:fill="FFFFFF"/>
            <w:vAlign w:val="bottom"/>
          </w:tcPr>
          <w:p w14:paraId="77119DBC" w14:textId="77777777" w:rsidR="00904D71" w:rsidRPr="006352C2" w:rsidRDefault="00904D71" w:rsidP="008557D5">
            <w:pPr>
              <w:jc w:val="right"/>
              <w:rPr>
                <w:sz w:val="28"/>
                <w:szCs w:val="28"/>
                <w:lang w:val="ru-RU"/>
              </w:rPr>
            </w:pPr>
            <w:r w:rsidRPr="006352C2">
              <w:rPr>
                <w:sz w:val="28"/>
                <w:szCs w:val="28"/>
                <w:lang w:val="ru-RU"/>
              </w:rPr>
              <w:t>1,2</w:t>
            </w:r>
          </w:p>
        </w:tc>
      </w:tr>
      <w:tr w:rsidR="006352C2" w:rsidRPr="006352C2" w14:paraId="35C29FCC"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342C9A56" w14:textId="77777777" w:rsidR="00904D71" w:rsidRPr="006352C2" w:rsidRDefault="00904D71" w:rsidP="008557D5">
            <w:pPr>
              <w:rPr>
                <w:sz w:val="28"/>
                <w:szCs w:val="28"/>
                <w:lang w:val="ru-RU"/>
              </w:rPr>
            </w:pPr>
            <w:r w:rsidRPr="006352C2">
              <w:rPr>
                <w:sz w:val="28"/>
                <w:szCs w:val="28"/>
                <w:lang w:val="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2E29AF88" w14:textId="77777777" w:rsidR="00904D71" w:rsidRPr="006352C2" w:rsidRDefault="00904D71" w:rsidP="008557D5">
            <w:pPr>
              <w:jc w:val="center"/>
              <w:rPr>
                <w:sz w:val="28"/>
                <w:szCs w:val="28"/>
              </w:rPr>
            </w:pPr>
            <w:r w:rsidRPr="006352C2">
              <w:rPr>
                <w:sz w:val="28"/>
                <w:szCs w:val="28"/>
              </w:rPr>
              <w:t>04</w:t>
            </w:r>
          </w:p>
        </w:tc>
        <w:tc>
          <w:tcPr>
            <w:tcW w:w="540" w:type="dxa"/>
            <w:tcBorders>
              <w:top w:val="nil"/>
              <w:left w:val="nil"/>
              <w:bottom w:val="single" w:sz="4" w:space="0" w:color="auto"/>
              <w:right w:val="single" w:sz="4" w:space="0" w:color="auto"/>
            </w:tcBorders>
            <w:shd w:val="clear" w:color="auto" w:fill="auto"/>
            <w:noWrap/>
            <w:vAlign w:val="bottom"/>
          </w:tcPr>
          <w:p w14:paraId="103FC987" w14:textId="77777777" w:rsidR="00904D71" w:rsidRPr="006352C2" w:rsidRDefault="00904D71" w:rsidP="008557D5">
            <w:pPr>
              <w:jc w:val="center"/>
              <w:rPr>
                <w:sz w:val="28"/>
                <w:szCs w:val="28"/>
              </w:rPr>
            </w:pPr>
            <w:r w:rsidRPr="006352C2">
              <w:rPr>
                <w:sz w:val="28"/>
                <w:szCs w:val="28"/>
              </w:rPr>
              <w:t>12</w:t>
            </w:r>
          </w:p>
        </w:tc>
        <w:tc>
          <w:tcPr>
            <w:tcW w:w="540" w:type="dxa"/>
            <w:tcBorders>
              <w:top w:val="nil"/>
              <w:left w:val="nil"/>
              <w:bottom w:val="single" w:sz="4" w:space="0" w:color="auto"/>
              <w:right w:val="single" w:sz="4" w:space="0" w:color="auto"/>
            </w:tcBorders>
            <w:shd w:val="clear" w:color="auto" w:fill="auto"/>
            <w:noWrap/>
            <w:vAlign w:val="bottom"/>
          </w:tcPr>
          <w:p w14:paraId="7A2300B4" w14:textId="77777777" w:rsidR="00904D71" w:rsidRPr="006352C2" w:rsidRDefault="00904D71" w:rsidP="008557D5">
            <w:pPr>
              <w:jc w:val="center"/>
              <w:rPr>
                <w:sz w:val="28"/>
                <w:szCs w:val="28"/>
                <w:lang w:val="ru-RU"/>
              </w:rPr>
            </w:pPr>
            <w:r w:rsidRPr="006352C2">
              <w:rPr>
                <w:sz w:val="28"/>
                <w:szCs w:val="28"/>
                <w:lang w:val="ru-RU"/>
              </w:rPr>
              <w:t>89</w:t>
            </w:r>
          </w:p>
        </w:tc>
        <w:tc>
          <w:tcPr>
            <w:tcW w:w="360" w:type="dxa"/>
            <w:tcBorders>
              <w:top w:val="nil"/>
              <w:left w:val="nil"/>
              <w:bottom w:val="single" w:sz="4" w:space="0" w:color="auto"/>
              <w:right w:val="single" w:sz="4" w:space="0" w:color="auto"/>
            </w:tcBorders>
            <w:shd w:val="clear" w:color="auto" w:fill="auto"/>
            <w:noWrap/>
            <w:vAlign w:val="bottom"/>
          </w:tcPr>
          <w:p w14:paraId="2BDEF03A" w14:textId="77777777" w:rsidR="00904D71" w:rsidRPr="006352C2" w:rsidRDefault="00904D71" w:rsidP="008557D5">
            <w:pPr>
              <w:jc w:val="center"/>
              <w:rPr>
                <w:sz w:val="28"/>
                <w:szCs w:val="28"/>
              </w:rPr>
            </w:pPr>
            <w:r w:rsidRPr="006352C2">
              <w:rPr>
                <w:sz w:val="28"/>
                <w:szCs w:val="28"/>
              </w:rPr>
              <w:t>1</w:t>
            </w:r>
          </w:p>
        </w:tc>
        <w:tc>
          <w:tcPr>
            <w:tcW w:w="714" w:type="dxa"/>
            <w:tcBorders>
              <w:top w:val="nil"/>
              <w:left w:val="nil"/>
              <w:bottom w:val="single" w:sz="4" w:space="0" w:color="auto"/>
              <w:right w:val="single" w:sz="4" w:space="0" w:color="auto"/>
            </w:tcBorders>
            <w:shd w:val="clear" w:color="auto" w:fill="auto"/>
            <w:noWrap/>
            <w:vAlign w:val="bottom"/>
          </w:tcPr>
          <w:p w14:paraId="22B2BE35" w14:textId="77777777" w:rsidR="00904D71" w:rsidRPr="006352C2" w:rsidRDefault="00904D71" w:rsidP="008557D5">
            <w:pPr>
              <w:jc w:val="center"/>
              <w:rPr>
                <w:sz w:val="28"/>
                <w:szCs w:val="28"/>
                <w:lang w:val="ru-RU"/>
              </w:rPr>
            </w:pPr>
            <w:r w:rsidRPr="006352C2">
              <w:rPr>
                <w:sz w:val="28"/>
                <w:szCs w:val="28"/>
                <w:lang w:val="ru-RU"/>
              </w:rPr>
              <w:t>00</w:t>
            </w:r>
          </w:p>
        </w:tc>
        <w:tc>
          <w:tcPr>
            <w:tcW w:w="1176" w:type="dxa"/>
            <w:tcBorders>
              <w:top w:val="nil"/>
              <w:left w:val="nil"/>
              <w:bottom w:val="single" w:sz="4" w:space="0" w:color="auto"/>
              <w:right w:val="single" w:sz="4" w:space="0" w:color="auto"/>
            </w:tcBorders>
            <w:shd w:val="clear" w:color="auto" w:fill="auto"/>
            <w:vAlign w:val="bottom"/>
          </w:tcPr>
          <w:p w14:paraId="3E37C8A0" w14:textId="77777777" w:rsidR="00904D71" w:rsidRPr="006352C2" w:rsidRDefault="00904D71" w:rsidP="008557D5">
            <w:pPr>
              <w:jc w:val="center"/>
              <w:rPr>
                <w:sz w:val="28"/>
                <w:szCs w:val="28"/>
                <w:lang w:val="ru-RU"/>
              </w:rPr>
            </w:pPr>
            <w:r w:rsidRPr="006352C2">
              <w:rPr>
                <w:sz w:val="28"/>
                <w:szCs w:val="28"/>
                <w:lang w:val="ru-RU"/>
              </w:rPr>
              <w:t>44107</w:t>
            </w:r>
          </w:p>
        </w:tc>
        <w:tc>
          <w:tcPr>
            <w:tcW w:w="721" w:type="dxa"/>
            <w:tcBorders>
              <w:top w:val="nil"/>
              <w:left w:val="nil"/>
              <w:bottom w:val="single" w:sz="4" w:space="0" w:color="auto"/>
              <w:right w:val="single" w:sz="4" w:space="0" w:color="auto"/>
            </w:tcBorders>
            <w:shd w:val="clear" w:color="auto" w:fill="auto"/>
            <w:noWrap/>
            <w:vAlign w:val="bottom"/>
          </w:tcPr>
          <w:p w14:paraId="7D188600" w14:textId="77777777" w:rsidR="00904D71" w:rsidRPr="006352C2" w:rsidRDefault="00904D71" w:rsidP="008557D5">
            <w:pPr>
              <w:jc w:val="center"/>
              <w:rPr>
                <w:sz w:val="28"/>
                <w:szCs w:val="28"/>
                <w:lang w:val="ru-RU"/>
              </w:rPr>
            </w:pPr>
            <w:r w:rsidRPr="006352C2">
              <w:rPr>
                <w:sz w:val="28"/>
                <w:szCs w:val="28"/>
                <w:lang w:val="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30D9B313" w14:textId="77777777" w:rsidR="00904D71" w:rsidRPr="006352C2" w:rsidRDefault="00904D71" w:rsidP="008557D5">
            <w:pPr>
              <w:jc w:val="right"/>
              <w:rPr>
                <w:sz w:val="28"/>
                <w:szCs w:val="28"/>
                <w:lang w:val="ru-RU"/>
              </w:rPr>
            </w:pPr>
            <w:r w:rsidRPr="006352C2">
              <w:rPr>
                <w:sz w:val="28"/>
                <w:szCs w:val="28"/>
                <w:lang w:val="ru-RU"/>
              </w:rPr>
              <w:t>1,2</w:t>
            </w:r>
          </w:p>
        </w:tc>
        <w:tc>
          <w:tcPr>
            <w:tcW w:w="1076" w:type="dxa"/>
            <w:gridSpan w:val="2"/>
            <w:tcBorders>
              <w:top w:val="nil"/>
              <w:left w:val="nil"/>
              <w:bottom w:val="single" w:sz="4" w:space="0" w:color="auto"/>
              <w:right w:val="single" w:sz="4" w:space="0" w:color="auto"/>
            </w:tcBorders>
            <w:shd w:val="clear" w:color="auto" w:fill="FFFFFF"/>
            <w:vAlign w:val="bottom"/>
          </w:tcPr>
          <w:p w14:paraId="2AB7AA28" w14:textId="77777777" w:rsidR="00904D71" w:rsidRPr="006352C2" w:rsidRDefault="00904D71" w:rsidP="008557D5">
            <w:pPr>
              <w:jc w:val="right"/>
              <w:rPr>
                <w:sz w:val="28"/>
                <w:szCs w:val="28"/>
                <w:lang w:val="ru-RU"/>
              </w:rPr>
            </w:pPr>
            <w:r w:rsidRPr="006352C2">
              <w:rPr>
                <w:sz w:val="28"/>
                <w:szCs w:val="28"/>
                <w:lang w:val="ru-RU"/>
              </w:rPr>
              <w:t>1,2</w:t>
            </w:r>
          </w:p>
        </w:tc>
        <w:tc>
          <w:tcPr>
            <w:tcW w:w="992" w:type="dxa"/>
            <w:gridSpan w:val="2"/>
            <w:tcBorders>
              <w:top w:val="nil"/>
              <w:left w:val="nil"/>
              <w:bottom w:val="single" w:sz="4" w:space="0" w:color="auto"/>
              <w:right w:val="single" w:sz="4" w:space="0" w:color="auto"/>
            </w:tcBorders>
            <w:shd w:val="clear" w:color="auto" w:fill="FFFFFF"/>
            <w:vAlign w:val="bottom"/>
          </w:tcPr>
          <w:p w14:paraId="63079A98" w14:textId="77777777" w:rsidR="00904D71" w:rsidRPr="006352C2" w:rsidRDefault="00904D71" w:rsidP="008557D5">
            <w:pPr>
              <w:jc w:val="right"/>
              <w:rPr>
                <w:sz w:val="28"/>
                <w:szCs w:val="28"/>
                <w:lang w:val="ru-RU"/>
              </w:rPr>
            </w:pPr>
            <w:r w:rsidRPr="006352C2">
              <w:rPr>
                <w:sz w:val="28"/>
                <w:szCs w:val="28"/>
                <w:lang w:val="ru-RU"/>
              </w:rPr>
              <w:t>1,2</w:t>
            </w:r>
          </w:p>
        </w:tc>
      </w:tr>
      <w:tr w:rsidR="006352C2" w:rsidRPr="006352C2" w14:paraId="4BEBB41B" w14:textId="77777777" w:rsidTr="006352C2">
        <w:trPr>
          <w:gridAfter w:val="1"/>
          <w:wAfter w:w="6" w:type="dxa"/>
          <w:trHeight w:val="315"/>
        </w:trPr>
        <w:tc>
          <w:tcPr>
            <w:tcW w:w="3085" w:type="dxa"/>
            <w:tcBorders>
              <w:top w:val="single" w:sz="4" w:space="0" w:color="auto"/>
              <w:left w:val="single" w:sz="4" w:space="0" w:color="auto"/>
              <w:bottom w:val="single" w:sz="4" w:space="0" w:color="auto"/>
              <w:right w:val="single" w:sz="4" w:space="0" w:color="auto"/>
            </w:tcBorders>
            <w:shd w:val="clear" w:color="auto" w:fill="FFFFFF"/>
            <w:vAlign w:val="bottom"/>
          </w:tcPr>
          <w:p w14:paraId="06792224" w14:textId="77777777" w:rsidR="00904D71" w:rsidRPr="006352C2" w:rsidRDefault="00904D71" w:rsidP="008557D5">
            <w:pPr>
              <w:rPr>
                <w:sz w:val="28"/>
                <w:szCs w:val="28"/>
                <w:lang w:val="ru-RU" w:eastAsia="ru-RU"/>
              </w:rPr>
            </w:pPr>
            <w:r w:rsidRPr="006352C2">
              <w:rPr>
                <w:sz w:val="28"/>
                <w:szCs w:val="28"/>
                <w:lang w:val="ru-RU" w:eastAsia="ru-RU"/>
              </w:rPr>
              <w:t>Жилищно-коммунальное хозяйство</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1F6810" w14:textId="77777777" w:rsidR="00904D71" w:rsidRPr="006352C2" w:rsidRDefault="00904D71" w:rsidP="008557D5">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7FE8155C"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14:paraId="05886BD4"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14:paraId="5D9D4BCD"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714" w:type="dxa"/>
            <w:tcBorders>
              <w:top w:val="nil"/>
              <w:left w:val="nil"/>
              <w:bottom w:val="single" w:sz="4" w:space="0" w:color="auto"/>
              <w:right w:val="single" w:sz="4" w:space="0" w:color="auto"/>
            </w:tcBorders>
            <w:shd w:val="clear" w:color="auto" w:fill="auto"/>
            <w:noWrap/>
            <w:vAlign w:val="bottom"/>
          </w:tcPr>
          <w:p w14:paraId="7671E29E"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0A0FBDDD"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18F38182"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996"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0BC10DF" w14:textId="77777777" w:rsidR="00904D71" w:rsidRPr="006352C2" w:rsidRDefault="00904D71" w:rsidP="008557D5">
            <w:pPr>
              <w:jc w:val="right"/>
              <w:rPr>
                <w:sz w:val="28"/>
                <w:szCs w:val="28"/>
                <w:lang w:val="ru-RU" w:eastAsia="ru-RU"/>
              </w:rPr>
            </w:pPr>
            <w:r w:rsidRPr="006352C2">
              <w:rPr>
                <w:sz w:val="28"/>
                <w:szCs w:val="28"/>
                <w:lang w:val="ru-RU" w:eastAsia="ru-RU"/>
              </w:rPr>
              <w:t>734,0</w:t>
            </w:r>
          </w:p>
        </w:tc>
        <w:tc>
          <w:tcPr>
            <w:tcW w:w="10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59E02123" w14:textId="77777777" w:rsidR="00904D71" w:rsidRPr="006352C2" w:rsidRDefault="00904D71" w:rsidP="008557D5">
            <w:pPr>
              <w:jc w:val="right"/>
              <w:rPr>
                <w:sz w:val="28"/>
                <w:szCs w:val="28"/>
                <w:lang w:val="ru-RU" w:eastAsia="ru-RU"/>
              </w:rPr>
            </w:pPr>
            <w:r w:rsidRPr="006352C2">
              <w:rPr>
                <w:sz w:val="28"/>
                <w:szCs w:val="28"/>
                <w:lang w:val="ru-RU" w:eastAsia="ru-RU"/>
              </w:rPr>
              <w:t>777,3</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6642BA9" w14:textId="77777777" w:rsidR="00904D71" w:rsidRPr="006352C2" w:rsidRDefault="00904D71" w:rsidP="008557D5">
            <w:pPr>
              <w:jc w:val="right"/>
              <w:rPr>
                <w:sz w:val="28"/>
                <w:szCs w:val="28"/>
                <w:lang w:val="ru-RU" w:eastAsia="ru-RU"/>
              </w:rPr>
            </w:pPr>
            <w:r w:rsidRPr="006352C2">
              <w:rPr>
                <w:sz w:val="28"/>
                <w:szCs w:val="28"/>
                <w:lang w:val="ru-RU" w:eastAsia="ru-RU"/>
              </w:rPr>
              <w:t>806,8</w:t>
            </w:r>
          </w:p>
        </w:tc>
      </w:tr>
      <w:tr w:rsidR="006352C2" w:rsidRPr="006352C2" w14:paraId="006A23C3" w14:textId="77777777" w:rsidTr="006352C2">
        <w:trPr>
          <w:gridAfter w:val="1"/>
          <w:wAfter w:w="6" w:type="dxa"/>
          <w:trHeight w:val="315"/>
        </w:trPr>
        <w:tc>
          <w:tcPr>
            <w:tcW w:w="3085" w:type="dxa"/>
            <w:tcBorders>
              <w:top w:val="nil"/>
              <w:left w:val="single" w:sz="4" w:space="0" w:color="auto"/>
              <w:bottom w:val="single" w:sz="4" w:space="0" w:color="auto"/>
              <w:right w:val="single" w:sz="4" w:space="0" w:color="auto"/>
            </w:tcBorders>
            <w:shd w:val="clear" w:color="auto" w:fill="auto"/>
            <w:vAlign w:val="bottom"/>
          </w:tcPr>
          <w:p w14:paraId="2C69551D" w14:textId="77777777" w:rsidR="00904D71" w:rsidRPr="006352C2" w:rsidRDefault="00904D71" w:rsidP="008557D5">
            <w:pPr>
              <w:rPr>
                <w:sz w:val="28"/>
                <w:szCs w:val="28"/>
                <w:lang w:val="ru-RU" w:eastAsia="ru-RU"/>
              </w:rPr>
            </w:pPr>
            <w:r w:rsidRPr="006352C2">
              <w:rPr>
                <w:sz w:val="28"/>
                <w:szCs w:val="28"/>
                <w:lang w:val="ru-RU" w:eastAsia="ru-RU"/>
              </w:rPr>
              <w:lastRenderedPageBreak/>
              <w:t>Благоустройство</w:t>
            </w:r>
          </w:p>
        </w:tc>
        <w:tc>
          <w:tcPr>
            <w:tcW w:w="540" w:type="dxa"/>
            <w:tcBorders>
              <w:top w:val="nil"/>
              <w:left w:val="nil"/>
              <w:bottom w:val="single" w:sz="4" w:space="0" w:color="auto"/>
              <w:right w:val="single" w:sz="4" w:space="0" w:color="auto"/>
            </w:tcBorders>
            <w:shd w:val="clear" w:color="auto" w:fill="auto"/>
            <w:noWrap/>
            <w:vAlign w:val="bottom"/>
          </w:tcPr>
          <w:p w14:paraId="5FF30330" w14:textId="77777777" w:rsidR="00904D71" w:rsidRPr="006352C2" w:rsidRDefault="00904D71" w:rsidP="008557D5">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08CE377C" w14:textId="77777777" w:rsidR="00904D71" w:rsidRPr="006352C2" w:rsidRDefault="00904D71" w:rsidP="008557D5">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6A334ADD"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14:paraId="4CCBF0AD"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714" w:type="dxa"/>
            <w:tcBorders>
              <w:top w:val="nil"/>
              <w:left w:val="nil"/>
              <w:bottom w:val="single" w:sz="4" w:space="0" w:color="auto"/>
              <w:right w:val="single" w:sz="4" w:space="0" w:color="auto"/>
            </w:tcBorders>
            <w:shd w:val="clear" w:color="auto" w:fill="auto"/>
            <w:noWrap/>
            <w:vAlign w:val="bottom"/>
          </w:tcPr>
          <w:p w14:paraId="46DD085F"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2896F117"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41ABCB42"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76A17CE3" w14:textId="77777777" w:rsidR="00904D71" w:rsidRPr="006352C2" w:rsidRDefault="00904D71" w:rsidP="008557D5">
            <w:pPr>
              <w:jc w:val="right"/>
              <w:rPr>
                <w:sz w:val="28"/>
                <w:szCs w:val="28"/>
                <w:lang w:val="ru-RU" w:eastAsia="ru-RU"/>
              </w:rPr>
            </w:pPr>
            <w:r w:rsidRPr="006352C2">
              <w:rPr>
                <w:sz w:val="28"/>
                <w:szCs w:val="28"/>
                <w:lang w:val="ru-RU" w:eastAsia="ru-RU"/>
              </w:rPr>
              <w:t>734,0</w:t>
            </w:r>
          </w:p>
        </w:tc>
        <w:tc>
          <w:tcPr>
            <w:tcW w:w="1076" w:type="dxa"/>
            <w:gridSpan w:val="2"/>
            <w:tcBorders>
              <w:top w:val="nil"/>
              <w:left w:val="nil"/>
              <w:bottom w:val="single" w:sz="4" w:space="0" w:color="auto"/>
              <w:right w:val="single" w:sz="4" w:space="0" w:color="auto"/>
            </w:tcBorders>
            <w:shd w:val="clear" w:color="auto" w:fill="FFFFFF"/>
            <w:vAlign w:val="bottom"/>
          </w:tcPr>
          <w:p w14:paraId="2C410F78" w14:textId="77777777" w:rsidR="00904D71" w:rsidRPr="006352C2" w:rsidRDefault="00904D71" w:rsidP="008557D5">
            <w:pPr>
              <w:jc w:val="right"/>
              <w:rPr>
                <w:sz w:val="28"/>
                <w:szCs w:val="28"/>
                <w:lang w:val="ru-RU" w:eastAsia="ru-RU"/>
              </w:rPr>
            </w:pPr>
            <w:r w:rsidRPr="006352C2">
              <w:rPr>
                <w:sz w:val="28"/>
                <w:szCs w:val="28"/>
                <w:lang w:val="ru-RU" w:eastAsia="ru-RU"/>
              </w:rPr>
              <w:t>777,3</w:t>
            </w:r>
          </w:p>
        </w:tc>
        <w:tc>
          <w:tcPr>
            <w:tcW w:w="992" w:type="dxa"/>
            <w:gridSpan w:val="2"/>
            <w:tcBorders>
              <w:top w:val="nil"/>
              <w:left w:val="nil"/>
              <w:bottom w:val="single" w:sz="4" w:space="0" w:color="auto"/>
              <w:right w:val="single" w:sz="4" w:space="0" w:color="auto"/>
            </w:tcBorders>
            <w:shd w:val="clear" w:color="auto" w:fill="FFFFFF"/>
            <w:vAlign w:val="bottom"/>
          </w:tcPr>
          <w:p w14:paraId="56FB43F0" w14:textId="77777777" w:rsidR="00904D71" w:rsidRPr="006352C2" w:rsidRDefault="00904D71" w:rsidP="008557D5">
            <w:pPr>
              <w:jc w:val="right"/>
              <w:rPr>
                <w:sz w:val="28"/>
                <w:szCs w:val="28"/>
                <w:lang w:val="ru-RU" w:eastAsia="ru-RU"/>
              </w:rPr>
            </w:pPr>
            <w:r w:rsidRPr="006352C2">
              <w:rPr>
                <w:sz w:val="28"/>
                <w:szCs w:val="28"/>
                <w:lang w:val="ru-RU" w:eastAsia="ru-RU"/>
              </w:rPr>
              <w:t>806,8</w:t>
            </w:r>
          </w:p>
        </w:tc>
      </w:tr>
      <w:tr w:rsidR="006352C2" w:rsidRPr="006352C2" w14:paraId="61B3BCFD" w14:textId="77777777" w:rsidTr="006352C2">
        <w:trPr>
          <w:gridAfter w:val="1"/>
          <w:wAfter w:w="6" w:type="dxa"/>
          <w:trHeight w:val="776"/>
        </w:trPr>
        <w:tc>
          <w:tcPr>
            <w:tcW w:w="3085" w:type="dxa"/>
            <w:tcBorders>
              <w:top w:val="nil"/>
              <w:left w:val="single" w:sz="4" w:space="0" w:color="auto"/>
              <w:bottom w:val="single" w:sz="4" w:space="0" w:color="auto"/>
              <w:right w:val="single" w:sz="4" w:space="0" w:color="auto"/>
            </w:tcBorders>
            <w:shd w:val="clear" w:color="auto" w:fill="auto"/>
            <w:vAlign w:val="bottom"/>
          </w:tcPr>
          <w:p w14:paraId="02EA8D97" w14:textId="77777777" w:rsidR="00904D71" w:rsidRPr="006352C2" w:rsidRDefault="00904D71" w:rsidP="008557D5">
            <w:pPr>
              <w:rPr>
                <w:sz w:val="28"/>
                <w:szCs w:val="28"/>
                <w:lang w:val="ru-RU" w:eastAsia="ru-RU"/>
              </w:rPr>
            </w:pPr>
            <w:r w:rsidRPr="006352C2">
              <w:rPr>
                <w:sz w:val="28"/>
                <w:szCs w:val="28"/>
                <w:lang w:val="ru-RU" w:eastAsia="ru-RU"/>
              </w:rPr>
              <w:t xml:space="preserve">Муниципальная программа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"Благоустройство </w:t>
            </w:r>
            <w:proofErr w:type="spellStart"/>
            <w:r w:rsidRPr="006352C2">
              <w:rPr>
                <w:sz w:val="28"/>
                <w:szCs w:val="28"/>
                <w:lang w:val="ru-RU" w:eastAsia="ru-RU"/>
              </w:rPr>
              <w:t>Атяшевского</w:t>
            </w:r>
            <w:proofErr w:type="spellEnd"/>
            <w:r w:rsidRPr="006352C2">
              <w:rPr>
                <w:sz w:val="28"/>
                <w:szCs w:val="28"/>
                <w:lang w:val="ru-RU" w:eastAsia="ru-RU"/>
              </w:rPr>
              <w:t xml:space="preserve"> сельского поселения на 2016-2021 годы"</w:t>
            </w:r>
          </w:p>
        </w:tc>
        <w:tc>
          <w:tcPr>
            <w:tcW w:w="540" w:type="dxa"/>
            <w:tcBorders>
              <w:top w:val="nil"/>
              <w:left w:val="nil"/>
              <w:bottom w:val="single" w:sz="4" w:space="0" w:color="auto"/>
              <w:right w:val="single" w:sz="4" w:space="0" w:color="auto"/>
            </w:tcBorders>
            <w:shd w:val="clear" w:color="auto" w:fill="auto"/>
            <w:noWrap/>
            <w:vAlign w:val="bottom"/>
          </w:tcPr>
          <w:p w14:paraId="7B46919A" w14:textId="77777777" w:rsidR="00904D71" w:rsidRPr="006352C2" w:rsidRDefault="00904D71" w:rsidP="008557D5">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5D4CABAD" w14:textId="77777777" w:rsidR="00904D71" w:rsidRPr="006352C2" w:rsidRDefault="00904D71" w:rsidP="008557D5">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6162FE90" w14:textId="77777777" w:rsidR="00904D71" w:rsidRPr="006352C2" w:rsidRDefault="00904D71" w:rsidP="008557D5">
            <w:pPr>
              <w:jc w:val="center"/>
              <w:rPr>
                <w:sz w:val="28"/>
                <w:szCs w:val="28"/>
                <w:lang w:val="ru-RU" w:eastAsia="ru-RU"/>
              </w:rPr>
            </w:pPr>
            <w:r w:rsidRPr="006352C2">
              <w:rPr>
                <w:sz w:val="28"/>
                <w:szCs w:val="28"/>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14:paraId="2DCCB7AD" w14:textId="77777777" w:rsidR="00904D71" w:rsidRPr="006352C2" w:rsidRDefault="00904D71" w:rsidP="008557D5">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21AF27C3"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57953B5B"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1312F1E5"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58D69DE1" w14:textId="77777777" w:rsidR="00904D71" w:rsidRPr="006352C2" w:rsidRDefault="00904D71" w:rsidP="008557D5">
            <w:pPr>
              <w:jc w:val="right"/>
              <w:rPr>
                <w:sz w:val="28"/>
                <w:szCs w:val="28"/>
                <w:lang w:val="ru-RU" w:eastAsia="ru-RU"/>
              </w:rPr>
            </w:pPr>
            <w:r w:rsidRPr="006352C2">
              <w:rPr>
                <w:sz w:val="28"/>
                <w:szCs w:val="28"/>
                <w:lang w:val="ru-RU" w:eastAsia="ru-RU"/>
              </w:rPr>
              <w:t>734,0</w:t>
            </w:r>
          </w:p>
        </w:tc>
        <w:tc>
          <w:tcPr>
            <w:tcW w:w="1076" w:type="dxa"/>
            <w:gridSpan w:val="2"/>
            <w:tcBorders>
              <w:top w:val="nil"/>
              <w:left w:val="nil"/>
              <w:bottom w:val="single" w:sz="4" w:space="0" w:color="auto"/>
              <w:right w:val="single" w:sz="4" w:space="0" w:color="auto"/>
            </w:tcBorders>
            <w:shd w:val="clear" w:color="auto" w:fill="FFFFFF"/>
            <w:vAlign w:val="bottom"/>
          </w:tcPr>
          <w:p w14:paraId="3C73A9B7" w14:textId="77777777" w:rsidR="00904D71" w:rsidRPr="006352C2" w:rsidRDefault="00904D71" w:rsidP="008557D5">
            <w:pPr>
              <w:jc w:val="right"/>
              <w:rPr>
                <w:sz w:val="28"/>
                <w:szCs w:val="28"/>
                <w:lang w:val="ru-RU" w:eastAsia="ru-RU"/>
              </w:rPr>
            </w:pPr>
            <w:r w:rsidRPr="006352C2">
              <w:rPr>
                <w:sz w:val="28"/>
                <w:szCs w:val="28"/>
                <w:lang w:val="ru-RU" w:eastAsia="ru-RU"/>
              </w:rPr>
              <w:t>777,3</w:t>
            </w:r>
          </w:p>
        </w:tc>
        <w:tc>
          <w:tcPr>
            <w:tcW w:w="992" w:type="dxa"/>
            <w:gridSpan w:val="2"/>
            <w:tcBorders>
              <w:top w:val="nil"/>
              <w:left w:val="nil"/>
              <w:bottom w:val="single" w:sz="4" w:space="0" w:color="auto"/>
              <w:right w:val="single" w:sz="4" w:space="0" w:color="auto"/>
            </w:tcBorders>
            <w:shd w:val="clear" w:color="auto" w:fill="FFFFFF"/>
            <w:vAlign w:val="bottom"/>
          </w:tcPr>
          <w:p w14:paraId="3C429750" w14:textId="77777777" w:rsidR="00904D71" w:rsidRPr="006352C2" w:rsidRDefault="00904D71" w:rsidP="008557D5">
            <w:pPr>
              <w:jc w:val="right"/>
              <w:rPr>
                <w:sz w:val="28"/>
                <w:szCs w:val="28"/>
                <w:lang w:val="ru-RU" w:eastAsia="ru-RU"/>
              </w:rPr>
            </w:pPr>
            <w:r w:rsidRPr="006352C2">
              <w:rPr>
                <w:sz w:val="28"/>
                <w:szCs w:val="28"/>
                <w:lang w:val="ru-RU" w:eastAsia="ru-RU"/>
              </w:rPr>
              <w:t>806,8</w:t>
            </w:r>
          </w:p>
        </w:tc>
      </w:tr>
      <w:tr w:rsidR="006352C2" w:rsidRPr="006352C2" w14:paraId="2ED7BAD9"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47662973" w14:textId="77777777" w:rsidR="00904D71" w:rsidRPr="006352C2" w:rsidRDefault="00904D71" w:rsidP="008557D5">
            <w:pPr>
              <w:rPr>
                <w:sz w:val="28"/>
                <w:szCs w:val="28"/>
                <w:lang w:val="ru-RU" w:eastAsia="ru-RU"/>
              </w:rPr>
            </w:pPr>
            <w:r w:rsidRPr="006352C2">
              <w:rPr>
                <w:sz w:val="28"/>
                <w:szCs w:val="28"/>
                <w:lang w:val="ru-RU" w:eastAsia="ru-RU"/>
              </w:rPr>
              <w:t xml:space="preserve">Основное мероприятие </w:t>
            </w:r>
          </w:p>
        </w:tc>
        <w:tc>
          <w:tcPr>
            <w:tcW w:w="540" w:type="dxa"/>
            <w:tcBorders>
              <w:top w:val="nil"/>
              <w:left w:val="nil"/>
              <w:bottom w:val="single" w:sz="4" w:space="0" w:color="auto"/>
              <w:right w:val="single" w:sz="4" w:space="0" w:color="auto"/>
            </w:tcBorders>
            <w:shd w:val="clear" w:color="auto" w:fill="auto"/>
            <w:noWrap/>
            <w:vAlign w:val="bottom"/>
          </w:tcPr>
          <w:p w14:paraId="3550FE10" w14:textId="77777777" w:rsidR="00904D71" w:rsidRPr="006352C2" w:rsidRDefault="00904D71" w:rsidP="008557D5">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7F2F8B1E" w14:textId="77777777" w:rsidR="00904D71" w:rsidRPr="006352C2" w:rsidRDefault="00904D71" w:rsidP="008557D5">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5DF8FFE6" w14:textId="77777777" w:rsidR="00904D71" w:rsidRPr="006352C2" w:rsidRDefault="00904D71" w:rsidP="008557D5">
            <w:pPr>
              <w:rPr>
                <w:sz w:val="28"/>
                <w:szCs w:val="28"/>
                <w:lang w:val="ru-RU" w:eastAsia="ru-RU"/>
              </w:rPr>
            </w:pPr>
            <w:r w:rsidRPr="006352C2">
              <w:rPr>
                <w:sz w:val="28"/>
                <w:szCs w:val="28"/>
                <w:lang w:val="ru-RU" w:eastAsia="ru-RU"/>
              </w:rPr>
              <w:t xml:space="preserve"> 27</w:t>
            </w:r>
          </w:p>
        </w:tc>
        <w:tc>
          <w:tcPr>
            <w:tcW w:w="360" w:type="dxa"/>
            <w:tcBorders>
              <w:top w:val="nil"/>
              <w:left w:val="nil"/>
              <w:bottom w:val="single" w:sz="4" w:space="0" w:color="auto"/>
              <w:right w:val="single" w:sz="4" w:space="0" w:color="auto"/>
            </w:tcBorders>
            <w:shd w:val="clear" w:color="auto" w:fill="auto"/>
            <w:noWrap/>
            <w:vAlign w:val="bottom"/>
          </w:tcPr>
          <w:p w14:paraId="347DFA17" w14:textId="77777777" w:rsidR="00904D71" w:rsidRPr="006352C2" w:rsidRDefault="00904D71" w:rsidP="008557D5">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5FF00E88" w14:textId="77777777" w:rsidR="00904D71" w:rsidRPr="006352C2" w:rsidRDefault="00904D71" w:rsidP="008557D5">
            <w:pPr>
              <w:jc w:val="center"/>
              <w:rPr>
                <w:sz w:val="28"/>
                <w:szCs w:val="28"/>
                <w:lang w:val="ru-RU" w:eastAsia="ru-RU"/>
              </w:rPr>
            </w:pPr>
            <w:r w:rsidRPr="006352C2">
              <w:rPr>
                <w:sz w:val="28"/>
                <w:szCs w:val="28"/>
                <w:lang w:val="ru-RU" w:eastAsia="ru-RU"/>
              </w:rPr>
              <w:t>01</w:t>
            </w:r>
          </w:p>
        </w:tc>
        <w:tc>
          <w:tcPr>
            <w:tcW w:w="1176" w:type="dxa"/>
            <w:tcBorders>
              <w:top w:val="nil"/>
              <w:left w:val="nil"/>
              <w:bottom w:val="single" w:sz="4" w:space="0" w:color="auto"/>
              <w:right w:val="single" w:sz="4" w:space="0" w:color="auto"/>
            </w:tcBorders>
            <w:shd w:val="clear" w:color="auto" w:fill="auto"/>
            <w:noWrap/>
            <w:vAlign w:val="bottom"/>
          </w:tcPr>
          <w:p w14:paraId="176A70DE"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6978B8FB"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575D6833" w14:textId="77777777" w:rsidR="00904D71" w:rsidRPr="006352C2" w:rsidRDefault="00904D71" w:rsidP="008557D5">
            <w:pPr>
              <w:jc w:val="right"/>
              <w:rPr>
                <w:sz w:val="28"/>
                <w:szCs w:val="28"/>
                <w:lang w:val="ru-RU" w:eastAsia="ru-RU"/>
              </w:rPr>
            </w:pPr>
            <w:r w:rsidRPr="006352C2">
              <w:rPr>
                <w:sz w:val="28"/>
                <w:szCs w:val="28"/>
                <w:lang w:val="ru-RU" w:eastAsia="ru-RU"/>
              </w:rPr>
              <w:t>734,0</w:t>
            </w:r>
          </w:p>
        </w:tc>
        <w:tc>
          <w:tcPr>
            <w:tcW w:w="1076" w:type="dxa"/>
            <w:gridSpan w:val="2"/>
            <w:tcBorders>
              <w:top w:val="nil"/>
              <w:left w:val="nil"/>
              <w:bottom w:val="single" w:sz="4" w:space="0" w:color="auto"/>
              <w:right w:val="single" w:sz="4" w:space="0" w:color="auto"/>
            </w:tcBorders>
            <w:shd w:val="clear" w:color="auto" w:fill="FFFFFF"/>
            <w:vAlign w:val="bottom"/>
          </w:tcPr>
          <w:p w14:paraId="35733F66" w14:textId="77777777" w:rsidR="00904D71" w:rsidRPr="006352C2" w:rsidRDefault="00904D71" w:rsidP="008557D5">
            <w:pPr>
              <w:jc w:val="right"/>
              <w:rPr>
                <w:sz w:val="28"/>
                <w:szCs w:val="28"/>
                <w:lang w:val="ru-RU" w:eastAsia="ru-RU"/>
              </w:rPr>
            </w:pPr>
            <w:r w:rsidRPr="006352C2">
              <w:rPr>
                <w:sz w:val="28"/>
                <w:szCs w:val="28"/>
                <w:lang w:val="ru-RU" w:eastAsia="ru-RU"/>
              </w:rPr>
              <w:t>777,3</w:t>
            </w:r>
          </w:p>
        </w:tc>
        <w:tc>
          <w:tcPr>
            <w:tcW w:w="992" w:type="dxa"/>
            <w:gridSpan w:val="2"/>
            <w:tcBorders>
              <w:top w:val="nil"/>
              <w:left w:val="nil"/>
              <w:bottom w:val="single" w:sz="4" w:space="0" w:color="auto"/>
              <w:right w:val="single" w:sz="4" w:space="0" w:color="auto"/>
            </w:tcBorders>
            <w:shd w:val="clear" w:color="auto" w:fill="FFFFFF"/>
            <w:vAlign w:val="bottom"/>
          </w:tcPr>
          <w:p w14:paraId="215401DA" w14:textId="77777777" w:rsidR="00904D71" w:rsidRPr="006352C2" w:rsidRDefault="00904D71" w:rsidP="008557D5">
            <w:pPr>
              <w:jc w:val="right"/>
              <w:rPr>
                <w:sz w:val="28"/>
                <w:szCs w:val="28"/>
                <w:lang w:val="ru-RU" w:eastAsia="ru-RU"/>
              </w:rPr>
            </w:pPr>
            <w:r w:rsidRPr="006352C2">
              <w:rPr>
                <w:sz w:val="28"/>
                <w:szCs w:val="28"/>
                <w:lang w:val="ru-RU" w:eastAsia="ru-RU"/>
              </w:rPr>
              <w:t>806,8</w:t>
            </w:r>
          </w:p>
        </w:tc>
      </w:tr>
      <w:tr w:rsidR="006352C2" w:rsidRPr="006352C2" w14:paraId="7677BBD5" w14:textId="77777777" w:rsidTr="006352C2">
        <w:trPr>
          <w:gridAfter w:val="1"/>
          <w:wAfter w:w="6" w:type="dxa"/>
          <w:trHeight w:val="331"/>
        </w:trPr>
        <w:tc>
          <w:tcPr>
            <w:tcW w:w="3085" w:type="dxa"/>
            <w:tcBorders>
              <w:top w:val="nil"/>
              <w:left w:val="single" w:sz="4" w:space="0" w:color="auto"/>
              <w:bottom w:val="single" w:sz="4" w:space="0" w:color="auto"/>
              <w:right w:val="single" w:sz="4" w:space="0" w:color="auto"/>
            </w:tcBorders>
            <w:shd w:val="clear" w:color="auto" w:fill="auto"/>
            <w:vAlign w:val="bottom"/>
          </w:tcPr>
          <w:p w14:paraId="2527E895" w14:textId="77777777" w:rsidR="00904D71" w:rsidRPr="006352C2" w:rsidRDefault="00904D71" w:rsidP="008557D5">
            <w:pPr>
              <w:rPr>
                <w:sz w:val="28"/>
                <w:szCs w:val="28"/>
                <w:lang w:val="ru-RU" w:eastAsia="ru-RU"/>
              </w:rPr>
            </w:pPr>
            <w:r w:rsidRPr="006352C2">
              <w:rPr>
                <w:sz w:val="28"/>
                <w:szCs w:val="28"/>
                <w:lang w:val="ru-RU" w:eastAsia="ru-RU"/>
              </w:rPr>
              <w:t>Мероприятия по благоустройству территорий городских округов и поселений</w:t>
            </w:r>
          </w:p>
        </w:tc>
        <w:tc>
          <w:tcPr>
            <w:tcW w:w="540" w:type="dxa"/>
            <w:tcBorders>
              <w:top w:val="nil"/>
              <w:left w:val="nil"/>
              <w:bottom w:val="single" w:sz="4" w:space="0" w:color="auto"/>
              <w:right w:val="single" w:sz="4" w:space="0" w:color="auto"/>
            </w:tcBorders>
            <w:shd w:val="clear" w:color="auto" w:fill="auto"/>
            <w:noWrap/>
            <w:vAlign w:val="bottom"/>
          </w:tcPr>
          <w:p w14:paraId="07125621" w14:textId="77777777" w:rsidR="00904D71" w:rsidRPr="006352C2" w:rsidRDefault="00904D71" w:rsidP="008557D5">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657ED3BA" w14:textId="77777777" w:rsidR="00904D71" w:rsidRPr="006352C2" w:rsidRDefault="00904D71" w:rsidP="008557D5">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4D8D790F" w14:textId="77777777" w:rsidR="00904D71" w:rsidRPr="006352C2" w:rsidRDefault="00904D71" w:rsidP="008557D5">
            <w:pPr>
              <w:jc w:val="center"/>
              <w:rPr>
                <w:sz w:val="28"/>
                <w:szCs w:val="28"/>
                <w:lang w:val="ru-RU" w:eastAsia="ru-RU"/>
              </w:rPr>
            </w:pPr>
            <w:r w:rsidRPr="006352C2">
              <w:rPr>
                <w:sz w:val="28"/>
                <w:szCs w:val="28"/>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14:paraId="476A2345" w14:textId="77777777" w:rsidR="00904D71" w:rsidRPr="006352C2" w:rsidRDefault="00904D71" w:rsidP="008557D5">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4DD7DA58" w14:textId="77777777" w:rsidR="00904D71" w:rsidRPr="006352C2" w:rsidRDefault="00904D71" w:rsidP="008557D5">
            <w:pPr>
              <w:jc w:val="center"/>
              <w:rPr>
                <w:sz w:val="28"/>
                <w:szCs w:val="28"/>
                <w:lang w:val="ru-RU" w:eastAsia="ru-RU"/>
              </w:rPr>
            </w:pPr>
            <w:r w:rsidRPr="006352C2">
              <w:rPr>
                <w:sz w:val="28"/>
                <w:szCs w:val="28"/>
                <w:lang w:val="ru-RU" w:eastAsia="ru-RU"/>
              </w:rPr>
              <w:t>01</w:t>
            </w:r>
          </w:p>
        </w:tc>
        <w:tc>
          <w:tcPr>
            <w:tcW w:w="1176" w:type="dxa"/>
            <w:tcBorders>
              <w:top w:val="nil"/>
              <w:left w:val="nil"/>
              <w:bottom w:val="single" w:sz="4" w:space="0" w:color="auto"/>
              <w:right w:val="single" w:sz="4" w:space="0" w:color="auto"/>
            </w:tcBorders>
            <w:shd w:val="clear" w:color="auto" w:fill="auto"/>
            <w:noWrap/>
            <w:vAlign w:val="bottom"/>
          </w:tcPr>
          <w:p w14:paraId="6CE0385C" w14:textId="77777777" w:rsidR="00904D71" w:rsidRPr="006352C2" w:rsidRDefault="00904D71" w:rsidP="008557D5">
            <w:pPr>
              <w:jc w:val="center"/>
              <w:rPr>
                <w:sz w:val="28"/>
                <w:szCs w:val="28"/>
                <w:lang w:val="ru-RU" w:eastAsia="ru-RU"/>
              </w:rPr>
            </w:pPr>
            <w:r w:rsidRPr="006352C2">
              <w:rPr>
                <w:sz w:val="28"/>
                <w:szCs w:val="28"/>
                <w:lang w:val="ru-RU" w:eastAsia="ru-RU"/>
              </w:rPr>
              <w:t>43000</w:t>
            </w:r>
          </w:p>
        </w:tc>
        <w:tc>
          <w:tcPr>
            <w:tcW w:w="721" w:type="dxa"/>
            <w:tcBorders>
              <w:top w:val="nil"/>
              <w:left w:val="nil"/>
              <w:bottom w:val="single" w:sz="4" w:space="0" w:color="auto"/>
              <w:right w:val="single" w:sz="4" w:space="0" w:color="auto"/>
            </w:tcBorders>
            <w:shd w:val="clear" w:color="auto" w:fill="auto"/>
            <w:noWrap/>
            <w:vAlign w:val="bottom"/>
          </w:tcPr>
          <w:p w14:paraId="70DF0BD1"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37D54E6E" w14:textId="77777777" w:rsidR="00904D71" w:rsidRPr="006352C2" w:rsidRDefault="00904D71" w:rsidP="008557D5">
            <w:pPr>
              <w:jc w:val="right"/>
              <w:rPr>
                <w:sz w:val="28"/>
                <w:szCs w:val="28"/>
                <w:lang w:val="ru-RU" w:eastAsia="ru-RU"/>
              </w:rPr>
            </w:pPr>
            <w:r w:rsidRPr="006352C2">
              <w:rPr>
                <w:sz w:val="28"/>
                <w:szCs w:val="28"/>
                <w:lang w:val="ru-RU" w:eastAsia="ru-RU"/>
              </w:rPr>
              <w:t>734,0</w:t>
            </w:r>
          </w:p>
        </w:tc>
        <w:tc>
          <w:tcPr>
            <w:tcW w:w="1076" w:type="dxa"/>
            <w:gridSpan w:val="2"/>
            <w:tcBorders>
              <w:top w:val="nil"/>
              <w:left w:val="nil"/>
              <w:bottom w:val="single" w:sz="4" w:space="0" w:color="auto"/>
              <w:right w:val="single" w:sz="4" w:space="0" w:color="auto"/>
            </w:tcBorders>
            <w:shd w:val="clear" w:color="auto" w:fill="FFFFFF"/>
            <w:vAlign w:val="bottom"/>
          </w:tcPr>
          <w:p w14:paraId="0D2EB565" w14:textId="77777777" w:rsidR="00904D71" w:rsidRPr="006352C2" w:rsidRDefault="00904D71" w:rsidP="008557D5">
            <w:pPr>
              <w:jc w:val="right"/>
              <w:rPr>
                <w:sz w:val="28"/>
                <w:szCs w:val="28"/>
                <w:lang w:val="ru-RU" w:eastAsia="ru-RU"/>
              </w:rPr>
            </w:pPr>
            <w:r w:rsidRPr="006352C2">
              <w:rPr>
                <w:sz w:val="28"/>
                <w:szCs w:val="28"/>
                <w:lang w:val="ru-RU" w:eastAsia="ru-RU"/>
              </w:rPr>
              <w:t>777,3</w:t>
            </w:r>
          </w:p>
        </w:tc>
        <w:tc>
          <w:tcPr>
            <w:tcW w:w="992" w:type="dxa"/>
            <w:gridSpan w:val="2"/>
            <w:tcBorders>
              <w:top w:val="nil"/>
              <w:left w:val="nil"/>
              <w:bottom w:val="single" w:sz="4" w:space="0" w:color="auto"/>
              <w:right w:val="single" w:sz="4" w:space="0" w:color="auto"/>
            </w:tcBorders>
            <w:shd w:val="clear" w:color="auto" w:fill="FFFFFF"/>
            <w:vAlign w:val="bottom"/>
          </w:tcPr>
          <w:p w14:paraId="53F19897" w14:textId="77777777" w:rsidR="00904D71" w:rsidRPr="006352C2" w:rsidRDefault="00904D71" w:rsidP="008557D5">
            <w:pPr>
              <w:jc w:val="right"/>
              <w:rPr>
                <w:sz w:val="28"/>
                <w:szCs w:val="28"/>
                <w:lang w:val="ru-RU" w:eastAsia="ru-RU"/>
              </w:rPr>
            </w:pPr>
            <w:r w:rsidRPr="006352C2">
              <w:rPr>
                <w:sz w:val="28"/>
                <w:szCs w:val="28"/>
                <w:lang w:val="ru-RU" w:eastAsia="ru-RU"/>
              </w:rPr>
              <w:t>806,8</w:t>
            </w:r>
          </w:p>
        </w:tc>
      </w:tr>
      <w:tr w:rsidR="006352C2" w:rsidRPr="006352C2" w14:paraId="3926D652" w14:textId="77777777" w:rsidTr="006352C2">
        <w:trPr>
          <w:gridAfter w:val="1"/>
          <w:wAfter w:w="6" w:type="dxa"/>
          <w:trHeight w:val="315"/>
        </w:trPr>
        <w:tc>
          <w:tcPr>
            <w:tcW w:w="3085" w:type="dxa"/>
            <w:tcBorders>
              <w:top w:val="nil"/>
              <w:left w:val="single" w:sz="4" w:space="0" w:color="auto"/>
              <w:bottom w:val="single" w:sz="4" w:space="0" w:color="auto"/>
              <w:right w:val="single" w:sz="4" w:space="0" w:color="auto"/>
            </w:tcBorders>
            <w:shd w:val="clear" w:color="auto" w:fill="auto"/>
            <w:vAlign w:val="bottom"/>
          </w:tcPr>
          <w:p w14:paraId="6A6DD88E" w14:textId="77777777" w:rsidR="00904D71" w:rsidRPr="006352C2" w:rsidRDefault="00904D71" w:rsidP="008557D5">
            <w:pPr>
              <w:rPr>
                <w:sz w:val="28"/>
                <w:szCs w:val="28"/>
                <w:lang w:val="ru-RU" w:eastAsia="ru-RU"/>
              </w:rPr>
            </w:pPr>
            <w:r w:rsidRPr="006352C2">
              <w:rPr>
                <w:sz w:val="28"/>
                <w:szCs w:val="28"/>
                <w:lang w:val="ru-RU" w:eastAsia="ru-RU"/>
              </w:rPr>
              <w:t>Уличное освещение</w:t>
            </w:r>
          </w:p>
        </w:tc>
        <w:tc>
          <w:tcPr>
            <w:tcW w:w="540" w:type="dxa"/>
            <w:tcBorders>
              <w:top w:val="nil"/>
              <w:left w:val="nil"/>
              <w:bottom w:val="single" w:sz="4" w:space="0" w:color="auto"/>
              <w:right w:val="single" w:sz="4" w:space="0" w:color="auto"/>
            </w:tcBorders>
            <w:shd w:val="clear" w:color="auto" w:fill="auto"/>
            <w:noWrap/>
            <w:vAlign w:val="bottom"/>
          </w:tcPr>
          <w:p w14:paraId="1319BB4C" w14:textId="77777777" w:rsidR="00904D71" w:rsidRPr="006352C2" w:rsidRDefault="00904D71" w:rsidP="008557D5">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5D3301D0" w14:textId="77777777" w:rsidR="00904D71" w:rsidRPr="006352C2" w:rsidRDefault="00904D71" w:rsidP="008557D5">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08D9730A" w14:textId="77777777" w:rsidR="00904D71" w:rsidRPr="006352C2" w:rsidRDefault="00904D71" w:rsidP="008557D5">
            <w:pPr>
              <w:jc w:val="center"/>
              <w:rPr>
                <w:sz w:val="28"/>
                <w:szCs w:val="28"/>
                <w:lang w:val="ru-RU" w:eastAsia="ru-RU"/>
              </w:rPr>
            </w:pPr>
            <w:r w:rsidRPr="006352C2">
              <w:rPr>
                <w:sz w:val="28"/>
                <w:szCs w:val="28"/>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14:paraId="191EFE62" w14:textId="77777777" w:rsidR="00904D71" w:rsidRPr="006352C2" w:rsidRDefault="00904D71" w:rsidP="008557D5">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5511AE79" w14:textId="77777777" w:rsidR="00904D71" w:rsidRPr="006352C2" w:rsidRDefault="00904D71" w:rsidP="008557D5">
            <w:pPr>
              <w:jc w:val="center"/>
              <w:rPr>
                <w:sz w:val="28"/>
                <w:szCs w:val="28"/>
                <w:lang w:val="ru-RU" w:eastAsia="ru-RU"/>
              </w:rPr>
            </w:pPr>
            <w:r w:rsidRPr="006352C2">
              <w:rPr>
                <w:sz w:val="28"/>
                <w:szCs w:val="28"/>
                <w:lang w:val="ru-RU" w:eastAsia="ru-RU"/>
              </w:rPr>
              <w:t>01</w:t>
            </w:r>
          </w:p>
        </w:tc>
        <w:tc>
          <w:tcPr>
            <w:tcW w:w="1176" w:type="dxa"/>
            <w:tcBorders>
              <w:top w:val="nil"/>
              <w:left w:val="nil"/>
              <w:bottom w:val="single" w:sz="4" w:space="0" w:color="auto"/>
              <w:right w:val="single" w:sz="4" w:space="0" w:color="auto"/>
            </w:tcBorders>
            <w:shd w:val="clear" w:color="auto" w:fill="auto"/>
            <w:noWrap/>
            <w:vAlign w:val="bottom"/>
          </w:tcPr>
          <w:p w14:paraId="225F2CA1" w14:textId="77777777" w:rsidR="00904D71" w:rsidRPr="006352C2" w:rsidRDefault="00904D71" w:rsidP="008557D5">
            <w:pPr>
              <w:jc w:val="center"/>
              <w:rPr>
                <w:sz w:val="28"/>
                <w:szCs w:val="28"/>
                <w:lang w:val="ru-RU" w:eastAsia="ru-RU"/>
              </w:rPr>
            </w:pPr>
            <w:r w:rsidRPr="006352C2">
              <w:rPr>
                <w:sz w:val="28"/>
                <w:szCs w:val="28"/>
                <w:lang w:val="ru-RU" w:eastAsia="ru-RU"/>
              </w:rPr>
              <w:t>43010</w:t>
            </w:r>
          </w:p>
        </w:tc>
        <w:tc>
          <w:tcPr>
            <w:tcW w:w="721" w:type="dxa"/>
            <w:tcBorders>
              <w:top w:val="nil"/>
              <w:left w:val="nil"/>
              <w:bottom w:val="single" w:sz="4" w:space="0" w:color="auto"/>
              <w:right w:val="single" w:sz="4" w:space="0" w:color="auto"/>
            </w:tcBorders>
            <w:shd w:val="clear" w:color="auto" w:fill="auto"/>
            <w:noWrap/>
            <w:vAlign w:val="bottom"/>
          </w:tcPr>
          <w:p w14:paraId="383FD9B5"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48FB798" w14:textId="77777777" w:rsidR="00904D71" w:rsidRPr="006352C2" w:rsidRDefault="00904D71" w:rsidP="008557D5">
            <w:pPr>
              <w:jc w:val="right"/>
              <w:rPr>
                <w:sz w:val="28"/>
                <w:szCs w:val="28"/>
                <w:lang w:val="ru-RU" w:eastAsia="ru-RU"/>
              </w:rPr>
            </w:pPr>
            <w:r w:rsidRPr="006352C2">
              <w:rPr>
                <w:sz w:val="28"/>
                <w:szCs w:val="28"/>
                <w:lang w:val="ru-RU" w:eastAsia="ru-RU"/>
              </w:rPr>
              <w:t>734,0</w:t>
            </w:r>
          </w:p>
        </w:tc>
        <w:tc>
          <w:tcPr>
            <w:tcW w:w="1076" w:type="dxa"/>
            <w:gridSpan w:val="2"/>
            <w:tcBorders>
              <w:top w:val="nil"/>
              <w:left w:val="nil"/>
              <w:bottom w:val="single" w:sz="4" w:space="0" w:color="auto"/>
              <w:right w:val="single" w:sz="4" w:space="0" w:color="auto"/>
            </w:tcBorders>
            <w:shd w:val="clear" w:color="auto" w:fill="FFFFFF"/>
            <w:vAlign w:val="bottom"/>
          </w:tcPr>
          <w:p w14:paraId="1882F699" w14:textId="77777777" w:rsidR="00904D71" w:rsidRPr="006352C2" w:rsidRDefault="00904D71" w:rsidP="008557D5">
            <w:pPr>
              <w:jc w:val="right"/>
              <w:rPr>
                <w:sz w:val="28"/>
                <w:szCs w:val="28"/>
                <w:lang w:val="ru-RU" w:eastAsia="ru-RU"/>
              </w:rPr>
            </w:pPr>
            <w:r w:rsidRPr="006352C2">
              <w:rPr>
                <w:sz w:val="28"/>
                <w:szCs w:val="28"/>
                <w:lang w:val="ru-RU" w:eastAsia="ru-RU"/>
              </w:rPr>
              <w:t>777,3</w:t>
            </w:r>
          </w:p>
        </w:tc>
        <w:tc>
          <w:tcPr>
            <w:tcW w:w="992" w:type="dxa"/>
            <w:gridSpan w:val="2"/>
            <w:tcBorders>
              <w:top w:val="nil"/>
              <w:left w:val="nil"/>
              <w:bottom w:val="single" w:sz="4" w:space="0" w:color="auto"/>
              <w:right w:val="single" w:sz="4" w:space="0" w:color="auto"/>
            </w:tcBorders>
            <w:shd w:val="clear" w:color="auto" w:fill="FFFFFF"/>
            <w:vAlign w:val="bottom"/>
          </w:tcPr>
          <w:p w14:paraId="733AFDC8" w14:textId="77777777" w:rsidR="00904D71" w:rsidRPr="006352C2" w:rsidRDefault="00904D71" w:rsidP="008557D5">
            <w:pPr>
              <w:jc w:val="right"/>
              <w:rPr>
                <w:sz w:val="28"/>
                <w:szCs w:val="28"/>
                <w:lang w:val="ru-RU" w:eastAsia="ru-RU"/>
              </w:rPr>
            </w:pPr>
            <w:r w:rsidRPr="006352C2">
              <w:rPr>
                <w:sz w:val="28"/>
                <w:szCs w:val="28"/>
                <w:lang w:val="ru-RU" w:eastAsia="ru-RU"/>
              </w:rPr>
              <w:t>806,8</w:t>
            </w:r>
          </w:p>
        </w:tc>
      </w:tr>
      <w:tr w:rsidR="006352C2" w:rsidRPr="006352C2" w14:paraId="2FF560B0" w14:textId="77777777" w:rsidTr="006352C2">
        <w:trPr>
          <w:gridAfter w:val="1"/>
          <w:wAfter w:w="6" w:type="dxa"/>
          <w:trHeight w:val="170"/>
        </w:trPr>
        <w:tc>
          <w:tcPr>
            <w:tcW w:w="3085" w:type="dxa"/>
            <w:tcBorders>
              <w:top w:val="nil"/>
              <w:left w:val="single" w:sz="4" w:space="0" w:color="auto"/>
              <w:bottom w:val="single" w:sz="4" w:space="0" w:color="auto"/>
              <w:right w:val="single" w:sz="4" w:space="0" w:color="auto"/>
            </w:tcBorders>
            <w:shd w:val="clear" w:color="auto" w:fill="auto"/>
            <w:vAlign w:val="bottom"/>
          </w:tcPr>
          <w:p w14:paraId="21F8DA96" w14:textId="77777777" w:rsidR="00904D71" w:rsidRPr="006352C2" w:rsidRDefault="00904D71" w:rsidP="008557D5">
            <w:pPr>
              <w:rPr>
                <w:sz w:val="28"/>
                <w:szCs w:val="28"/>
                <w:lang w:val="ru-RU" w:eastAsia="ru-RU"/>
              </w:rPr>
            </w:pPr>
            <w:r w:rsidRPr="006352C2">
              <w:rPr>
                <w:sz w:val="28"/>
                <w:szCs w:val="28"/>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62E67B51" w14:textId="77777777" w:rsidR="00904D71" w:rsidRPr="006352C2" w:rsidRDefault="00904D71" w:rsidP="008557D5">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3F15AF90" w14:textId="77777777" w:rsidR="00904D71" w:rsidRPr="006352C2" w:rsidRDefault="00904D71" w:rsidP="008557D5">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3DFCF8AF" w14:textId="77777777" w:rsidR="00904D71" w:rsidRPr="006352C2" w:rsidRDefault="00904D71" w:rsidP="008557D5">
            <w:pPr>
              <w:jc w:val="center"/>
              <w:rPr>
                <w:sz w:val="28"/>
                <w:szCs w:val="28"/>
                <w:lang w:val="ru-RU" w:eastAsia="ru-RU"/>
              </w:rPr>
            </w:pPr>
            <w:r w:rsidRPr="006352C2">
              <w:rPr>
                <w:sz w:val="28"/>
                <w:szCs w:val="28"/>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14:paraId="2CDD3575" w14:textId="77777777" w:rsidR="00904D71" w:rsidRPr="006352C2" w:rsidRDefault="00904D71" w:rsidP="008557D5">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3D5881DA" w14:textId="77777777" w:rsidR="00904D71" w:rsidRPr="006352C2" w:rsidRDefault="00904D71" w:rsidP="008557D5">
            <w:pPr>
              <w:jc w:val="center"/>
              <w:rPr>
                <w:sz w:val="28"/>
                <w:szCs w:val="28"/>
                <w:lang w:val="ru-RU" w:eastAsia="ru-RU"/>
              </w:rPr>
            </w:pPr>
            <w:r w:rsidRPr="006352C2">
              <w:rPr>
                <w:sz w:val="28"/>
                <w:szCs w:val="28"/>
                <w:lang w:val="ru-RU" w:eastAsia="ru-RU"/>
              </w:rPr>
              <w:t>01</w:t>
            </w:r>
          </w:p>
        </w:tc>
        <w:tc>
          <w:tcPr>
            <w:tcW w:w="1176" w:type="dxa"/>
            <w:tcBorders>
              <w:top w:val="nil"/>
              <w:left w:val="nil"/>
              <w:bottom w:val="single" w:sz="4" w:space="0" w:color="auto"/>
              <w:right w:val="single" w:sz="4" w:space="0" w:color="auto"/>
            </w:tcBorders>
            <w:shd w:val="clear" w:color="auto" w:fill="auto"/>
            <w:noWrap/>
            <w:vAlign w:val="bottom"/>
          </w:tcPr>
          <w:p w14:paraId="077A5274" w14:textId="77777777" w:rsidR="00904D71" w:rsidRPr="006352C2" w:rsidRDefault="00904D71" w:rsidP="008557D5">
            <w:pPr>
              <w:jc w:val="center"/>
              <w:rPr>
                <w:sz w:val="28"/>
                <w:szCs w:val="28"/>
                <w:lang w:val="ru-RU" w:eastAsia="ru-RU"/>
              </w:rPr>
            </w:pPr>
            <w:r w:rsidRPr="006352C2">
              <w:rPr>
                <w:sz w:val="28"/>
                <w:szCs w:val="28"/>
                <w:lang w:val="ru-RU" w:eastAsia="ru-RU"/>
              </w:rPr>
              <w:t>43010</w:t>
            </w:r>
          </w:p>
        </w:tc>
        <w:tc>
          <w:tcPr>
            <w:tcW w:w="721" w:type="dxa"/>
            <w:tcBorders>
              <w:top w:val="nil"/>
              <w:left w:val="nil"/>
              <w:bottom w:val="single" w:sz="4" w:space="0" w:color="auto"/>
              <w:right w:val="single" w:sz="4" w:space="0" w:color="auto"/>
            </w:tcBorders>
            <w:shd w:val="clear" w:color="auto" w:fill="auto"/>
            <w:noWrap/>
            <w:vAlign w:val="bottom"/>
          </w:tcPr>
          <w:p w14:paraId="7AB9DFD7" w14:textId="77777777" w:rsidR="00904D71" w:rsidRPr="006352C2" w:rsidRDefault="00904D71" w:rsidP="008557D5">
            <w:pPr>
              <w:jc w:val="center"/>
              <w:rPr>
                <w:sz w:val="28"/>
                <w:szCs w:val="28"/>
                <w:lang w:val="ru-RU" w:eastAsia="ru-RU"/>
              </w:rPr>
            </w:pPr>
            <w:r w:rsidRPr="006352C2">
              <w:rPr>
                <w:sz w:val="28"/>
                <w:szCs w:val="28"/>
                <w:lang w:val="ru-RU" w:eastAsia="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47CD21AF" w14:textId="77777777" w:rsidR="00904D71" w:rsidRPr="006352C2" w:rsidRDefault="00904D71" w:rsidP="008557D5">
            <w:pPr>
              <w:jc w:val="right"/>
              <w:rPr>
                <w:sz w:val="28"/>
                <w:szCs w:val="28"/>
                <w:lang w:val="ru-RU" w:eastAsia="ru-RU"/>
              </w:rPr>
            </w:pPr>
            <w:r w:rsidRPr="006352C2">
              <w:rPr>
                <w:sz w:val="28"/>
                <w:szCs w:val="28"/>
                <w:lang w:val="ru-RU" w:eastAsia="ru-RU"/>
              </w:rPr>
              <w:t>734,0</w:t>
            </w:r>
          </w:p>
        </w:tc>
        <w:tc>
          <w:tcPr>
            <w:tcW w:w="1076" w:type="dxa"/>
            <w:gridSpan w:val="2"/>
            <w:tcBorders>
              <w:top w:val="nil"/>
              <w:left w:val="nil"/>
              <w:bottom w:val="single" w:sz="4" w:space="0" w:color="auto"/>
              <w:right w:val="single" w:sz="4" w:space="0" w:color="auto"/>
            </w:tcBorders>
            <w:shd w:val="clear" w:color="auto" w:fill="FFFFFF"/>
            <w:vAlign w:val="bottom"/>
          </w:tcPr>
          <w:p w14:paraId="239203AD" w14:textId="77777777" w:rsidR="00904D71" w:rsidRPr="006352C2" w:rsidRDefault="00904D71" w:rsidP="008557D5">
            <w:pPr>
              <w:jc w:val="right"/>
              <w:rPr>
                <w:sz w:val="28"/>
                <w:szCs w:val="28"/>
                <w:lang w:val="ru-RU" w:eastAsia="ru-RU"/>
              </w:rPr>
            </w:pPr>
            <w:r w:rsidRPr="006352C2">
              <w:rPr>
                <w:sz w:val="28"/>
                <w:szCs w:val="28"/>
                <w:lang w:val="ru-RU" w:eastAsia="ru-RU"/>
              </w:rPr>
              <w:t>777,3</w:t>
            </w:r>
          </w:p>
        </w:tc>
        <w:tc>
          <w:tcPr>
            <w:tcW w:w="992" w:type="dxa"/>
            <w:gridSpan w:val="2"/>
            <w:tcBorders>
              <w:top w:val="nil"/>
              <w:left w:val="nil"/>
              <w:bottom w:val="single" w:sz="4" w:space="0" w:color="auto"/>
              <w:right w:val="single" w:sz="4" w:space="0" w:color="auto"/>
            </w:tcBorders>
            <w:shd w:val="clear" w:color="auto" w:fill="FFFFFF"/>
            <w:vAlign w:val="bottom"/>
          </w:tcPr>
          <w:p w14:paraId="33A3DA2B" w14:textId="77777777" w:rsidR="00904D71" w:rsidRPr="006352C2" w:rsidRDefault="00904D71" w:rsidP="008557D5">
            <w:pPr>
              <w:jc w:val="right"/>
              <w:rPr>
                <w:sz w:val="28"/>
                <w:szCs w:val="28"/>
                <w:lang w:val="ru-RU" w:eastAsia="ru-RU"/>
              </w:rPr>
            </w:pPr>
            <w:r w:rsidRPr="006352C2">
              <w:rPr>
                <w:sz w:val="28"/>
                <w:szCs w:val="28"/>
                <w:lang w:val="ru-RU" w:eastAsia="ru-RU"/>
              </w:rPr>
              <w:t>806,8</w:t>
            </w:r>
          </w:p>
        </w:tc>
      </w:tr>
      <w:tr w:rsidR="006352C2" w:rsidRPr="006352C2" w14:paraId="192F4EFD" w14:textId="77777777" w:rsidTr="006352C2">
        <w:trPr>
          <w:gridAfter w:val="1"/>
          <w:wAfter w:w="6" w:type="dxa"/>
          <w:trHeight w:val="275"/>
        </w:trPr>
        <w:tc>
          <w:tcPr>
            <w:tcW w:w="3085" w:type="dxa"/>
            <w:tcBorders>
              <w:top w:val="nil"/>
              <w:left w:val="single" w:sz="4" w:space="0" w:color="auto"/>
              <w:bottom w:val="single" w:sz="4" w:space="0" w:color="auto"/>
              <w:right w:val="single" w:sz="4" w:space="0" w:color="auto"/>
            </w:tcBorders>
            <w:shd w:val="clear" w:color="auto" w:fill="auto"/>
            <w:vAlign w:val="bottom"/>
          </w:tcPr>
          <w:p w14:paraId="738B1B33" w14:textId="77777777" w:rsidR="00904D71" w:rsidRPr="006352C2" w:rsidRDefault="00904D71" w:rsidP="008557D5">
            <w:pPr>
              <w:rPr>
                <w:sz w:val="28"/>
                <w:szCs w:val="28"/>
                <w:lang w:val="ru-RU" w:eastAsia="ru-RU"/>
              </w:rPr>
            </w:pPr>
            <w:r w:rsidRPr="006352C2">
              <w:rPr>
                <w:sz w:val="28"/>
                <w:szCs w:val="28"/>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3A9F5682" w14:textId="77777777" w:rsidR="00904D71" w:rsidRPr="006352C2" w:rsidRDefault="00904D71" w:rsidP="008557D5">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0DC6911F" w14:textId="77777777" w:rsidR="00904D71" w:rsidRPr="006352C2" w:rsidRDefault="00904D71" w:rsidP="008557D5">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15BA0837" w14:textId="77777777" w:rsidR="00904D71" w:rsidRPr="006352C2" w:rsidRDefault="00904D71" w:rsidP="008557D5">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1CD9D111" w14:textId="77777777" w:rsidR="00904D71" w:rsidRPr="006352C2" w:rsidRDefault="00904D71" w:rsidP="008557D5">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6B363DA8"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1AE856FC"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5E5DCC40"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F7190C3" w14:textId="77777777" w:rsidR="00904D71" w:rsidRPr="006352C2" w:rsidRDefault="00904D71" w:rsidP="008557D5">
            <w:pPr>
              <w:jc w:val="right"/>
              <w:rPr>
                <w:sz w:val="28"/>
                <w:szCs w:val="28"/>
                <w:lang w:val="ru-RU" w:eastAsia="ru-RU"/>
              </w:rPr>
            </w:pPr>
          </w:p>
        </w:tc>
        <w:tc>
          <w:tcPr>
            <w:tcW w:w="1076" w:type="dxa"/>
            <w:gridSpan w:val="2"/>
            <w:tcBorders>
              <w:top w:val="nil"/>
              <w:left w:val="nil"/>
              <w:bottom w:val="single" w:sz="4" w:space="0" w:color="auto"/>
              <w:right w:val="single" w:sz="4" w:space="0" w:color="auto"/>
            </w:tcBorders>
            <w:shd w:val="clear" w:color="auto" w:fill="FFFFFF"/>
            <w:vAlign w:val="bottom"/>
          </w:tcPr>
          <w:p w14:paraId="52CB56B1" w14:textId="77777777" w:rsidR="00904D71" w:rsidRPr="006352C2" w:rsidRDefault="00904D71" w:rsidP="008557D5">
            <w:pPr>
              <w:jc w:val="right"/>
              <w:rPr>
                <w:sz w:val="28"/>
                <w:szCs w:val="28"/>
                <w:lang w:val="ru-RU" w:eastAsia="ru-RU"/>
              </w:rPr>
            </w:pPr>
          </w:p>
        </w:tc>
        <w:tc>
          <w:tcPr>
            <w:tcW w:w="992" w:type="dxa"/>
            <w:gridSpan w:val="2"/>
            <w:tcBorders>
              <w:top w:val="nil"/>
              <w:left w:val="nil"/>
              <w:bottom w:val="single" w:sz="4" w:space="0" w:color="auto"/>
              <w:right w:val="single" w:sz="4" w:space="0" w:color="auto"/>
            </w:tcBorders>
            <w:shd w:val="clear" w:color="auto" w:fill="FFFFFF"/>
            <w:vAlign w:val="bottom"/>
          </w:tcPr>
          <w:p w14:paraId="5DC99393" w14:textId="77777777" w:rsidR="00904D71" w:rsidRPr="006352C2" w:rsidRDefault="00904D71" w:rsidP="008557D5">
            <w:pPr>
              <w:jc w:val="right"/>
              <w:rPr>
                <w:sz w:val="28"/>
                <w:szCs w:val="28"/>
                <w:lang w:val="ru-RU" w:eastAsia="ru-RU"/>
              </w:rPr>
            </w:pPr>
          </w:p>
        </w:tc>
      </w:tr>
      <w:tr w:rsidR="006352C2" w:rsidRPr="006352C2" w14:paraId="3D700701" w14:textId="77777777" w:rsidTr="006352C2">
        <w:trPr>
          <w:gridAfter w:val="1"/>
          <w:wAfter w:w="6" w:type="dxa"/>
          <w:trHeight w:val="945"/>
        </w:trPr>
        <w:tc>
          <w:tcPr>
            <w:tcW w:w="3085" w:type="dxa"/>
            <w:tcBorders>
              <w:top w:val="nil"/>
              <w:left w:val="single" w:sz="4" w:space="0" w:color="auto"/>
              <w:bottom w:val="single" w:sz="4" w:space="0" w:color="auto"/>
              <w:right w:val="single" w:sz="4" w:space="0" w:color="auto"/>
            </w:tcBorders>
            <w:shd w:val="clear" w:color="auto" w:fill="auto"/>
            <w:vAlign w:val="bottom"/>
          </w:tcPr>
          <w:p w14:paraId="46F5F88E" w14:textId="77777777" w:rsidR="00904D71" w:rsidRPr="006352C2" w:rsidRDefault="00904D71" w:rsidP="008557D5">
            <w:pPr>
              <w:rPr>
                <w:sz w:val="28"/>
                <w:szCs w:val="28"/>
                <w:lang w:val="ru-RU" w:eastAsia="ru-RU"/>
              </w:rPr>
            </w:pPr>
            <w:r w:rsidRPr="006352C2">
              <w:rPr>
                <w:sz w:val="28"/>
                <w:szCs w:val="28"/>
                <w:lang w:val="ru-RU" w:eastAsia="ru-RU"/>
              </w:rPr>
              <w:t xml:space="preserve">Непрограммные расходы в рамках </w:t>
            </w:r>
            <w:proofErr w:type="gramStart"/>
            <w:r w:rsidRPr="006352C2">
              <w:rPr>
                <w:sz w:val="28"/>
                <w:szCs w:val="28"/>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654D45B6" w14:textId="77777777" w:rsidR="00904D71" w:rsidRPr="006352C2" w:rsidRDefault="00904D71" w:rsidP="008557D5">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6078470F" w14:textId="77777777" w:rsidR="00904D71" w:rsidRPr="006352C2" w:rsidRDefault="00904D71" w:rsidP="008557D5">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014AF287" w14:textId="77777777" w:rsidR="00904D71" w:rsidRPr="006352C2" w:rsidRDefault="00904D71" w:rsidP="008557D5">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3346E3FC" w14:textId="77777777" w:rsidR="00904D71" w:rsidRPr="006352C2" w:rsidRDefault="00904D71" w:rsidP="008557D5">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41A50434"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729F1312"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5BAB8955"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5EC05C04" w14:textId="77777777" w:rsidR="00904D71" w:rsidRPr="006352C2" w:rsidRDefault="00904D71" w:rsidP="008557D5">
            <w:pPr>
              <w:jc w:val="right"/>
              <w:rPr>
                <w:sz w:val="28"/>
                <w:szCs w:val="28"/>
                <w:lang w:val="ru-RU" w:eastAsia="ru-RU"/>
              </w:rPr>
            </w:pPr>
          </w:p>
        </w:tc>
        <w:tc>
          <w:tcPr>
            <w:tcW w:w="1076" w:type="dxa"/>
            <w:gridSpan w:val="2"/>
            <w:tcBorders>
              <w:top w:val="nil"/>
              <w:left w:val="nil"/>
              <w:bottom w:val="single" w:sz="4" w:space="0" w:color="auto"/>
              <w:right w:val="single" w:sz="4" w:space="0" w:color="auto"/>
            </w:tcBorders>
            <w:shd w:val="clear" w:color="auto" w:fill="FFFFFF"/>
            <w:vAlign w:val="bottom"/>
          </w:tcPr>
          <w:p w14:paraId="1496F300" w14:textId="77777777" w:rsidR="00904D71" w:rsidRPr="006352C2" w:rsidRDefault="00904D71" w:rsidP="008557D5">
            <w:pPr>
              <w:jc w:val="right"/>
              <w:rPr>
                <w:sz w:val="28"/>
                <w:szCs w:val="28"/>
                <w:lang w:val="ru-RU" w:eastAsia="ru-RU"/>
              </w:rPr>
            </w:pPr>
          </w:p>
        </w:tc>
        <w:tc>
          <w:tcPr>
            <w:tcW w:w="992" w:type="dxa"/>
            <w:gridSpan w:val="2"/>
            <w:tcBorders>
              <w:top w:val="nil"/>
              <w:left w:val="nil"/>
              <w:bottom w:val="single" w:sz="4" w:space="0" w:color="auto"/>
              <w:right w:val="single" w:sz="4" w:space="0" w:color="auto"/>
            </w:tcBorders>
            <w:shd w:val="clear" w:color="auto" w:fill="FFFFFF"/>
            <w:vAlign w:val="bottom"/>
          </w:tcPr>
          <w:p w14:paraId="7DF50FE7" w14:textId="77777777" w:rsidR="00904D71" w:rsidRPr="006352C2" w:rsidRDefault="00904D71" w:rsidP="008557D5">
            <w:pPr>
              <w:jc w:val="right"/>
              <w:rPr>
                <w:sz w:val="28"/>
                <w:szCs w:val="28"/>
                <w:lang w:val="ru-RU" w:eastAsia="ru-RU"/>
              </w:rPr>
            </w:pPr>
          </w:p>
        </w:tc>
      </w:tr>
      <w:tr w:rsidR="006352C2" w:rsidRPr="006352C2" w14:paraId="3A712FE8"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0DC99565" w14:textId="77777777" w:rsidR="00904D71" w:rsidRPr="006352C2" w:rsidRDefault="00904D71" w:rsidP="008557D5">
            <w:pPr>
              <w:rPr>
                <w:sz w:val="28"/>
                <w:szCs w:val="28"/>
                <w:lang w:val="ru-RU" w:eastAsia="ru-RU"/>
              </w:rPr>
            </w:pPr>
            <w:r w:rsidRPr="006352C2">
              <w:rPr>
                <w:sz w:val="28"/>
                <w:szCs w:val="28"/>
                <w:lang w:val="ru-RU"/>
              </w:rPr>
              <w:t xml:space="preserve">Осуществление полномочий по сохранению, использованию и популяризации объектов культурного наследия (памятников истории и культуры), </w:t>
            </w:r>
            <w:r w:rsidRPr="006352C2">
              <w:rPr>
                <w:sz w:val="28"/>
                <w:szCs w:val="28"/>
                <w:lang w:val="ru-RU"/>
              </w:rPr>
              <w:lastRenderedPageBreak/>
              <w:t>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40" w:type="dxa"/>
            <w:tcBorders>
              <w:top w:val="nil"/>
              <w:left w:val="nil"/>
              <w:bottom w:val="single" w:sz="4" w:space="0" w:color="auto"/>
              <w:right w:val="single" w:sz="4" w:space="0" w:color="auto"/>
            </w:tcBorders>
            <w:shd w:val="clear" w:color="auto" w:fill="auto"/>
            <w:noWrap/>
            <w:vAlign w:val="bottom"/>
          </w:tcPr>
          <w:p w14:paraId="097509FA" w14:textId="77777777" w:rsidR="00904D71" w:rsidRPr="006352C2" w:rsidRDefault="00904D71" w:rsidP="008557D5">
            <w:pPr>
              <w:jc w:val="center"/>
              <w:rPr>
                <w:sz w:val="28"/>
                <w:szCs w:val="28"/>
                <w:lang w:val="ru-RU" w:eastAsia="ru-RU"/>
              </w:rPr>
            </w:pPr>
            <w:r w:rsidRPr="006352C2">
              <w:rPr>
                <w:sz w:val="28"/>
                <w:szCs w:val="28"/>
                <w:lang w:val="ru-RU" w:eastAsia="ru-RU"/>
              </w:rPr>
              <w:lastRenderedPageBreak/>
              <w:t>05</w:t>
            </w:r>
          </w:p>
        </w:tc>
        <w:tc>
          <w:tcPr>
            <w:tcW w:w="540" w:type="dxa"/>
            <w:tcBorders>
              <w:top w:val="nil"/>
              <w:left w:val="nil"/>
              <w:bottom w:val="single" w:sz="4" w:space="0" w:color="auto"/>
              <w:right w:val="single" w:sz="4" w:space="0" w:color="auto"/>
            </w:tcBorders>
            <w:shd w:val="clear" w:color="auto" w:fill="auto"/>
            <w:noWrap/>
            <w:vAlign w:val="bottom"/>
          </w:tcPr>
          <w:p w14:paraId="6A0C7DD4" w14:textId="77777777" w:rsidR="00904D71" w:rsidRPr="006352C2" w:rsidRDefault="00904D71" w:rsidP="008557D5">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7C442F30" w14:textId="77777777" w:rsidR="00904D71" w:rsidRPr="006352C2" w:rsidRDefault="00904D71" w:rsidP="008557D5">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5ED34A55" w14:textId="77777777" w:rsidR="00904D71" w:rsidRPr="006352C2" w:rsidRDefault="00904D71" w:rsidP="008557D5">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6AD78F7E" w14:textId="77777777" w:rsidR="00904D71" w:rsidRPr="006352C2" w:rsidRDefault="00904D71" w:rsidP="008557D5">
            <w:pPr>
              <w:jc w:val="center"/>
              <w:rPr>
                <w:sz w:val="28"/>
                <w:szCs w:val="28"/>
                <w:lang w:val="ru-RU" w:eastAsia="ru-RU"/>
              </w:rPr>
            </w:pPr>
            <w:r w:rsidRPr="006352C2">
              <w:rPr>
                <w:sz w:val="28"/>
                <w:szCs w:val="28"/>
                <w:lang w:val="ru-RU" w:eastAsia="ru-RU"/>
              </w:rPr>
              <w:t>00</w:t>
            </w:r>
          </w:p>
        </w:tc>
        <w:tc>
          <w:tcPr>
            <w:tcW w:w="1176" w:type="dxa"/>
            <w:tcBorders>
              <w:top w:val="nil"/>
              <w:left w:val="nil"/>
              <w:bottom w:val="single" w:sz="4" w:space="0" w:color="auto"/>
              <w:right w:val="single" w:sz="4" w:space="0" w:color="auto"/>
            </w:tcBorders>
            <w:shd w:val="clear" w:color="auto" w:fill="auto"/>
            <w:noWrap/>
            <w:vAlign w:val="bottom"/>
          </w:tcPr>
          <w:p w14:paraId="6AA8D533" w14:textId="77777777" w:rsidR="00904D71" w:rsidRPr="006352C2" w:rsidRDefault="00904D71" w:rsidP="008557D5">
            <w:pPr>
              <w:jc w:val="center"/>
              <w:rPr>
                <w:sz w:val="28"/>
                <w:szCs w:val="28"/>
                <w:lang w:val="ru-RU" w:eastAsia="ru-RU"/>
              </w:rPr>
            </w:pPr>
            <w:r w:rsidRPr="006352C2">
              <w:rPr>
                <w:sz w:val="28"/>
                <w:szCs w:val="28"/>
                <w:lang w:val="ru-RU" w:eastAsia="ru-RU"/>
              </w:rPr>
              <w:t>44104</w:t>
            </w:r>
          </w:p>
        </w:tc>
        <w:tc>
          <w:tcPr>
            <w:tcW w:w="721" w:type="dxa"/>
            <w:tcBorders>
              <w:top w:val="nil"/>
              <w:left w:val="nil"/>
              <w:bottom w:val="single" w:sz="4" w:space="0" w:color="auto"/>
              <w:right w:val="single" w:sz="4" w:space="0" w:color="auto"/>
            </w:tcBorders>
            <w:shd w:val="clear" w:color="auto" w:fill="auto"/>
            <w:noWrap/>
            <w:vAlign w:val="bottom"/>
          </w:tcPr>
          <w:p w14:paraId="6A07EC40"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CFF5493" w14:textId="77777777" w:rsidR="00904D71" w:rsidRPr="006352C2" w:rsidRDefault="00904D71" w:rsidP="008557D5">
            <w:pPr>
              <w:jc w:val="right"/>
              <w:rPr>
                <w:sz w:val="28"/>
                <w:szCs w:val="28"/>
                <w:lang w:val="ru-RU" w:eastAsia="ru-RU"/>
              </w:rPr>
            </w:pPr>
          </w:p>
        </w:tc>
        <w:tc>
          <w:tcPr>
            <w:tcW w:w="1076" w:type="dxa"/>
            <w:gridSpan w:val="2"/>
            <w:tcBorders>
              <w:top w:val="nil"/>
              <w:left w:val="nil"/>
              <w:bottom w:val="single" w:sz="4" w:space="0" w:color="auto"/>
              <w:right w:val="single" w:sz="4" w:space="0" w:color="auto"/>
            </w:tcBorders>
            <w:shd w:val="clear" w:color="auto" w:fill="FFFFFF"/>
            <w:vAlign w:val="bottom"/>
          </w:tcPr>
          <w:p w14:paraId="7A5C78DF" w14:textId="77777777" w:rsidR="00904D71" w:rsidRPr="006352C2" w:rsidRDefault="00904D71" w:rsidP="008557D5">
            <w:pPr>
              <w:jc w:val="right"/>
              <w:rPr>
                <w:sz w:val="28"/>
                <w:szCs w:val="28"/>
                <w:lang w:val="ru-RU" w:eastAsia="ru-RU"/>
              </w:rPr>
            </w:pPr>
          </w:p>
        </w:tc>
        <w:tc>
          <w:tcPr>
            <w:tcW w:w="992" w:type="dxa"/>
            <w:gridSpan w:val="2"/>
            <w:tcBorders>
              <w:top w:val="nil"/>
              <w:left w:val="nil"/>
              <w:bottom w:val="single" w:sz="4" w:space="0" w:color="auto"/>
              <w:right w:val="single" w:sz="4" w:space="0" w:color="auto"/>
            </w:tcBorders>
            <w:shd w:val="clear" w:color="auto" w:fill="FFFFFF"/>
            <w:vAlign w:val="bottom"/>
          </w:tcPr>
          <w:p w14:paraId="4895EB50" w14:textId="77777777" w:rsidR="00904D71" w:rsidRPr="006352C2" w:rsidRDefault="00904D71" w:rsidP="008557D5">
            <w:pPr>
              <w:jc w:val="right"/>
              <w:rPr>
                <w:sz w:val="28"/>
                <w:szCs w:val="28"/>
                <w:lang w:val="ru-RU" w:eastAsia="ru-RU"/>
              </w:rPr>
            </w:pPr>
          </w:p>
        </w:tc>
      </w:tr>
      <w:tr w:rsidR="006352C2" w:rsidRPr="006352C2" w14:paraId="76DA2664"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2347BAF0" w14:textId="77777777" w:rsidR="00904D71" w:rsidRPr="006352C2" w:rsidRDefault="00904D71" w:rsidP="008557D5">
            <w:pPr>
              <w:rPr>
                <w:sz w:val="28"/>
                <w:szCs w:val="28"/>
                <w:lang w:val="ru-RU" w:eastAsia="ru-RU"/>
              </w:rPr>
            </w:pPr>
            <w:r w:rsidRPr="006352C2">
              <w:rPr>
                <w:sz w:val="28"/>
                <w:szCs w:val="28"/>
                <w:lang w:val="ru-RU" w:eastAsia="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11DB52FF" w14:textId="77777777" w:rsidR="00904D71" w:rsidRPr="006352C2" w:rsidRDefault="00904D71" w:rsidP="008557D5">
            <w:pPr>
              <w:jc w:val="center"/>
              <w:rPr>
                <w:sz w:val="28"/>
                <w:szCs w:val="28"/>
                <w:lang w:val="ru-RU" w:eastAsia="ru-RU"/>
              </w:rPr>
            </w:pPr>
            <w:r w:rsidRPr="006352C2">
              <w:rPr>
                <w:sz w:val="28"/>
                <w:szCs w:val="28"/>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14:paraId="260BB0E4" w14:textId="77777777" w:rsidR="00904D71" w:rsidRPr="006352C2" w:rsidRDefault="00904D71" w:rsidP="008557D5">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298DF3C5" w14:textId="77777777" w:rsidR="00904D71" w:rsidRPr="006352C2" w:rsidRDefault="00904D71" w:rsidP="008557D5">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45CD9758" w14:textId="77777777" w:rsidR="00904D71" w:rsidRPr="006352C2" w:rsidRDefault="00904D71" w:rsidP="008557D5">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7B33EF72" w14:textId="77777777" w:rsidR="00904D71" w:rsidRPr="006352C2" w:rsidRDefault="00904D71" w:rsidP="008557D5">
            <w:pPr>
              <w:jc w:val="center"/>
              <w:rPr>
                <w:sz w:val="28"/>
                <w:szCs w:val="28"/>
                <w:lang w:val="ru-RU" w:eastAsia="ru-RU"/>
              </w:rPr>
            </w:pPr>
            <w:r w:rsidRPr="006352C2">
              <w:rPr>
                <w:sz w:val="28"/>
                <w:szCs w:val="28"/>
                <w:lang w:val="ru-RU" w:eastAsia="ru-RU"/>
              </w:rPr>
              <w:t>00</w:t>
            </w:r>
          </w:p>
        </w:tc>
        <w:tc>
          <w:tcPr>
            <w:tcW w:w="1176" w:type="dxa"/>
            <w:tcBorders>
              <w:top w:val="nil"/>
              <w:left w:val="nil"/>
              <w:bottom w:val="single" w:sz="4" w:space="0" w:color="auto"/>
              <w:right w:val="single" w:sz="4" w:space="0" w:color="auto"/>
            </w:tcBorders>
            <w:shd w:val="clear" w:color="auto" w:fill="auto"/>
            <w:noWrap/>
            <w:vAlign w:val="bottom"/>
          </w:tcPr>
          <w:p w14:paraId="1275D883" w14:textId="77777777" w:rsidR="00904D71" w:rsidRPr="006352C2" w:rsidRDefault="00904D71" w:rsidP="008557D5">
            <w:pPr>
              <w:jc w:val="center"/>
              <w:rPr>
                <w:sz w:val="28"/>
                <w:szCs w:val="28"/>
                <w:lang w:val="ru-RU" w:eastAsia="ru-RU"/>
              </w:rPr>
            </w:pPr>
            <w:r w:rsidRPr="006352C2">
              <w:rPr>
                <w:sz w:val="28"/>
                <w:szCs w:val="28"/>
                <w:lang w:val="ru-RU" w:eastAsia="ru-RU"/>
              </w:rPr>
              <w:t>44104</w:t>
            </w:r>
          </w:p>
        </w:tc>
        <w:tc>
          <w:tcPr>
            <w:tcW w:w="721" w:type="dxa"/>
            <w:tcBorders>
              <w:top w:val="nil"/>
              <w:left w:val="nil"/>
              <w:bottom w:val="single" w:sz="4" w:space="0" w:color="auto"/>
              <w:right w:val="single" w:sz="4" w:space="0" w:color="auto"/>
            </w:tcBorders>
            <w:shd w:val="clear" w:color="auto" w:fill="auto"/>
            <w:noWrap/>
            <w:vAlign w:val="bottom"/>
          </w:tcPr>
          <w:p w14:paraId="4DFFC2E0" w14:textId="77777777" w:rsidR="00904D71" w:rsidRPr="006352C2" w:rsidRDefault="00904D71" w:rsidP="008557D5">
            <w:pPr>
              <w:jc w:val="center"/>
              <w:rPr>
                <w:sz w:val="28"/>
                <w:szCs w:val="28"/>
                <w:lang w:val="ru-RU" w:eastAsia="ru-RU"/>
              </w:rPr>
            </w:pPr>
            <w:r w:rsidRPr="006352C2">
              <w:rPr>
                <w:sz w:val="28"/>
                <w:szCs w:val="28"/>
                <w:lang w:val="ru-RU" w:eastAsia="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67E3E86F" w14:textId="77777777" w:rsidR="00904D71" w:rsidRPr="006352C2" w:rsidRDefault="00904D71" w:rsidP="008557D5">
            <w:pPr>
              <w:jc w:val="right"/>
              <w:rPr>
                <w:sz w:val="28"/>
                <w:szCs w:val="28"/>
                <w:lang w:val="ru-RU" w:eastAsia="ru-RU"/>
              </w:rPr>
            </w:pPr>
          </w:p>
        </w:tc>
        <w:tc>
          <w:tcPr>
            <w:tcW w:w="1076" w:type="dxa"/>
            <w:gridSpan w:val="2"/>
            <w:tcBorders>
              <w:top w:val="nil"/>
              <w:left w:val="nil"/>
              <w:bottom w:val="single" w:sz="4" w:space="0" w:color="auto"/>
              <w:right w:val="single" w:sz="4" w:space="0" w:color="auto"/>
            </w:tcBorders>
            <w:shd w:val="clear" w:color="auto" w:fill="FFFFFF"/>
            <w:vAlign w:val="bottom"/>
          </w:tcPr>
          <w:p w14:paraId="2D58DB18" w14:textId="77777777" w:rsidR="00904D71" w:rsidRPr="006352C2" w:rsidRDefault="00904D71" w:rsidP="008557D5">
            <w:pPr>
              <w:jc w:val="right"/>
              <w:rPr>
                <w:sz w:val="28"/>
                <w:szCs w:val="28"/>
                <w:lang w:val="ru-RU" w:eastAsia="ru-RU"/>
              </w:rPr>
            </w:pPr>
          </w:p>
        </w:tc>
        <w:tc>
          <w:tcPr>
            <w:tcW w:w="992" w:type="dxa"/>
            <w:gridSpan w:val="2"/>
            <w:tcBorders>
              <w:top w:val="nil"/>
              <w:left w:val="nil"/>
              <w:bottom w:val="single" w:sz="4" w:space="0" w:color="auto"/>
              <w:right w:val="single" w:sz="4" w:space="0" w:color="auto"/>
            </w:tcBorders>
            <w:shd w:val="clear" w:color="auto" w:fill="FFFFFF"/>
            <w:vAlign w:val="bottom"/>
          </w:tcPr>
          <w:p w14:paraId="44D9E95B" w14:textId="77777777" w:rsidR="00904D71" w:rsidRPr="006352C2" w:rsidRDefault="00904D71" w:rsidP="008557D5">
            <w:pPr>
              <w:jc w:val="right"/>
              <w:rPr>
                <w:sz w:val="28"/>
                <w:szCs w:val="28"/>
                <w:lang w:val="ru-RU" w:eastAsia="ru-RU"/>
              </w:rPr>
            </w:pPr>
          </w:p>
        </w:tc>
      </w:tr>
      <w:tr w:rsidR="006352C2" w:rsidRPr="006352C2" w14:paraId="7A70FEF0"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29FFBE78" w14:textId="77777777" w:rsidR="00904D71" w:rsidRPr="006352C2" w:rsidRDefault="00904D71" w:rsidP="008557D5">
            <w:pPr>
              <w:rPr>
                <w:sz w:val="28"/>
                <w:szCs w:val="28"/>
                <w:lang w:val="ru-RU" w:eastAsia="ru-RU"/>
              </w:rPr>
            </w:pPr>
            <w:r w:rsidRPr="006352C2">
              <w:rPr>
                <w:sz w:val="28"/>
                <w:szCs w:val="28"/>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533ACA0C" w14:textId="77777777" w:rsidR="00904D71" w:rsidRPr="006352C2" w:rsidRDefault="00904D71" w:rsidP="008557D5">
            <w:pPr>
              <w:jc w:val="center"/>
              <w:rPr>
                <w:sz w:val="28"/>
                <w:szCs w:val="28"/>
                <w:lang w:val="ru-RU" w:eastAsia="ru-RU"/>
              </w:rPr>
            </w:pPr>
            <w:r w:rsidRPr="006352C2">
              <w:rPr>
                <w:sz w:val="28"/>
                <w:szCs w:val="28"/>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14:paraId="11662101" w14:textId="77777777" w:rsidR="00904D71" w:rsidRPr="006352C2" w:rsidRDefault="00904D71" w:rsidP="008557D5">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160CD365" w14:textId="77777777" w:rsidR="00904D71" w:rsidRPr="006352C2" w:rsidRDefault="00904D71" w:rsidP="008557D5">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05168DBB" w14:textId="77777777" w:rsidR="00904D71" w:rsidRPr="006352C2" w:rsidRDefault="00904D71" w:rsidP="008557D5">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4D47EFB6"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5BC3FC79"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08B98241"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FC6B85A" w14:textId="77777777" w:rsidR="00904D71" w:rsidRPr="006352C2" w:rsidRDefault="00904D71" w:rsidP="008557D5">
            <w:pPr>
              <w:jc w:val="right"/>
              <w:rPr>
                <w:sz w:val="28"/>
                <w:szCs w:val="28"/>
                <w:lang w:val="ru-RU" w:eastAsia="ru-RU"/>
              </w:rPr>
            </w:pPr>
            <w:r w:rsidRPr="006352C2">
              <w:rPr>
                <w:sz w:val="28"/>
                <w:szCs w:val="28"/>
                <w:lang w:val="ru-RU" w:eastAsia="ru-RU"/>
              </w:rPr>
              <w:t>3,7</w:t>
            </w:r>
          </w:p>
        </w:tc>
        <w:tc>
          <w:tcPr>
            <w:tcW w:w="1076" w:type="dxa"/>
            <w:gridSpan w:val="2"/>
            <w:tcBorders>
              <w:top w:val="nil"/>
              <w:left w:val="nil"/>
              <w:bottom w:val="single" w:sz="4" w:space="0" w:color="auto"/>
              <w:right w:val="single" w:sz="4" w:space="0" w:color="auto"/>
            </w:tcBorders>
            <w:shd w:val="clear" w:color="auto" w:fill="FFFFFF"/>
            <w:vAlign w:val="bottom"/>
          </w:tcPr>
          <w:p w14:paraId="159B2C24" w14:textId="77777777" w:rsidR="00904D71" w:rsidRPr="006352C2" w:rsidRDefault="00904D71" w:rsidP="008557D5">
            <w:pPr>
              <w:jc w:val="right"/>
              <w:rPr>
                <w:sz w:val="28"/>
                <w:szCs w:val="28"/>
                <w:lang w:val="ru-RU" w:eastAsia="ru-RU"/>
              </w:rPr>
            </w:pPr>
            <w:r w:rsidRPr="006352C2">
              <w:rPr>
                <w:sz w:val="28"/>
                <w:szCs w:val="28"/>
                <w:lang w:val="ru-RU" w:eastAsia="ru-RU"/>
              </w:rPr>
              <w:t>3,7</w:t>
            </w:r>
          </w:p>
        </w:tc>
        <w:tc>
          <w:tcPr>
            <w:tcW w:w="992" w:type="dxa"/>
            <w:gridSpan w:val="2"/>
            <w:tcBorders>
              <w:top w:val="nil"/>
              <w:left w:val="nil"/>
              <w:bottom w:val="single" w:sz="4" w:space="0" w:color="auto"/>
              <w:right w:val="single" w:sz="4" w:space="0" w:color="auto"/>
            </w:tcBorders>
            <w:shd w:val="clear" w:color="auto" w:fill="FFFFFF"/>
            <w:vAlign w:val="bottom"/>
          </w:tcPr>
          <w:p w14:paraId="7CF91394" w14:textId="77777777" w:rsidR="00904D71" w:rsidRPr="006352C2" w:rsidRDefault="00904D71" w:rsidP="008557D5">
            <w:pPr>
              <w:jc w:val="right"/>
              <w:rPr>
                <w:sz w:val="28"/>
                <w:szCs w:val="28"/>
                <w:lang w:val="ru-RU" w:eastAsia="ru-RU"/>
              </w:rPr>
            </w:pPr>
            <w:r w:rsidRPr="006352C2">
              <w:rPr>
                <w:sz w:val="28"/>
                <w:szCs w:val="28"/>
                <w:lang w:val="ru-RU" w:eastAsia="ru-RU"/>
              </w:rPr>
              <w:t>2,5</w:t>
            </w:r>
          </w:p>
        </w:tc>
      </w:tr>
      <w:tr w:rsidR="006352C2" w:rsidRPr="006352C2" w14:paraId="4094CDF8"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5BF125DC" w14:textId="77777777" w:rsidR="00904D71" w:rsidRPr="006352C2" w:rsidRDefault="00904D71" w:rsidP="008557D5">
            <w:pPr>
              <w:rPr>
                <w:sz w:val="28"/>
                <w:szCs w:val="28"/>
                <w:lang w:val="ru-RU" w:eastAsia="ru-RU"/>
              </w:rPr>
            </w:pPr>
            <w:r w:rsidRPr="006352C2">
              <w:rPr>
                <w:sz w:val="28"/>
                <w:szCs w:val="28"/>
                <w:lang w:val="ru-RU" w:eastAsia="ru-RU"/>
              </w:rPr>
              <w:t xml:space="preserve">Непрограммные расходы в рамках </w:t>
            </w:r>
            <w:proofErr w:type="gramStart"/>
            <w:r w:rsidRPr="006352C2">
              <w:rPr>
                <w:sz w:val="28"/>
                <w:szCs w:val="28"/>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4D465FAF" w14:textId="77777777" w:rsidR="00904D71" w:rsidRPr="006352C2" w:rsidRDefault="00904D71" w:rsidP="008557D5">
            <w:pPr>
              <w:jc w:val="center"/>
              <w:rPr>
                <w:sz w:val="28"/>
                <w:szCs w:val="28"/>
                <w:lang w:val="ru-RU" w:eastAsia="ru-RU"/>
              </w:rPr>
            </w:pPr>
            <w:r w:rsidRPr="006352C2">
              <w:rPr>
                <w:sz w:val="28"/>
                <w:szCs w:val="28"/>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14:paraId="1FD19298" w14:textId="77777777" w:rsidR="00904D71" w:rsidRPr="006352C2" w:rsidRDefault="00904D71" w:rsidP="008557D5">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45F198C6" w14:textId="77777777" w:rsidR="00904D71" w:rsidRPr="006352C2" w:rsidRDefault="00904D71" w:rsidP="008557D5">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607ECFAD" w14:textId="77777777" w:rsidR="00904D71" w:rsidRPr="006352C2" w:rsidRDefault="00904D71" w:rsidP="008557D5">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7BF20153"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0E29D96C"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7686B8E8"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297090B9" w14:textId="77777777" w:rsidR="00904D71" w:rsidRPr="006352C2" w:rsidRDefault="00904D71" w:rsidP="008557D5">
            <w:pPr>
              <w:jc w:val="right"/>
              <w:rPr>
                <w:sz w:val="28"/>
                <w:szCs w:val="28"/>
                <w:lang w:val="ru-RU" w:eastAsia="ru-RU"/>
              </w:rPr>
            </w:pPr>
            <w:r w:rsidRPr="006352C2">
              <w:rPr>
                <w:sz w:val="28"/>
                <w:szCs w:val="28"/>
                <w:lang w:val="ru-RU" w:eastAsia="ru-RU"/>
              </w:rPr>
              <w:t>3,7</w:t>
            </w:r>
          </w:p>
        </w:tc>
        <w:tc>
          <w:tcPr>
            <w:tcW w:w="1076" w:type="dxa"/>
            <w:gridSpan w:val="2"/>
            <w:tcBorders>
              <w:top w:val="nil"/>
              <w:left w:val="nil"/>
              <w:bottom w:val="single" w:sz="4" w:space="0" w:color="auto"/>
              <w:right w:val="single" w:sz="4" w:space="0" w:color="auto"/>
            </w:tcBorders>
            <w:shd w:val="clear" w:color="auto" w:fill="FFFFFF"/>
            <w:vAlign w:val="bottom"/>
          </w:tcPr>
          <w:p w14:paraId="5E6CC72C" w14:textId="77777777" w:rsidR="00904D71" w:rsidRPr="006352C2" w:rsidRDefault="00904D71" w:rsidP="008557D5">
            <w:pPr>
              <w:jc w:val="right"/>
              <w:rPr>
                <w:sz w:val="28"/>
                <w:szCs w:val="28"/>
                <w:lang w:val="ru-RU" w:eastAsia="ru-RU"/>
              </w:rPr>
            </w:pPr>
            <w:r w:rsidRPr="006352C2">
              <w:rPr>
                <w:sz w:val="28"/>
                <w:szCs w:val="28"/>
                <w:lang w:val="ru-RU" w:eastAsia="ru-RU"/>
              </w:rPr>
              <w:t>3,7</w:t>
            </w:r>
          </w:p>
        </w:tc>
        <w:tc>
          <w:tcPr>
            <w:tcW w:w="992" w:type="dxa"/>
            <w:gridSpan w:val="2"/>
            <w:tcBorders>
              <w:top w:val="nil"/>
              <w:left w:val="nil"/>
              <w:bottom w:val="single" w:sz="4" w:space="0" w:color="auto"/>
              <w:right w:val="single" w:sz="4" w:space="0" w:color="auto"/>
            </w:tcBorders>
            <w:shd w:val="clear" w:color="auto" w:fill="FFFFFF"/>
            <w:vAlign w:val="bottom"/>
          </w:tcPr>
          <w:p w14:paraId="0E21C525" w14:textId="77777777" w:rsidR="00904D71" w:rsidRPr="006352C2" w:rsidRDefault="00904D71" w:rsidP="008557D5">
            <w:pPr>
              <w:jc w:val="right"/>
              <w:rPr>
                <w:sz w:val="28"/>
                <w:szCs w:val="28"/>
                <w:lang w:val="ru-RU" w:eastAsia="ru-RU"/>
              </w:rPr>
            </w:pPr>
            <w:r w:rsidRPr="006352C2">
              <w:rPr>
                <w:sz w:val="28"/>
                <w:szCs w:val="28"/>
                <w:lang w:val="ru-RU" w:eastAsia="ru-RU"/>
              </w:rPr>
              <w:t>2,5</w:t>
            </w:r>
          </w:p>
        </w:tc>
      </w:tr>
      <w:tr w:rsidR="006352C2" w:rsidRPr="006352C2" w14:paraId="652E09BD"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27AE7F68" w14:textId="77777777" w:rsidR="00904D71" w:rsidRPr="006352C2" w:rsidRDefault="00904D71" w:rsidP="008557D5">
            <w:pPr>
              <w:rPr>
                <w:sz w:val="28"/>
                <w:szCs w:val="28"/>
                <w:lang w:val="ru-RU" w:eastAsia="ru-RU"/>
              </w:rPr>
            </w:pPr>
            <w:r w:rsidRPr="006352C2">
              <w:rPr>
                <w:sz w:val="28"/>
                <w:szCs w:val="28"/>
                <w:lang w:val="ru-RU" w:eastAsia="ru-RU"/>
              </w:rPr>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540" w:type="dxa"/>
            <w:tcBorders>
              <w:top w:val="nil"/>
              <w:left w:val="nil"/>
              <w:bottom w:val="single" w:sz="4" w:space="0" w:color="auto"/>
              <w:right w:val="single" w:sz="4" w:space="0" w:color="auto"/>
            </w:tcBorders>
            <w:shd w:val="clear" w:color="auto" w:fill="auto"/>
            <w:noWrap/>
            <w:vAlign w:val="bottom"/>
          </w:tcPr>
          <w:p w14:paraId="6C5A8A3A" w14:textId="77777777" w:rsidR="00904D71" w:rsidRPr="006352C2" w:rsidRDefault="00904D71" w:rsidP="008557D5">
            <w:pPr>
              <w:jc w:val="center"/>
              <w:rPr>
                <w:sz w:val="28"/>
                <w:szCs w:val="28"/>
                <w:lang w:val="ru-RU" w:eastAsia="ru-RU"/>
              </w:rPr>
            </w:pPr>
            <w:r w:rsidRPr="006352C2">
              <w:rPr>
                <w:sz w:val="28"/>
                <w:szCs w:val="28"/>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14:paraId="6875BDEA" w14:textId="77777777" w:rsidR="00904D71" w:rsidRPr="006352C2" w:rsidRDefault="00904D71" w:rsidP="008557D5">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0803BB1D" w14:textId="77777777" w:rsidR="00904D71" w:rsidRPr="006352C2" w:rsidRDefault="00904D71" w:rsidP="008557D5">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122DF9BE" w14:textId="77777777" w:rsidR="00904D71" w:rsidRPr="006352C2" w:rsidRDefault="00904D71" w:rsidP="008557D5">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08D295F7" w14:textId="77777777" w:rsidR="00904D71" w:rsidRPr="006352C2" w:rsidRDefault="00904D71" w:rsidP="008557D5">
            <w:pPr>
              <w:jc w:val="center"/>
              <w:rPr>
                <w:sz w:val="28"/>
                <w:szCs w:val="28"/>
                <w:lang w:val="ru-RU" w:eastAsia="ru-RU"/>
              </w:rPr>
            </w:pPr>
            <w:r w:rsidRPr="006352C2">
              <w:rPr>
                <w:sz w:val="28"/>
                <w:szCs w:val="28"/>
                <w:lang w:val="ru-RU" w:eastAsia="ru-RU"/>
              </w:rPr>
              <w:t>00</w:t>
            </w:r>
          </w:p>
        </w:tc>
        <w:tc>
          <w:tcPr>
            <w:tcW w:w="1176" w:type="dxa"/>
            <w:tcBorders>
              <w:top w:val="nil"/>
              <w:left w:val="nil"/>
              <w:bottom w:val="single" w:sz="4" w:space="0" w:color="auto"/>
              <w:right w:val="single" w:sz="4" w:space="0" w:color="auto"/>
            </w:tcBorders>
            <w:shd w:val="clear" w:color="auto" w:fill="auto"/>
            <w:noWrap/>
            <w:vAlign w:val="bottom"/>
          </w:tcPr>
          <w:p w14:paraId="11CFD117" w14:textId="77777777" w:rsidR="00904D71" w:rsidRPr="006352C2" w:rsidRDefault="00904D71" w:rsidP="008557D5">
            <w:pPr>
              <w:jc w:val="center"/>
              <w:rPr>
                <w:sz w:val="28"/>
                <w:szCs w:val="28"/>
                <w:lang w:val="ru-RU" w:eastAsia="ru-RU"/>
              </w:rPr>
            </w:pPr>
            <w:r w:rsidRPr="006352C2">
              <w:rPr>
                <w:sz w:val="28"/>
                <w:szCs w:val="28"/>
                <w:lang w:val="ru-RU" w:eastAsia="ru-RU"/>
              </w:rPr>
              <w:t>44106</w:t>
            </w:r>
          </w:p>
        </w:tc>
        <w:tc>
          <w:tcPr>
            <w:tcW w:w="721" w:type="dxa"/>
            <w:tcBorders>
              <w:top w:val="nil"/>
              <w:left w:val="nil"/>
              <w:bottom w:val="single" w:sz="4" w:space="0" w:color="auto"/>
              <w:right w:val="single" w:sz="4" w:space="0" w:color="auto"/>
            </w:tcBorders>
            <w:shd w:val="clear" w:color="auto" w:fill="auto"/>
            <w:noWrap/>
            <w:vAlign w:val="bottom"/>
          </w:tcPr>
          <w:p w14:paraId="6C952736" w14:textId="77777777" w:rsidR="00904D71" w:rsidRPr="006352C2" w:rsidRDefault="00904D71" w:rsidP="008557D5">
            <w:pPr>
              <w:jc w:val="center"/>
              <w:rPr>
                <w:sz w:val="28"/>
                <w:szCs w:val="28"/>
                <w:lang w:val="ru-RU" w:eastAsia="ru-RU"/>
              </w:rPr>
            </w:pPr>
          </w:p>
        </w:tc>
        <w:tc>
          <w:tcPr>
            <w:tcW w:w="996" w:type="dxa"/>
            <w:gridSpan w:val="3"/>
            <w:tcBorders>
              <w:top w:val="nil"/>
              <w:left w:val="nil"/>
              <w:bottom w:val="single" w:sz="4" w:space="0" w:color="auto"/>
              <w:right w:val="single" w:sz="4" w:space="0" w:color="auto"/>
            </w:tcBorders>
            <w:shd w:val="clear" w:color="auto" w:fill="FFFFFF"/>
            <w:vAlign w:val="bottom"/>
          </w:tcPr>
          <w:p w14:paraId="310E23E0" w14:textId="77777777" w:rsidR="00904D71" w:rsidRPr="006352C2" w:rsidRDefault="00904D71" w:rsidP="008557D5">
            <w:pPr>
              <w:jc w:val="right"/>
              <w:rPr>
                <w:sz w:val="28"/>
                <w:szCs w:val="28"/>
                <w:lang w:val="ru-RU" w:eastAsia="ru-RU"/>
              </w:rPr>
            </w:pPr>
            <w:r w:rsidRPr="006352C2">
              <w:rPr>
                <w:sz w:val="28"/>
                <w:szCs w:val="28"/>
                <w:lang w:val="ru-RU" w:eastAsia="ru-RU"/>
              </w:rPr>
              <w:t>3,7</w:t>
            </w:r>
          </w:p>
        </w:tc>
        <w:tc>
          <w:tcPr>
            <w:tcW w:w="1076" w:type="dxa"/>
            <w:gridSpan w:val="2"/>
            <w:tcBorders>
              <w:top w:val="nil"/>
              <w:left w:val="nil"/>
              <w:bottom w:val="single" w:sz="4" w:space="0" w:color="auto"/>
              <w:right w:val="single" w:sz="4" w:space="0" w:color="auto"/>
            </w:tcBorders>
            <w:shd w:val="clear" w:color="auto" w:fill="FFFFFF"/>
            <w:vAlign w:val="bottom"/>
          </w:tcPr>
          <w:p w14:paraId="06831987" w14:textId="77777777" w:rsidR="00904D71" w:rsidRPr="006352C2" w:rsidRDefault="00904D71" w:rsidP="008557D5">
            <w:pPr>
              <w:jc w:val="right"/>
              <w:rPr>
                <w:sz w:val="28"/>
                <w:szCs w:val="28"/>
                <w:lang w:val="ru-RU" w:eastAsia="ru-RU"/>
              </w:rPr>
            </w:pPr>
            <w:r w:rsidRPr="006352C2">
              <w:rPr>
                <w:sz w:val="28"/>
                <w:szCs w:val="28"/>
                <w:lang w:val="ru-RU" w:eastAsia="ru-RU"/>
              </w:rPr>
              <w:t>3,7</w:t>
            </w:r>
          </w:p>
        </w:tc>
        <w:tc>
          <w:tcPr>
            <w:tcW w:w="992" w:type="dxa"/>
            <w:gridSpan w:val="2"/>
            <w:tcBorders>
              <w:top w:val="nil"/>
              <w:left w:val="nil"/>
              <w:bottom w:val="single" w:sz="4" w:space="0" w:color="auto"/>
              <w:right w:val="single" w:sz="4" w:space="0" w:color="auto"/>
            </w:tcBorders>
            <w:shd w:val="clear" w:color="auto" w:fill="FFFFFF"/>
            <w:vAlign w:val="bottom"/>
          </w:tcPr>
          <w:p w14:paraId="6E76F8A7" w14:textId="77777777" w:rsidR="00904D71" w:rsidRPr="006352C2" w:rsidRDefault="00904D71" w:rsidP="008557D5">
            <w:pPr>
              <w:jc w:val="right"/>
              <w:rPr>
                <w:sz w:val="28"/>
                <w:szCs w:val="28"/>
                <w:lang w:val="ru-RU" w:eastAsia="ru-RU"/>
              </w:rPr>
            </w:pPr>
            <w:r w:rsidRPr="006352C2">
              <w:rPr>
                <w:sz w:val="28"/>
                <w:szCs w:val="28"/>
                <w:lang w:val="ru-RU" w:eastAsia="ru-RU"/>
              </w:rPr>
              <w:t>2,5</w:t>
            </w:r>
          </w:p>
        </w:tc>
      </w:tr>
      <w:tr w:rsidR="006352C2" w:rsidRPr="006352C2" w14:paraId="0F97303B"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3238873B" w14:textId="77777777" w:rsidR="00904D71" w:rsidRPr="006352C2" w:rsidRDefault="00904D71" w:rsidP="008557D5">
            <w:pPr>
              <w:rPr>
                <w:sz w:val="28"/>
                <w:szCs w:val="28"/>
                <w:lang w:val="ru-RU" w:eastAsia="ru-RU"/>
              </w:rPr>
            </w:pPr>
            <w:r w:rsidRPr="006352C2">
              <w:rPr>
                <w:sz w:val="28"/>
                <w:szCs w:val="28"/>
                <w:lang w:val="ru-RU" w:eastAsia="ru-RU"/>
              </w:rPr>
              <w:t xml:space="preserve">Прочая закупка товаров, работ и услуг для обеспечения государственных </w:t>
            </w:r>
            <w:r w:rsidRPr="006352C2">
              <w:rPr>
                <w:sz w:val="28"/>
                <w:szCs w:val="28"/>
                <w:lang w:val="ru-RU" w:eastAsia="ru-RU"/>
              </w:rPr>
              <w:lastRenderedPageBreak/>
              <w:t>(муниципальных)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14:paraId="3DA8A7AB" w14:textId="77777777" w:rsidR="00904D71" w:rsidRPr="006352C2" w:rsidRDefault="00904D71" w:rsidP="008557D5">
            <w:pPr>
              <w:jc w:val="center"/>
              <w:rPr>
                <w:sz w:val="28"/>
                <w:szCs w:val="28"/>
                <w:lang w:val="ru-RU" w:eastAsia="ru-RU"/>
              </w:rPr>
            </w:pPr>
            <w:r w:rsidRPr="006352C2">
              <w:rPr>
                <w:sz w:val="28"/>
                <w:szCs w:val="28"/>
                <w:lang w:val="ru-RU" w:eastAsia="ru-RU"/>
              </w:rPr>
              <w:lastRenderedPageBreak/>
              <w:t>06</w:t>
            </w:r>
          </w:p>
        </w:tc>
        <w:tc>
          <w:tcPr>
            <w:tcW w:w="540" w:type="dxa"/>
            <w:tcBorders>
              <w:top w:val="nil"/>
              <w:left w:val="nil"/>
              <w:bottom w:val="single" w:sz="4" w:space="0" w:color="auto"/>
              <w:right w:val="single" w:sz="4" w:space="0" w:color="auto"/>
            </w:tcBorders>
            <w:shd w:val="clear" w:color="auto" w:fill="auto"/>
            <w:noWrap/>
            <w:vAlign w:val="bottom"/>
          </w:tcPr>
          <w:p w14:paraId="0A351EAB" w14:textId="77777777" w:rsidR="00904D71" w:rsidRPr="006352C2" w:rsidRDefault="00904D71" w:rsidP="008557D5">
            <w:pPr>
              <w:jc w:val="center"/>
              <w:rPr>
                <w:sz w:val="28"/>
                <w:szCs w:val="28"/>
                <w:lang w:val="ru-RU" w:eastAsia="ru-RU"/>
              </w:rPr>
            </w:pPr>
            <w:r w:rsidRPr="006352C2">
              <w:rPr>
                <w:sz w:val="28"/>
                <w:szCs w:val="28"/>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14:paraId="32E64DE7" w14:textId="77777777" w:rsidR="00904D71" w:rsidRPr="006352C2" w:rsidRDefault="00904D71" w:rsidP="008557D5">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48477135" w14:textId="77777777" w:rsidR="00904D71" w:rsidRPr="006352C2" w:rsidRDefault="00904D71" w:rsidP="008557D5">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77CED35F" w14:textId="77777777" w:rsidR="00904D71" w:rsidRPr="006352C2" w:rsidRDefault="00904D71" w:rsidP="008557D5">
            <w:pPr>
              <w:jc w:val="center"/>
              <w:rPr>
                <w:sz w:val="28"/>
                <w:szCs w:val="28"/>
                <w:lang w:val="ru-RU" w:eastAsia="ru-RU"/>
              </w:rPr>
            </w:pPr>
            <w:r w:rsidRPr="006352C2">
              <w:rPr>
                <w:sz w:val="28"/>
                <w:szCs w:val="28"/>
                <w:lang w:val="ru-RU" w:eastAsia="ru-RU"/>
              </w:rPr>
              <w:t>00</w:t>
            </w:r>
          </w:p>
        </w:tc>
        <w:tc>
          <w:tcPr>
            <w:tcW w:w="1176" w:type="dxa"/>
            <w:tcBorders>
              <w:top w:val="nil"/>
              <w:left w:val="nil"/>
              <w:bottom w:val="single" w:sz="4" w:space="0" w:color="auto"/>
              <w:right w:val="single" w:sz="4" w:space="0" w:color="auto"/>
            </w:tcBorders>
            <w:shd w:val="clear" w:color="auto" w:fill="auto"/>
            <w:noWrap/>
            <w:vAlign w:val="bottom"/>
          </w:tcPr>
          <w:p w14:paraId="548FCA8A" w14:textId="77777777" w:rsidR="00904D71" w:rsidRPr="006352C2" w:rsidRDefault="00904D71" w:rsidP="008557D5">
            <w:pPr>
              <w:jc w:val="center"/>
              <w:rPr>
                <w:sz w:val="28"/>
                <w:szCs w:val="28"/>
                <w:lang w:val="ru-RU" w:eastAsia="ru-RU"/>
              </w:rPr>
            </w:pPr>
            <w:r w:rsidRPr="006352C2">
              <w:rPr>
                <w:sz w:val="28"/>
                <w:szCs w:val="28"/>
                <w:lang w:val="ru-RU" w:eastAsia="ru-RU"/>
              </w:rPr>
              <w:t>44106</w:t>
            </w:r>
          </w:p>
        </w:tc>
        <w:tc>
          <w:tcPr>
            <w:tcW w:w="721" w:type="dxa"/>
            <w:tcBorders>
              <w:top w:val="nil"/>
              <w:left w:val="nil"/>
              <w:bottom w:val="single" w:sz="4" w:space="0" w:color="auto"/>
              <w:right w:val="single" w:sz="4" w:space="0" w:color="auto"/>
            </w:tcBorders>
            <w:shd w:val="clear" w:color="auto" w:fill="auto"/>
            <w:noWrap/>
            <w:vAlign w:val="bottom"/>
          </w:tcPr>
          <w:p w14:paraId="2B59E0AF" w14:textId="77777777" w:rsidR="00904D71" w:rsidRPr="006352C2" w:rsidRDefault="00904D71" w:rsidP="008557D5">
            <w:pPr>
              <w:jc w:val="center"/>
              <w:rPr>
                <w:sz w:val="28"/>
                <w:szCs w:val="28"/>
                <w:lang w:val="ru-RU" w:eastAsia="ru-RU"/>
              </w:rPr>
            </w:pPr>
            <w:r w:rsidRPr="006352C2">
              <w:rPr>
                <w:sz w:val="28"/>
                <w:szCs w:val="28"/>
                <w:lang w:val="ru-RU" w:eastAsia="ru-RU"/>
              </w:rPr>
              <w:t>244</w:t>
            </w:r>
          </w:p>
        </w:tc>
        <w:tc>
          <w:tcPr>
            <w:tcW w:w="996" w:type="dxa"/>
            <w:gridSpan w:val="3"/>
            <w:tcBorders>
              <w:top w:val="nil"/>
              <w:left w:val="nil"/>
              <w:bottom w:val="single" w:sz="4" w:space="0" w:color="auto"/>
              <w:right w:val="single" w:sz="4" w:space="0" w:color="auto"/>
            </w:tcBorders>
            <w:shd w:val="clear" w:color="auto" w:fill="FFFFFF"/>
            <w:vAlign w:val="bottom"/>
          </w:tcPr>
          <w:p w14:paraId="320D572B" w14:textId="77777777" w:rsidR="00904D71" w:rsidRPr="006352C2" w:rsidRDefault="00904D71" w:rsidP="008557D5">
            <w:pPr>
              <w:jc w:val="right"/>
              <w:rPr>
                <w:sz w:val="28"/>
                <w:szCs w:val="28"/>
                <w:lang w:val="ru-RU" w:eastAsia="ru-RU"/>
              </w:rPr>
            </w:pPr>
            <w:r w:rsidRPr="006352C2">
              <w:rPr>
                <w:sz w:val="28"/>
                <w:szCs w:val="28"/>
                <w:lang w:val="ru-RU" w:eastAsia="ru-RU"/>
              </w:rPr>
              <w:t>3,7</w:t>
            </w:r>
          </w:p>
        </w:tc>
        <w:tc>
          <w:tcPr>
            <w:tcW w:w="1076" w:type="dxa"/>
            <w:gridSpan w:val="2"/>
            <w:tcBorders>
              <w:top w:val="nil"/>
              <w:left w:val="nil"/>
              <w:bottom w:val="single" w:sz="4" w:space="0" w:color="auto"/>
              <w:right w:val="single" w:sz="4" w:space="0" w:color="auto"/>
            </w:tcBorders>
            <w:shd w:val="clear" w:color="auto" w:fill="FFFFFF"/>
            <w:vAlign w:val="bottom"/>
          </w:tcPr>
          <w:p w14:paraId="44D5CBEF" w14:textId="77777777" w:rsidR="00904D71" w:rsidRPr="006352C2" w:rsidRDefault="00904D71" w:rsidP="008557D5">
            <w:pPr>
              <w:jc w:val="right"/>
              <w:rPr>
                <w:sz w:val="28"/>
                <w:szCs w:val="28"/>
                <w:lang w:val="ru-RU" w:eastAsia="ru-RU"/>
              </w:rPr>
            </w:pPr>
            <w:r w:rsidRPr="006352C2">
              <w:rPr>
                <w:sz w:val="28"/>
                <w:szCs w:val="28"/>
                <w:lang w:val="ru-RU" w:eastAsia="ru-RU"/>
              </w:rPr>
              <w:t>3,7</w:t>
            </w:r>
          </w:p>
        </w:tc>
        <w:tc>
          <w:tcPr>
            <w:tcW w:w="992" w:type="dxa"/>
            <w:gridSpan w:val="2"/>
            <w:tcBorders>
              <w:top w:val="nil"/>
              <w:left w:val="nil"/>
              <w:bottom w:val="single" w:sz="4" w:space="0" w:color="auto"/>
              <w:right w:val="single" w:sz="4" w:space="0" w:color="auto"/>
            </w:tcBorders>
            <w:shd w:val="clear" w:color="auto" w:fill="FFFFFF"/>
            <w:vAlign w:val="bottom"/>
          </w:tcPr>
          <w:p w14:paraId="58FD7C52" w14:textId="77777777" w:rsidR="00904D71" w:rsidRPr="006352C2" w:rsidRDefault="00904D71" w:rsidP="008557D5">
            <w:pPr>
              <w:jc w:val="right"/>
              <w:rPr>
                <w:sz w:val="28"/>
                <w:szCs w:val="28"/>
                <w:lang w:val="ru-RU" w:eastAsia="ru-RU"/>
              </w:rPr>
            </w:pPr>
            <w:r w:rsidRPr="006352C2">
              <w:rPr>
                <w:sz w:val="28"/>
                <w:szCs w:val="28"/>
                <w:lang w:val="ru-RU" w:eastAsia="ru-RU"/>
              </w:rPr>
              <w:t>2,5</w:t>
            </w:r>
          </w:p>
        </w:tc>
      </w:tr>
      <w:tr w:rsidR="006352C2" w:rsidRPr="006352C2" w14:paraId="22CBA40D" w14:textId="77777777" w:rsidTr="006352C2">
        <w:trPr>
          <w:gridAfter w:val="1"/>
          <w:wAfter w:w="6" w:type="dxa"/>
          <w:trHeight w:val="70"/>
        </w:trPr>
        <w:tc>
          <w:tcPr>
            <w:tcW w:w="3085" w:type="dxa"/>
            <w:tcBorders>
              <w:top w:val="nil"/>
              <w:left w:val="single" w:sz="4" w:space="0" w:color="auto"/>
              <w:bottom w:val="single" w:sz="4" w:space="0" w:color="auto"/>
              <w:right w:val="single" w:sz="4" w:space="0" w:color="auto"/>
            </w:tcBorders>
            <w:shd w:val="clear" w:color="auto" w:fill="auto"/>
            <w:vAlign w:val="bottom"/>
          </w:tcPr>
          <w:p w14:paraId="36220420" w14:textId="77777777" w:rsidR="00904D71" w:rsidRPr="006352C2" w:rsidRDefault="00904D71" w:rsidP="008557D5">
            <w:pPr>
              <w:rPr>
                <w:sz w:val="28"/>
                <w:szCs w:val="28"/>
                <w:lang w:val="ru-RU" w:eastAsia="ru-RU"/>
              </w:rPr>
            </w:pPr>
            <w:r w:rsidRPr="006352C2">
              <w:rPr>
                <w:sz w:val="28"/>
                <w:szCs w:val="28"/>
                <w:lang w:val="ru-RU" w:eastAsia="ru-RU"/>
              </w:rPr>
              <w:lastRenderedPageBreak/>
              <w:t>Пенсионное обеспечение</w:t>
            </w:r>
          </w:p>
        </w:tc>
        <w:tc>
          <w:tcPr>
            <w:tcW w:w="540" w:type="dxa"/>
            <w:tcBorders>
              <w:top w:val="nil"/>
              <w:left w:val="nil"/>
              <w:bottom w:val="single" w:sz="4" w:space="0" w:color="auto"/>
              <w:right w:val="single" w:sz="4" w:space="0" w:color="auto"/>
            </w:tcBorders>
            <w:shd w:val="clear" w:color="auto" w:fill="auto"/>
            <w:noWrap/>
            <w:vAlign w:val="bottom"/>
          </w:tcPr>
          <w:p w14:paraId="52051E69" w14:textId="77777777" w:rsidR="00904D71" w:rsidRPr="006352C2" w:rsidRDefault="00904D71" w:rsidP="008557D5">
            <w:pPr>
              <w:jc w:val="center"/>
              <w:rPr>
                <w:sz w:val="28"/>
                <w:szCs w:val="28"/>
                <w:lang w:val="ru-RU" w:eastAsia="ru-RU"/>
              </w:rPr>
            </w:pPr>
            <w:r w:rsidRPr="006352C2">
              <w:rPr>
                <w:sz w:val="28"/>
                <w:szCs w:val="28"/>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14:paraId="296C735E" w14:textId="77777777" w:rsidR="00904D71" w:rsidRPr="006352C2" w:rsidRDefault="00904D71" w:rsidP="008557D5">
            <w:pPr>
              <w:jc w:val="center"/>
              <w:rPr>
                <w:sz w:val="28"/>
                <w:szCs w:val="28"/>
                <w:lang w:val="ru-RU" w:eastAsia="ru-RU"/>
              </w:rPr>
            </w:pPr>
            <w:r w:rsidRPr="006352C2">
              <w:rPr>
                <w:sz w:val="28"/>
                <w:szCs w:val="28"/>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14:paraId="4092B317"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14:paraId="56ED604E"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714" w:type="dxa"/>
            <w:tcBorders>
              <w:top w:val="nil"/>
              <w:left w:val="nil"/>
              <w:bottom w:val="single" w:sz="4" w:space="0" w:color="auto"/>
              <w:right w:val="single" w:sz="4" w:space="0" w:color="auto"/>
            </w:tcBorders>
            <w:shd w:val="clear" w:color="auto" w:fill="auto"/>
            <w:noWrap/>
            <w:vAlign w:val="bottom"/>
          </w:tcPr>
          <w:p w14:paraId="6B948034"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3B072C00"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1D2FBF10"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4BC19218" w14:textId="77777777" w:rsidR="00904D71" w:rsidRPr="006352C2" w:rsidRDefault="00904D71" w:rsidP="008557D5">
            <w:pPr>
              <w:jc w:val="right"/>
              <w:rPr>
                <w:sz w:val="28"/>
                <w:szCs w:val="28"/>
                <w:lang w:val="ru-RU" w:eastAsia="ru-RU"/>
              </w:rPr>
            </w:pPr>
            <w:r w:rsidRPr="006352C2">
              <w:rPr>
                <w:sz w:val="28"/>
                <w:szCs w:val="28"/>
                <w:lang w:val="ru-RU" w:eastAsia="ru-RU"/>
              </w:rPr>
              <w:t>344,2</w:t>
            </w:r>
          </w:p>
        </w:tc>
        <w:tc>
          <w:tcPr>
            <w:tcW w:w="1076" w:type="dxa"/>
            <w:gridSpan w:val="2"/>
            <w:tcBorders>
              <w:top w:val="nil"/>
              <w:left w:val="nil"/>
              <w:bottom w:val="single" w:sz="4" w:space="0" w:color="auto"/>
              <w:right w:val="single" w:sz="4" w:space="0" w:color="auto"/>
            </w:tcBorders>
            <w:shd w:val="clear" w:color="auto" w:fill="FFFFFF"/>
            <w:vAlign w:val="bottom"/>
          </w:tcPr>
          <w:p w14:paraId="5C0E6EEB" w14:textId="77777777" w:rsidR="00904D71" w:rsidRPr="006352C2" w:rsidRDefault="00904D71" w:rsidP="008557D5">
            <w:pPr>
              <w:jc w:val="right"/>
              <w:rPr>
                <w:sz w:val="28"/>
                <w:szCs w:val="28"/>
                <w:lang w:val="ru-RU" w:eastAsia="ru-RU"/>
              </w:rPr>
            </w:pPr>
            <w:r w:rsidRPr="006352C2">
              <w:rPr>
                <w:sz w:val="28"/>
                <w:szCs w:val="28"/>
                <w:lang w:val="ru-RU" w:eastAsia="ru-RU"/>
              </w:rPr>
              <w:t>344,2</w:t>
            </w:r>
          </w:p>
        </w:tc>
        <w:tc>
          <w:tcPr>
            <w:tcW w:w="992" w:type="dxa"/>
            <w:gridSpan w:val="2"/>
            <w:tcBorders>
              <w:top w:val="nil"/>
              <w:left w:val="nil"/>
              <w:bottom w:val="single" w:sz="4" w:space="0" w:color="auto"/>
              <w:right w:val="single" w:sz="4" w:space="0" w:color="auto"/>
            </w:tcBorders>
            <w:shd w:val="clear" w:color="auto" w:fill="FFFFFF"/>
            <w:vAlign w:val="bottom"/>
          </w:tcPr>
          <w:p w14:paraId="30C22329" w14:textId="77777777" w:rsidR="00904D71" w:rsidRPr="006352C2" w:rsidRDefault="00904D71" w:rsidP="008557D5">
            <w:pPr>
              <w:jc w:val="right"/>
              <w:rPr>
                <w:sz w:val="28"/>
                <w:szCs w:val="28"/>
                <w:lang w:val="ru-RU" w:eastAsia="ru-RU"/>
              </w:rPr>
            </w:pPr>
            <w:r w:rsidRPr="006352C2">
              <w:rPr>
                <w:sz w:val="28"/>
                <w:szCs w:val="28"/>
                <w:lang w:val="ru-RU" w:eastAsia="ru-RU"/>
              </w:rPr>
              <w:t>344,2</w:t>
            </w:r>
          </w:p>
        </w:tc>
      </w:tr>
      <w:tr w:rsidR="006352C2" w:rsidRPr="006352C2" w14:paraId="657568AB"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79615D7D" w14:textId="77777777" w:rsidR="00904D71" w:rsidRPr="006352C2" w:rsidRDefault="00904D71" w:rsidP="008557D5">
            <w:pPr>
              <w:rPr>
                <w:sz w:val="28"/>
                <w:szCs w:val="28"/>
                <w:lang w:val="ru-RU" w:eastAsia="ru-RU"/>
              </w:rPr>
            </w:pPr>
            <w:r w:rsidRPr="006352C2">
              <w:rPr>
                <w:sz w:val="28"/>
                <w:szCs w:val="28"/>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14:paraId="274C6B4A" w14:textId="77777777" w:rsidR="00904D71" w:rsidRPr="006352C2" w:rsidRDefault="00904D71" w:rsidP="008557D5">
            <w:pPr>
              <w:jc w:val="center"/>
              <w:rPr>
                <w:sz w:val="28"/>
                <w:szCs w:val="28"/>
                <w:lang w:val="ru-RU" w:eastAsia="ru-RU"/>
              </w:rPr>
            </w:pPr>
            <w:r w:rsidRPr="006352C2">
              <w:rPr>
                <w:sz w:val="28"/>
                <w:szCs w:val="28"/>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14:paraId="39BCB87F" w14:textId="77777777" w:rsidR="00904D71" w:rsidRPr="006352C2" w:rsidRDefault="00904D71" w:rsidP="008557D5">
            <w:pPr>
              <w:jc w:val="center"/>
              <w:rPr>
                <w:sz w:val="28"/>
                <w:szCs w:val="28"/>
                <w:lang w:val="ru-RU" w:eastAsia="ru-RU"/>
              </w:rPr>
            </w:pPr>
            <w:r w:rsidRPr="006352C2">
              <w:rPr>
                <w:sz w:val="28"/>
                <w:szCs w:val="28"/>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14:paraId="17FEA5F9" w14:textId="77777777" w:rsidR="00904D71" w:rsidRPr="006352C2" w:rsidRDefault="00904D71" w:rsidP="008557D5">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1F320006" w14:textId="77777777" w:rsidR="00904D71" w:rsidRPr="006352C2" w:rsidRDefault="00904D71" w:rsidP="008557D5">
            <w:pPr>
              <w:jc w:val="center"/>
              <w:rPr>
                <w:sz w:val="28"/>
                <w:szCs w:val="28"/>
                <w:lang w:val="ru-RU" w:eastAsia="ru-RU"/>
              </w:rPr>
            </w:pPr>
            <w:r w:rsidRPr="006352C2">
              <w:rPr>
                <w:sz w:val="28"/>
                <w:szCs w:val="28"/>
                <w:lang w:val="ru-RU" w:eastAsia="ru-RU"/>
              </w:rPr>
              <w:t>0</w:t>
            </w:r>
          </w:p>
        </w:tc>
        <w:tc>
          <w:tcPr>
            <w:tcW w:w="714" w:type="dxa"/>
            <w:tcBorders>
              <w:top w:val="nil"/>
              <w:left w:val="nil"/>
              <w:bottom w:val="single" w:sz="4" w:space="0" w:color="auto"/>
              <w:right w:val="single" w:sz="4" w:space="0" w:color="auto"/>
            </w:tcBorders>
            <w:shd w:val="clear" w:color="auto" w:fill="auto"/>
            <w:noWrap/>
            <w:vAlign w:val="bottom"/>
          </w:tcPr>
          <w:p w14:paraId="5C37B35B"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5FE88758"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769D1A46"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0405F16F" w14:textId="77777777" w:rsidR="00904D71" w:rsidRPr="006352C2" w:rsidRDefault="00904D71" w:rsidP="008557D5">
            <w:pPr>
              <w:jc w:val="right"/>
              <w:rPr>
                <w:sz w:val="28"/>
                <w:szCs w:val="28"/>
                <w:lang w:val="ru-RU" w:eastAsia="ru-RU"/>
              </w:rPr>
            </w:pPr>
            <w:r w:rsidRPr="006352C2">
              <w:rPr>
                <w:sz w:val="28"/>
                <w:szCs w:val="28"/>
                <w:lang w:val="ru-RU" w:eastAsia="ru-RU"/>
              </w:rPr>
              <w:t>344,2</w:t>
            </w:r>
          </w:p>
        </w:tc>
        <w:tc>
          <w:tcPr>
            <w:tcW w:w="1076" w:type="dxa"/>
            <w:gridSpan w:val="2"/>
            <w:tcBorders>
              <w:top w:val="nil"/>
              <w:left w:val="nil"/>
              <w:bottom w:val="single" w:sz="4" w:space="0" w:color="auto"/>
              <w:right w:val="single" w:sz="4" w:space="0" w:color="auto"/>
            </w:tcBorders>
            <w:shd w:val="clear" w:color="auto" w:fill="FFFFFF"/>
            <w:vAlign w:val="bottom"/>
          </w:tcPr>
          <w:p w14:paraId="730BE87E" w14:textId="77777777" w:rsidR="00904D71" w:rsidRPr="006352C2" w:rsidRDefault="00904D71" w:rsidP="008557D5">
            <w:pPr>
              <w:jc w:val="right"/>
              <w:rPr>
                <w:sz w:val="28"/>
                <w:szCs w:val="28"/>
                <w:lang w:val="ru-RU" w:eastAsia="ru-RU"/>
              </w:rPr>
            </w:pPr>
            <w:r w:rsidRPr="006352C2">
              <w:rPr>
                <w:sz w:val="28"/>
                <w:szCs w:val="28"/>
                <w:lang w:val="ru-RU" w:eastAsia="ru-RU"/>
              </w:rPr>
              <w:t>344,2</w:t>
            </w:r>
          </w:p>
        </w:tc>
        <w:tc>
          <w:tcPr>
            <w:tcW w:w="992" w:type="dxa"/>
            <w:gridSpan w:val="2"/>
            <w:tcBorders>
              <w:top w:val="nil"/>
              <w:left w:val="nil"/>
              <w:bottom w:val="single" w:sz="4" w:space="0" w:color="auto"/>
              <w:right w:val="single" w:sz="4" w:space="0" w:color="auto"/>
            </w:tcBorders>
            <w:shd w:val="clear" w:color="auto" w:fill="FFFFFF"/>
            <w:vAlign w:val="bottom"/>
          </w:tcPr>
          <w:p w14:paraId="2AE31A51" w14:textId="77777777" w:rsidR="00904D71" w:rsidRPr="006352C2" w:rsidRDefault="00904D71" w:rsidP="008557D5">
            <w:pPr>
              <w:jc w:val="right"/>
              <w:rPr>
                <w:sz w:val="28"/>
                <w:szCs w:val="28"/>
                <w:lang w:val="ru-RU" w:eastAsia="ru-RU"/>
              </w:rPr>
            </w:pPr>
            <w:r w:rsidRPr="006352C2">
              <w:rPr>
                <w:sz w:val="28"/>
                <w:szCs w:val="28"/>
                <w:lang w:val="ru-RU" w:eastAsia="ru-RU"/>
              </w:rPr>
              <w:t>344,2</w:t>
            </w:r>
          </w:p>
        </w:tc>
      </w:tr>
      <w:tr w:rsidR="006352C2" w:rsidRPr="006352C2" w14:paraId="2CE26B2D" w14:textId="77777777" w:rsidTr="006352C2">
        <w:trPr>
          <w:gridAfter w:val="1"/>
          <w:wAfter w:w="6" w:type="dxa"/>
          <w:trHeight w:val="170"/>
        </w:trPr>
        <w:tc>
          <w:tcPr>
            <w:tcW w:w="3085" w:type="dxa"/>
            <w:tcBorders>
              <w:top w:val="nil"/>
              <w:left w:val="single" w:sz="4" w:space="0" w:color="auto"/>
              <w:bottom w:val="single" w:sz="4" w:space="0" w:color="auto"/>
              <w:right w:val="single" w:sz="4" w:space="0" w:color="auto"/>
            </w:tcBorders>
            <w:shd w:val="clear" w:color="auto" w:fill="auto"/>
            <w:vAlign w:val="bottom"/>
          </w:tcPr>
          <w:p w14:paraId="643D60C1" w14:textId="77777777" w:rsidR="00904D71" w:rsidRPr="006352C2" w:rsidRDefault="00904D71" w:rsidP="008557D5">
            <w:pPr>
              <w:rPr>
                <w:sz w:val="28"/>
                <w:szCs w:val="28"/>
                <w:lang w:val="ru-RU" w:eastAsia="ru-RU"/>
              </w:rPr>
            </w:pPr>
            <w:r w:rsidRPr="006352C2">
              <w:rPr>
                <w:sz w:val="28"/>
                <w:szCs w:val="28"/>
                <w:lang w:val="ru-RU" w:eastAsia="ru-RU"/>
              </w:rPr>
              <w:t xml:space="preserve">Непрограммные расходы в рамках </w:t>
            </w:r>
            <w:proofErr w:type="gramStart"/>
            <w:r w:rsidRPr="006352C2">
              <w:rPr>
                <w:sz w:val="28"/>
                <w:szCs w:val="28"/>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14:paraId="21B5B6E3" w14:textId="77777777" w:rsidR="00904D71" w:rsidRPr="006352C2" w:rsidRDefault="00904D71" w:rsidP="008557D5">
            <w:pPr>
              <w:jc w:val="center"/>
              <w:rPr>
                <w:sz w:val="28"/>
                <w:szCs w:val="28"/>
                <w:lang w:val="ru-RU" w:eastAsia="ru-RU"/>
              </w:rPr>
            </w:pPr>
            <w:r w:rsidRPr="006352C2">
              <w:rPr>
                <w:sz w:val="28"/>
                <w:szCs w:val="28"/>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14:paraId="5335F615" w14:textId="77777777" w:rsidR="00904D71" w:rsidRPr="006352C2" w:rsidRDefault="00904D71" w:rsidP="008557D5">
            <w:pPr>
              <w:jc w:val="center"/>
              <w:rPr>
                <w:sz w:val="28"/>
                <w:szCs w:val="28"/>
                <w:lang w:val="ru-RU" w:eastAsia="ru-RU"/>
              </w:rPr>
            </w:pPr>
            <w:r w:rsidRPr="006352C2">
              <w:rPr>
                <w:sz w:val="28"/>
                <w:szCs w:val="28"/>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14:paraId="582E78BE" w14:textId="77777777" w:rsidR="00904D71" w:rsidRPr="006352C2" w:rsidRDefault="00904D71" w:rsidP="008557D5">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09DAE732" w14:textId="77777777" w:rsidR="00904D71" w:rsidRPr="006352C2" w:rsidRDefault="00904D71" w:rsidP="008557D5">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2DE4184C"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1176" w:type="dxa"/>
            <w:tcBorders>
              <w:top w:val="nil"/>
              <w:left w:val="nil"/>
              <w:bottom w:val="single" w:sz="4" w:space="0" w:color="auto"/>
              <w:right w:val="single" w:sz="4" w:space="0" w:color="auto"/>
            </w:tcBorders>
            <w:shd w:val="clear" w:color="auto" w:fill="auto"/>
            <w:noWrap/>
            <w:vAlign w:val="bottom"/>
          </w:tcPr>
          <w:p w14:paraId="2284D8C1"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721" w:type="dxa"/>
            <w:tcBorders>
              <w:top w:val="nil"/>
              <w:left w:val="nil"/>
              <w:bottom w:val="single" w:sz="4" w:space="0" w:color="auto"/>
              <w:right w:val="single" w:sz="4" w:space="0" w:color="auto"/>
            </w:tcBorders>
            <w:shd w:val="clear" w:color="auto" w:fill="auto"/>
            <w:noWrap/>
            <w:vAlign w:val="bottom"/>
          </w:tcPr>
          <w:p w14:paraId="5D7C1FFB"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7DE3BF0A" w14:textId="77777777" w:rsidR="00904D71" w:rsidRPr="006352C2" w:rsidRDefault="00904D71" w:rsidP="008557D5">
            <w:pPr>
              <w:jc w:val="right"/>
              <w:rPr>
                <w:sz w:val="28"/>
                <w:szCs w:val="28"/>
                <w:lang w:val="ru-RU" w:eastAsia="ru-RU"/>
              </w:rPr>
            </w:pPr>
            <w:r w:rsidRPr="006352C2">
              <w:rPr>
                <w:sz w:val="28"/>
                <w:szCs w:val="28"/>
                <w:lang w:val="ru-RU" w:eastAsia="ru-RU"/>
              </w:rPr>
              <w:t>344,2</w:t>
            </w:r>
          </w:p>
        </w:tc>
        <w:tc>
          <w:tcPr>
            <w:tcW w:w="1076" w:type="dxa"/>
            <w:gridSpan w:val="2"/>
            <w:tcBorders>
              <w:top w:val="nil"/>
              <w:left w:val="nil"/>
              <w:bottom w:val="single" w:sz="4" w:space="0" w:color="auto"/>
              <w:right w:val="single" w:sz="4" w:space="0" w:color="auto"/>
            </w:tcBorders>
            <w:shd w:val="clear" w:color="auto" w:fill="FFFFFF"/>
            <w:vAlign w:val="bottom"/>
          </w:tcPr>
          <w:p w14:paraId="2524E130" w14:textId="77777777" w:rsidR="00904D71" w:rsidRPr="006352C2" w:rsidRDefault="00904D71" w:rsidP="008557D5">
            <w:pPr>
              <w:jc w:val="right"/>
              <w:rPr>
                <w:sz w:val="28"/>
                <w:szCs w:val="28"/>
                <w:lang w:val="ru-RU" w:eastAsia="ru-RU"/>
              </w:rPr>
            </w:pPr>
            <w:r w:rsidRPr="006352C2">
              <w:rPr>
                <w:sz w:val="28"/>
                <w:szCs w:val="28"/>
                <w:lang w:val="ru-RU" w:eastAsia="ru-RU"/>
              </w:rPr>
              <w:t>344,2</w:t>
            </w:r>
          </w:p>
        </w:tc>
        <w:tc>
          <w:tcPr>
            <w:tcW w:w="992" w:type="dxa"/>
            <w:gridSpan w:val="2"/>
            <w:tcBorders>
              <w:top w:val="nil"/>
              <w:left w:val="nil"/>
              <w:bottom w:val="single" w:sz="4" w:space="0" w:color="auto"/>
              <w:right w:val="single" w:sz="4" w:space="0" w:color="auto"/>
            </w:tcBorders>
            <w:shd w:val="clear" w:color="auto" w:fill="FFFFFF"/>
            <w:vAlign w:val="bottom"/>
          </w:tcPr>
          <w:p w14:paraId="12DFC056" w14:textId="77777777" w:rsidR="00904D71" w:rsidRPr="006352C2" w:rsidRDefault="00904D71" w:rsidP="008557D5">
            <w:pPr>
              <w:jc w:val="right"/>
              <w:rPr>
                <w:sz w:val="28"/>
                <w:szCs w:val="28"/>
                <w:lang w:val="ru-RU" w:eastAsia="ru-RU"/>
              </w:rPr>
            </w:pPr>
            <w:r w:rsidRPr="006352C2">
              <w:rPr>
                <w:sz w:val="28"/>
                <w:szCs w:val="28"/>
                <w:lang w:val="ru-RU" w:eastAsia="ru-RU"/>
              </w:rPr>
              <w:t>344,2</w:t>
            </w:r>
          </w:p>
        </w:tc>
      </w:tr>
      <w:tr w:rsidR="006352C2" w:rsidRPr="006352C2" w14:paraId="444D8F17"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05365F37" w14:textId="77777777" w:rsidR="00904D71" w:rsidRPr="006352C2" w:rsidRDefault="00904D71" w:rsidP="008557D5">
            <w:pPr>
              <w:rPr>
                <w:sz w:val="28"/>
                <w:szCs w:val="28"/>
                <w:lang w:val="ru-RU" w:eastAsia="ru-RU"/>
              </w:rPr>
            </w:pPr>
            <w:r w:rsidRPr="006352C2">
              <w:rPr>
                <w:sz w:val="28"/>
                <w:szCs w:val="28"/>
                <w:lang w:val="ru-RU" w:eastAsia="ru-RU"/>
              </w:rPr>
              <w:t>Доплаты к пенсиям муниципальных служащих</w:t>
            </w:r>
          </w:p>
        </w:tc>
        <w:tc>
          <w:tcPr>
            <w:tcW w:w="540" w:type="dxa"/>
            <w:tcBorders>
              <w:top w:val="nil"/>
              <w:left w:val="nil"/>
              <w:bottom w:val="single" w:sz="4" w:space="0" w:color="auto"/>
              <w:right w:val="single" w:sz="4" w:space="0" w:color="auto"/>
            </w:tcBorders>
            <w:shd w:val="clear" w:color="auto" w:fill="auto"/>
            <w:noWrap/>
            <w:vAlign w:val="bottom"/>
          </w:tcPr>
          <w:p w14:paraId="11EF677F" w14:textId="77777777" w:rsidR="00904D71" w:rsidRPr="006352C2" w:rsidRDefault="00904D71" w:rsidP="008557D5">
            <w:pPr>
              <w:jc w:val="center"/>
              <w:rPr>
                <w:sz w:val="28"/>
                <w:szCs w:val="28"/>
                <w:lang w:val="ru-RU" w:eastAsia="ru-RU"/>
              </w:rPr>
            </w:pPr>
            <w:r w:rsidRPr="006352C2">
              <w:rPr>
                <w:sz w:val="28"/>
                <w:szCs w:val="28"/>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14:paraId="2862348D" w14:textId="77777777" w:rsidR="00904D71" w:rsidRPr="006352C2" w:rsidRDefault="00904D71" w:rsidP="008557D5">
            <w:pPr>
              <w:jc w:val="center"/>
              <w:rPr>
                <w:sz w:val="28"/>
                <w:szCs w:val="28"/>
                <w:lang w:val="ru-RU" w:eastAsia="ru-RU"/>
              </w:rPr>
            </w:pPr>
            <w:r w:rsidRPr="006352C2">
              <w:rPr>
                <w:sz w:val="28"/>
                <w:szCs w:val="28"/>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14:paraId="5A86CEA7" w14:textId="77777777" w:rsidR="00904D71" w:rsidRPr="006352C2" w:rsidRDefault="00904D71" w:rsidP="008557D5">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00B2B6D0" w14:textId="77777777" w:rsidR="00904D71" w:rsidRPr="006352C2" w:rsidRDefault="00904D71" w:rsidP="008557D5">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631BEA61" w14:textId="77777777" w:rsidR="00904D71" w:rsidRPr="006352C2" w:rsidRDefault="00904D71" w:rsidP="008557D5">
            <w:pPr>
              <w:jc w:val="center"/>
              <w:rPr>
                <w:sz w:val="28"/>
                <w:szCs w:val="28"/>
                <w:lang w:val="ru-RU" w:eastAsia="ru-RU"/>
              </w:rPr>
            </w:pPr>
            <w:r w:rsidRPr="006352C2">
              <w:rPr>
                <w:sz w:val="28"/>
                <w:szCs w:val="28"/>
                <w:lang w:val="ru-RU" w:eastAsia="ru-RU"/>
              </w:rPr>
              <w:t>00</w:t>
            </w:r>
          </w:p>
        </w:tc>
        <w:tc>
          <w:tcPr>
            <w:tcW w:w="1176" w:type="dxa"/>
            <w:tcBorders>
              <w:top w:val="nil"/>
              <w:left w:val="nil"/>
              <w:bottom w:val="single" w:sz="4" w:space="0" w:color="auto"/>
              <w:right w:val="single" w:sz="4" w:space="0" w:color="auto"/>
            </w:tcBorders>
            <w:shd w:val="clear" w:color="auto" w:fill="auto"/>
            <w:noWrap/>
            <w:vAlign w:val="bottom"/>
          </w:tcPr>
          <w:p w14:paraId="40FB7A82" w14:textId="77777777" w:rsidR="00904D71" w:rsidRPr="006352C2" w:rsidRDefault="00904D71" w:rsidP="008557D5">
            <w:pPr>
              <w:jc w:val="center"/>
              <w:rPr>
                <w:sz w:val="28"/>
                <w:szCs w:val="28"/>
                <w:lang w:val="ru-RU" w:eastAsia="ru-RU"/>
              </w:rPr>
            </w:pPr>
            <w:r w:rsidRPr="006352C2">
              <w:rPr>
                <w:sz w:val="28"/>
                <w:szCs w:val="28"/>
                <w:lang w:val="ru-RU" w:eastAsia="ru-RU"/>
              </w:rPr>
              <w:t>03010</w:t>
            </w:r>
          </w:p>
        </w:tc>
        <w:tc>
          <w:tcPr>
            <w:tcW w:w="721" w:type="dxa"/>
            <w:tcBorders>
              <w:top w:val="nil"/>
              <w:left w:val="nil"/>
              <w:bottom w:val="single" w:sz="4" w:space="0" w:color="auto"/>
              <w:right w:val="single" w:sz="4" w:space="0" w:color="auto"/>
            </w:tcBorders>
            <w:shd w:val="clear" w:color="auto" w:fill="auto"/>
            <w:noWrap/>
            <w:vAlign w:val="bottom"/>
          </w:tcPr>
          <w:p w14:paraId="0A97A86B" w14:textId="77777777" w:rsidR="00904D71" w:rsidRPr="006352C2" w:rsidRDefault="00904D71" w:rsidP="008557D5">
            <w:pPr>
              <w:jc w:val="center"/>
              <w:rPr>
                <w:sz w:val="28"/>
                <w:szCs w:val="28"/>
                <w:lang w:val="ru-RU" w:eastAsia="ru-RU"/>
              </w:rPr>
            </w:pPr>
            <w:r w:rsidRPr="006352C2">
              <w:rPr>
                <w:sz w:val="28"/>
                <w:szCs w:val="28"/>
                <w:lang w:val="ru-RU" w:eastAsia="ru-RU"/>
              </w:rPr>
              <w:t> </w:t>
            </w:r>
          </w:p>
        </w:tc>
        <w:tc>
          <w:tcPr>
            <w:tcW w:w="996" w:type="dxa"/>
            <w:gridSpan w:val="3"/>
            <w:tcBorders>
              <w:top w:val="nil"/>
              <w:left w:val="nil"/>
              <w:bottom w:val="single" w:sz="4" w:space="0" w:color="auto"/>
              <w:right w:val="single" w:sz="4" w:space="0" w:color="auto"/>
            </w:tcBorders>
            <w:shd w:val="clear" w:color="auto" w:fill="FFFFFF"/>
            <w:vAlign w:val="bottom"/>
          </w:tcPr>
          <w:p w14:paraId="7724C684" w14:textId="77777777" w:rsidR="00904D71" w:rsidRPr="006352C2" w:rsidRDefault="00904D71" w:rsidP="008557D5">
            <w:pPr>
              <w:jc w:val="right"/>
              <w:rPr>
                <w:sz w:val="28"/>
                <w:szCs w:val="28"/>
                <w:lang w:val="ru-RU" w:eastAsia="ru-RU"/>
              </w:rPr>
            </w:pPr>
            <w:r w:rsidRPr="006352C2">
              <w:rPr>
                <w:sz w:val="28"/>
                <w:szCs w:val="28"/>
                <w:lang w:val="ru-RU" w:eastAsia="ru-RU"/>
              </w:rPr>
              <w:t>344,2</w:t>
            </w:r>
          </w:p>
        </w:tc>
        <w:tc>
          <w:tcPr>
            <w:tcW w:w="1076" w:type="dxa"/>
            <w:gridSpan w:val="2"/>
            <w:tcBorders>
              <w:top w:val="nil"/>
              <w:left w:val="nil"/>
              <w:bottom w:val="single" w:sz="4" w:space="0" w:color="auto"/>
              <w:right w:val="single" w:sz="4" w:space="0" w:color="auto"/>
            </w:tcBorders>
            <w:shd w:val="clear" w:color="auto" w:fill="FFFFFF"/>
            <w:vAlign w:val="bottom"/>
          </w:tcPr>
          <w:p w14:paraId="58E0B841" w14:textId="77777777" w:rsidR="00904D71" w:rsidRPr="006352C2" w:rsidRDefault="00904D71" w:rsidP="008557D5">
            <w:pPr>
              <w:jc w:val="right"/>
              <w:rPr>
                <w:sz w:val="28"/>
                <w:szCs w:val="28"/>
                <w:lang w:val="ru-RU" w:eastAsia="ru-RU"/>
              </w:rPr>
            </w:pPr>
            <w:r w:rsidRPr="006352C2">
              <w:rPr>
                <w:sz w:val="28"/>
                <w:szCs w:val="28"/>
                <w:lang w:val="ru-RU" w:eastAsia="ru-RU"/>
              </w:rPr>
              <w:t>344,2</w:t>
            </w:r>
          </w:p>
        </w:tc>
        <w:tc>
          <w:tcPr>
            <w:tcW w:w="992" w:type="dxa"/>
            <w:gridSpan w:val="2"/>
            <w:tcBorders>
              <w:top w:val="nil"/>
              <w:left w:val="nil"/>
              <w:bottom w:val="single" w:sz="4" w:space="0" w:color="auto"/>
              <w:right w:val="single" w:sz="4" w:space="0" w:color="auto"/>
            </w:tcBorders>
            <w:shd w:val="clear" w:color="auto" w:fill="FFFFFF"/>
            <w:vAlign w:val="bottom"/>
          </w:tcPr>
          <w:p w14:paraId="40096AA8" w14:textId="77777777" w:rsidR="00904D71" w:rsidRPr="006352C2" w:rsidRDefault="00904D71" w:rsidP="008557D5">
            <w:pPr>
              <w:jc w:val="right"/>
              <w:rPr>
                <w:sz w:val="28"/>
                <w:szCs w:val="28"/>
                <w:lang w:val="ru-RU" w:eastAsia="ru-RU"/>
              </w:rPr>
            </w:pPr>
            <w:r w:rsidRPr="006352C2">
              <w:rPr>
                <w:sz w:val="28"/>
                <w:szCs w:val="28"/>
                <w:lang w:val="ru-RU" w:eastAsia="ru-RU"/>
              </w:rPr>
              <w:t>344,2</w:t>
            </w:r>
          </w:p>
        </w:tc>
      </w:tr>
      <w:tr w:rsidR="006352C2" w:rsidRPr="006352C2" w14:paraId="6CFFB52A" w14:textId="77777777" w:rsidTr="006352C2">
        <w:trPr>
          <w:gridAfter w:val="1"/>
          <w:wAfter w:w="6" w:type="dxa"/>
          <w:trHeight w:val="539"/>
        </w:trPr>
        <w:tc>
          <w:tcPr>
            <w:tcW w:w="3085" w:type="dxa"/>
            <w:tcBorders>
              <w:top w:val="nil"/>
              <w:left w:val="single" w:sz="4" w:space="0" w:color="auto"/>
              <w:bottom w:val="single" w:sz="4" w:space="0" w:color="auto"/>
              <w:right w:val="single" w:sz="4" w:space="0" w:color="auto"/>
            </w:tcBorders>
            <w:shd w:val="clear" w:color="auto" w:fill="auto"/>
            <w:vAlign w:val="bottom"/>
          </w:tcPr>
          <w:p w14:paraId="6E7739F2" w14:textId="77777777" w:rsidR="00904D71" w:rsidRPr="006352C2" w:rsidRDefault="00904D71" w:rsidP="008557D5">
            <w:pPr>
              <w:rPr>
                <w:sz w:val="28"/>
                <w:szCs w:val="28"/>
                <w:lang w:val="ru-RU" w:eastAsia="ru-RU"/>
              </w:rPr>
            </w:pPr>
            <w:r w:rsidRPr="006352C2">
              <w:rPr>
                <w:sz w:val="28"/>
                <w:szCs w:val="28"/>
                <w:lang w:val="ru-RU" w:eastAsia="ru-RU"/>
              </w:rPr>
              <w:t>Иные пенсии, социальные доплаты к пенсиям</w:t>
            </w:r>
          </w:p>
        </w:tc>
        <w:tc>
          <w:tcPr>
            <w:tcW w:w="540" w:type="dxa"/>
            <w:tcBorders>
              <w:top w:val="nil"/>
              <w:left w:val="nil"/>
              <w:bottom w:val="single" w:sz="4" w:space="0" w:color="auto"/>
              <w:right w:val="single" w:sz="4" w:space="0" w:color="auto"/>
            </w:tcBorders>
            <w:shd w:val="clear" w:color="auto" w:fill="auto"/>
            <w:noWrap/>
            <w:vAlign w:val="bottom"/>
          </w:tcPr>
          <w:p w14:paraId="6EF6FBE3" w14:textId="77777777" w:rsidR="00904D71" w:rsidRPr="006352C2" w:rsidRDefault="00904D71" w:rsidP="008557D5">
            <w:pPr>
              <w:jc w:val="center"/>
              <w:rPr>
                <w:sz w:val="28"/>
                <w:szCs w:val="28"/>
                <w:lang w:val="ru-RU" w:eastAsia="ru-RU"/>
              </w:rPr>
            </w:pPr>
            <w:r w:rsidRPr="006352C2">
              <w:rPr>
                <w:sz w:val="28"/>
                <w:szCs w:val="28"/>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14:paraId="142A20CA" w14:textId="77777777" w:rsidR="00904D71" w:rsidRPr="006352C2" w:rsidRDefault="00904D71" w:rsidP="008557D5">
            <w:pPr>
              <w:jc w:val="center"/>
              <w:rPr>
                <w:sz w:val="28"/>
                <w:szCs w:val="28"/>
                <w:lang w:val="ru-RU" w:eastAsia="ru-RU"/>
              </w:rPr>
            </w:pPr>
            <w:r w:rsidRPr="006352C2">
              <w:rPr>
                <w:sz w:val="28"/>
                <w:szCs w:val="28"/>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14:paraId="2F389976" w14:textId="77777777" w:rsidR="00904D71" w:rsidRPr="006352C2" w:rsidRDefault="00904D71" w:rsidP="008557D5">
            <w:pPr>
              <w:jc w:val="center"/>
              <w:rPr>
                <w:sz w:val="28"/>
                <w:szCs w:val="28"/>
                <w:lang w:val="ru-RU" w:eastAsia="ru-RU"/>
              </w:rPr>
            </w:pPr>
            <w:r w:rsidRPr="006352C2">
              <w:rPr>
                <w:sz w:val="28"/>
                <w:szCs w:val="28"/>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14:paraId="29640090" w14:textId="77777777" w:rsidR="00904D71" w:rsidRPr="006352C2" w:rsidRDefault="00904D71" w:rsidP="008557D5">
            <w:pPr>
              <w:jc w:val="center"/>
              <w:rPr>
                <w:sz w:val="28"/>
                <w:szCs w:val="28"/>
                <w:lang w:val="ru-RU" w:eastAsia="ru-RU"/>
              </w:rPr>
            </w:pPr>
            <w:r w:rsidRPr="006352C2">
              <w:rPr>
                <w:sz w:val="28"/>
                <w:szCs w:val="28"/>
                <w:lang w:val="ru-RU" w:eastAsia="ru-RU"/>
              </w:rPr>
              <w:t>1</w:t>
            </w:r>
          </w:p>
        </w:tc>
        <w:tc>
          <w:tcPr>
            <w:tcW w:w="714" w:type="dxa"/>
            <w:tcBorders>
              <w:top w:val="nil"/>
              <w:left w:val="nil"/>
              <w:bottom w:val="single" w:sz="4" w:space="0" w:color="auto"/>
              <w:right w:val="single" w:sz="4" w:space="0" w:color="auto"/>
            </w:tcBorders>
            <w:shd w:val="clear" w:color="auto" w:fill="auto"/>
            <w:noWrap/>
            <w:vAlign w:val="bottom"/>
          </w:tcPr>
          <w:p w14:paraId="7C764CBB" w14:textId="77777777" w:rsidR="00904D71" w:rsidRPr="006352C2" w:rsidRDefault="00904D71" w:rsidP="008557D5">
            <w:pPr>
              <w:jc w:val="center"/>
              <w:rPr>
                <w:sz w:val="28"/>
                <w:szCs w:val="28"/>
                <w:lang w:val="ru-RU" w:eastAsia="ru-RU"/>
              </w:rPr>
            </w:pPr>
            <w:r w:rsidRPr="006352C2">
              <w:rPr>
                <w:sz w:val="28"/>
                <w:szCs w:val="28"/>
                <w:lang w:val="ru-RU" w:eastAsia="ru-RU"/>
              </w:rPr>
              <w:t>00</w:t>
            </w:r>
          </w:p>
        </w:tc>
        <w:tc>
          <w:tcPr>
            <w:tcW w:w="1176" w:type="dxa"/>
            <w:tcBorders>
              <w:top w:val="nil"/>
              <w:left w:val="nil"/>
              <w:bottom w:val="single" w:sz="4" w:space="0" w:color="auto"/>
              <w:right w:val="single" w:sz="4" w:space="0" w:color="auto"/>
            </w:tcBorders>
            <w:shd w:val="clear" w:color="auto" w:fill="auto"/>
            <w:noWrap/>
            <w:vAlign w:val="bottom"/>
          </w:tcPr>
          <w:p w14:paraId="616A9984" w14:textId="77777777" w:rsidR="00904D71" w:rsidRPr="006352C2" w:rsidRDefault="00904D71" w:rsidP="008557D5">
            <w:pPr>
              <w:jc w:val="center"/>
              <w:rPr>
                <w:sz w:val="28"/>
                <w:szCs w:val="28"/>
                <w:lang w:val="ru-RU" w:eastAsia="ru-RU"/>
              </w:rPr>
            </w:pPr>
            <w:r w:rsidRPr="006352C2">
              <w:rPr>
                <w:sz w:val="28"/>
                <w:szCs w:val="28"/>
                <w:lang w:val="ru-RU" w:eastAsia="ru-RU"/>
              </w:rPr>
              <w:t>03010</w:t>
            </w:r>
          </w:p>
        </w:tc>
        <w:tc>
          <w:tcPr>
            <w:tcW w:w="721" w:type="dxa"/>
            <w:tcBorders>
              <w:top w:val="nil"/>
              <w:left w:val="nil"/>
              <w:bottom w:val="single" w:sz="4" w:space="0" w:color="auto"/>
              <w:right w:val="single" w:sz="4" w:space="0" w:color="auto"/>
            </w:tcBorders>
            <w:shd w:val="clear" w:color="auto" w:fill="auto"/>
            <w:noWrap/>
            <w:vAlign w:val="bottom"/>
          </w:tcPr>
          <w:p w14:paraId="51905942" w14:textId="77777777" w:rsidR="00904D71" w:rsidRPr="006352C2" w:rsidRDefault="00904D71" w:rsidP="008557D5">
            <w:pPr>
              <w:jc w:val="center"/>
              <w:rPr>
                <w:sz w:val="28"/>
                <w:szCs w:val="28"/>
                <w:lang w:val="ru-RU" w:eastAsia="ru-RU"/>
              </w:rPr>
            </w:pPr>
            <w:r w:rsidRPr="006352C2">
              <w:rPr>
                <w:sz w:val="28"/>
                <w:szCs w:val="28"/>
                <w:lang w:val="ru-RU" w:eastAsia="ru-RU"/>
              </w:rPr>
              <w:t>312</w:t>
            </w:r>
          </w:p>
        </w:tc>
        <w:tc>
          <w:tcPr>
            <w:tcW w:w="996" w:type="dxa"/>
            <w:gridSpan w:val="3"/>
            <w:tcBorders>
              <w:top w:val="nil"/>
              <w:left w:val="nil"/>
              <w:bottom w:val="single" w:sz="4" w:space="0" w:color="auto"/>
              <w:right w:val="single" w:sz="4" w:space="0" w:color="auto"/>
            </w:tcBorders>
            <w:shd w:val="clear" w:color="auto" w:fill="FFFFFF"/>
            <w:vAlign w:val="bottom"/>
          </w:tcPr>
          <w:p w14:paraId="29BD1FEE" w14:textId="77777777" w:rsidR="00904D71" w:rsidRPr="006352C2" w:rsidRDefault="00904D71" w:rsidP="008557D5">
            <w:pPr>
              <w:jc w:val="right"/>
              <w:rPr>
                <w:sz w:val="28"/>
                <w:szCs w:val="28"/>
                <w:lang w:val="ru-RU" w:eastAsia="ru-RU"/>
              </w:rPr>
            </w:pPr>
            <w:r w:rsidRPr="006352C2">
              <w:rPr>
                <w:sz w:val="28"/>
                <w:szCs w:val="28"/>
                <w:lang w:val="ru-RU" w:eastAsia="ru-RU"/>
              </w:rPr>
              <w:t>344,2</w:t>
            </w:r>
          </w:p>
        </w:tc>
        <w:tc>
          <w:tcPr>
            <w:tcW w:w="1076" w:type="dxa"/>
            <w:gridSpan w:val="2"/>
            <w:tcBorders>
              <w:top w:val="nil"/>
              <w:left w:val="nil"/>
              <w:bottom w:val="single" w:sz="4" w:space="0" w:color="auto"/>
              <w:right w:val="single" w:sz="4" w:space="0" w:color="auto"/>
            </w:tcBorders>
            <w:shd w:val="clear" w:color="auto" w:fill="FFFFFF"/>
            <w:vAlign w:val="bottom"/>
          </w:tcPr>
          <w:p w14:paraId="577EB6F7" w14:textId="77777777" w:rsidR="00904D71" w:rsidRPr="006352C2" w:rsidRDefault="00904D71" w:rsidP="008557D5">
            <w:pPr>
              <w:jc w:val="right"/>
              <w:rPr>
                <w:sz w:val="28"/>
                <w:szCs w:val="28"/>
                <w:lang w:val="ru-RU" w:eastAsia="ru-RU"/>
              </w:rPr>
            </w:pPr>
            <w:r w:rsidRPr="006352C2">
              <w:rPr>
                <w:sz w:val="28"/>
                <w:szCs w:val="28"/>
                <w:lang w:val="ru-RU" w:eastAsia="ru-RU"/>
              </w:rPr>
              <w:t>344,2</w:t>
            </w:r>
          </w:p>
        </w:tc>
        <w:tc>
          <w:tcPr>
            <w:tcW w:w="992" w:type="dxa"/>
            <w:gridSpan w:val="2"/>
            <w:tcBorders>
              <w:top w:val="nil"/>
              <w:left w:val="nil"/>
              <w:bottom w:val="single" w:sz="4" w:space="0" w:color="auto"/>
              <w:right w:val="single" w:sz="4" w:space="0" w:color="auto"/>
            </w:tcBorders>
            <w:shd w:val="clear" w:color="auto" w:fill="FFFFFF"/>
            <w:vAlign w:val="bottom"/>
          </w:tcPr>
          <w:p w14:paraId="333E02D7" w14:textId="77777777" w:rsidR="00904D71" w:rsidRPr="006352C2" w:rsidRDefault="00904D71" w:rsidP="008557D5">
            <w:pPr>
              <w:jc w:val="right"/>
              <w:rPr>
                <w:sz w:val="28"/>
                <w:szCs w:val="28"/>
                <w:lang w:val="ru-RU" w:eastAsia="ru-RU"/>
              </w:rPr>
            </w:pPr>
            <w:r w:rsidRPr="006352C2">
              <w:rPr>
                <w:sz w:val="28"/>
                <w:szCs w:val="28"/>
                <w:lang w:val="ru-RU" w:eastAsia="ru-RU"/>
              </w:rPr>
              <w:t>344,2</w:t>
            </w:r>
          </w:p>
        </w:tc>
      </w:tr>
      <w:tr w:rsidR="006352C2" w:rsidRPr="006352C2" w14:paraId="3D96A8E4" w14:textId="77777777" w:rsidTr="006352C2">
        <w:trPr>
          <w:trHeight w:val="290"/>
        </w:trPr>
        <w:tc>
          <w:tcPr>
            <w:tcW w:w="7697" w:type="dxa"/>
            <w:gridSpan w:val="9"/>
            <w:tcBorders>
              <w:top w:val="nil"/>
              <w:left w:val="single" w:sz="4" w:space="0" w:color="auto"/>
              <w:bottom w:val="single" w:sz="4" w:space="0" w:color="auto"/>
              <w:right w:val="single" w:sz="4" w:space="0" w:color="auto"/>
            </w:tcBorders>
            <w:shd w:val="clear" w:color="auto" w:fill="auto"/>
            <w:vAlign w:val="bottom"/>
          </w:tcPr>
          <w:p w14:paraId="28D5FBE7" w14:textId="77777777" w:rsidR="00904D71" w:rsidRPr="006352C2" w:rsidRDefault="00904D71" w:rsidP="008557D5">
            <w:pPr>
              <w:rPr>
                <w:sz w:val="28"/>
                <w:szCs w:val="28"/>
                <w:lang w:val="ru-RU" w:eastAsia="ru-RU"/>
              </w:rPr>
            </w:pPr>
            <w:r w:rsidRPr="006352C2">
              <w:rPr>
                <w:sz w:val="28"/>
                <w:szCs w:val="28"/>
                <w:lang w:val="ru-RU" w:eastAsia="ru-RU"/>
              </w:rPr>
              <w:t>ВСЕГО РАСХОДОВ </w:t>
            </w:r>
          </w:p>
        </w:tc>
        <w:tc>
          <w:tcPr>
            <w:tcW w:w="996" w:type="dxa"/>
            <w:gridSpan w:val="3"/>
            <w:tcBorders>
              <w:top w:val="nil"/>
              <w:left w:val="nil"/>
              <w:bottom w:val="single" w:sz="4" w:space="0" w:color="auto"/>
              <w:right w:val="single" w:sz="4" w:space="0" w:color="auto"/>
            </w:tcBorders>
            <w:shd w:val="clear" w:color="auto" w:fill="FFFFFF"/>
            <w:vAlign w:val="bottom"/>
          </w:tcPr>
          <w:p w14:paraId="342D9945" w14:textId="1994C0D3" w:rsidR="00904D71" w:rsidRPr="006352C2" w:rsidRDefault="00904D71" w:rsidP="008557D5">
            <w:pPr>
              <w:jc w:val="right"/>
              <w:rPr>
                <w:sz w:val="28"/>
                <w:szCs w:val="28"/>
                <w:lang w:eastAsia="ru-RU"/>
              </w:rPr>
            </w:pPr>
            <w:r w:rsidRPr="006352C2">
              <w:rPr>
                <w:sz w:val="28"/>
                <w:szCs w:val="28"/>
                <w:lang w:eastAsia="ru-RU"/>
              </w:rPr>
              <w:t>4562,0</w:t>
            </w:r>
          </w:p>
        </w:tc>
        <w:tc>
          <w:tcPr>
            <w:tcW w:w="1061" w:type="dxa"/>
            <w:gridSpan w:val="2"/>
            <w:tcBorders>
              <w:top w:val="nil"/>
              <w:left w:val="nil"/>
              <w:bottom w:val="single" w:sz="4" w:space="0" w:color="auto"/>
              <w:right w:val="single" w:sz="4" w:space="0" w:color="auto"/>
            </w:tcBorders>
            <w:shd w:val="clear" w:color="auto" w:fill="FFFFFF"/>
            <w:vAlign w:val="bottom"/>
          </w:tcPr>
          <w:p w14:paraId="545DC96D" w14:textId="77777777" w:rsidR="00904D71" w:rsidRPr="006352C2" w:rsidRDefault="00904D71" w:rsidP="008557D5">
            <w:pPr>
              <w:jc w:val="right"/>
              <w:rPr>
                <w:sz w:val="28"/>
                <w:szCs w:val="28"/>
                <w:lang w:val="ru-RU" w:eastAsia="ru-RU"/>
              </w:rPr>
            </w:pPr>
            <w:r w:rsidRPr="006352C2">
              <w:rPr>
                <w:sz w:val="28"/>
                <w:szCs w:val="28"/>
                <w:lang w:val="ru-RU" w:eastAsia="ru-RU"/>
              </w:rPr>
              <w:t>3485,3</w:t>
            </w:r>
          </w:p>
        </w:tc>
        <w:tc>
          <w:tcPr>
            <w:tcW w:w="992" w:type="dxa"/>
            <w:gridSpan w:val="2"/>
            <w:tcBorders>
              <w:top w:val="nil"/>
              <w:left w:val="nil"/>
              <w:bottom w:val="single" w:sz="4" w:space="0" w:color="auto"/>
              <w:right w:val="single" w:sz="4" w:space="0" w:color="auto"/>
            </w:tcBorders>
            <w:shd w:val="clear" w:color="auto" w:fill="FFFFFF"/>
            <w:vAlign w:val="bottom"/>
          </w:tcPr>
          <w:p w14:paraId="2D0540E0" w14:textId="77777777" w:rsidR="00904D71" w:rsidRPr="006352C2" w:rsidRDefault="00904D71" w:rsidP="008557D5">
            <w:pPr>
              <w:jc w:val="right"/>
              <w:rPr>
                <w:sz w:val="28"/>
                <w:szCs w:val="28"/>
                <w:lang w:val="ru-RU" w:eastAsia="ru-RU"/>
              </w:rPr>
            </w:pPr>
            <w:r w:rsidRPr="006352C2">
              <w:rPr>
                <w:sz w:val="28"/>
                <w:szCs w:val="28"/>
                <w:lang w:val="ru-RU" w:eastAsia="ru-RU"/>
              </w:rPr>
              <w:t>4092,0</w:t>
            </w:r>
          </w:p>
        </w:tc>
      </w:tr>
    </w:tbl>
    <w:p w14:paraId="57DA12A9" w14:textId="77777777" w:rsidR="00904D71" w:rsidRPr="006352C2" w:rsidRDefault="00904D71" w:rsidP="00904D71">
      <w:pPr>
        <w:rPr>
          <w:sz w:val="28"/>
          <w:szCs w:val="28"/>
          <w:lang w:val="ru-RU"/>
        </w:rPr>
      </w:pPr>
    </w:p>
    <w:p w14:paraId="56870484" w14:textId="77777777" w:rsidR="005B6670" w:rsidRPr="006352C2" w:rsidRDefault="00C76C3D">
      <w:pPr>
        <w:jc w:val="right"/>
        <w:rPr>
          <w:sz w:val="28"/>
          <w:szCs w:val="28"/>
        </w:rPr>
      </w:pPr>
      <w:r w:rsidRPr="006352C2">
        <w:rPr>
          <w:sz w:val="28"/>
          <w:szCs w:val="28"/>
        </w:rPr>
        <w:t> </w:t>
      </w:r>
    </w:p>
    <w:sectPr w:rsidR="005B6670" w:rsidRPr="006352C2">
      <w:pgSz w:w="12240" w:h="15840"/>
      <w:pgMar w:top="1134" w:right="850" w:bottom="1134"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74C2"/>
    <w:multiLevelType w:val="hybridMultilevel"/>
    <w:tmpl w:val="CA6ABA6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BEC3C81"/>
    <w:multiLevelType w:val="hybridMultilevel"/>
    <w:tmpl w:val="2C1CA86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ED24931"/>
    <w:multiLevelType w:val="multilevel"/>
    <w:tmpl w:val="6AA46D46"/>
    <w:lvl w:ilvl="0">
      <w:start w:val="3"/>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FDF128D"/>
    <w:multiLevelType w:val="hybridMultilevel"/>
    <w:tmpl w:val="6AA46D46"/>
    <w:lvl w:ilvl="0" w:tplc="B29805E4">
      <w:start w:val="3"/>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D5A7E6F"/>
    <w:multiLevelType w:val="hybridMultilevel"/>
    <w:tmpl w:val="9B94FDE4"/>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B0F3E3A"/>
    <w:multiLevelType w:val="hybridMultilevel"/>
    <w:tmpl w:val="8D765E8C"/>
    <w:lvl w:ilvl="0" w:tplc="7402CC70">
      <w:start w:val="3"/>
      <w:numFmt w:val="decimal"/>
      <w:lvlText w:val="%1."/>
      <w:lvlJc w:val="left"/>
      <w:pPr>
        <w:tabs>
          <w:tab w:val="num" w:pos="1005"/>
        </w:tabs>
        <w:ind w:left="10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 w:numId="6">
    <w:abstractNumId w:val="4"/>
  </w:num>
  <w:num w:numId="7">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670"/>
    <w:rsid w:val="004C718E"/>
    <w:rsid w:val="00565968"/>
    <w:rsid w:val="005B6670"/>
    <w:rsid w:val="006352C2"/>
    <w:rsid w:val="006B64FD"/>
    <w:rsid w:val="00904D71"/>
    <w:rsid w:val="00B44B3C"/>
    <w:rsid w:val="00BF73C0"/>
    <w:rsid w:val="00C11634"/>
    <w:rsid w:val="00C76C3D"/>
    <w:rsid w:val="00CE44A4"/>
    <w:rsid w:val="00E84B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39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link w:val="10"/>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4C718E"/>
    <w:pPr>
      <w:widowControl w:val="0"/>
      <w:suppressAutoHyphens/>
      <w:autoSpaceDE w:val="0"/>
    </w:pPr>
    <w:rPr>
      <w:lang w:val="ru-RU" w:eastAsia="ar-SA"/>
    </w:rPr>
  </w:style>
  <w:style w:type="paragraph" w:customStyle="1" w:styleId="ConsTitle">
    <w:name w:val="ConsTitle"/>
    <w:rsid w:val="00904D71"/>
    <w:pPr>
      <w:widowControl w:val="0"/>
      <w:suppressAutoHyphens/>
      <w:autoSpaceDE w:val="0"/>
      <w:ind w:right="19772"/>
    </w:pPr>
    <w:rPr>
      <w:rFonts w:ascii="Arial" w:hAnsi="Arial" w:cs="Arial"/>
      <w:b/>
      <w:bCs/>
      <w:sz w:val="16"/>
      <w:szCs w:val="16"/>
      <w:lang w:val="ru-RU" w:eastAsia="ar-SA"/>
    </w:rPr>
  </w:style>
  <w:style w:type="character" w:customStyle="1" w:styleId="10">
    <w:name w:val="Заголовок 1 Знак"/>
    <w:basedOn w:val="a0"/>
    <w:link w:val="1"/>
    <w:rsid w:val="00904D71"/>
    <w:rPr>
      <w:b/>
      <w:bCs/>
      <w:kern w:val="36"/>
      <w:sz w:val="48"/>
      <w:szCs w:val="48"/>
    </w:rPr>
  </w:style>
  <w:style w:type="paragraph" w:customStyle="1" w:styleId="ConsNormal">
    <w:name w:val="ConsNormal"/>
    <w:rsid w:val="00904D71"/>
    <w:pPr>
      <w:widowControl w:val="0"/>
      <w:suppressAutoHyphens/>
      <w:autoSpaceDE w:val="0"/>
      <w:ind w:right="19772" w:firstLine="720"/>
    </w:pPr>
    <w:rPr>
      <w:rFonts w:ascii="Arial" w:hAnsi="Arial" w:cs="Arial"/>
      <w:lang w:val="ru-RU" w:eastAsia="ar-SA"/>
    </w:rPr>
  </w:style>
  <w:style w:type="paragraph" w:customStyle="1" w:styleId="ConsNonformat">
    <w:name w:val="ConsNonformat"/>
    <w:rsid w:val="00904D71"/>
    <w:pPr>
      <w:suppressAutoHyphens/>
      <w:autoSpaceDE w:val="0"/>
      <w:ind w:right="19772"/>
    </w:pPr>
    <w:rPr>
      <w:rFonts w:ascii="Courier New" w:hAnsi="Courier New" w:cs="Courier New"/>
      <w:sz w:val="24"/>
      <w:szCs w:val="24"/>
      <w:lang w:val="ru-RU" w:eastAsia="ar-SA"/>
    </w:rPr>
  </w:style>
  <w:style w:type="paragraph" w:customStyle="1" w:styleId="ConsPlusNormal">
    <w:name w:val="ConsPlusNormal"/>
    <w:rsid w:val="00904D71"/>
    <w:pPr>
      <w:widowControl w:val="0"/>
      <w:suppressAutoHyphens/>
      <w:autoSpaceDE w:val="0"/>
      <w:ind w:firstLine="720"/>
    </w:pPr>
    <w:rPr>
      <w:rFonts w:ascii="Arial" w:hAnsi="Arial" w:cs="Arial"/>
      <w:lang w:val="ru-RU" w:eastAsia="ar-SA"/>
    </w:rPr>
  </w:style>
  <w:style w:type="paragraph" w:customStyle="1" w:styleId="ConsPlusTitle">
    <w:name w:val="ConsPlusTitle"/>
    <w:rsid w:val="00904D71"/>
    <w:pPr>
      <w:widowControl w:val="0"/>
      <w:suppressAutoHyphens/>
      <w:autoSpaceDE w:val="0"/>
    </w:pPr>
    <w:rPr>
      <w:rFonts w:ascii="Arial" w:hAnsi="Arial" w:cs="Arial"/>
      <w:b/>
      <w:bCs/>
      <w:lang w:val="ru-RU" w:eastAsia="ar-SA"/>
    </w:rPr>
  </w:style>
  <w:style w:type="character" w:styleId="a4">
    <w:name w:val="Hyperlink"/>
    <w:rsid w:val="00904D71"/>
    <w:rPr>
      <w:color w:val="0000FF"/>
      <w:u w:val="single"/>
    </w:rPr>
  </w:style>
  <w:style w:type="paragraph" w:styleId="a5">
    <w:name w:val="Balloon Text"/>
    <w:basedOn w:val="a"/>
    <w:link w:val="a6"/>
    <w:semiHidden/>
    <w:rsid w:val="00904D71"/>
    <w:pPr>
      <w:suppressAutoHyphens/>
    </w:pPr>
    <w:rPr>
      <w:rFonts w:ascii="Tahoma" w:hAnsi="Tahoma" w:cs="Tahoma"/>
      <w:sz w:val="16"/>
      <w:szCs w:val="16"/>
      <w:lang w:eastAsia="ar-SA"/>
    </w:rPr>
  </w:style>
  <w:style w:type="character" w:customStyle="1" w:styleId="a6">
    <w:name w:val="Текст выноски Знак"/>
    <w:basedOn w:val="a0"/>
    <w:link w:val="a5"/>
    <w:semiHidden/>
    <w:rsid w:val="00904D71"/>
    <w:rPr>
      <w:rFonts w:ascii="Tahoma" w:hAnsi="Tahoma" w:cs="Tahoma"/>
      <w:sz w:val="16"/>
      <w:szCs w:val="16"/>
      <w:lang w:eastAsia="ar-SA"/>
    </w:rPr>
  </w:style>
  <w:style w:type="paragraph" w:styleId="a7">
    <w:name w:val="Document Map"/>
    <w:basedOn w:val="a"/>
    <w:link w:val="a8"/>
    <w:semiHidden/>
    <w:rsid w:val="00904D71"/>
    <w:pPr>
      <w:shd w:val="clear" w:color="auto" w:fill="000080"/>
      <w:suppressAutoHyphens/>
    </w:pPr>
    <w:rPr>
      <w:rFonts w:ascii="Tahoma" w:hAnsi="Tahoma" w:cs="Tahoma"/>
      <w:sz w:val="20"/>
      <w:szCs w:val="20"/>
      <w:lang w:eastAsia="ar-SA"/>
    </w:rPr>
  </w:style>
  <w:style w:type="character" w:customStyle="1" w:styleId="a8">
    <w:name w:val="Схема документа Знак"/>
    <w:basedOn w:val="a0"/>
    <w:link w:val="a7"/>
    <w:semiHidden/>
    <w:rsid w:val="00904D71"/>
    <w:rPr>
      <w:rFonts w:ascii="Tahoma" w:hAnsi="Tahoma" w:cs="Tahoma"/>
      <w:shd w:val="clear" w:color="auto" w:fill="00008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904D71"/>
    <w:pPr>
      <w:spacing w:before="100" w:beforeAutospacing="1" w:after="100" w:afterAutospacing="1"/>
    </w:pPr>
    <w:rPr>
      <w:rFonts w:ascii="Tahoma" w:hAnsi="Tahoma"/>
      <w:sz w:val="20"/>
      <w:szCs w:val="20"/>
    </w:rPr>
  </w:style>
  <w:style w:type="paragraph" w:customStyle="1" w:styleId="a9">
    <w:name w:val="Знак"/>
    <w:basedOn w:val="a"/>
    <w:rsid w:val="00904D71"/>
    <w:pPr>
      <w:spacing w:before="100" w:beforeAutospacing="1" w:after="100" w:afterAutospacing="1"/>
    </w:pPr>
    <w:rPr>
      <w:rFonts w:ascii="Tahoma" w:hAnsi="Tahoma"/>
      <w:sz w:val="20"/>
      <w:szCs w:val="20"/>
    </w:rPr>
  </w:style>
  <w:style w:type="character" w:styleId="aa">
    <w:name w:val="Strong"/>
    <w:basedOn w:val="a0"/>
    <w:uiPriority w:val="22"/>
    <w:qFormat/>
    <w:rsid w:val="00904D71"/>
    <w:rPr>
      <w:b/>
      <w:bCs/>
    </w:rPr>
  </w:style>
  <w:style w:type="character" w:customStyle="1" w:styleId="ab">
    <w:name w:val="Основной текст с отступом Знак"/>
    <w:aliases w:val="Основной текст 1 Знак,Основной текст без отступа Знак,Нумерованный список !! Знак,Надин стиль Знак"/>
    <w:basedOn w:val="a0"/>
    <w:link w:val="ac"/>
    <w:semiHidden/>
    <w:locked/>
    <w:rsid w:val="00904D71"/>
    <w:rPr>
      <w:rFonts w:ascii="Arial" w:hAnsi="Arial" w:cs="Arial"/>
      <w:sz w:val="24"/>
      <w:szCs w:val="24"/>
    </w:rPr>
  </w:style>
  <w:style w:type="paragraph" w:styleId="ac">
    <w:name w:val="Body Text Indent"/>
    <w:aliases w:val="Основной текст 1,Основной текст без отступа,Нумерованный список !!,Надин стиль"/>
    <w:basedOn w:val="a"/>
    <w:link w:val="ab"/>
    <w:semiHidden/>
    <w:unhideWhenUsed/>
    <w:rsid w:val="00904D71"/>
    <w:pPr>
      <w:widowControl w:val="0"/>
      <w:autoSpaceDE w:val="0"/>
      <w:autoSpaceDN w:val="0"/>
      <w:adjustRightInd w:val="0"/>
      <w:spacing w:after="120"/>
      <w:ind w:left="283" w:firstLine="720"/>
      <w:jc w:val="both"/>
    </w:pPr>
    <w:rPr>
      <w:rFonts w:ascii="Arial" w:hAnsi="Arial" w:cs="Arial"/>
    </w:rPr>
  </w:style>
  <w:style w:type="character" w:customStyle="1" w:styleId="11">
    <w:name w:val="Основной текст с отступом Знак1"/>
    <w:basedOn w:val="a0"/>
    <w:uiPriority w:val="99"/>
    <w:semiHidden/>
    <w:rsid w:val="00904D71"/>
    <w:rPr>
      <w:sz w:val="24"/>
      <w:szCs w:val="24"/>
    </w:rPr>
  </w:style>
  <w:style w:type="character" w:customStyle="1" w:styleId="Aeiaoaenoiaaynnueea">
    <w:name w:val="Aeia?oaenoiaay nnueea"/>
    <w:rsid w:val="00904D71"/>
    <w:rPr>
      <w:rFonts w:ascii="Times New Roman" w:hAnsi="Times New Roman" w:cs="Times New Roman" w:hint="default"/>
      <w:b/>
      <w:bCs w:val="0"/>
      <w:color w:val="0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link w:val="10"/>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4C718E"/>
    <w:pPr>
      <w:widowControl w:val="0"/>
      <w:suppressAutoHyphens/>
      <w:autoSpaceDE w:val="0"/>
    </w:pPr>
    <w:rPr>
      <w:lang w:val="ru-RU" w:eastAsia="ar-SA"/>
    </w:rPr>
  </w:style>
  <w:style w:type="paragraph" w:customStyle="1" w:styleId="ConsTitle">
    <w:name w:val="ConsTitle"/>
    <w:rsid w:val="00904D71"/>
    <w:pPr>
      <w:widowControl w:val="0"/>
      <w:suppressAutoHyphens/>
      <w:autoSpaceDE w:val="0"/>
      <w:ind w:right="19772"/>
    </w:pPr>
    <w:rPr>
      <w:rFonts w:ascii="Arial" w:hAnsi="Arial" w:cs="Arial"/>
      <w:b/>
      <w:bCs/>
      <w:sz w:val="16"/>
      <w:szCs w:val="16"/>
      <w:lang w:val="ru-RU" w:eastAsia="ar-SA"/>
    </w:rPr>
  </w:style>
  <w:style w:type="character" w:customStyle="1" w:styleId="10">
    <w:name w:val="Заголовок 1 Знак"/>
    <w:basedOn w:val="a0"/>
    <w:link w:val="1"/>
    <w:rsid w:val="00904D71"/>
    <w:rPr>
      <w:b/>
      <w:bCs/>
      <w:kern w:val="36"/>
      <w:sz w:val="48"/>
      <w:szCs w:val="48"/>
    </w:rPr>
  </w:style>
  <w:style w:type="paragraph" w:customStyle="1" w:styleId="ConsNormal">
    <w:name w:val="ConsNormal"/>
    <w:rsid w:val="00904D71"/>
    <w:pPr>
      <w:widowControl w:val="0"/>
      <w:suppressAutoHyphens/>
      <w:autoSpaceDE w:val="0"/>
      <w:ind w:right="19772" w:firstLine="720"/>
    </w:pPr>
    <w:rPr>
      <w:rFonts w:ascii="Arial" w:hAnsi="Arial" w:cs="Arial"/>
      <w:lang w:val="ru-RU" w:eastAsia="ar-SA"/>
    </w:rPr>
  </w:style>
  <w:style w:type="paragraph" w:customStyle="1" w:styleId="ConsNonformat">
    <w:name w:val="ConsNonformat"/>
    <w:rsid w:val="00904D71"/>
    <w:pPr>
      <w:suppressAutoHyphens/>
      <w:autoSpaceDE w:val="0"/>
      <w:ind w:right="19772"/>
    </w:pPr>
    <w:rPr>
      <w:rFonts w:ascii="Courier New" w:hAnsi="Courier New" w:cs="Courier New"/>
      <w:sz w:val="24"/>
      <w:szCs w:val="24"/>
      <w:lang w:val="ru-RU" w:eastAsia="ar-SA"/>
    </w:rPr>
  </w:style>
  <w:style w:type="paragraph" w:customStyle="1" w:styleId="ConsPlusNormal">
    <w:name w:val="ConsPlusNormal"/>
    <w:rsid w:val="00904D71"/>
    <w:pPr>
      <w:widowControl w:val="0"/>
      <w:suppressAutoHyphens/>
      <w:autoSpaceDE w:val="0"/>
      <w:ind w:firstLine="720"/>
    </w:pPr>
    <w:rPr>
      <w:rFonts w:ascii="Arial" w:hAnsi="Arial" w:cs="Arial"/>
      <w:lang w:val="ru-RU" w:eastAsia="ar-SA"/>
    </w:rPr>
  </w:style>
  <w:style w:type="paragraph" w:customStyle="1" w:styleId="ConsPlusTitle">
    <w:name w:val="ConsPlusTitle"/>
    <w:rsid w:val="00904D71"/>
    <w:pPr>
      <w:widowControl w:val="0"/>
      <w:suppressAutoHyphens/>
      <w:autoSpaceDE w:val="0"/>
    </w:pPr>
    <w:rPr>
      <w:rFonts w:ascii="Arial" w:hAnsi="Arial" w:cs="Arial"/>
      <w:b/>
      <w:bCs/>
      <w:lang w:val="ru-RU" w:eastAsia="ar-SA"/>
    </w:rPr>
  </w:style>
  <w:style w:type="character" w:styleId="a4">
    <w:name w:val="Hyperlink"/>
    <w:rsid w:val="00904D71"/>
    <w:rPr>
      <w:color w:val="0000FF"/>
      <w:u w:val="single"/>
    </w:rPr>
  </w:style>
  <w:style w:type="paragraph" w:styleId="a5">
    <w:name w:val="Balloon Text"/>
    <w:basedOn w:val="a"/>
    <w:link w:val="a6"/>
    <w:semiHidden/>
    <w:rsid w:val="00904D71"/>
    <w:pPr>
      <w:suppressAutoHyphens/>
    </w:pPr>
    <w:rPr>
      <w:rFonts w:ascii="Tahoma" w:hAnsi="Tahoma" w:cs="Tahoma"/>
      <w:sz w:val="16"/>
      <w:szCs w:val="16"/>
      <w:lang w:eastAsia="ar-SA"/>
    </w:rPr>
  </w:style>
  <w:style w:type="character" w:customStyle="1" w:styleId="a6">
    <w:name w:val="Текст выноски Знак"/>
    <w:basedOn w:val="a0"/>
    <w:link w:val="a5"/>
    <w:semiHidden/>
    <w:rsid w:val="00904D71"/>
    <w:rPr>
      <w:rFonts w:ascii="Tahoma" w:hAnsi="Tahoma" w:cs="Tahoma"/>
      <w:sz w:val="16"/>
      <w:szCs w:val="16"/>
      <w:lang w:eastAsia="ar-SA"/>
    </w:rPr>
  </w:style>
  <w:style w:type="paragraph" w:styleId="a7">
    <w:name w:val="Document Map"/>
    <w:basedOn w:val="a"/>
    <w:link w:val="a8"/>
    <w:semiHidden/>
    <w:rsid w:val="00904D71"/>
    <w:pPr>
      <w:shd w:val="clear" w:color="auto" w:fill="000080"/>
      <w:suppressAutoHyphens/>
    </w:pPr>
    <w:rPr>
      <w:rFonts w:ascii="Tahoma" w:hAnsi="Tahoma" w:cs="Tahoma"/>
      <w:sz w:val="20"/>
      <w:szCs w:val="20"/>
      <w:lang w:eastAsia="ar-SA"/>
    </w:rPr>
  </w:style>
  <w:style w:type="character" w:customStyle="1" w:styleId="a8">
    <w:name w:val="Схема документа Знак"/>
    <w:basedOn w:val="a0"/>
    <w:link w:val="a7"/>
    <w:semiHidden/>
    <w:rsid w:val="00904D71"/>
    <w:rPr>
      <w:rFonts w:ascii="Tahoma" w:hAnsi="Tahoma" w:cs="Tahoma"/>
      <w:shd w:val="clear" w:color="auto" w:fill="00008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904D71"/>
    <w:pPr>
      <w:spacing w:before="100" w:beforeAutospacing="1" w:after="100" w:afterAutospacing="1"/>
    </w:pPr>
    <w:rPr>
      <w:rFonts w:ascii="Tahoma" w:hAnsi="Tahoma"/>
      <w:sz w:val="20"/>
      <w:szCs w:val="20"/>
    </w:rPr>
  </w:style>
  <w:style w:type="paragraph" w:customStyle="1" w:styleId="a9">
    <w:name w:val="Знак"/>
    <w:basedOn w:val="a"/>
    <w:rsid w:val="00904D71"/>
    <w:pPr>
      <w:spacing w:before="100" w:beforeAutospacing="1" w:after="100" w:afterAutospacing="1"/>
    </w:pPr>
    <w:rPr>
      <w:rFonts w:ascii="Tahoma" w:hAnsi="Tahoma"/>
      <w:sz w:val="20"/>
      <w:szCs w:val="20"/>
    </w:rPr>
  </w:style>
  <w:style w:type="character" w:styleId="aa">
    <w:name w:val="Strong"/>
    <w:basedOn w:val="a0"/>
    <w:uiPriority w:val="22"/>
    <w:qFormat/>
    <w:rsid w:val="00904D71"/>
    <w:rPr>
      <w:b/>
      <w:bCs/>
    </w:rPr>
  </w:style>
  <w:style w:type="character" w:customStyle="1" w:styleId="ab">
    <w:name w:val="Основной текст с отступом Знак"/>
    <w:aliases w:val="Основной текст 1 Знак,Основной текст без отступа Знак,Нумерованный список !! Знак,Надин стиль Знак"/>
    <w:basedOn w:val="a0"/>
    <w:link w:val="ac"/>
    <w:semiHidden/>
    <w:locked/>
    <w:rsid w:val="00904D71"/>
    <w:rPr>
      <w:rFonts w:ascii="Arial" w:hAnsi="Arial" w:cs="Arial"/>
      <w:sz w:val="24"/>
      <w:szCs w:val="24"/>
    </w:rPr>
  </w:style>
  <w:style w:type="paragraph" w:styleId="ac">
    <w:name w:val="Body Text Indent"/>
    <w:aliases w:val="Основной текст 1,Основной текст без отступа,Нумерованный список !!,Надин стиль"/>
    <w:basedOn w:val="a"/>
    <w:link w:val="ab"/>
    <w:semiHidden/>
    <w:unhideWhenUsed/>
    <w:rsid w:val="00904D71"/>
    <w:pPr>
      <w:widowControl w:val="0"/>
      <w:autoSpaceDE w:val="0"/>
      <w:autoSpaceDN w:val="0"/>
      <w:adjustRightInd w:val="0"/>
      <w:spacing w:after="120"/>
      <w:ind w:left="283" w:firstLine="720"/>
      <w:jc w:val="both"/>
    </w:pPr>
    <w:rPr>
      <w:rFonts w:ascii="Arial" w:hAnsi="Arial" w:cs="Arial"/>
    </w:rPr>
  </w:style>
  <w:style w:type="character" w:customStyle="1" w:styleId="11">
    <w:name w:val="Основной текст с отступом Знак1"/>
    <w:basedOn w:val="a0"/>
    <w:uiPriority w:val="99"/>
    <w:semiHidden/>
    <w:rsid w:val="00904D71"/>
    <w:rPr>
      <w:sz w:val="24"/>
      <w:szCs w:val="24"/>
    </w:rPr>
  </w:style>
  <w:style w:type="character" w:customStyle="1" w:styleId="Aeiaoaenoiaaynnueea">
    <w:name w:val="Aeia?oaenoiaay nnueea"/>
    <w:rsid w:val="00904D71"/>
    <w:rPr>
      <w:rFonts w:ascii="Times New Roman" w:hAnsi="Times New Roman" w:cs="Times New Roman" w:hint="default"/>
      <w:b/>
      <w:bCs w:val="0"/>
      <w:color w:val="0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62b8a816-5f15-4b42-b4ca-c6577863fdd7.html" TargetMode="External"/><Relationship Id="rId3" Type="http://schemas.microsoft.com/office/2007/relationships/stylesWithEffects" Target="stylesWithEffects.xml"/><Relationship Id="rId7" Type="http://schemas.openxmlformats.org/officeDocument/2006/relationships/hyperlink" Target="http://rnla-service.scli.ru:8080/rnla-links/ws/content/act/96e20c02-1b12-465a-b64c-24aa9227000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nla-service.scli.ru:8080/rnla-links/ws/content/act/8f21b21c-a408-42c4-b9fe-a939b863c84a.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2276</Words>
  <Characters>12976</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olgay</dc:creator>
  <cp:lastModifiedBy>Пользователь Windows</cp:lastModifiedBy>
  <cp:revision>4</cp:revision>
  <cp:lastPrinted>2021-08-02T07:51:00Z</cp:lastPrinted>
  <dcterms:created xsi:type="dcterms:W3CDTF">2021-08-02T07:46:00Z</dcterms:created>
  <dcterms:modified xsi:type="dcterms:W3CDTF">2021-08-02T07:53:00Z</dcterms:modified>
</cp:coreProperties>
</file>