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7DA12A9" w14:textId="5D2D7A02" w:rsidR="00904D71" w:rsidRPr="006352C2" w:rsidRDefault="00C76C3D" w:rsidP="00DE6F8E">
      <w:pPr>
        <w:pStyle w:val="a3"/>
        <w:jc w:val="center"/>
        <w:rPr>
          <w:sz w:val="28"/>
          <w:szCs w:val="28"/>
        </w:rPr>
      </w:pPr>
      <w:r w:rsidRPr="006352C2">
        <w:rPr>
          <w:sz w:val="28"/>
          <w:szCs w:val="28"/>
        </w:rPr>
        <w:t> </w:t>
      </w:r>
    </w:p>
    <w:p w14:paraId="0BC84F43" w14:textId="77777777" w:rsidR="00DE6F8E" w:rsidRPr="00DE6F8E" w:rsidRDefault="00DE6F8E" w:rsidP="00DE6F8E">
      <w:pPr>
        <w:suppressAutoHyphens/>
        <w:jc w:val="center"/>
        <w:rPr>
          <w:b/>
          <w:sz w:val="28"/>
          <w:szCs w:val="28"/>
          <w:lang w:val="ru-RU" w:eastAsia="ar-SA"/>
        </w:rPr>
      </w:pPr>
      <w:r w:rsidRPr="00DE6F8E">
        <w:rPr>
          <w:b/>
          <w:sz w:val="28"/>
          <w:szCs w:val="28"/>
          <w:lang w:val="ru-RU" w:eastAsia="ar-SA"/>
        </w:rPr>
        <w:t>РЕШЕНИЕ</w:t>
      </w:r>
    </w:p>
    <w:p w14:paraId="1E956F2B" w14:textId="77777777" w:rsidR="00DE6F8E" w:rsidRPr="00DE6F8E" w:rsidRDefault="00DE6F8E" w:rsidP="00DE6F8E">
      <w:pPr>
        <w:suppressAutoHyphens/>
        <w:jc w:val="center"/>
        <w:rPr>
          <w:b/>
          <w:sz w:val="28"/>
          <w:szCs w:val="28"/>
          <w:lang w:val="ru-RU" w:eastAsia="ar-SA"/>
        </w:rPr>
      </w:pPr>
      <w:r w:rsidRPr="00DE6F8E">
        <w:rPr>
          <w:b/>
          <w:sz w:val="28"/>
          <w:szCs w:val="28"/>
          <w:lang w:val="ru-RU" w:eastAsia="ar-SA"/>
        </w:rPr>
        <w:t>Совета депутатов Атяшевского сельского поселения</w:t>
      </w:r>
    </w:p>
    <w:p w14:paraId="65D69671" w14:textId="77777777" w:rsidR="00DE6F8E" w:rsidRPr="00DE6F8E" w:rsidRDefault="00DE6F8E" w:rsidP="00DE6F8E">
      <w:pPr>
        <w:suppressAutoHyphens/>
        <w:jc w:val="center"/>
        <w:rPr>
          <w:b/>
          <w:sz w:val="28"/>
          <w:szCs w:val="28"/>
          <w:lang w:val="ru-RU" w:eastAsia="ar-SA"/>
        </w:rPr>
      </w:pPr>
      <w:r w:rsidRPr="00DE6F8E">
        <w:rPr>
          <w:b/>
          <w:sz w:val="28"/>
          <w:szCs w:val="28"/>
          <w:lang w:val="ru-RU" w:eastAsia="ar-SA"/>
        </w:rPr>
        <w:t>Атяшевского муниципального района Республики Мордовия</w:t>
      </w:r>
    </w:p>
    <w:p w14:paraId="74565460" w14:textId="77777777" w:rsidR="00DE6F8E" w:rsidRPr="00DE6F8E" w:rsidRDefault="00DE6F8E" w:rsidP="00DE6F8E">
      <w:pPr>
        <w:suppressAutoHyphens/>
        <w:rPr>
          <w:rFonts w:eastAsia="Calibri"/>
          <w:b/>
          <w:szCs w:val="28"/>
          <w:lang w:val="ru-RU" w:eastAsia="ar-SA"/>
        </w:rPr>
      </w:pPr>
      <w:r w:rsidRPr="00DE6F8E">
        <w:rPr>
          <w:sz w:val="28"/>
          <w:szCs w:val="28"/>
          <w:lang w:val="ru-RU" w:eastAsia="ar-SA"/>
        </w:rPr>
        <w:t xml:space="preserve">         </w:t>
      </w:r>
    </w:p>
    <w:p w14:paraId="2EEFD339" w14:textId="77777777" w:rsidR="00DE6F8E" w:rsidRPr="007642D8" w:rsidRDefault="00DE6F8E" w:rsidP="00DE6F8E">
      <w:pPr>
        <w:widowControl w:val="0"/>
        <w:autoSpaceDE w:val="0"/>
        <w:autoSpaceDN w:val="0"/>
        <w:adjustRightInd w:val="0"/>
        <w:spacing w:before="108" w:after="108"/>
        <w:outlineLvl w:val="0"/>
        <w:rPr>
          <w:rFonts w:eastAsia="Calibri"/>
          <w:bCs/>
          <w:color w:val="26282F"/>
          <w:sz w:val="28"/>
          <w:szCs w:val="28"/>
          <w:lang w:val="x-none" w:eastAsia="x-none"/>
        </w:rPr>
      </w:pPr>
      <w:r w:rsidRPr="007642D8">
        <w:rPr>
          <w:rFonts w:ascii="Arial" w:eastAsia="Calibri" w:hAnsi="Arial"/>
          <w:bCs/>
          <w:color w:val="26282F"/>
          <w:szCs w:val="28"/>
          <w:lang w:val="x-none" w:eastAsia="x-none"/>
        </w:rPr>
        <w:t xml:space="preserve">       </w:t>
      </w:r>
      <w:r w:rsidRPr="00DE6F8E">
        <w:rPr>
          <w:rFonts w:ascii="Arial" w:eastAsia="Calibri" w:hAnsi="Arial"/>
          <w:bCs/>
          <w:color w:val="26282F"/>
          <w:szCs w:val="28"/>
          <w:lang w:val="ru-RU" w:eastAsia="x-none"/>
        </w:rPr>
        <w:t>о</w:t>
      </w:r>
      <w:r w:rsidRPr="007642D8">
        <w:rPr>
          <w:rFonts w:eastAsia="Calibri"/>
          <w:bCs/>
          <w:color w:val="26282F"/>
          <w:sz w:val="28"/>
          <w:szCs w:val="28"/>
          <w:lang w:val="x-none" w:eastAsia="x-none"/>
        </w:rPr>
        <w:t>т</w:t>
      </w:r>
      <w:r w:rsidRPr="00DE6F8E">
        <w:rPr>
          <w:rFonts w:eastAsia="Calibri"/>
          <w:bCs/>
          <w:color w:val="26282F"/>
          <w:sz w:val="28"/>
          <w:szCs w:val="28"/>
          <w:lang w:val="ru-RU" w:eastAsia="x-none"/>
        </w:rPr>
        <w:t xml:space="preserve"> 08.10.2021</w:t>
      </w:r>
      <w:r w:rsidRPr="007642D8">
        <w:rPr>
          <w:rFonts w:eastAsia="Calibri"/>
          <w:bCs/>
          <w:color w:val="26282F"/>
          <w:sz w:val="28"/>
          <w:szCs w:val="28"/>
          <w:lang w:val="x-none" w:eastAsia="x-none"/>
        </w:rPr>
        <w:t xml:space="preserve"> года                       </w:t>
      </w:r>
      <w:r w:rsidRPr="00DE6F8E">
        <w:rPr>
          <w:rFonts w:eastAsia="Calibri"/>
          <w:bCs/>
          <w:color w:val="26282F"/>
          <w:sz w:val="28"/>
          <w:szCs w:val="28"/>
          <w:lang w:val="ru-RU" w:eastAsia="x-none"/>
        </w:rPr>
        <w:t xml:space="preserve">  </w:t>
      </w:r>
      <w:r w:rsidRPr="007642D8">
        <w:rPr>
          <w:rFonts w:eastAsia="Calibri"/>
          <w:bCs/>
          <w:color w:val="26282F"/>
          <w:sz w:val="28"/>
          <w:szCs w:val="28"/>
          <w:lang w:val="x-none" w:eastAsia="x-none"/>
        </w:rPr>
        <w:t xml:space="preserve">          </w:t>
      </w:r>
      <w:r w:rsidRPr="00DE6F8E">
        <w:rPr>
          <w:rFonts w:eastAsia="Calibri"/>
          <w:bCs/>
          <w:color w:val="26282F"/>
          <w:sz w:val="28"/>
          <w:szCs w:val="28"/>
          <w:lang w:val="ru-RU" w:eastAsia="x-none"/>
        </w:rPr>
        <w:t xml:space="preserve">                               </w:t>
      </w:r>
      <w:r w:rsidRPr="007642D8">
        <w:rPr>
          <w:rFonts w:eastAsia="Calibri"/>
          <w:bCs/>
          <w:color w:val="26282F"/>
          <w:sz w:val="28"/>
          <w:szCs w:val="28"/>
          <w:lang w:val="x-none" w:eastAsia="x-none"/>
        </w:rPr>
        <w:t xml:space="preserve">  № </w:t>
      </w:r>
      <w:r w:rsidRPr="00DE6F8E">
        <w:rPr>
          <w:rFonts w:eastAsia="Calibri"/>
          <w:bCs/>
          <w:color w:val="26282F"/>
          <w:sz w:val="28"/>
          <w:szCs w:val="28"/>
          <w:lang w:val="ru-RU" w:eastAsia="x-none"/>
        </w:rPr>
        <w:t>1</w:t>
      </w:r>
    </w:p>
    <w:p w14:paraId="4186FE5C" w14:textId="77777777" w:rsidR="00DE6F8E" w:rsidRPr="00DE6F8E" w:rsidRDefault="00DE6F8E" w:rsidP="00DE6F8E">
      <w:pPr>
        <w:suppressAutoHyphens/>
        <w:jc w:val="center"/>
        <w:rPr>
          <w:lang w:val="ru-RU" w:eastAsia="ar-SA"/>
        </w:rPr>
      </w:pPr>
    </w:p>
    <w:p w14:paraId="72D8E24A" w14:textId="77777777" w:rsidR="00DE6F8E" w:rsidRPr="00DE6F8E" w:rsidRDefault="00DE6F8E" w:rsidP="00DE6F8E">
      <w:pPr>
        <w:suppressAutoHyphens/>
        <w:jc w:val="center"/>
        <w:rPr>
          <w:lang w:val="ru-RU" w:eastAsia="ar-SA"/>
        </w:rPr>
      </w:pPr>
      <w:r w:rsidRPr="00DE6F8E">
        <w:rPr>
          <w:lang w:val="ru-RU" w:eastAsia="ar-SA"/>
        </w:rPr>
        <w:t>с.Атяшево</w:t>
      </w:r>
    </w:p>
    <w:p w14:paraId="056E2D0B" w14:textId="77777777" w:rsidR="00DE6F8E" w:rsidRPr="00DE6F8E" w:rsidRDefault="00DE6F8E" w:rsidP="00DE6F8E">
      <w:pPr>
        <w:suppressAutoHyphens/>
        <w:rPr>
          <w:sz w:val="28"/>
          <w:szCs w:val="28"/>
          <w:lang w:val="ru-RU" w:eastAsia="ar-SA"/>
        </w:rPr>
      </w:pPr>
    </w:p>
    <w:p w14:paraId="6EC2B1B8" w14:textId="77777777" w:rsidR="00DE6F8E" w:rsidRPr="00DE6F8E" w:rsidRDefault="00DE6F8E" w:rsidP="00DE6F8E">
      <w:pPr>
        <w:suppressAutoHyphens/>
        <w:jc w:val="center"/>
        <w:rPr>
          <w:b/>
          <w:sz w:val="28"/>
          <w:szCs w:val="28"/>
          <w:lang w:val="ru-RU" w:eastAsia="ar-SA"/>
        </w:rPr>
      </w:pPr>
      <w:r w:rsidRPr="00DE6F8E">
        <w:rPr>
          <w:b/>
          <w:sz w:val="28"/>
          <w:szCs w:val="28"/>
          <w:lang w:val="ru-RU" w:eastAsia="ar-SA"/>
        </w:rPr>
        <w:t>О признании полномочий депутатов Совета депутатов Атяшевского сельского поселения Атяшевского муниципального района Республики Мордовия  второго  созыва</w:t>
      </w:r>
    </w:p>
    <w:p w14:paraId="3E28DEEC" w14:textId="77777777" w:rsidR="00DE6F8E" w:rsidRPr="00DE6F8E" w:rsidRDefault="00DE6F8E" w:rsidP="00DE6F8E">
      <w:pPr>
        <w:suppressAutoHyphens/>
        <w:jc w:val="center"/>
        <w:rPr>
          <w:b/>
          <w:sz w:val="28"/>
          <w:szCs w:val="28"/>
          <w:lang w:val="ru-RU" w:eastAsia="ar-SA"/>
        </w:rPr>
      </w:pPr>
    </w:p>
    <w:p w14:paraId="40FCDFF9" w14:textId="77777777" w:rsidR="00DE6F8E" w:rsidRPr="00DE6F8E" w:rsidRDefault="00DE6F8E" w:rsidP="00DE6F8E">
      <w:pPr>
        <w:tabs>
          <w:tab w:val="left" w:pos="3790"/>
        </w:tabs>
        <w:suppressAutoHyphens/>
        <w:jc w:val="both"/>
        <w:rPr>
          <w:sz w:val="28"/>
          <w:szCs w:val="28"/>
          <w:lang w:val="ru-RU" w:eastAsia="ar-SA"/>
        </w:rPr>
      </w:pPr>
      <w:r w:rsidRPr="00DE6F8E">
        <w:rPr>
          <w:sz w:val="28"/>
          <w:szCs w:val="28"/>
          <w:lang w:val="ru-RU" w:eastAsia="ar-SA"/>
        </w:rPr>
        <w:t xml:space="preserve">         1. Признать полномочия следующих депутатов Совета депутатов Атяшевского сельского поселения Атяшевского муниципального района Республики Мордовия второго  созыва, избранных 19 сентября 2021 по избирательным округам №1 – 11.</w:t>
      </w:r>
    </w:p>
    <w:p w14:paraId="40291DF0" w14:textId="77777777" w:rsidR="00DE6F8E" w:rsidRPr="00DE6F8E" w:rsidRDefault="00DE6F8E" w:rsidP="00DE6F8E">
      <w:pPr>
        <w:tabs>
          <w:tab w:val="left" w:pos="3790"/>
        </w:tabs>
        <w:suppressAutoHyphens/>
        <w:jc w:val="both"/>
        <w:rPr>
          <w:sz w:val="28"/>
          <w:szCs w:val="28"/>
          <w:lang w:val="ru-RU" w:eastAsia="ar-SA"/>
        </w:rPr>
      </w:pPr>
    </w:p>
    <w:p w14:paraId="046E48CC" w14:textId="77777777" w:rsidR="00DE6F8E" w:rsidRPr="00DE6F8E" w:rsidRDefault="00DE6F8E" w:rsidP="00DE6F8E">
      <w:pPr>
        <w:tabs>
          <w:tab w:val="left" w:pos="3790"/>
        </w:tabs>
        <w:jc w:val="both"/>
        <w:rPr>
          <w:sz w:val="28"/>
          <w:szCs w:val="28"/>
          <w:lang w:val="ru-RU"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23"/>
        <w:gridCol w:w="7682"/>
      </w:tblGrid>
      <w:tr w:rsidR="00DE6F8E" w:rsidRPr="007642D8" w14:paraId="1C83208C" w14:textId="77777777" w:rsidTr="00BA388D">
        <w:tc>
          <w:tcPr>
            <w:tcW w:w="2223" w:type="dxa"/>
          </w:tcPr>
          <w:p w14:paraId="15EB6DF6" w14:textId="77777777" w:rsidR="00DE6F8E" w:rsidRPr="007642D8" w:rsidRDefault="00DE6F8E" w:rsidP="00BA388D">
            <w:pPr>
              <w:tabs>
                <w:tab w:val="center" w:pos="4677"/>
                <w:tab w:val="right" w:pos="9355"/>
              </w:tabs>
              <w:jc w:val="center"/>
              <w:rPr>
                <w:b/>
                <w:sz w:val="28"/>
                <w:szCs w:val="28"/>
                <w:lang w:eastAsia="ru-RU"/>
              </w:rPr>
            </w:pPr>
            <w:r w:rsidRPr="007642D8">
              <w:rPr>
                <w:b/>
                <w:sz w:val="28"/>
                <w:szCs w:val="28"/>
                <w:lang w:eastAsia="ru-RU"/>
              </w:rPr>
              <w:t>№</w:t>
            </w:r>
          </w:p>
          <w:p w14:paraId="03E64485" w14:textId="77777777" w:rsidR="00DE6F8E" w:rsidRPr="007642D8" w:rsidRDefault="00DE6F8E" w:rsidP="00BA388D">
            <w:pPr>
              <w:tabs>
                <w:tab w:val="center" w:pos="4677"/>
                <w:tab w:val="right" w:pos="9355"/>
              </w:tabs>
              <w:jc w:val="center"/>
              <w:rPr>
                <w:b/>
                <w:sz w:val="28"/>
                <w:szCs w:val="28"/>
                <w:lang w:eastAsia="ru-RU"/>
              </w:rPr>
            </w:pPr>
            <w:proofErr w:type="spellStart"/>
            <w:r w:rsidRPr="007642D8">
              <w:rPr>
                <w:b/>
                <w:sz w:val="28"/>
                <w:szCs w:val="28"/>
                <w:lang w:eastAsia="ru-RU"/>
              </w:rPr>
              <w:t>избирательного</w:t>
            </w:r>
            <w:proofErr w:type="spellEnd"/>
            <w:r w:rsidRPr="007642D8">
              <w:rPr>
                <w:b/>
                <w:sz w:val="28"/>
                <w:szCs w:val="28"/>
                <w:lang w:eastAsia="ru-RU"/>
              </w:rPr>
              <w:t xml:space="preserve"> </w:t>
            </w:r>
            <w:proofErr w:type="spellStart"/>
            <w:r w:rsidRPr="007642D8">
              <w:rPr>
                <w:b/>
                <w:sz w:val="28"/>
                <w:szCs w:val="28"/>
                <w:lang w:eastAsia="ru-RU"/>
              </w:rPr>
              <w:t>округа</w:t>
            </w:r>
            <w:proofErr w:type="spellEnd"/>
          </w:p>
        </w:tc>
        <w:tc>
          <w:tcPr>
            <w:tcW w:w="7796" w:type="dxa"/>
          </w:tcPr>
          <w:p w14:paraId="33DF671A" w14:textId="77777777" w:rsidR="00DE6F8E" w:rsidRPr="007642D8" w:rsidRDefault="00DE6F8E" w:rsidP="00BA388D">
            <w:pPr>
              <w:tabs>
                <w:tab w:val="center" w:pos="4677"/>
                <w:tab w:val="right" w:pos="9355"/>
              </w:tabs>
              <w:jc w:val="center"/>
              <w:rPr>
                <w:b/>
                <w:sz w:val="28"/>
                <w:szCs w:val="28"/>
                <w:lang w:eastAsia="ru-RU"/>
              </w:rPr>
            </w:pPr>
            <w:proofErr w:type="spellStart"/>
            <w:r w:rsidRPr="007642D8">
              <w:rPr>
                <w:b/>
                <w:sz w:val="28"/>
                <w:szCs w:val="28"/>
                <w:lang w:eastAsia="ru-RU"/>
              </w:rPr>
              <w:t>Ф.И.О.депутата</w:t>
            </w:r>
            <w:proofErr w:type="spellEnd"/>
          </w:p>
        </w:tc>
      </w:tr>
      <w:tr w:rsidR="00DE6F8E" w:rsidRPr="007642D8" w14:paraId="77305CBD" w14:textId="77777777" w:rsidTr="00BA388D">
        <w:trPr>
          <w:trHeight w:val="413"/>
        </w:trPr>
        <w:tc>
          <w:tcPr>
            <w:tcW w:w="2223" w:type="dxa"/>
          </w:tcPr>
          <w:p w14:paraId="6D845500" w14:textId="77777777" w:rsidR="00DE6F8E" w:rsidRPr="007642D8" w:rsidRDefault="00DE6F8E" w:rsidP="00BA388D">
            <w:pPr>
              <w:tabs>
                <w:tab w:val="center" w:pos="4677"/>
                <w:tab w:val="right" w:pos="9355"/>
              </w:tabs>
              <w:jc w:val="both"/>
              <w:rPr>
                <w:b/>
                <w:sz w:val="28"/>
                <w:szCs w:val="28"/>
                <w:lang w:eastAsia="ru-RU"/>
              </w:rPr>
            </w:pPr>
            <w:r w:rsidRPr="007642D8">
              <w:rPr>
                <w:b/>
                <w:sz w:val="28"/>
                <w:szCs w:val="28"/>
                <w:lang w:eastAsia="ru-RU"/>
              </w:rPr>
              <w:t>№ 1</w:t>
            </w:r>
          </w:p>
        </w:tc>
        <w:tc>
          <w:tcPr>
            <w:tcW w:w="7796" w:type="dxa"/>
          </w:tcPr>
          <w:p w14:paraId="08BDDF68" w14:textId="77777777" w:rsidR="00DE6F8E" w:rsidRPr="007642D8" w:rsidRDefault="00DE6F8E" w:rsidP="00BA388D">
            <w:pPr>
              <w:tabs>
                <w:tab w:val="center" w:pos="4677"/>
                <w:tab w:val="right" w:pos="9355"/>
              </w:tabs>
              <w:rPr>
                <w:sz w:val="28"/>
                <w:szCs w:val="28"/>
                <w:lang w:eastAsia="ru-RU"/>
              </w:rPr>
            </w:pPr>
            <w:proofErr w:type="spellStart"/>
            <w:r w:rsidRPr="007642D8">
              <w:rPr>
                <w:sz w:val="28"/>
                <w:szCs w:val="28"/>
                <w:lang w:eastAsia="ru-RU"/>
              </w:rPr>
              <w:t>Ермекшов</w:t>
            </w:r>
            <w:proofErr w:type="spellEnd"/>
            <w:r w:rsidRPr="007642D8">
              <w:rPr>
                <w:sz w:val="28"/>
                <w:szCs w:val="28"/>
                <w:lang w:eastAsia="ru-RU"/>
              </w:rPr>
              <w:t xml:space="preserve"> </w:t>
            </w:r>
            <w:proofErr w:type="spellStart"/>
            <w:r w:rsidRPr="007642D8">
              <w:rPr>
                <w:sz w:val="28"/>
                <w:szCs w:val="28"/>
                <w:lang w:eastAsia="ru-RU"/>
              </w:rPr>
              <w:t>Дмитрий</w:t>
            </w:r>
            <w:proofErr w:type="spellEnd"/>
            <w:r w:rsidRPr="007642D8">
              <w:rPr>
                <w:sz w:val="28"/>
                <w:szCs w:val="28"/>
                <w:lang w:eastAsia="ru-RU"/>
              </w:rPr>
              <w:t xml:space="preserve"> </w:t>
            </w:r>
            <w:proofErr w:type="spellStart"/>
            <w:r w:rsidRPr="007642D8">
              <w:rPr>
                <w:sz w:val="28"/>
                <w:szCs w:val="28"/>
                <w:lang w:eastAsia="ru-RU"/>
              </w:rPr>
              <w:t>Викторович</w:t>
            </w:r>
            <w:proofErr w:type="spellEnd"/>
          </w:p>
        </w:tc>
      </w:tr>
      <w:tr w:rsidR="00DE6F8E" w:rsidRPr="007642D8" w14:paraId="2DB2F53E" w14:textId="77777777" w:rsidTr="00BA388D">
        <w:tc>
          <w:tcPr>
            <w:tcW w:w="2223" w:type="dxa"/>
          </w:tcPr>
          <w:p w14:paraId="1562B533" w14:textId="77777777" w:rsidR="00DE6F8E" w:rsidRPr="007642D8" w:rsidRDefault="00DE6F8E" w:rsidP="00BA388D">
            <w:pPr>
              <w:tabs>
                <w:tab w:val="center" w:pos="4677"/>
                <w:tab w:val="right" w:pos="9355"/>
              </w:tabs>
              <w:jc w:val="both"/>
              <w:rPr>
                <w:b/>
                <w:sz w:val="28"/>
                <w:szCs w:val="28"/>
                <w:lang w:eastAsia="ru-RU"/>
              </w:rPr>
            </w:pPr>
            <w:r w:rsidRPr="007642D8">
              <w:rPr>
                <w:b/>
                <w:sz w:val="28"/>
                <w:szCs w:val="28"/>
                <w:lang w:eastAsia="ru-RU"/>
              </w:rPr>
              <w:t>№ 2</w:t>
            </w:r>
          </w:p>
        </w:tc>
        <w:tc>
          <w:tcPr>
            <w:tcW w:w="7796" w:type="dxa"/>
          </w:tcPr>
          <w:p w14:paraId="06CE26CB" w14:textId="77777777" w:rsidR="00DE6F8E" w:rsidRPr="007642D8" w:rsidRDefault="00DE6F8E" w:rsidP="00BA388D">
            <w:pPr>
              <w:tabs>
                <w:tab w:val="center" w:pos="4677"/>
                <w:tab w:val="right" w:pos="9355"/>
              </w:tabs>
              <w:rPr>
                <w:sz w:val="28"/>
                <w:szCs w:val="28"/>
                <w:lang w:eastAsia="ru-RU"/>
              </w:rPr>
            </w:pPr>
            <w:proofErr w:type="spellStart"/>
            <w:r w:rsidRPr="007642D8">
              <w:rPr>
                <w:sz w:val="28"/>
                <w:szCs w:val="28"/>
                <w:lang w:eastAsia="ru-RU"/>
              </w:rPr>
              <w:t>Ашапин</w:t>
            </w:r>
            <w:proofErr w:type="spellEnd"/>
            <w:r w:rsidRPr="007642D8">
              <w:rPr>
                <w:sz w:val="28"/>
                <w:szCs w:val="28"/>
                <w:lang w:eastAsia="ru-RU"/>
              </w:rPr>
              <w:t xml:space="preserve"> </w:t>
            </w:r>
            <w:proofErr w:type="spellStart"/>
            <w:r w:rsidRPr="007642D8">
              <w:rPr>
                <w:sz w:val="28"/>
                <w:szCs w:val="28"/>
                <w:lang w:eastAsia="ru-RU"/>
              </w:rPr>
              <w:t>Николай</w:t>
            </w:r>
            <w:proofErr w:type="spellEnd"/>
            <w:r w:rsidRPr="007642D8">
              <w:rPr>
                <w:sz w:val="28"/>
                <w:szCs w:val="28"/>
                <w:lang w:eastAsia="ru-RU"/>
              </w:rPr>
              <w:t xml:space="preserve"> </w:t>
            </w:r>
            <w:proofErr w:type="spellStart"/>
            <w:r w:rsidRPr="007642D8">
              <w:rPr>
                <w:sz w:val="28"/>
                <w:szCs w:val="28"/>
                <w:lang w:eastAsia="ru-RU"/>
              </w:rPr>
              <w:t>Васильевич</w:t>
            </w:r>
            <w:proofErr w:type="spellEnd"/>
          </w:p>
        </w:tc>
      </w:tr>
      <w:tr w:rsidR="00DE6F8E" w:rsidRPr="007642D8" w14:paraId="16E0EB6A" w14:textId="77777777" w:rsidTr="00BA388D">
        <w:tc>
          <w:tcPr>
            <w:tcW w:w="2223" w:type="dxa"/>
          </w:tcPr>
          <w:p w14:paraId="4577078A" w14:textId="77777777" w:rsidR="00DE6F8E" w:rsidRPr="007642D8" w:rsidRDefault="00DE6F8E" w:rsidP="00BA388D">
            <w:pPr>
              <w:tabs>
                <w:tab w:val="center" w:pos="4677"/>
                <w:tab w:val="right" w:pos="9355"/>
              </w:tabs>
              <w:jc w:val="both"/>
              <w:rPr>
                <w:b/>
                <w:sz w:val="28"/>
                <w:szCs w:val="28"/>
                <w:lang w:eastAsia="ru-RU"/>
              </w:rPr>
            </w:pPr>
            <w:r w:rsidRPr="007642D8">
              <w:rPr>
                <w:b/>
                <w:sz w:val="28"/>
                <w:szCs w:val="28"/>
                <w:lang w:eastAsia="ru-RU"/>
              </w:rPr>
              <w:t>№ 3</w:t>
            </w:r>
          </w:p>
        </w:tc>
        <w:tc>
          <w:tcPr>
            <w:tcW w:w="7796" w:type="dxa"/>
          </w:tcPr>
          <w:p w14:paraId="026925EF" w14:textId="77777777" w:rsidR="00DE6F8E" w:rsidRPr="007642D8" w:rsidRDefault="00DE6F8E" w:rsidP="00BA388D">
            <w:pPr>
              <w:tabs>
                <w:tab w:val="center" w:pos="4677"/>
                <w:tab w:val="right" w:pos="9355"/>
              </w:tabs>
              <w:rPr>
                <w:sz w:val="28"/>
                <w:szCs w:val="28"/>
                <w:lang w:eastAsia="ru-RU"/>
              </w:rPr>
            </w:pPr>
            <w:proofErr w:type="spellStart"/>
            <w:r w:rsidRPr="007642D8">
              <w:rPr>
                <w:sz w:val="28"/>
                <w:szCs w:val="28"/>
                <w:lang w:eastAsia="ru-RU"/>
              </w:rPr>
              <w:t>Руся</w:t>
            </w:r>
            <w:r>
              <w:rPr>
                <w:sz w:val="28"/>
                <w:szCs w:val="28"/>
                <w:lang w:eastAsia="ru-RU"/>
              </w:rPr>
              <w:t>е</w:t>
            </w:r>
            <w:r w:rsidRPr="007642D8">
              <w:rPr>
                <w:sz w:val="28"/>
                <w:szCs w:val="28"/>
                <w:lang w:eastAsia="ru-RU"/>
              </w:rPr>
              <w:t>ва</w:t>
            </w:r>
            <w:proofErr w:type="spellEnd"/>
            <w:r w:rsidRPr="007642D8">
              <w:rPr>
                <w:sz w:val="28"/>
                <w:szCs w:val="28"/>
                <w:lang w:eastAsia="ru-RU"/>
              </w:rPr>
              <w:t xml:space="preserve"> </w:t>
            </w:r>
            <w:proofErr w:type="spellStart"/>
            <w:r w:rsidRPr="007642D8">
              <w:rPr>
                <w:sz w:val="28"/>
                <w:szCs w:val="28"/>
                <w:lang w:eastAsia="ru-RU"/>
              </w:rPr>
              <w:t>Любовь</w:t>
            </w:r>
            <w:proofErr w:type="spellEnd"/>
            <w:r w:rsidRPr="007642D8">
              <w:rPr>
                <w:sz w:val="28"/>
                <w:szCs w:val="28"/>
                <w:lang w:eastAsia="ru-RU"/>
              </w:rPr>
              <w:t xml:space="preserve"> </w:t>
            </w:r>
            <w:proofErr w:type="spellStart"/>
            <w:r w:rsidRPr="007642D8">
              <w:rPr>
                <w:sz w:val="28"/>
                <w:szCs w:val="28"/>
                <w:lang w:eastAsia="ru-RU"/>
              </w:rPr>
              <w:t>Михайловна</w:t>
            </w:r>
            <w:proofErr w:type="spellEnd"/>
          </w:p>
        </w:tc>
      </w:tr>
      <w:tr w:rsidR="00DE6F8E" w:rsidRPr="007642D8" w14:paraId="22C64BA3" w14:textId="77777777" w:rsidTr="00BA388D">
        <w:tc>
          <w:tcPr>
            <w:tcW w:w="2223" w:type="dxa"/>
          </w:tcPr>
          <w:p w14:paraId="4DB3EDB8" w14:textId="77777777" w:rsidR="00DE6F8E" w:rsidRPr="007642D8" w:rsidRDefault="00DE6F8E" w:rsidP="00BA388D">
            <w:pPr>
              <w:tabs>
                <w:tab w:val="center" w:pos="4677"/>
                <w:tab w:val="right" w:pos="9355"/>
              </w:tabs>
              <w:jc w:val="both"/>
              <w:rPr>
                <w:b/>
                <w:sz w:val="28"/>
                <w:szCs w:val="28"/>
                <w:lang w:eastAsia="ru-RU"/>
              </w:rPr>
            </w:pPr>
            <w:r w:rsidRPr="007642D8">
              <w:rPr>
                <w:b/>
                <w:sz w:val="28"/>
                <w:szCs w:val="28"/>
                <w:lang w:eastAsia="ru-RU"/>
              </w:rPr>
              <w:t>№ 4</w:t>
            </w:r>
          </w:p>
        </w:tc>
        <w:tc>
          <w:tcPr>
            <w:tcW w:w="7796" w:type="dxa"/>
          </w:tcPr>
          <w:p w14:paraId="0AB37CC5" w14:textId="77777777" w:rsidR="00DE6F8E" w:rsidRPr="007642D8" w:rsidRDefault="00DE6F8E" w:rsidP="00BA388D">
            <w:pPr>
              <w:tabs>
                <w:tab w:val="center" w:pos="4677"/>
                <w:tab w:val="right" w:pos="9355"/>
              </w:tabs>
              <w:rPr>
                <w:sz w:val="28"/>
                <w:szCs w:val="28"/>
                <w:lang w:eastAsia="ru-RU"/>
              </w:rPr>
            </w:pPr>
            <w:proofErr w:type="spellStart"/>
            <w:r w:rsidRPr="007642D8">
              <w:rPr>
                <w:sz w:val="28"/>
                <w:szCs w:val="28"/>
                <w:lang w:eastAsia="ru-RU"/>
              </w:rPr>
              <w:t>Бабуров</w:t>
            </w:r>
            <w:proofErr w:type="spellEnd"/>
            <w:r w:rsidRPr="007642D8">
              <w:rPr>
                <w:sz w:val="28"/>
                <w:szCs w:val="28"/>
                <w:lang w:eastAsia="ru-RU"/>
              </w:rPr>
              <w:t xml:space="preserve"> </w:t>
            </w:r>
            <w:proofErr w:type="spellStart"/>
            <w:r w:rsidRPr="007642D8">
              <w:rPr>
                <w:sz w:val="28"/>
                <w:szCs w:val="28"/>
                <w:lang w:eastAsia="ru-RU"/>
              </w:rPr>
              <w:t>Александр</w:t>
            </w:r>
            <w:proofErr w:type="spellEnd"/>
            <w:r w:rsidRPr="007642D8">
              <w:rPr>
                <w:sz w:val="28"/>
                <w:szCs w:val="28"/>
                <w:lang w:eastAsia="ru-RU"/>
              </w:rPr>
              <w:t xml:space="preserve"> </w:t>
            </w:r>
            <w:proofErr w:type="spellStart"/>
            <w:r w:rsidRPr="007642D8">
              <w:rPr>
                <w:sz w:val="28"/>
                <w:szCs w:val="28"/>
                <w:lang w:eastAsia="ru-RU"/>
              </w:rPr>
              <w:t>Степанович</w:t>
            </w:r>
            <w:proofErr w:type="spellEnd"/>
          </w:p>
        </w:tc>
      </w:tr>
      <w:tr w:rsidR="00DE6F8E" w:rsidRPr="007642D8" w14:paraId="7849BEA8" w14:textId="77777777" w:rsidTr="00BA388D">
        <w:tc>
          <w:tcPr>
            <w:tcW w:w="2223" w:type="dxa"/>
          </w:tcPr>
          <w:p w14:paraId="2C507D4A" w14:textId="77777777" w:rsidR="00DE6F8E" w:rsidRPr="007642D8" w:rsidRDefault="00DE6F8E" w:rsidP="00BA388D">
            <w:pPr>
              <w:tabs>
                <w:tab w:val="center" w:pos="4677"/>
                <w:tab w:val="right" w:pos="9355"/>
              </w:tabs>
              <w:jc w:val="both"/>
              <w:rPr>
                <w:b/>
                <w:sz w:val="28"/>
                <w:szCs w:val="28"/>
                <w:lang w:eastAsia="ru-RU"/>
              </w:rPr>
            </w:pPr>
            <w:r w:rsidRPr="007642D8">
              <w:rPr>
                <w:b/>
                <w:sz w:val="28"/>
                <w:szCs w:val="28"/>
                <w:lang w:eastAsia="ru-RU"/>
              </w:rPr>
              <w:t>№ 5</w:t>
            </w:r>
          </w:p>
        </w:tc>
        <w:tc>
          <w:tcPr>
            <w:tcW w:w="7796" w:type="dxa"/>
          </w:tcPr>
          <w:p w14:paraId="26E347E4" w14:textId="77777777" w:rsidR="00DE6F8E" w:rsidRPr="007642D8" w:rsidRDefault="00DE6F8E" w:rsidP="00BA388D">
            <w:pPr>
              <w:tabs>
                <w:tab w:val="center" w:pos="4677"/>
                <w:tab w:val="right" w:pos="9355"/>
              </w:tabs>
              <w:jc w:val="both"/>
              <w:rPr>
                <w:sz w:val="28"/>
                <w:szCs w:val="28"/>
                <w:lang w:eastAsia="ru-RU"/>
              </w:rPr>
            </w:pPr>
            <w:proofErr w:type="spellStart"/>
            <w:r w:rsidRPr="007642D8">
              <w:rPr>
                <w:sz w:val="28"/>
                <w:szCs w:val="28"/>
                <w:lang w:eastAsia="ru-RU"/>
              </w:rPr>
              <w:t>Девятов</w:t>
            </w:r>
            <w:proofErr w:type="spellEnd"/>
            <w:r w:rsidRPr="007642D8">
              <w:rPr>
                <w:sz w:val="28"/>
                <w:szCs w:val="28"/>
                <w:lang w:eastAsia="ru-RU"/>
              </w:rPr>
              <w:t xml:space="preserve"> </w:t>
            </w:r>
            <w:proofErr w:type="spellStart"/>
            <w:r w:rsidRPr="007642D8">
              <w:rPr>
                <w:sz w:val="28"/>
                <w:szCs w:val="28"/>
                <w:lang w:eastAsia="ru-RU"/>
              </w:rPr>
              <w:t>Алексей</w:t>
            </w:r>
            <w:proofErr w:type="spellEnd"/>
            <w:r w:rsidRPr="007642D8">
              <w:rPr>
                <w:sz w:val="28"/>
                <w:szCs w:val="28"/>
                <w:lang w:eastAsia="ru-RU"/>
              </w:rPr>
              <w:t xml:space="preserve"> </w:t>
            </w:r>
            <w:proofErr w:type="spellStart"/>
            <w:r w:rsidRPr="007642D8">
              <w:rPr>
                <w:sz w:val="28"/>
                <w:szCs w:val="28"/>
                <w:lang w:eastAsia="ru-RU"/>
              </w:rPr>
              <w:t>Александрович</w:t>
            </w:r>
            <w:proofErr w:type="spellEnd"/>
          </w:p>
        </w:tc>
      </w:tr>
      <w:tr w:rsidR="00DE6F8E" w:rsidRPr="007642D8" w14:paraId="1B24A3C9" w14:textId="77777777" w:rsidTr="00BA388D">
        <w:tc>
          <w:tcPr>
            <w:tcW w:w="2223" w:type="dxa"/>
          </w:tcPr>
          <w:p w14:paraId="40242226" w14:textId="77777777" w:rsidR="00DE6F8E" w:rsidRPr="007642D8" w:rsidRDefault="00DE6F8E" w:rsidP="00BA388D">
            <w:pPr>
              <w:tabs>
                <w:tab w:val="center" w:pos="4677"/>
                <w:tab w:val="right" w:pos="9355"/>
              </w:tabs>
              <w:jc w:val="both"/>
              <w:rPr>
                <w:b/>
                <w:sz w:val="28"/>
                <w:szCs w:val="28"/>
                <w:lang w:eastAsia="ru-RU"/>
              </w:rPr>
            </w:pPr>
            <w:r w:rsidRPr="007642D8">
              <w:rPr>
                <w:b/>
                <w:sz w:val="28"/>
                <w:szCs w:val="28"/>
                <w:lang w:eastAsia="ru-RU"/>
              </w:rPr>
              <w:t>№ 6</w:t>
            </w:r>
          </w:p>
        </w:tc>
        <w:tc>
          <w:tcPr>
            <w:tcW w:w="7796" w:type="dxa"/>
          </w:tcPr>
          <w:p w14:paraId="453EF408" w14:textId="77777777" w:rsidR="00DE6F8E" w:rsidRPr="007642D8" w:rsidRDefault="00DE6F8E" w:rsidP="00BA388D">
            <w:pPr>
              <w:tabs>
                <w:tab w:val="center" w:pos="4677"/>
                <w:tab w:val="right" w:pos="9355"/>
              </w:tabs>
              <w:rPr>
                <w:sz w:val="28"/>
                <w:szCs w:val="28"/>
                <w:lang w:eastAsia="ru-RU"/>
              </w:rPr>
            </w:pPr>
            <w:proofErr w:type="spellStart"/>
            <w:r w:rsidRPr="007642D8">
              <w:rPr>
                <w:sz w:val="28"/>
                <w:szCs w:val="28"/>
                <w:lang w:eastAsia="ru-RU"/>
              </w:rPr>
              <w:t>Шаева</w:t>
            </w:r>
            <w:proofErr w:type="spellEnd"/>
            <w:r w:rsidRPr="007642D8">
              <w:rPr>
                <w:sz w:val="28"/>
                <w:szCs w:val="28"/>
                <w:lang w:eastAsia="ru-RU"/>
              </w:rPr>
              <w:t xml:space="preserve"> </w:t>
            </w:r>
            <w:proofErr w:type="spellStart"/>
            <w:r w:rsidRPr="007642D8">
              <w:rPr>
                <w:sz w:val="28"/>
                <w:szCs w:val="28"/>
                <w:lang w:eastAsia="ru-RU"/>
              </w:rPr>
              <w:t>Елена</w:t>
            </w:r>
            <w:proofErr w:type="spellEnd"/>
            <w:r w:rsidRPr="007642D8">
              <w:rPr>
                <w:sz w:val="28"/>
                <w:szCs w:val="28"/>
                <w:lang w:eastAsia="ru-RU"/>
              </w:rPr>
              <w:t xml:space="preserve"> </w:t>
            </w:r>
            <w:proofErr w:type="spellStart"/>
            <w:r w:rsidRPr="007642D8">
              <w:rPr>
                <w:sz w:val="28"/>
                <w:szCs w:val="28"/>
                <w:lang w:eastAsia="ru-RU"/>
              </w:rPr>
              <w:t>Ивановна</w:t>
            </w:r>
            <w:proofErr w:type="spellEnd"/>
          </w:p>
        </w:tc>
      </w:tr>
      <w:tr w:rsidR="00DE6F8E" w:rsidRPr="007642D8" w14:paraId="6ED4B440" w14:textId="77777777" w:rsidTr="00BA388D">
        <w:tc>
          <w:tcPr>
            <w:tcW w:w="2223" w:type="dxa"/>
          </w:tcPr>
          <w:p w14:paraId="67AC176E" w14:textId="77777777" w:rsidR="00DE6F8E" w:rsidRPr="007642D8" w:rsidRDefault="00DE6F8E" w:rsidP="00BA388D">
            <w:pPr>
              <w:tabs>
                <w:tab w:val="center" w:pos="4677"/>
                <w:tab w:val="right" w:pos="9355"/>
              </w:tabs>
              <w:jc w:val="both"/>
              <w:rPr>
                <w:b/>
                <w:sz w:val="28"/>
                <w:szCs w:val="28"/>
                <w:lang w:eastAsia="ru-RU"/>
              </w:rPr>
            </w:pPr>
            <w:r w:rsidRPr="007642D8">
              <w:rPr>
                <w:b/>
                <w:sz w:val="28"/>
                <w:szCs w:val="28"/>
                <w:lang w:eastAsia="ru-RU"/>
              </w:rPr>
              <w:t>№ 7</w:t>
            </w:r>
          </w:p>
        </w:tc>
        <w:tc>
          <w:tcPr>
            <w:tcW w:w="7796" w:type="dxa"/>
          </w:tcPr>
          <w:p w14:paraId="500BC6C1" w14:textId="77777777" w:rsidR="00DE6F8E" w:rsidRPr="007642D8" w:rsidRDefault="00DE6F8E" w:rsidP="00BA388D">
            <w:pPr>
              <w:tabs>
                <w:tab w:val="center" w:pos="4677"/>
                <w:tab w:val="right" w:pos="9355"/>
              </w:tabs>
              <w:rPr>
                <w:sz w:val="28"/>
                <w:szCs w:val="28"/>
                <w:lang w:eastAsia="ru-RU"/>
              </w:rPr>
            </w:pPr>
            <w:proofErr w:type="spellStart"/>
            <w:r w:rsidRPr="007642D8">
              <w:rPr>
                <w:sz w:val="28"/>
                <w:szCs w:val="28"/>
                <w:lang w:eastAsia="ru-RU"/>
              </w:rPr>
              <w:t>Вечканова</w:t>
            </w:r>
            <w:proofErr w:type="spellEnd"/>
            <w:r w:rsidRPr="007642D8">
              <w:rPr>
                <w:sz w:val="28"/>
                <w:szCs w:val="28"/>
                <w:lang w:eastAsia="ru-RU"/>
              </w:rPr>
              <w:t xml:space="preserve"> </w:t>
            </w:r>
            <w:proofErr w:type="spellStart"/>
            <w:r w:rsidRPr="007642D8">
              <w:rPr>
                <w:sz w:val="28"/>
                <w:szCs w:val="28"/>
                <w:lang w:eastAsia="ru-RU"/>
              </w:rPr>
              <w:t>Татьяна</w:t>
            </w:r>
            <w:proofErr w:type="spellEnd"/>
            <w:r w:rsidRPr="007642D8">
              <w:rPr>
                <w:sz w:val="28"/>
                <w:szCs w:val="28"/>
                <w:lang w:eastAsia="ru-RU"/>
              </w:rPr>
              <w:t xml:space="preserve"> </w:t>
            </w:r>
            <w:proofErr w:type="spellStart"/>
            <w:r w:rsidRPr="007642D8">
              <w:rPr>
                <w:sz w:val="28"/>
                <w:szCs w:val="28"/>
                <w:lang w:eastAsia="ru-RU"/>
              </w:rPr>
              <w:t>Николаевна</w:t>
            </w:r>
            <w:proofErr w:type="spellEnd"/>
          </w:p>
        </w:tc>
      </w:tr>
      <w:tr w:rsidR="00DE6F8E" w:rsidRPr="007642D8" w14:paraId="7C3E5FFD" w14:textId="77777777" w:rsidTr="00BA388D">
        <w:tc>
          <w:tcPr>
            <w:tcW w:w="2223" w:type="dxa"/>
          </w:tcPr>
          <w:p w14:paraId="7113E8CB" w14:textId="77777777" w:rsidR="00DE6F8E" w:rsidRPr="007642D8" w:rsidRDefault="00DE6F8E" w:rsidP="00BA388D">
            <w:pPr>
              <w:tabs>
                <w:tab w:val="center" w:pos="4677"/>
                <w:tab w:val="right" w:pos="9355"/>
              </w:tabs>
              <w:jc w:val="both"/>
              <w:rPr>
                <w:b/>
                <w:sz w:val="28"/>
                <w:szCs w:val="28"/>
                <w:lang w:eastAsia="ru-RU"/>
              </w:rPr>
            </w:pPr>
            <w:r w:rsidRPr="007642D8">
              <w:rPr>
                <w:b/>
                <w:sz w:val="28"/>
                <w:szCs w:val="28"/>
                <w:lang w:eastAsia="ru-RU"/>
              </w:rPr>
              <w:t>№ 8</w:t>
            </w:r>
          </w:p>
        </w:tc>
        <w:tc>
          <w:tcPr>
            <w:tcW w:w="7796" w:type="dxa"/>
          </w:tcPr>
          <w:p w14:paraId="23D6A32B" w14:textId="77777777" w:rsidR="00DE6F8E" w:rsidRPr="007642D8" w:rsidRDefault="00DE6F8E" w:rsidP="00BA388D">
            <w:pPr>
              <w:tabs>
                <w:tab w:val="center" w:pos="4677"/>
                <w:tab w:val="right" w:pos="9355"/>
              </w:tabs>
              <w:rPr>
                <w:sz w:val="28"/>
                <w:szCs w:val="28"/>
                <w:lang w:eastAsia="ru-RU"/>
              </w:rPr>
            </w:pPr>
            <w:proofErr w:type="spellStart"/>
            <w:r w:rsidRPr="007642D8">
              <w:rPr>
                <w:sz w:val="28"/>
                <w:szCs w:val="28"/>
                <w:lang w:eastAsia="ru-RU"/>
              </w:rPr>
              <w:t>Сальникова</w:t>
            </w:r>
            <w:proofErr w:type="spellEnd"/>
            <w:r w:rsidRPr="007642D8">
              <w:rPr>
                <w:sz w:val="28"/>
                <w:szCs w:val="28"/>
                <w:lang w:eastAsia="ru-RU"/>
              </w:rPr>
              <w:t xml:space="preserve"> </w:t>
            </w:r>
            <w:proofErr w:type="spellStart"/>
            <w:r w:rsidRPr="007642D8">
              <w:rPr>
                <w:sz w:val="28"/>
                <w:szCs w:val="28"/>
                <w:lang w:eastAsia="ru-RU"/>
              </w:rPr>
              <w:t>Нина</w:t>
            </w:r>
            <w:proofErr w:type="spellEnd"/>
            <w:r w:rsidRPr="007642D8">
              <w:rPr>
                <w:sz w:val="28"/>
                <w:szCs w:val="28"/>
                <w:lang w:eastAsia="ru-RU"/>
              </w:rPr>
              <w:t xml:space="preserve"> </w:t>
            </w:r>
            <w:proofErr w:type="spellStart"/>
            <w:r w:rsidRPr="007642D8">
              <w:rPr>
                <w:sz w:val="28"/>
                <w:szCs w:val="28"/>
                <w:lang w:eastAsia="ru-RU"/>
              </w:rPr>
              <w:t>Федоровна</w:t>
            </w:r>
            <w:proofErr w:type="spellEnd"/>
          </w:p>
        </w:tc>
      </w:tr>
      <w:tr w:rsidR="00DE6F8E" w:rsidRPr="007642D8" w14:paraId="3B799A73" w14:textId="77777777" w:rsidTr="00BA388D">
        <w:tc>
          <w:tcPr>
            <w:tcW w:w="2223" w:type="dxa"/>
          </w:tcPr>
          <w:p w14:paraId="7FF57606" w14:textId="77777777" w:rsidR="00DE6F8E" w:rsidRPr="007642D8" w:rsidRDefault="00DE6F8E" w:rsidP="00BA388D">
            <w:pPr>
              <w:tabs>
                <w:tab w:val="center" w:pos="4677"/>
                <w:tab w:val="right" w:pos="9355"/>
              </w:tabs>
              <w:jc w:val="both"/>
              <w:rPr>
                <w:b/>
                <w:sz w:val="28"/>
                <w:szCs w:val="28"/>
                <w:lang w:eastAsia="ru-RU"/>
              </w:rPr>
            </w:pPr>
            <w:r w:rsidRPr="007642D8">
              <w:rPr>
                <w:b/>
                <w:sz w:val="28"/>
                <w:szCs w:val="28"/>
                <w:lang w:eastAsia="ru-RU"/>
              </w:rPr>
              <w:t>№ 9</w:t>
            </w:r>
          </w:p>
        </w:tc>
        <w:tc>
          <w:tcPr>
            <w:tcW w:w="7796" w:type="dxa"/>
          </w:tcPr>
          <w:p w14:paraId="06BDD3F9" w14:textId="77777777" w:rsidR="00DE6F8E" w:rsidRPr="007642D8" w:rsidRDefault="00DE6F8E" w:rsidP="00BA388D">
            <w:pPr>
              <w:tabs>
                <w:tab w:val="center" w:pos="4677"/>
                <w:tab w:val="right" w:pos="9355"/>
              </w:tabs>
              <w:rPr>
                <w:sz w:val="28"/>
                <w:szCs w:val="28"/>
                <w:lang w:eastAsia="ru-RU"/>
              </w:rPr>
            </w:pPr>
            <w:proofErr w:type="spellStart"/>
            <w:r w:rsidRPr="007642D8">
              <w:rPr>
                <w:sz w:val="28"/>
                <w:szCs w:val="28"/>
                <w:lang w:eastAsia="ru-RU"/>
              </w:rPr>
              <w:t>Кособокова</w:t>
            </w:r>
            <w:proofErr w:type="spellEnd"/>
            <w:r w:rsidRPr="007642D8">
              <w:rPr>
                <w:sz w:val="28"/>
                <w:szCs w:val="28"/>
                <w:lang w:eastAsia="ru-RU"/>
              </w:rPr>
              <w:t xml:space="preserve"> </w:t>
            </w:r>
            <w:proofErr w:type="spellStart"/>
            <w:r w:rsidRPr="007642D8">
              <w:rPr>
                <w:sz w:val="28"/>
                <w:szCs w:val="28"/>
                <w:lang w:eastAsia="ru-RU"/>
              </w:rPr>
              <w:t>Анна</w:t>
            </w:r>
            <w:proofErr w:type="spellEnd"/>
            <w:r w:rsidRPr="007642D8">
              <w:rPr>
                <w:sz w:val="28"/>
                <w:szCs w:val="28"/>
                <w:lang w:eastAsia="ru-RU"/>
              </w:rPr>
              <w:t xml:space="preserve"> </w:t>
            </w:r>
            <w:proofErr w:type="spellStart"/>
            <w:r w:rsidRPr="007642D8">
              <w:rPr>
                <w:sz w:val="28"/>
                <w:szCs w:val="28"/>
                <w:lang w:eastAsia="ru-RU"/>
              </w:rPr>
              <w:t>Васильевна</w:t>
            </w:r>
            <w:proofErr w:type="spellEnd"/>
          </w:p>
        </w:tc>
      </w:tr>
      <w:tr w:rsidR="00DE6F8E" w:rsidRPr="007642D8" w14:paraId="4E805DA9" w14:textId="77777777" w:rsidTr="00BA388D">
        <w:tc>
          <w:tcPr>
            <w:tcW w:w="2223" w:type="dxa"/>
          </w:tcPr>
          <w:p w14:paraId="432700F3" w14:textId="77777777" w:rsidR="00DE6F8E" w:rsidRPr="007642D8" w:rsidRDefault="00DE6F8E" w:rsidP="00BA388D">
            <w:pPr>
              <w:tabs>
                <w:tab w:val="center" w:pos="4677"/>
                <w:tab w:val="right" w:pos="9355"/>
              </w:tabs>
              <w:jc w:val="both"/>
              <w:rPr>
                <w:b/>
                <w:sz w:val="28"/>
                <w:szCs w:val="28"/>
                <w:lang w:eastAsia="ru-RU"/>
              </w:rPr>
            </w:pPr>
            <w:r w:rsidRPr="007642D8">
              <w:rPr>
                <w:b/>
                <w:sz w:val="28"/>
                <w:szCs w:val="28"/>
                <w:lang w:eastAsia="ru-RU"/>
              </w:rPr>
              <w:t>№ 10</w:t>
            </w:r>
          </w:p>
        </w:tc>
        <w:tc>
          <w:tcPr>
            <w:tcW w:w="7796" w:type="dxa"/>
          </w:tcPr>
          <w:p w14:paraId="4A5C3594" w14:textId="77777777" w:rsidR="00DE6F8E" w:rsidRPr="007642D8" w:rsidRDefault="00DE6F8E" w:rsidP="00BA388D">
            <w:pPr>
              <w:tabs>
                <w:tab w:val="center" w:pos="4677"/>
                <w:tab w:val="right" w:pos="9355"/>
              </w:tabs>
              <w:rPr>
                <w:sz w:val="28"/>
                <w:szCs w:val="28"/>
                <w:lang w:eastAsia="ru-RU"/>
              </w:rPr>
            </w:pPr>
            <w:proofErr w:type="spellStart"/>
            <w:r w:rsidRPr="007642D8">
              <w:rPr>
                <w:sz w:val="28"/>
                <w:szCs w:val="28"/>
                <w:lang w:eastAsia="ru-RU"/>
              </w:rPr>
              <w:t>Червякова</w:t>
            </w:r>
            <w:proofErr w:type="spellEnd"/>
            <w:r w:rsidRPr="007642D8">
              <w:rPr>
                <w:sz w:val="28"/>
                <w:szCs w:val="28"/>
                <w:lang w:eastAsia="ru-RU"/>
              </w:rPr>
              <w:t xml:space="preserve"> </w:t>
            </w:r>
            <w:proofErr w:type="spellStart"/>
            <w:r w:rsidRPr="007642D8">
              <w:rPr>
                <w:sz w:val="28"/>
                <w:szCs w:val="28"/>
                <w:lang w:eastAsia="ru-RU"/>
              </w:rPr>
              <w:t>Галина</w:t>
            </w:r>
            <w:proofErr w:type="spellEnd"/>
            <w:r w:rsidRPr="007642D8">
              <w:rPr>
                <w:sz w:val="28"/>
                <w:szCs w:val="28"/>
                <w:lang w:eastAsia="ru-RU"/>
              </w:rPr>
              <w:t xml:space="preserve"> </w:t>
            </w:r>
            <w:proofErr w:type="spellStart"/>
            <w:r w:rsidRPr="007642D8">
              <w:rPr>
                <w:sz w:val="28"/>
                <w:szCs w:val="28"/>
                <w:lang w:eastAsia="ru-RU"/>
              </w:rPr>
              <w:t>Валентиновна</w:t>
            </w:r>
            <w:proofErr w:type="spellEnd"/>
          </w:p>
        </w:tc>
      </w:tr>
      <w:tr w:rsidR="00DE6F8E" w:rsidRPr="007642D8" w14:paraId="51ECC79B" w14:textId="77777777" w:rsidTr="00BA388D">
        <w:tc>
          <w:tcPr>
            <w:tcW w:w="2223" w:type="dxa"/>
          </w:tcPr>
          <w:p w14:paraId="2D95EFA4" w14:textId="77777777" w:rsidR="00DE6F8E" w:rsidRPr="007642D8" w:rsidRDefault="00DE6F8E" w:rsidP="00BA388D">
            <w:pPr>
              <w:tabs>
                <w:tab w:val="center" w:pos="4677"/>
                <w:tab w:val="right" w:pos="9355"/>
              </w:tabs>
              <w:jc w:val="both"/>
              <w:rPr>
                <w:b/>
                <w:sz w:val="28"/>
                <w:szCs w:val="28"/>
                <w:lang w:eastAsia="ru-RU"/>
              </w:rPr>
            </w:pPr>
            <w:r w:rsidRPr="007642D8">
              <w:rPr>
                <w:b/>
                <w:sz w:val="28"/>
                <w:szCs w:val="28"/>
                <w:lang w:eastAsia="ru-RU"/>
              </w:rPr>
              <w:t>№ 11</w:t>
            </w:r>
          </w:p>
        </w:tc>
        <w:tc>
          <w:tcPr>
            <w:tcW w:w="7796" w:type="dxa"/>
          </w:tcPr>
          <w:p w14:paraId="6C1738D9" w14:textId="77777777" w:rsidR="00DE6F8E" w:rsidRPr="007642D8" w:rsidRDefault="00DE6F8E" w:rsidP="00BA388D">
            <w:pPr>
              <w:tabs>
                <w:tab w:val="center" w:pos="4677"/>
                <w:tab w:val="right" w:pos="9355"/>
              </w:tabs>
              <w:rPr>
                <w:sz w:val="28"/>
                <w:szCs w:val="28"/>
                <w:lang w:eastAsia="ru-RU"/>
              </w:rPr>
            </w:pPr>
            <w:proofErr w:type="spellStart"/>
            <w:r w:rsidRPr="007642D8">
              <w:rPr>
                <w:sz w:val="28"/>
                <w:szCs w:val="28"/>
                <w:lang w:eastAsia="ru-RU"/>
              </w:rPr>
              <w:t>Жирнов</w:t>
            </w:r>
            <w:proofErr w:type="spellEnd"/>
            <w:r w:rsidRPr="007642D8">
              <w:rPr>
                <w:sz w:val="28"/>
                <w:szCs w:val="28"/>
                <w:lang w:eastAsia="ru-RU"/>
              </w:rPr>
              <w:t xml:space="preserve"> </w:t>
            </w:r>
            <w:proofErr w:type="spellStart"/>
            <w:r w:rsidRPr="007642D8">
              <w:rPr>
                <w:sz w:val="28"/>
                <w:szCs w:val="28"/>
                <w:lang w:eastAsia="ru-RU"/>
              </w:rPr>
              <w:t>Валерий</w:t>
            </w:r>
            <w:proofErr w:type="spellEnd"/>
            <w:r w:rsidRPr="007642D8">
              <w:rPr>
                <w:sz w:val="28"/>
                <w:szCs w:val="28"/>
                <w:lang w:eastAsia="ru-RU"/>
              </w:rPr>
              <w:t xml:space="preserve"> </w:t>
            </w:r>
            <w:proofErr w:type="spellStart"/>
            <w:r w:rsidRPr="007642D8">
              <w:rPr>
                <w:sz w:val="28"/>
                <w:szCs w:val="28"/>
                <w:lang w:eastAsia="ru-RU"/>
              </w:rPr>
              <w:t>Николаевич</w:t>
            </w:r>
            <w:proofErr w:type="spellEnd"/>
          </w:p>
        </w:tc>
      </w:tr>
    </w:tbl>
    <w:p w14:paraId="03B25902" w14:textId="77777777" w:rsidR="00DE6F8E" w:rsidRPr="007642D8" w:rsidRDefault="00DE6F8E" w:rsidP="00DE6F8E">
      <w:pPr>
        <w:suppressAutoHyphens/>
        <w:jc w:val="center"/>
        <w:rPr>
          <w:b/>
          <w:sz w:val="28"/>
          <w:szCs w:val="28"/>
          <w:lang w:eastAsia="ar-SA"/>
        </w:rPr>
      </w:pPr>
    </w:p>
    <w:p w14:paraId="6C0D5114" w14:textId="77777777" w:rsidR="00DE6F8E" w:rsidRPr="007642D8" w:rsidRDefault="00DE6F8E" w:rsidP="00DE6F8E">
      <w:pPr>
        <w:suppressAutoHyphens/>
        <w:jc w:val="both"/>
        <w:rPr>
          <w:sz w:val="28"/>
          <w:szCs w:val="28"/>
          <w:lang w:eastAsia="ar-SA"/>
        </w:rPr>
      </w:pPr>
    </w:p>
    <w:p w14:paraId="55EC64AD" w14:textId="77777777" w:rsidR="00DE6F8E" w:rsidRPr="007642D8" w:rsidRDefault="00DE6F8E" w:rsidP="00DE6F8E">
      <w:pPr>
        <w:suppressAutoHyphens/>
        <w:rPr>
          <w:sz w:val="28"/>
          <w:szCs w:val="28"/>
          <w:lang w:eastAsia="ar-SA"/>
        </w:rPr>
      </w:pPr>
      <w:proofErr w:type="spellStart"/>
      <w:r w:rsidRPr="007642D8">
        <w:rPr>
          <w:sz w:val="28"/>
          <w:szCs w:val="28"/>
          <w:lang w:eastAsia="ar-SA"/>
        </w:rPr>
        <w:t>Глава</w:t>
      </w:r>
      <w:proofErr w:type="spellEnd"/>
      <w:r w:rsidRPr="007642D8">
        <w:rPr>
          <w:sz w:val="28"/>
          <w:szCs w:val="28"/>
          <w:lang w:eastAsia="ar-SA"/>
        </w:rPr>
        <w:t xml:space="preserve"> </w:t>
      </w:r>
      <w:proofErr w:type="spellStart"/>
      <w:r w:rsidRPr="007642D8">
        <w:rPr>
          <w:sz w:val="28"/>
          <w:szCs w:val="28"/>
          <w:lang w:eastAsia="ar-SA"/>
        </w:rPr>
        <w:t>Атяшевского</w:t>
      </w:r>
      <w:proofErr w:type="spellEnd"/>
      <w:r w:rsidRPr="007642D8">
        <w:rPr>
          <w:sz w:val="28"/>
          <w:szCs w:val="28"/>
          <w:lang w:eastAsia="ar-SA"/>
        </w:rPr>
        <w:t xml:space="preserve"> </w:t>
      </w:r>
    </w:p>
    <w:p w14:paraId="68DF16CA" w14:textId="77777777" w:rsidR="00DE6F8E" w:rsidRPr="007642D8" w:rsidRDefault="00DE6F8E" w:rsidP="00DE6F8E">
      <w:pPr>
        <w:suppressAutoHyphens/>
        <w:rPr>
          <w:sz w:val="28"/>
          <w:szCs w:val="28"/>
          <w:lang w:eastAsia="ar-SA"/>
        </w:rPr>
      </w:pPr>
      <w:proofErr w:type="spellStart"/>
      <w:proofErr w:type="gramStart"/>
      <w:r w:rsidRPr="007642D8">
        <w:rPr>
          <w:sz w:val="28"/>
          <w:szCs w:val="28"/>
          <w:lang w:eastAsia="ar-SA"/>
        </w:rPr>
        <w:t>сельского</w:t>
      </w:r>
      <w:proofErr w:type="spellEnd"/>
      <w:proofErr w:type="gramEnd"/>
      <w:r w:rsidRPr="007642D8">
        <w:rPr>
          <w:sz w:val="28"/>
          <w:szCs w:val="28"/>
          <w:lang w:eastAsia="ar-SA"/>
        </w:rPr>
        <w:t xml:space="preserve"> </w:t>
      </w:r>
      <w:proofErr w:type="spellStart"/>
      <w:r w:rsidRPr="007642D8">
        <w:rPr>
          <w:sz w:val="28"/>
          <w:szCs w:val="28"/>
          <w:lang w:eastAsia="ar-SA"/>
        </w:rPr>
        <w:t>поселения</w:t>
      </w:r>
      <w:proofErr w:type="spellEnd"/>
      <w:r w:rsidRPr="007642D8">
        <w:rPr>
          <w:sz w:val="28"/>
          <w:szCs w:val="28"/>
          <w:lang w:eastAsia="ar-SA"/>
        </w:rPr>
        <w:t xml:space="preserve">                             </w:t>
      </w:r>
      <w:proofErr w:type="spellStart"/>
      <w:r w:rsidRPr="007642D8">
        <w:rPr>
          <w:sz w:val="28"/>
          <w:szCs w:val="28"/>
          <w:lang w:eastAsia="ar-SA"/>
        </w:rPr>
        <w:t>А.А.Девятов</w:t>
      </w:r>
      <w:proofErr w:type="spellEnd"/>
      <w:r w:rsidRPr="007642D8">
        <w:rPr>
          <w:sz w:val="28"/>
          <w:szCs w:val="28"/>
          <w:lang w:eastAsia="ar-SA"/>
        </w:rPr>
        <w:t xml:space="preserve">                   </w:t>
      </w:r>
    </w:p>
    <w:p w14:paraId="517A2A55" w14:textId="77777777" w:rsidR="00DE6F8E" w:rsidRPr="007642D8" w:rsidRDefault="00DE6F8E" w:rsidP="00DE6F8E">
      <w:pPr>
        <w:tabs>
          <w:tab w:val="left" w:pos="3790"/>
        </w:tabs>
        <w:suppressAutoHyphens/>
        <w:rPr>
          <w:sz w:val="28"/>
          <w:szCs w:val="28"/>
          <w:lang w:eastAsia="ar-SA"/>
        </w:rPr>
      </w:pPr>
    </w:p>
    <w:p w14:paraId="56B6EEBF" w14:textId="77777777" w:rsidR="00DE6F8E" w:rsidRPr="007642D8" w:rsidRDefault="00DE6F8E" w:rsidP="00DE6F8E">
      <w:pPr>
        <w:tabs>
          <w:tab w:val="left" w:pos="5950"/>
        </w:tabs>
        <w:suppressAutoHyphens/>
        <w:rPr>
          <w:sz w:val="28"/>
          <w:szCs w:val="28"/>
          <w:lang w:eastAsia="ar-SA"/>
        </w:rPr>
      </w:pPr>
    </w:p>
    <w:p w14:paraId="42F1F67E" w14:textId="77777777" w:rsidR="00DE6F8E" w:rsidRPr="007642D8" w:rsidRDefault="00DE6F8E" w:rsidP="00DE6F8E">
      <w:pPr>
        <w:tabs>
          <w:tab w:val="left" w:pos="5950"/>
        </w:tabs>
        <w:suppressAutoHyphens/>
        <w:rPr>
          <w:sz w:val="28"/>
          <w:szCs w:val="28"/>
          <w:lang w:eastAsia="ar-SA"/>
        </w:rPr>
      </w:pPr>
    </w:p>
    <w:p w14:paraId="56870484" w14:textId="77777777" w:rsidR="005B6670" w:rsidRPr="006352C2" w:rsidRDefault="00C76C3D">
      <w:pPr>
        <w:jc w:val="right"/>
        <w:rPr>
          <w:sz w:val="28"/>
          <w:szCs w:val="28"/>
        </w:rPr>
      </w:pPr>
      <w:bookmarkStart w:id="0" w:name="_GoBack"/>
      <w:bookmarkEnd w:id="0"/>
      <w:r w:rsidRPr="006352C2">
        <w:rPr>
          <w:sz w:val="28"/>
          <w:szCs w:val="28"/>
        </w:rPr>
        <w:t> </w:t>
      </w:r>
    </w:p>
    <w:sectPr w:rsidR="005B6670" w:rsidRPr="006352C2">
      <w:pgSz w:w="12240" w:h="15840"/>
      <w:pgMar w:top="1134" w:right="850" w:bottom="1134" w:left="1701"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974C2"/>
    <w:multiLevelType w:val="hybridMultilevel"/>
    <w:tmpl w:val="CA6ABA6E"/>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2BEC3C81"/>
    <w:multiLevelType w:val="hybridMultilevel"/>
    <w:tmpl w:val="2C1CA866"/>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ED24931"/>
    <w:multiLevelType w:val="multilevel"/>
    <w:tmpl w:val="6AA46D46"/>
    <w:lvl w:ilvl="0">
      <w:start w:val="3"/>
      <w:numFmt w:val="decimal"/>
      <w:lvlText w:val="%1)"/>
      <w:lvlJc w:val="left"/>
      <w:pPr>
        <w:tabs>
          <w:tab w:val="num" w:pos="1080"/>
        </w:tabs>
        <w:ind w:left="108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3FDF128D"/>
    <w:multiLevelType w:val="hybridMultilevel"/>
    <w:tmpl w:val="6AA46D46"/>
    <w:lvl w:ilvl="0" w:tplc="B29805E4">
      <w:start w:val="3"/>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D5A7E6F"/>
    <w:multiLevelType w:val="hybridMultilevel"/>
    <w:tmpl w:val="9B94FDE4"/>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7B0F3E3A"/>
    <w:multiLevelType w:val="hybridMultilevel"/>
    <w:tmpl w:val="8D765E8C"/>
    <w:lvl w:ilvl="0" w:tplc="7402CC70">
      <w:start w:val="3"/>
      <w:numFmt w:val="decimal"/>
      <w:lvlText w:val="%1."/>
      <w:lvlJc w:val="left"/>
      <w:pPr>
        <w:tabs>
          <w:tab w:val="num" w:pos="1005"/>
        </w:tabs>
        <w:ind w:left="100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3"/>
  </w:num>
  <w:num w:numId="4">
    <w:abstractNumId w:val="0"/>
  </w:num>
  <w:num w:numId="5">
    <w:abstractNumId w:val="1"/>
  </w:num>
  <w:num w:numId="6">
    <w:abstractNumId w:val="4"/>
  </w:num>
  <w:num w:numId="7">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6670"/>
    <w:rsid w:val="003C68CB"/>
    <w:rsid w:val="003D6D48"/>
    <w:rsid w:val="0040623E"/>
    <w:rsid w:val="004C718E"/>
    <w:rsid w:val="00565968"/>
    <w:rsid w:val="005B6670"/>
    <w:rsid w:val="006352C2"/>
    <w:rsid w:val="006B64FD"/>
    <w:rsid w:val="007617A0"/>
    <w:rsid w:val="008F76EF"/>
    <w:rsid w:val="00904D71"/>
    <w:rsid w:val="00B20A01"/>
    <w:rsid w:val="00B44B3C"/>
    <w:rsid w:val="00C11634"/>
    <w:rsid w:val="00C31E82"/>
    <w:rsid w:val="00C76C3D"/>
    <w:rsid w:val="00D54258"/>
    <w:rsid w:val="00DE6F8E"/>
    <w:rsid w:val="00E84B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39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Document Map" w:uiPriority="0"/>
    <w:lsdException w:name="Balloon Text" w:uiPriority="0"/>
    <w:lsdException w:name="Table Grid" w:uiPriority="5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5BCE"/>
    <w:rPr>
      <w:sz w:val="24"/>
      <w:szCs w:val="24"/>
    </w:rPr>
  </w:style>
  <w:style w:type="paragraph" w:styleId="1">
    <w:name w:val="heading 1"/>
    <w:basedOn w:val="a"/>
    <w:next w:val="a"/>
    <w:link w:val="10"/>
    <w:qFormat/>
    <w:rsid w:val="00EF7B96"/>
    <w:pPr>
      <w:keepNext/>
      <w:spacing w:before="240" w:after="60"/>
      <w:outlineLvl w:val="0"/>
    </w:pPr>
    <w:rPr>
      <w:b/>
      <w:bCs/>
      <w:kern w:val="36"/>
      <w:sz w:val="48"/>
      <w:szCs w:val="48"/>
    </w:rPr>
  </w:style>
  <w:style w:type="paragraph" w:styleId="2">
    <w:name w:val="heading 2"/>
    <w:basedOn w:val="a"/>
    <w:next w:val="a"/>
    <w:qFormat/>
    <w:rsid w:val="00EF7B96"/>
    <w:pPr>
      <w:keepNext/>
      <w:spacing w:before="240" w:after="60"/>
      <w:outlineLvl w:val="1"/>
    </w:pPr>
    <w:rPr>
      <w:b/>
      <w:bCs/>
      <w:iCs/>
      <w:sz w:val="36"/>
      <w:szCs w:val="36"/>
    </w:rPr>
  </w:style>
  <w:style w:type="paragraph" w:styleId="3">
    <w:name w:val="heading 3"/>
    <w:basedOn w:val="a"/>
    <w:next w:val="a"/>
    <w:qFormat/>
    <w:rsid w:val="00EF7B96"/>
    <w:pPr>
      <w:keepNext/>
      <w:spacing w:before="240" w:after="60"/>
      <w:outlineLvl w:val="2"/>
    </w:pPr>
    <w:rPr>
      <w:b/>
      <w:bCs/>
      <w:sz w:val="28"/>
      <w:szCs w:val="28"/>
    </w:rPr>
  </w:style>
  <w:style w:type="paragraph" w:styleId="4">
    <w:name w:val="heading 4"/>
    <w:basedOn w:val="a"/>
    <w:next w:val="a"/>
    <w:qFormat/>
    <w:rsid w:val="00EF7B96"/>
    <w:pPr>
      <w:keepNext/>
      <w:spacing w:before="240" w:after="60"/>
      <w:outlineLvl w:val="3"/>
    </w:pPr>
    <w:rPr>
      <w:b/>
      <w:bCs/>
    </w:rPr>
  </w:style>
  <w:style w:type="paragraph" w:styleId="5">
    <w:name w:val="heading 5"/>
    <w:basedOn w:val="a"/>
    <w:next w:val="a"/>
    <w:qFormat/>
    <w:rsid w:val="00EF7B96"/>
    <w:pPr>
      <w:spacing w:before="240" w:after="60"/>
      <w:outlineLvl w:val="4"/>
    </w:pPr>
    <w:rPr>
      <w:b/>
      <w:bCs/>
      <w:iCs/>
      <w:sz w:val="20"/>
      <w:szCs w:val="20"/>
    </w:rPr>
  </w:style>
  <w:style w:type="paragraph" w:styleId="6">
    <w:name w:val="heading 6"/>
    <w:basedOn w:val="a"/>
    <w:next w:val="a"/>
    <w:qFormat/>
    <w:rsid w:val="00EF7B96"/>
    <w:pPr>
      <w:spacing w:before="240" w:after="60"/>
      <w:outlineLvl w:val="5"/>
    </w:pPr>
    <w:rPr>
      <w:b/>
      <w:bCs/>
      <w:sz w:val="16"/>
      <w:szCs w:val="1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99"/>
    <w:qFormat/>
    <w:rsid w:val="004C718E"/>
    <w:pPr>
      <w:widowControl w:val="0"/>
      <w:suppressAutoHyphens/>
      <w:autoSpaceDE w:val="0"/>
    </w:pPr>
    <w:rPr>
      <w:lang w:val="ru-RU" w:eastAsia="ar-SA"/>
    </w:rPr>
  </w:style>
  <w:style w:type="paragraph" w:customStyle="1" w:styleId="ConsTitle">
    <w:name w:val="ConsTitle"/>
    <w:rsid w:val="00904D71"/>
    <w:pPr>
      <w:widowControl w:val="0"/>
      <w:suppressAutoHyphens/>
      <w:autoSpaceDE w:val="0"/>
      <w:ind w:right="19772"/>
    </w:pPr>
    <w:rPr>
      <w:rFonts w:ascii="Arial" w:hAnsi="Arial" w:cs="Arial"/>
      <w:b/>
      <w:bCs/>
      <w:sz w:val="16"/>
      <w:szCs w:val="16"/>
      <w:lang w:val="ru-RU" w:eastAsia="ar-SA"/>
    </w:rPr>
  </w:style>
  <w:style w:type="character" w:customStyle="1" w:styleId="10">
    <w:name w:val="Заголовок 1 Знак"/>
    <w:basedOn w:val="a0"/>
    <w:link w:val="1"/>
    <w:rsid w:val="00904D71"/>
    <w:rPr>
      <w:b/>
      <w:bCs/>
      <w:kern w:val="36"/>
      <w:sz w:val="48"/>
      <w:szCs w:val="48"/>
    </w:rPr>
  </w:style>
  <w:style w:type="paragraph" w:customStyle="1" w:styleId="ConsNormal">
    <w:name w:val="ConsNormal"/>
    <w:rsid w:val="00904D71"/>
    <w:pPr>
      <w:widowControl w:val="0"/>
      <w:suppressAutoHyphens/>
      <w:autoSpaceDE w:val="0"/>
      <w:ind w:right="19772" w:firstLine="720"/>
    </w:pPr>
    <w:rPr>
      <w:rFonts w:ascii="Arial" w:hAnsi="Arial" w:cs="Arial"/>
      <w:lang w:val="ru-RU" w:eastAsia="ar-SA"/>
    </w:rPr>
  </w:style>
  <w:style w:type="paragraph" w:customStyle="1" w:styleId="ConsNonformat">
    <w:name w:val="ConsNonformat"/>
    <w:rsid w:val="00904D71"/>
    <w:pPr>
      <w:suppressAutoHyphens/>
      <w:autoSpaceDE w:val="0"/>
      <w:ind w:right="19772"/>
    </w:pPr>
    <w:rPr>
      <w:rFonts w:ascii="Courier New" w:hAnsi="Courier New" w:cs="Courier New"/>
      <w:sz w:val="24"/>
      <w:szCs w:val="24"/>
      <w:lang w:val="ru-RU" w:eastAsia="ar-SA"/>
    </w:rPr>
  </w:style>
  <w:style w:type="paragraph" w:customStyle="1" w:styleId="ConsPlusNormal">
    <w:name w:val="ConsPlusNormal"/>
    <w:rsid w:val="00904D71"/>
    <w:pPr>
      <w:widowControl w:val="0"/>
      <w:suppressAutoHyphens/>
      <w:autoSpaceDE w:val="0"/>
      <w:ind w:firstLine="720"/>
    </w:pPr>
    <w:rPr>
      <w:rFonts w:ascii="Arial" w:hAnsi="Arial" w:cs="Arial"/>
      <w:lang w:val="ru-RU" w:eastAsia="ar-SA"/>
    </w:rPr>
  </w:style>
  <w:style w:type="paragraph" w:customStyle="1" w:styleId="ConsPlusTitle">
    <w:name w:val="ConsPlusTitle"/>
    <w:rsid w:val="00904D71"/>
    <w:pPr>
      <w:widowControl w:val="0"/>
      <w:suppressAutoHyphens/>
      <w:autoSpaceDE w:val="0"/>
    </w:pPr>
    <w:rPr>
      <w:rFonts w:ascii="Arial" w:hAnsi="Arial" w:cs="Arial"/>
      <w:b/>
      <w:bCs/>
      <w:lang w:val="ru-RU" w:eastAsia="ar-SA"/>
    </w:rPr>
  </w:style>
  <w:style w:type="character" w:styleId="a4">
    <w:name w:val="Hyperlink"/>
    <w:rsid w:val="00904D71"/>
    <w:rPr>
      <w:color w:val="0000FF"/>
      <w:u w:val="single"/>
    </w:rPr>
  </w:style>
  <w:style w:type="paragraph" w:styleId="a5">
    <w:name w:val="Balloon Text"/>
    <w:basedOn w:val="a"/>
    <w:link w:val="a6"/>
    <w:semiHidden/>
    <w:rsid w:val="00904D71"/>
    <w:pPr>
      <w:suppressAutoHyphens/>
    </w:pPr>
    <w:rPr>
      <w:rFonts w:ascii="Tahoma" w:hAnsi="Tahoma" w:cs="Tahoma"/>
      <w:sz w:val="16"/>
      <w:szCs w:val="16"/>
      <w:lang w:eastAsia="ar-SA"/>
    </w:rPr>
  </w:style>
  <w:style w:type="character" w:customStyle="1" w:styleId="a6">
    <w:name w:val="Текст выноски Знак"/>
    <w:basedOn w:val="a0"/>
    <w:link w:val="a5"/>
    <w:semiHidden/>
    <w:rsid w:val="00904D71"/>
    <w:rPr>
      <w:rFonts w:ascii="Tahoma" w:hAnsi="Tahoma" w:cs="Tahoma"/>
      <w:sz w:val="16"/>
      <w:szCs w:val="16"/>
      <w:lang w:eastAsia="ar-SA"/>
    </w:rPr>
  </w:style>
  <w:style w:type="paragraph" w:styleId="a7">
    <w:name w:val="Document Map"/>
    <w:basedOn w:val="a"/>
    <w:link w:val="a8"/>
    <w:semiHidden/>
    <w:rsid w:val="00904D71"/>
    <w:pPr>
      <w:shd w:val="clear" w:color="auto" w:fill="000080"/>
      <w:suppressAutoHyphens/>
    </w:pPr>
    <w:rPr>
      <w:rFonts w:ascii="Tahoma" w:hAnsi="Tahoma" w:cs="Tahoma"/>
      <w:sz w:val="20"/>
      <w:szCs w:val="20"/>
      <w:lang w:eastAsia="ar-SA"/>
    </w:rPr>
  </w:style>
  <w:style w:type="character" w:customStyle="1" w:styleId="a8">
    <w:name w:val="Схема документа Знак"/>
    <w:basedOn w:val="a0"/>
    <w:link w:val="a7"/>
    <w:semiHidden/>
    <w:rsid w:val="00904D71"/>
    <w:rPr>
      <w:rFonts w:ascii="Tahoma" w:hAnsi="Tahoma" w:cs="Tahoma"/>
      <w:shd w:val="clear" w:color="auto" w:fill="000080"/>
      <w:lang w:eastAsia="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904D71"/>
    <w:pPr>
      <w:spacing w:before="100" w:beforeAutospacing="1" w:after="100" w:afterAutospacing="1"/>
    </w:pPr>
    <w:rPr>
      <w:rFonts w:ascii="Tahoma" w:hAnsi="Tahoma"/>
      <w:sz w:val="20"/>
      <w:szCs w:val="20"/>
    </w:rPr>
  </w:style>
  <w:style w:type="paragraph" w:customStyle="1" w:styleId="a9">
    <w:name w:val="Знак"/>
    <w:basedOn w:val="a"/>
    <w:rsid w:val="00904D71"/>
    <w:pPr>
      <w:spacing w:before="100" w:beforeAutospacing="1" w:after="100" w:afterAutospacing="1"/>
    </w:pPr>
    <w:rPr>
      <w:rFonts w:ascii="Tahoma" w:hAnsi="Tahoma"/>
      <w:sz w:val="20"/>
      <w:szCs w:val="20"/>
    </w:rPr>
  </w:style>
  <w:style w:type="character" w:styleId="aa">
    <w:name w:val="Strong"/>
    <w:basedOn w:val="a0"/>
    <w:uiPriority w:val="22"/>
    <w:qFormat/>
    <w:rsid w:val="00904D71"/>
    <w:rPr>
      <w:b/>
      <w:bCs/>
    </w:rPr>
  </w:style>
  <w:style w:type="character" w:customStyle="1" w:styleId="ab">
    <w:name w:val="Основной текст с отступом Знак"/>
    <w:aliases w:val="Основной текст 1 Знак,Основной текст без отступа Знак,Нумерованный список !! Знак,Надин стиль Знак"/>
    <w:basedOn w:val="a0"/>
    <w:link w:val="ac"/>
    <w:semiHidden/>
    <w:locked/>
    <w:rsid w:val="00904D71"/>
    <w:rPr>
      <w:rFonts w:ascii="Arial" w:hAnsi="Arial" w:cs="Arial"/>
      <w:sz w:val="24"/>
      <w:szCs w:val="24"/>
    </w:rPr>
  </w:style>
  <w:style w:type="paragraph" w:styleId="ac">
    <w:name w:val="Body Text Indent"/>
    <w:aliases w:val="Основной текст 1,Основной текст без отступа,Нумерованный список !!,Надин стиль"/>
    <w:basedOn w:val="a"/>
    <w:link w:val="ab"/>
    <w:semiHidden/>
    <w:unhideWhenUsed/>
    <w:rsid w:val="00904D71"/>
    <w:pPr>
      <w:widowControl w:val="0"/>
      <w:autoSpaceDE w:val="0"/>
      <w:autoSpaceDN w:val="0"/>
      <w:adjustRightInd w:val="0"/>
      <w:spacing w:after="120"/>
      <w:ind w:left="283" w:firstLine="720"/>
      <w:jc w:val="both"/>
    </w:pPr>
    <w:rPr>
      <w:rFonts w:ascii="Arial" w:hAnsi="Arial" w:cs="Arial"/>
    </w:rPr>
  </w:style>
  <w:style w:type="character" w:customStyle="1" w:styleId="11">
    <w:name w:val="Основной текст с отступом Знак1"/>
    <w:basedOn w:val="a0"/>
    <w:uiPriority w:val="99"/>
    <w:semiHidden/>
    <w:rsid w:val="00904D71"/>
    <w:rPr>
      <w:sz w:val="24"/>
      <w:szCs w:val="24"/>
    </w:rPr>
  </w:style>
  <w:style w:type="character" w:customStyle="1" w:styleId="Aeiaoaenoiaaynnueea">
    <w:name w:val="Aeia?oaenoiaay nnueea"/>
    <w:rsid w:val="00904D71"/>
    <w:rPr>
      <w:rFonts w:ascii="Times New Roman" w:hAnsi="Times New Roman" w:cs="Times New Roman" w:hint="default"/>
      <w:b/>
      <w:bCs w:val="0"/>
      <w:color w:val="0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Document Map" w:uiPriority="0"/>
    <w:lsdException w:name="Balloon Text" w:uiPriority="0"/>
    <w:lsdException w:name="Table Grid" w:uiPriority="5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5BCE"/>
    <w:rPr>
      <w:sz w:val="24"/>
      <w:szCs w:val="24"/>
    </w:rPr>
  </w:style>
  <w:style w:type="paragraph" w:styleId="1">
    <w:name w:val="heading 1"/>
    <w:basedOn w:val="a"/>
    <w:next w:val="a"/>
    <w:link w:val="10"/>
    <w:qFormat/>
    <w:rsid w:val="00EF7B96"/>
    <w:pPr>
      <w:keepNext/>
      <w:spacing w:before="240" w:after="60"/>
      <w:outlineLvl w:val="0"/>
    </w:pPr>
    <w:rPr>
      <w:b/>
      <w:bCs/>
      <w:kern w:val="36"/>
      <w:sz w:val="48"/>
      <w:szCs w:val="48"/>
    </w:rPr>
  </w:style>
  <w:style w:type="paragraph" w:styleId="2">
    <w:name w:val="heading 2"/>
    <w:basedOn w:val="a"/>
    <w:next w:val="a"/>
    <w:qFormat/>
    <w:rsid w:val="00EF7B96"/>
    <w:pPr>
      <w:keepNext/>
      <w:spacing w:before="240" w:after="60"/>
      <w:outlineLvl w:val="1"/>
    </w:pPr>
    <w:rPr>
      <w:b/>
      <w:bCs/>
      <w:iCs/>
      <w:sz w:val="36"/>
      <w:szCs w:val="36"/>
    </w:rPr>
  </w:style>
  <w:style w:type="paragraph" w:styleId="3">
    <w:name w:val="heading 3"/>
    <w:basedOn w:val="a"/>
    <w:next w:val="a"/>
    <w:qFormat/>
    <w:rsid w:val="00EF7B96"/>
    <w:pPr>
      <w:keepNext/>
      <w:spacing w:before="240" w:after="60"/>
      <w:outlineLvl w:val="2"/>
    </w:pPr>
    <w:rPr>
      <w:b/>
      <w:bCs/>
      <w:sz w:val="28"/>
      <w:szCs w:val="28"/>
    </w:rPr>
  </w:style>
  <w:style w:type="paragraph" w:styleId="4">
    <w:name w:val="heading 4"/>
    <w:basedOn w:val="a"/>
    <w:next w:val="a"/>
    <w:qFormat/>
    <w:rsid w:val="00EF7B96"/>
    <w:pPr>
      <w:keepNext/>
      <w:spacing w:before="240" w:after="60"/>
      <w:outlineLvl w:val="3"/>
    </w:pPr>
    <w:rPr>
      <w:b/>
      <w:bCs/>
    </w:rPr>
  </w:style>
  <w:style w:type="paragraph" w:styleId="5">
    <w:name w:val="heading 5"/>
    <w:basedOn w:val="a"/>
    <w:next w:val="a"/>
    <w:qFormat/>
    <w:rsid w:val="00EF7B96"/>
    <w:pPr>
      <w:spacing w:before="240" w:after="60"/>
      <w:outlineLvl w:val="4"/>
    </w:pPr>
    <w:rPr>
      <w:b/>
      <w:bCs/>
      <w:iCs/>
      <w:sz w:val="20"/>
      <w:szCs w:val="20"/>
    </w:rPr>
  </w:style>
  <w:style w:type="paragraph" w:styleId="6">
    <w:name w:val="heading 6"/>
    <w:basedOn w:val="a"/>
    <w:next w:val="a"/>
    <w:qFormat/>
    <w:rsid w:val="00EF7B96"/>
    <w:pPr>
      <w:spacing w:before="240" w:after="60"/>
      <w:outlineLvl w:val="5"/>
    </w:pPr>
    <w:rPr>
      <w:b/>
      <w:bCs/>
      <w:sz w:val="16"/>
      <w:szCs w:val="1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99"/>
    <w:qFormat/>
    <w:rsid w:val="004C718E"/>
    <w:pPr>
      <w:widowControl w:val="0"/>
      <w:suppressAutoHyphens/>
      <w:autoSpaceDE w:val="0"/>
    </w:pPr>
    <w:rPr>
      <w:lang w:val="ru-RU" w:eastAsia="ar-SA"/>
    </w:rPr>
  </w:style>
  <w:style w:type="paragraph" w:customStyle="1" w:styleId="ConsTitle">
    <w:name w:val="ConsTitle"/>
    <w:rsid w:val="00904D71"/>
    <w:pPr>
      <w:widowControl w:val="0"/>
      <w:suppressAutoHyphens/>
      <w:autoSpaceDE w:val="0"/>
      <w:ind w:right="19772"/>
    </w:pPr>
    <w:rPr>
      <w:rFonts w:ascii="Arial" w:hAnsi="Arial" w:cs="Arial"/>
      <w:b/>
      <w:bCs/>
      <w:sz w:val="16"/>
      <w:szCs w:val="16"/>
      <w:lang w:val="ru-RU" w:eastAsia="ar-SA"/>
    </w:rPr>
  </w:style>
  <w:style w:type="character" w:customStyle="1" w:styleId="10">
    <w:name w:val="Заголовок 1 Знак"/>
    <w:basedOn w:val="a0"/>
    <w:link w:val="1"/>
    <w:rsid w:val="00904D71"/>
    <w:rPr>
      <w:b/>
      <w:bCs/>
      <w:kern w:val="36"/>
      <w:sz w:val="48"/>
      <w:szCs w:val="48"/>
    </w:rPr>
  </w:style>
  <w:style w:type="paragraph" w:customStyle="1" w:styleId="ConsNormal">
    <w:name w:val="ConsNormal"/>
    <w:rsid w:val="00904D71"/>
    <w:pPr>
      <w:widowControl w:val="0"/>
      <w:suppressAutoHyphens/>
      <w:autoSpaceDE w:val="0"/>
      <w:ind w:right="19772" w:firstLine="720"/>
    </w:pPr>
    <w:rPr>
      <w:rFonts w:ascii="Arial" w:hAnsi="Arial" w:cs="Arial"/>
      <w:lang w:val="ru-RU" w:eastAsia="ar-SA"/>
    </w:rPr>
  </w:style>
  <w:style w:type="paragraph" w:customStyle="1" w:styleId="ConsNonformat">
    <w:name w:val="ConsNonformat"/>
    <w:rsid w:val="00904D71"/>
    <w:pPr>
      <w:suppressAutoHyphens/>
      <w:autoSpaceDE w:val="0"/>
      <w:ind w:right="19772"/>
    </w:pPr>
    <w:rPr>
      <w:rFonts w:ascii="Courier New" w:hAnsi="Courier New" w:cs="Courier New"/>
      <w:sz w:val="24"/>
      <w:szCs w:val="24"/>
      <w:lang w:val="ru-RU" w:eastAsia="ar-SA"/>
    </w:rPr>
  </w:style>
  <w:style w:type="paragraph" w:customStyle="1" w:styleId="ConsPlusNormal">
    <w:name w:val="ConsPlusNormal"/>
    <w:rsid w:val="00904D71"/>
    <w:pPr>
      <w:widowControl w:val="0"/>
      <w:suppressAutoHyphens/>
      <w:autoSpaceDE w:val="0"/>
      <w:ind w:firstLine="720"/>
    </w:pPr>
    <w:rPr>
      <w:rFonts w:ascii="Arial" w:hAnsi="Arial" w:cs="Arial"/>
      <w:lang w:val="ru-RU" w:eastAsia="ar-SA"/>
    </w:rPr>
  </w:style>
  <w:style w:type="paragraph" w:customStyle="1" w:styleId="ConsPlusTitle">
    <w:name w:val="ConsPlusTitle"/>
    <w:rsid w:val="00904D71"/>
    <w:pPr>
      <w:widowControl w:val="0"/>
      <w:suppressAutoHyphens/>
      <w:autoSpaceDE w:val="0"/>
    </w:pPr>
    <w:rPr>
      <w:rFonts w:ascii="Arial" w:hAnsi="Arial" w:cs="Arial"/>
      <w:b/>
      <w:bCs/>
      <w:lang w:val="ru-RU" w:eastAsia="ar-SA"/>
    </w:rPr>
  </w:style>
  <w:style w:type="character" w:styleId="a4">
    <w:name w:val="Hyperlink"/>
    <w:rsid w:val="00904D71"/>
    <w:rPr>
      <w:color w:val="0000FF"/>
      <w:u w:val="single"/>
    </w:rPr>
  </w:style>
  <w:style w:type="paragraph" w:styleId="a5">
    <w:name w:val="Balloon Text"/>
    <w:basedOn w:val="a"/>
    <w:link w:val="a6"/>
    <w:semiHidden/>
    <w:rsid w:val="00904D71"/>
    <w:pPr>
      <w:suppressAutoHyphens/>
    </w:pPr>
    <w:rPr>
      <w:rFonts w:ascii="Tahoma" w:hAnsi="Tahoma" w:cs="Tahoma"/>
      <w:sz w:val="16"/>
      <w:szCs w:val="16"/>
      <w:lang w:eastAsia="ar-SA"/>
    </w:rPr>
  </w:style>
  <w:style w:type="character" w:customStyle="1" w:styleId="a6">
    <w:name w:val="Текст выноски Знак"/>
    <w:basedOn w:val="a0"/>
    <w:link w:val="a5"/>
    <w:semiHidden/>
    <w:rsid w:val="00904D71"/>
    <w:rPr>
      <w:rFonts w:ascii="Tahoma" w:hAnsi="Tahoma" w:cs="Tahoma"/>
      <w:sz w:val="16"/>
      <w:szCs w:val="16"/>
      <w:lang w:eastAsia="ar-SA"/>
    </w:rPr>
  </w:style>
  <w:style w:type="paragraph" w:styleId="a7">
    <w:name w:val="Document Map"/>
    <w:basedOn w:val="a"/>
    <w:link w:val="a8"/>
    <w:semiHidden/>
    <w:rsid w:val="00904D71"/>
    <w:pPr>
      <w:shd w:val="clear" w:color="auto" w:fill="000080"/>
      <w:suppressAutoHyphens/>
    </w:pPr>
    <w:rPr>
      <w:rFonts w:ascii="Tahoma" w:hAnsi="Tahoma" w:cs="Tahoma"/>
      <w:sz w:val="20"/>
      <w:szCs w:val="20"/>
      <w:lang w:eastAsia="ar-SA"/>
    </w:rPr>
  </w:style>
  <w:style w:type="character" w:customStyle="1" w:styleId="a8">
    <w:name w:val="Схема документа Знак"/>
    <w:basedOn w:val="a0"/>
    <w:link w:val="a7"/>
    <w:semiHidden/>
    <w:rsid w:val="00904D71"/>
    <w:rPr>
      <w:rFonts w:ascii="Tahoma" w:hAnsi="Tahoma" w:cs="Tahoma"/>
      <w:shd w:val="clear" w:color="auto" w:fill="000080"/>
      <w:lang w:eastAsia="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904D71"/>
    <w:pPr>
      <w:spacing w:before="100" w:beforeAutospacing="1" w:after="100" w:afterAutospacing="1"/>
    </w:pPr>
    <w:rPr>
      <w:rFonts w:ascii="Tahoma" w:hAnsi="Tahoma"/>
      <w:sz w:val="20"/>
      <w:szCs w:val="20"/>
    </w:rPr>
  </w:style>
  <w:style w:type="paragraph" w:customStyle="1" w:styleId="a9">
    <w:name w:val="Знак"/>
    <w:basedOn w:val="a"/>
    <w:rsid w:val="00904D71"/>
    <w:pPr>
      <w:spacing w:before="100" w:beforeAutospacing="1" w:after="100" w:afterAutospacing="1"/>
    </w:pPr>
    <w:rPr>
      <w:rFonts w:ascii="Tahoma" w:hAnsi="Tahoma"/>
      <w:sz w:val="20"/>
      <w:szCs w:val="20"/>
    </w:rPr>
  </w:style>
  <w:style w:type="character" w:styleId="aa">
    <w:name w:val="Strong"/>
    <w:basedOn w:val="a0"/>
    <w:uiPriority w:val="22"/>
    <w:qFormat/>
    <w:rsid w:val="00904D71"/>
    <w:rPr>
      <w:b/>
      <w:bCs/>
    </w:rPr>
  </w:style>
  <w:style w:type="character" w:customStyle="1" w:styleId="ab">
    <w:name w:val="Основной текст с отступом Знак"/>
    <w:aliases w:val="Основной текст 1 Знак,Основной текст без отступа Знак,Нумерованный список !! Знак,Надин стиль Знак"/>
    <w:basedOn w:val="a0"/>
    <w:link w:val="ac"/>
    <w:semiHidden/>
    <w:locked/>
    <w:rsid w:val="00904D71"/>
    <w:rPr>
      <w:rFonts w:ascii="Arial" w:hAnsi="Arial" w:cs="Arial"/>
      <w:sz w:val="24"/>
      <w:szCs w:val="24"/>
    </w:rPr>
  </w:style>
  <w:style w:type="paragraph" w:styleId="ac">
    <w:name w:val="Body Text Indent"/>
    <w:aliases w:val="Основной текст 1,Основной текст без отступа,Нумерованный список !!,Надин стиль"/>
    <w:basedOn w:val="a"/>
    <w:link w:val="ab"/>
    <w:semiHidden/>
    <w:unhideWhenUsed/>
    <w:rsid w:val="00904D71"/>
    <w:pPr>
      <w:widowControl w:val="0"/>
      <w:autoSpaceDE w:val="0"/>
      <w:autoSpaceDN w:val="0"/>
      <w:adjustRightInd w:val="0"/>
      <w:spacing w:after="120"/>
      <w:ind w:left="283" w:firstLine="720"/>
      <w:jc w:val="both"/>
    </w:pPr>
    <w:rPr>
      <w:rFonts w:ascii="Arial" w:hAnsi="Arial" w:cs="Arial"/>
    </w:rPr>
  </w:style>
  <w:style w:type="character" w:customStyle="1" w:styleId="11">
    <w:name w:val="Основной текст с отступом Знак1"/>
    <w:basedOn w:val="a0"/>
    <w:uiPriority w:val="99"/>
    <w:semiHidden/>
    <w:rsid w:val="00904D71"/>
    <w:rPr>
      <w:sz w:val="24"/>
      <w:szCs w:val="24"/>
    </w:rPr>
  </w:style>
  <w:style w:type="character" w:customStyle="1" w:styleId="Aeiaoaenoiaaynnueea">
    <w:name w:val="Aeia?oaenoiaay nnueea"/>
    <w:rsid w:val="00904D71"/>
    <w:rPr>
      <w:rFonts w:ascii="Times New Roman" w:hAnsi="Times New Roman" w:cs="Times New Roman" w:hint="default"/>
      <w:b/>
      <w:bCs w:val="0"/>
      <w:color w:val="0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Pages>
  <Words>167</Words>
  <Characters>954</Characters>
  <Application>Microsoft Office Word</Application>
  <DocSecurity>0</DocSecurity>
  <Lines>7</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olgay</dc:creator>
  <cp:lastModifiedBy>Пользователь Windows</cp:lastModifiedBy>
  <cp:revision>3</cp:revision>
  <cp:lastPrinted>2021-10-21T12:17:00Z</cp:lastPrinted>
  <dcterms:created xsi:type="dcterms:W3CDTF">2021-10-22T06:46:00Z</dcterms:created>
  <dcterms:modified xsi:type="dcterms:W3CDTF">2021-10-22T09:29:00Z</dcterms:modified>
</cp:coreProperties>
</file>