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F014B" w14:textId="77777777" w:rsidR="004C718E" w:rsidRPr="006352C2" w:rsidRDefault="00C76C3D" w:rsidP="004C718E">
      <w:pPr>
        <w:pStyle w:val="a3"/>
        <w:jc w:val="center"/>
        <w:rPr>
          <w:sz w:val="28"/>
          <w:szCs w:val="28"/>
        </w:rPr>
      </w:pPr>
      <w:r w:rsidRPr="006352C2">
        <w:rPr>
          <w:sz w:val="28"/>
          <w:szCs w:val="28"/>
        </w:rPr>
        <w:t> </w:t>
      </w:r>
      <w:r w:rsidR="004C718E" w:rsidRPr="006352C2">
        <w:rPr>
          <w:sz w:val="28"/>
          <w:szCs w:val="28"/>
        </w:rPr>
        <w:t xml:space="preserve">Совет депутатов </w:t>
      </w:r>
      <w:proofErr w:type="spellStart"/>
      <w:r w:rsidR="004C718E" w:rsidRPr="006352C2">
        <w:rPr>
          <w:sz w:val="28"/>
          <w:szCs w:val="28"/>
        </w:rPr>
        <w:t>Атяшевского</w:t>
      </w:r>
      <w:proofErr w:type="spellEnd"/>
      <w:r w:rsidR="004C718E" w:rsidRPr="006352C2">
        <w:rPr>
          <w:sz w:val="28"/>
          <w:szCs w:val="28"/>
        </w:rPr>
        <w:t xml:space="preserve"> сельского поселения</w:t>
      </w:r>
    </w:p>
    <w:p w14:paraId="557170DD" w14:textId="77777777" w:rsidR="004C718E" w:rsidRPr="006352C2" w:rsidRDefault="004C718E" w:rsidP="004C718E">
      <w:pPr>
        <w:pStyle w:val="a3"/>
        <w:jc w:val="center"/>
        <w:rPr>
          <w:sz w:val="28"/>
          <w:szCs w:val="28"/>
        </w:rPr>
      </w:pPr>
      <w:proofErr w:type="spellStart"/>
      <w:r w:rsidRPr="006352C2">
        <w:rPr>
          <w:sz w:val="28"/>
          <w:szCs w:val="28"/>
        </w:rPr>
        <w:t>Атяшевского</w:t>
      </w:r>
      <w:proofErr w:type="spellEnd"/>
      <w:r w:rsidRPr="006352C2">
        <w:rPr>
          <w:sz w:val="28"/>
          <w:szCs w:val="28"/>
        </w:rPr>
        <w:t xml:space="preserve"> муниципального района</w:t>
      </w:r>
    </w:p>
    <w:p w14:paraId="7C03A739" w14:textId="77777777" w:rsidR="004C718E" w:rsidRPr="006352C2" w:rsidRDefault="004C718E" w:rsidP="004C718E">
      <w:pPr>
        <w:pStyle w:val="a3"/>
        <w:jc w:val="center"/>
        <w:rPr>
          <w:sz w:val="28"/>
          <w:szCs w:val="28"/>
        </w:rPr>
      </w:pPr>
      <w:r w:rsidRPr="006352C2">
        <w:rPr>
          <w:sz w:val="28"/>
          <w:szCs w:val="28"/>
        </w:rPr>
        <w:t>Республики Мордовия</w:t>
      </w:r>
    </w:p>
    <w:p w14:paraId="333326DA" w14:textId="77777777" w:rsidR="004C718E" w:rsidRPr="006352C2" w:rsidRDefault="004C718E" w:rsidP="004C718E">
      <w:pPr>
        <w:pStyle w:val="a3"/>
        <w:rPr>
          <w:sz w:val="28"/>
          <w:szCs w:val="28"/>
        </w:rPr>
      </w:pPr>
    </w:p>
    <w:p w14:paraId="4C663776" w14:textId="77777777" w:rsidR="004C718E" w:rsidRPr="006352C2" w:rsidRDefault="004C718E" w:rsidP="004C718E">
      <w:pPr>
        <w:pStyle w:val="a3"/>
        <w:jc w:val="center"/>
        <w:rPr>
          <w:sz w:val="28"/>
          <w:szCs w:val="28"/>
        </w:rPr>
      </w:pPr>
      <w:r w:rsidRPr="006352C2">
        <w:rPr>
          <w:sz w:val="28"/>
          <w:szCs w:val="28"/>
        </w:rPr>
        <w:t>РЕШЕНИЕ</w:t>
      </w:r>
    </w:p>
    <w:p w14:paraId="086A8189" w14:textId="77777777" w:rsidR="004C718E" w:rsidRPr="006352C2" w:rsidRDefault="004C718E" w:rsidP="004C718E">
      <w:pPr>
        <w:pStyle w:val="a3"/>
        <w:rPr>
          <w:spacing w:val="8"/>
          <w:sz w:val="28"/>
          <w:szCs w:val="28"/>
        </w:rPr>
      </w:pPr>
      <w:r w:rsidRPr="006352C2">
        <w:rPr>
          <w:spacing w:val="8"/>
          <w:sz w:val="28"/>
          <w:szCs w:val="28"/>
        </w:rPr>
        <w:t xml:space="preserve"> </w:t>
      </w:r>
    </w:p>
    <w:p w14:paraId="78F82C2C" w14:textId="45E46D2D" w:rsidR="004C718E" w:rsidRPr="006352C2" w:rsidRDefault="004C718E" w:rsidP="004C718E">
      <w:pPr>
        <w:pStyle w:val="a3"/>
        <w:rPr>
          <w:spacing w:val="8"/>
          <w:sz w:val="28"/>
          <w:szCs w:val="28"/>
        </w:rPr>
      </w:pPr>
      <w:r w:rsidRPr="006352C2">
        <w:rPr>
          <w:spacing w:val="8"/>
          <w:sz w:val="28"/>
          <w:szCs w:val="28"/>
        </w:rPr>
        <w:t xml:space="preserve">      от </w:t>
      </w:r>
      <w:r w:rsidR="003D6D48">
        <w:rPr>
          <w:spacing w:val="8"/>
          <w:sz w:val="28"/>
          <w:szCs w:val="28"/>
        </w:rPr>
        <w:t>15</w:t>
      </w:r>
      <w:r w:rsidRPr="006352C2">
        <w:rPr>
          <w:spacing w:val="8"/>
          <w:sz w:val="28"/>
          <w:szCs w:val="28"/>
        </w:rPr>
        <w:t>.</w:t>
      </w:r>
      <w:r w:rsidR="003D6D48">
        <w:rPr>
          <w:spacing w:val="8"/>
          <w:sz w:val="28"/>
          <w:szCs w:val="28"/>
        </w:rPr>
        <w:t>10</w:t>
      </w:r>
      <w:r w:rsidRPr="006352C2">
        <w:rPr>
          <w:spacing w:val="8"/>
          <w:sz w:val="28"/>
          <w:szCs w:val="28"/>
        </w:rPr>
        <w:t>.2021 г.</w:t>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t xml:space="preserve">                                 </w:t>
      </w:r>
      <w:r w:rsidRPr="006352C2">
        <w:rPr>
          <w:spacing w:val="8"/>
          <w:sz w:val="28"/>
          <w:szCs w:val="28"/>
        </w:rPr>
        <w:sym w:font="Times New Roman" w:char="2116"/>
      </w:r>
      <w:r w:rsidRPr="006352C2">
        <w:rPr>
          <w:spacing w:val="8"/>
          <w:sz w:val="28"/>
          <w:szCs w:val="28"/>
        </w:rPr>
        <w:t xml:space="preserve"> </w:t>
      </w:r>
      <w:r w:rsidR="00E84BC5">
        <w:rPr>
          <w:spacing w:val="8"/>
          <w:sz w:val="28"/>
          <w:szCs w:val="28"/>
        </w:rPr>
        <w:t>1</w:t>
      </w:r>
      <w:r w:rsidR="003D6D48">
        <w:rPr>
          <w:spacing w:val="8"/>
          <w:sz w:val="28"/>
          <w:szCs w:val="28"/>
        </w:rPr>
        <w:t>1</w:t>
      </w:r>
    </w:p>
    <w:p w14:paraId="63C39828" w14:textId="77777777" w:rsidR="004C718E" w:rsidRPr="006352C2" w:rsidRDefault="004C718E" w:rsidP="004C718E">
      <w:pPr>
        <w:rPr>
          <w:sz w:val="28"/>
          <w:szCs w:val="28"/>
          <w:lang w:val="ru-RU"/>
        </w:rPr>
      </w:pPr>
    </w:p>
    <w:p w14:paraId="0700BC90" w14:textId="77777777" w:rsidR="005B6670" w:rsidRPr="006352C2" w:rsidRDefault="00C76C3D">
      <w:pPr>
        <w:rPr>
          <w:sz w:val="28"/>
          <w:szCs w:val="28"/>
          <w:lang w:val="ru-RU"/>
        </w:rPr>
      </w:pPr>
      <w:r w:rsidRPr="006352C2">
        <w:rPr>
          <w:sz w:val="28"/>
          <w:szCs w:val="28"/>
        </w:rPr>
        <w:t> </w:t>
      </w:r>
    </w:p>
    <w:p w14:paraId="4CD4A237" w14:textId="10401412" w:rsidR="005B6670" w:rsidRPr="006352C2" w:rsidRDefault="00C76C3D">
      <w:pPr>
        <w:pStyle w:val="2"/>
        <w:keepNext w:val="0"/>
        <w:shd w:val="clear" w:color="auto" w:fill="FFFFFF"/>
        <w:spacing w:line="320" w:lineRule="atLeast"/>
        <w:ind w:firstLine="709"/>
        <w:jc w:val="center"/>
        <w:rPr>
          <w:b w:val="0"/>
          <w:bCs w:val="0"/>
          <w:iCs w:val="0"/>
          <w:sz w:val="28"/>
          <w:szCs w:val="28"/>
          <w:lang w:val="ru-RU"/>
        </w:rPr>
      </w:pPr>
      <w:r w:rsidRPr="006352C2">
        <w:rPr>
          <w:rFonts w:eastAsia="Arial"/>
          <w:b w:val="0"/>
          <w:bCs w:val="0"/>
          <w:iCs w:val="0"/>
          <w:caps/>
          <w:sz w:val="28"/>
          <w:szCs w:val="28"/>
          <w:lang w:val="ru-RU"/>
        </w:rPr>
        <w:t>О внесении изменений в решение Совета депутатов Атяшевского сельского поселения от 30 декабря 2020 г № 18 «О бюджете Атяшевского сельского поселения на 2021 год и плановый период 2022</w:t>
      </w:r>
      <w:proofErr w:type="gramStart"/>
      <w:r w:rsidRPr="006352C2">
        <w:rPr>
          <w:rFonts w:eastAsia="Arial"/>
          <w:b w:val="0"/>
          <w:bCs w:val="0"/>
          <w:iCs w:val="0"/>
          <w:caps/>
          <w:sz w:val="28"/>
          <w:szCs w:val="28"/>
          <w:lang w:val="ru-RU"/>
        </w:rPr>
        <w:t xml:space="preserve"> и</w:t>
      </w:r>
      <w:proofErr w:type="gramEnd"/>
      <w:r w:rsidRPr="006352C2">
        <w:rPr>
          <w:rFonts w:eastAsia="Arial"/>
          <w:b w:val="0"/>
          <w:bCs w:val="0"/>
          <w:iCs w:val="0"/>
          <w:caps/>
          <w:sz w:val="28"/>
          <w:szCs w:val="28"/>
          <w:lang w:val="ru-RU"/>
        </w:rPr>
        <w:t xml:space="preserve"> 2023 годов»</w:t>
      </w:r>
    </w:p>
    <w:p w14:paraId="145FFBF0" w14:textId="77777777" w:rsidR="005B6670" w:rsidRPr="006352C2" w:rsidRDefault="00C76C3D">
      <w:pPr>
        <w:spacing w:line="228" w:lineRule="auto"/>
        <w:ind w:firstLine="540"/>
        <w:jc w:val="both"/>
        <w:rPr>
          <w:sz w:val="28"/>
          <w:szCs w:val="28"/>
          <w:lang w:val="ru-RU"/>
        </w:rPr>
      </w:pPr>
      <w:r w:rsidRPr="006352C2">
        <w:rPr>
          <w:sz w:val="28"/>
          <w:szCs w:val="28"/>
        </w:rPr>
        <w:t> </w:t>
      </w:r>
    </w:p>
    <w:p w14:paraId="4150E581"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В соответствии с </w:t>
      </w:r>
      <w:hyperlink r:id="rId6" w:history="1">
        <w:r w:rsidRPr="006352C2">
          <w:rPr>
            <w:sz w:val="28"/>
            <w:szCs w:val="28"/>
            <w:lang w:val="ru-RU"/>
          </w:rPr>
          <w:t>Бюджетным кодексом</w:t>
        </w:r>
      </w:hyperlink>
      <w:r w:rsidRPr="006352C2">
        <w:rPr>
          <w:rFonts w:eastAsia="Arial"/>
          <w:sz w:val="28"/>
          <w:szCs w:val="28"/>
          <w:lang w:val="ru-RU"/>
        </w:rPr>
        <w:t xml:space="preserve"> Российской Федерации, Федеральным</w:t>
      </w:r>
      <w:r w:rsidRPr="006352C2">
        <w:rPr>
          <w:rFonts w:eastAsia="Arial"/>
          <w:sz w:val="28"/>
          <w:szCs w:val="28"/>
        </w:rPr>
        <w:t> </w:t>
      </w:r>
      <w:r w:rsidRPr="006352C2">
        <w:rPr>
          <w:rFonts w:eastAsia="Arial"/>
          <w:sz w:val="28"/>
          <w:szCs w:val="28"/>
          <w:lang w:val="ru-RU"/>
        </w:rPr>
        <w:t>законом</w:t>
      </w:r>
      <w:r w:rsidRPr="006352C2">
        <w:rPr>
          <w:rFonts w:eastAsia="Arial"/>
          <w:sz w:val="28"/>
          <w:szCs w:val="28"/>
        </w:rPr>
        <w:t> </w:t>
      </w:r>
      <w:hyperlink r:id="rId7" w:history="1">
        <w:r w:rsidRPr="006352C2">
          <w:rPr>
            <w:sz w:val="28"/>
            <w:szCs w:val="28"/>
            <w:lang w:val="ru-RU"/>
          </w:rPr>
          <w:t>от 06 октября 2003 года № 131-ФЗ</w:t>
        </w:r>
      </w:hyperlink>
      <w:r w:rsidRPr="006352C2">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6352C2">
        <w:rPr>
          <w:rFonts w:eastAsia="Arial"/>
          <w:sz w:val="28"/>
          <w:szCs w:val="28"/>
        </w:rPr>
        <w:t> </w:t>
      </w:r>
      <w:r w:rsidRPr="006352C2">
        <w:rPr>
          <w:rFonts w:eastAsia="Arial"/>
          <w:sz w:val="28"/>
          <w:szCs w:val="28"/>
          <w:lang w:val="ru-RU"/>
        </w:rPr>
        <w:t xml:space="preserve">Совет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решает:</w:t>
      </w:r>
    </w:p>
    <w:p w14:paraId="57814BFF"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rPr>
        <w:t> </w:t>
      </w:r>
    </w:p>
    <w:p w14:paraId="164D5014" w14:textId="62E878D8"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 Внести изменения в решение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муниципального района Республики Мордовия </w:t>
      </w:r>
      <w:hyperlink r:id="rId8" w:history="1">
        <w:bookmarkStart w:id="0" w:name="62b8a816-5f15-4b42-b4ca-c6577863fdd7"/>
        <w:r w:rsidRPr="006352C2">
          <w:rPr>
            <w:rFonts w:eastAsia="Arial"/>
            <w:sz w:val="28"/>
            <w:szCs w:val="28"/>
            <w:lang w:val="ru-RU"/>
          </w:rPr>
          <w:t>от 30.12.2020 года № 18</w:t>
        </w:r>
      </w:hyperlink>
      <w:bookmarkEnd w:id="0"/>
      <w:r w:rsidRPr="006352C2">
        <w:rPr>
          <w:rFonts w:eastAsia="Arial"/>
          <w:sz w:val="28"/>
          <w:szCs w:val="28"/>
          <w:lang w:val="ru-RU"/>
        </w:rPr>
        <w:t xml:space="preserve"> «О бюджете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w:t>
      </w:r>
      <w:r w:rsidRPr="006352C2">
        <w:rPr>
          <w:rFonts w:eastAsia="Arial"/>
          <w:sz w:val="28"/>
          <w:szCs w:val="28"/>
        </w:rPr>
        <w:t> </w:t>
      </w:r>
      <w:r w:rsidRPr="006352C2">
        <w:rPr>
          <w:rFonts w:eastAsia="Arial"/>
          <w:sz w:val="28"/>
          <w:szCs w:val="28"/>
          <w:lang w:val="ru-RU"/>
        </w:rPr>
        <w:t xml:space="preserve"> на 2021 год и</w:t>
      </w:r>
      <w:r w:rsidRPr="006352C2">
        <w:rPr>
          <w:rFonts w:eastAsia="Arial"/>
          <w:sz w:val="28"/>
          <w:szCs w:val="28"/>
        </w:rPr>
        <w:t> </w:t>
      </w:r>
      <w:r w:rsidRPr="006352C2">
        <w:rPr>
          <w:rFonts w:eastAsia="Arial"/>
          <w:sz w:val="28"/>
          <w:szCs w:val="28"/>
          <w:lang w:val="ru-RU"/>
        </w:rPr>
        <w:t xml:space="preserve"> плановый период 2022 и 2023 годов».</w:t>
      </w:r>
    </w:p>
    <w:p w14:paraId="2F05CBF5" w14:textId="1D180334" w:rsidR="005B6670" w:rsidRPr="006352C2" w:rsidRDefault="006352C2">
      <w:pPr>
        <w:shd w:val="clear" w:color="auto" w:fill="FFFFFF"/>
        <w:spacing w:line="360" w:lineRule="atLeast"/>
        <w:ind w:firstLine="709"/>
        <w:jc w:val="both"/>
        <w:rPr>
          <w:sz w:val="28"/>
          <w:szCs w:val="28"/>
          <w:lang w:val="ru-RU"/>
        </w:rPr>
      </w:pPr>
      <w:r w:rsidRPr="006352C2">
        <w:rPr>
          <w:rFonts w:eastAsia="Arial"/>
          <w:sz w:val="28"/>
          <w:szCs w:val="28"/>
          <w:lang w:val="ru-RU"/>
        </w:rPr>
        <w:t>1</w:t>
      </w:r>
      <w:r w:rsidR="00C76C3D" w:rsidRPr="006352C2">
        <w:rPr>
          <w:rFonts w:eastAsia="Arial"/>
          <w:sz w:val="28"/>
          <w:szCs w:val="28"/>
          <w:lang w:val="ru-RU"/>
        </w:rPr>
        <w:t>.</w:t>
      </w:r>
      <w:r w:rsidR="00C76C3D" w:rsidRPr="006352C2">
        <w:rPr>
          <w:rFonts w:eastAsia="Arial"/>
          <w:sz w:val="28"/>
          <w:szCs w:val="28"/>
        </w:rPr>
        <w:t> </w:t>
      </w:r>
      <w:r w:rsidR="00C76C3D" w:rsidRPr="006352C2">
        <w:rPr>
          <w:rFonts w:eastAsia="Arial"/>
          <w:sz w:val="28"/>
          <w:szCs w:val="28"/>
          <w:lang w:val="ru-RU"/>
        </w:rPr>
        <w:t xml:space="preserve"> </w:t>
      </w:r>
      <w:r w:rsidR="00224882">
        <w:rPr>
          <w:rFonts w:eastAsia="Arial"/>
          <w:sz w:val="28"/>
          <w:szCs w:val="28"/>
          <w:lang w:val="ru-RU"/>
        </w:rPr>
        <w:t>Пункт 1 с</w:t>
      </w:r>
      <w:r w:rsidR="00C76C3D" w:rsidRPr="006352C2">
        <w:rPr>
          <w:rFonts w:eastAsia="Arial"/>
          <w:sz w:val="28"/>
          <w:szCs w:val="28"/>
          <w:lang w:val="ru-RU"/>
        </w:rPr>
        <w:t>тать</w:t>
      </w:r>
      <w:r w:rsidR="00224882">
        <w:rPr>
          <w:rFonts w:eastAsia="Arial"/>
          <w:sz w:val="28"/>
          <w:szCs w:val="28"/>
          <w:lang w:val="ru-RU"/>
        </w:rPr>
        <w:t>и</w:t>
      </w:r>
      <w:r w:rsidR="00C76C3D" w:rsidRPr="006352C2">
        <w:rPr>
          <w:rFonts w:eastAsia="Arial"/>
          <w:sz w:val="28"/>
          <w:szCs w:val="28"/>
          <w:lang w:val="ru-RU"/>
        </w:rPr>
        <w:t xml:space="preserve"> 1 </w:t>
      </w:r>
      <w:bookmarkStart w:id="1" w:name="_GoBack"/>
      <w:bookmarkEnd w:id="1"/>
      <w:r w:rsidR="003D6D48">
        <w:rPr>
          <w:rFonts w:eastAsia="Arial"/>
          <w:sz w:val="28"/>
          <w:szCs w:val="28"/>
          <w:lang w:val="ru-RU"/>
        </w:rPr>
        <w:t>изложить в новой редакции.</w:t>
      </w:r>
    </w:p>
    <w:p w14:paraId="7FB79A9A" w14:textId="076B0409"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2.</w:t>
      </w:r>
      <w:r w:rsidRPr="006352C2">
        <w:rPr>
          <w:rFonts w:eastAsia="Arial"/>
          <w:sz w:val="28"/>
          <w:szCs w:val="28"/>
        </w:rPr>
        <w:t> </w:t>
      </w:r>
      <w:r w:rsidRPr="006352C2">
        <w:rPr>
          <w:rFonts w:eastAsia="Arial"/>
          <w:sz w:val="28"/>
          <w:szCs w:val="28"/>
          <w:lang w:val="ru-RU"/>
        </w:rPr>
        <w:t xml:space="preserve"> Приложени</w:t>
      </w:r>
      <w:r w:rsidR="006352C2" w:rsidRPr="006352C2">
        <w:rPr>
          <w:rFonts w:eastAsia="Arial"/>
          <w:sz w:val="28"/>
          <w:szCs w:val="28"/>
          <w:lang w:val="ru-RU"/>
        </w:rPr>
        <w:t>я</w:t>
      </w:r>
      <w:r w:rsidRPr="006352C2">
        <w:rPr>
          <w:rFonts w:eastAsia="Arial"/>
          <w:sz w:val="28"/>
          <w:szCs w:val="28"/>
          <w:lang w:val="ru-RU"/>
        </w:rPr>
        <w:t xml:space="preserve"> 3</w:t>
      </w:r>
      <w:r w:rsidR="006352C2" w:rsidRPr="006352C2">
        <w:rPr>
          <w:rFonts w:eastAsia="Arial"/>
          <w:sz w:val="28"/>
          <w:szCs w:val="28"/>
          <w:lang w:val="ru-RU"/>
        </w:rPr>
        <w:t xml:space="preserve"> и </w:t>
      </w:r>
      <w:r w:rsidR="006B64FD" w:rsidRPr="006352C2">
        <w:rPr>
          <w:rFonts w:eastAsia="Arial"/>
          <w:sz w:val="28"/>
          <w:szCs w:val="28"/>
          <w:lang w:val="ru-RU"/>
        </w:rPr>
        <w:t>4</w:t>
      </w:r>
      <w:r w:rsidRPr="006352C2">
        <w:rPr>
          <w:rFonts w:eastAsia="Arial"/>
          <w:sz w:val="28"/>
          <w:szCs w:val="28"/>
          <w:lang w:val="ru-RU"/>
        </w:rPr>
        <w:t xml:space="preserve"> изложить в новой редакции</w:t>
      </w:r>
      <w:r w:rsidR="00565968" w:rsidRPr="006352C2">
        <w:rPr>
          <w:rFonts w:eastAsia="Arial"/>
          <w:sz w:val="28"/>
          <w:szCs w:val="28"/>
          <w:lang w:val="ru-RU"/>
        </w:rPr>
        <w:t>.</w:t>
      </w:r>
    </w:p>
    <w:p w14:paraId="41B30240"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3. </w:t>
      </w:r>
      <w:proofErr w:type="gramStart"/>
      <w:r w:rsidRPr="006352C2">
        <w:rPr>
          <w:rFonts w:eastAsia="Arial"/>
          <w:sz w:val="28"/>
          <w:szCs w:val="28"/>
          <w:lang w:val="ru-RU"/>
        </w:rPr>
        <w:t>Контроль за</w:t>
      </w:r>
      <w:proofErr w:type="gramEnd"/>
      <w:r w:rsidRPr="006352C2">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по бюджету, финансам и налогам.</w:t>
      </w:r>
    </w:p>
    <w:p w14:paraId="0B6A3848"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4. Опубликовать настоящее решение в информационном бюллетене.</w:t>
      </w:r>
    </w:p>
    <w:p w14:paraId="04FDCC4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179229B1"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5D562EBC"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6F528455" w14:textId="77777777" w:rsidR="00C31E82" w:rsidRDefault="00C76C3D" w:rsidP="003D6D48">
      <w:pPr>
        <w:pStyle w:val="3"/>
        <w:keepNext w:val="0"/>
        <w:shd w:val="clear" w:color="auto" w:fill="FFFFFF"/>
        <w:spacing w:before="0" w:after="0" w:line="240" w:lineRule="atLeast"/>
        <w:rPr>
          <w:rFonts w:eastAsia="Arial"/>
          <w:b w:val="0"/>
          <w:bCs w:val="0"/>
          <w:lang w:val="ru-RU"/>
        </w:rPr>
      </w:pPr>
      <w:r w:rsidRPr="006352C2">
        <w:rPr>
          <w:rFonts w:eastAsia="Arial"/>
          <w:b w:val="0"/>
          <w:bCs w:val="0"/>
        </w:rPr>
        <w:t> </w:t>
      </w:r>
      <w:r w:rsidRPr="006352C2">
        <w:rPr>
          <w:rFonts w:eastAsia="Arial"/>
          <w:b w:val="0"/>
          <w:bCs w:val="0"/>
          <w:lang w:val="ru-RU"/>
        </w:rPr>
        <w:t>Глава</w:t>
      </w:r>
      <w:r w:rsidR="004C718E" w:rsidRPr="006352C2">
        <w:rPr>
          <w:rFonts w:eastAsia="Arial"/>
          <w:b w:val="0"/>
          <w:bCs w:val="0"/>
          <w:lang w:val="ru-RU"/>
        </w:rPr>
        <w:t xml:space="preserve"> </w:t>
      </w:r>
    </w:p>
    <w:p w14:paraId="28C6303F" w14:textId="4BAB9595" w:rsidR="00C31E82" w:rsidRDefault="00C76C3D" w:rsidP="003D6D48">
      <w:pPr>
        <w:pStyle w:val="3"/>
        <w:keepNext w:val="0"/>
        <w:shd w:val="clear" w:color="auto" w:fill="FFFFFF"/>
        <w:spacing w:before="0" w:after="0" w:line="240" w:lineRule="atLeast"/>
        <w:rPr>
          <w:rFonts w:eastAsia="Arial"/>
          <w:b w:val="0"/>
          <w:bCs w:val="0"/>
          <w:lang w:val="ru-RU"/>
        </w:rPr>
      </w:pP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w:t>
      </w:r>
      <w:r w:rsidR="004C718E" w:rsidRPr="006352C2">
        <w:rPr>
          <w:rFonts w:eastAsia="Arial"/>
          <w:b w:val="0"/>
          <w:bCs w:val="0"/>
          <w:lang w:val="ru-RU"/>
        </w:rPr>
        <w:t xml:space="preserve">                                                      </w:t>
      </w:r>
    </w:p>
    <w:p w14:paraId="616B08AD" w14:textId="6A8AB535" w:rsidR="005B6670" w:rsidRPr="00C31E82" w:rsidRDefault="003D6D48" w:rsidP="003D6D48">
      <w:pPr>
        <w:pStyle w:val="3"/>
        <w:keepNext w:val="0"/>
        <w:shd w:val="clear" w:color="auto" w:fill="FFFFFF"/>
        <w:spacing w:before="0" w:after="0" w:line="240" w:lineRule="atLeast"/>
        <w:ind w:firstLine="709"/>
        <w:jc w:val="center"/>
        <w:rPr>
          <w:rFonts w:eastAsia="Arial"/>
          <w:b w:val="0"/>
          <w:bCs w:val="0"/>
          <w:lang w:val="ru-RU"/>
        </w:rPr>
      </w:pPr>
      <w:r>
        <w:rPr>
          <w:rFonts w:eastAsia="Arial"/>
          <w:b w:val="0"/>
          <w:bCs w:val="0"/>
          <w:lang w:val="ru-RU"/>
        </w:rPr>
        <w:t xml:space="preserve">                                                                            </w:t>
      </w:r>
      <w:r w:rsidR="00C76C3D" w:rsidRPr="006352C2">
        <w:rPr>
          <w:rFonts w:eastAsia="Arial"/>
          <w:b w:val="0"/>
          <w:bCs w:val="0"/>
          <w:lang w:val="ru-RU"/>
        </w:rPr>
        <w:t>А.А. Девятов</w:t>
      </w:r>
    </w:p>
    <w:p w14:paraId="6238B1C2" w14:textId="2F5BA9B8" w:rsidR="005B6670" w:rsidRPr="003D6D48" w:rsidRDefault="003D6D48" w:rsidP="004C718E">
      <w:pPr>
        <w:widowControl w:val="0"/>
        <w:rPr>
          <w:sz w:val="28"/>
          <w:szCs w:val="28"/>
          <w:lang w:val="ru-RU"/>
        </w:rPr>
      </w:pPr>
      <w:r>
        <w:rPr>
          <w:sz w:val="28"/>
          <w:szCs w:val="28"/>
        </w:rPr>
        <w:t> </w:t>
      </w:r>
    </w:p>
    <w:p w14:paraId="3408424F" w14:textId="77777777" w:rsidR="005B6670" w:rsidRPr="006352C2" w:rsidRDefault="00C76C3D">
      <w:pPr>
        <w:widowControl w:val="0"/>
        <w:jc w:val="both"/>
        <w:rPr>
          <w:sz w:val="28"/>
          <w:szCs w:val="28"/>
          <w:lang w:val="ru-RU"/>
        </w:rPr>
      </w:pPr>
      <w:r w:rsidRPr="006352C2">
        <w:rPr>
          <w:sz w:val="28"/>
          <w:szCs w:val="28"/>
        </w:rPr>
        <w:t> </w:t>
      </w:r>
    </w:p>
    <w:p w14:paraId="3BE49A94" w14:textId="77777777" w:rsidR="005B6670" w:rsidRPr="006352C2" w:rsidRDefault="00C76C3D">
      <w:pPr>
        <w:widowControl w:val="0"/>
        <w:jc w:val="both"/>
        <w:rPr>
          <w:sz w:val="28"/>
          <w:szCs w:val="28"/>
          <w:lang w:val="ru-RU"/>
        </w:rPr>
      </w:pPr>
      <w:r w:rsidRPr="006352C2">
        <w:rPr>
          <w:sz w:val="28"/>
          <w:szCs w:val="28"/>
        </w:rPr>
        <w:t> </w:t>
      </w:r>
    </w:p>
    <w:p w14:paraId="4C0AFD5A" w14:textId="77777777" w:rsidR="005B6670" w:rsidRPr="006352C2" w:rsidRDefault="00C76C3D">
      <w:pPr>
        <w:widowControl w:val="0"/>
        <w:jc w:val="both"/>
        <w:rPr>
          <w:sz w:val="28"/>
          <w:szCs w:val="28"/>
          <w:lang w:val="ru-RU"/>
        </w:rPr>
      </w:pPr>
      <w:r w:rsidRPr="006352C2">
        <w:rPr>
          <w:sz w:val="28"/>
          <w:szCs w:val="28"/>
        </w:rPr>
        <w:lastRenderedPageBreak/>
        <w:t> </w:t>
      </w:r>
    </w:p>
    <w:p w14:paraId="5CA63A83" w14:textId="77777777" w:rsidR="005B6670" w:rsidRPr="006352C2" w:rsidRDefault="00C76C3D">
      <w:pPr>
        <w:widowControl w:val="0"/>
        <w:jc w:val="both"/>
        <w:rPr>
          <w:sz w:val="28"/>
          <w:szCs w:val="28"/>
          <w:lang w:val="ru-RU"/>
        </w:rPr>
      </w:pPr>
      <w:r w:rsidRPr="006352C2">
        <w:rPr>
          <w:sz w:val="28"/>
          <w:szCs w:val="28"/>
        </w:rPr>
        <w:t> </w:t>
      </w:r>
    </w:p>
    <w:p w14:paraId="701FA51B" w14:textId="77777777" w:rsidR="005B6670" w:rsidRPr="006352C2" w:rsidRDefault="00C76C3D">
      <w:pPr>
        <w:widowControl w:val="0"/>
        <w:jc w:val="both"/>
        <w:rPr>
          <w:sz w:val="28"/>
          <w:szCs w:val="28"/>
          <w:lang w:val="ru-RU"/>
        </w:rPr>
      </w:pPr>
      <w:r w:rsidRPr="006352C2">
        <w:rPr>
          <w:sz w:val="28"/>
          <w:szCs w:val="28"/>
        </w:rPr>
        <w:t> </w:t>
      </w:r>
    </w:p>
    <w:p w14:paraId="090DDDC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Приложение 3</w:t>
      </w:r>
    </w:p>
    <w:p w14:paraId="740183D6"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к Решению Совета депутатов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w:t>
      </w:r>
    </w:p>
    <w:p w14:paraId="792BAE90"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поселения " О бюджете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 </w:t>
      </w:r>
      <w:proofErr w:type="gramStart"/>
      <w:r w:rsidRPr="006352C2">
        <w:rPr>
          <w:rFonts w:eastAsia="Arial"/>
          <w:b w:val="0"/>
          <w:bCs w:val="0"/>
          <w:lang w:val="ru-RU"/>
        </w:rPr>
        <w:t>на</w:t>
      </w:r>
      <w:proofErr w:type="gramEnd"/>
    </w:p>
    <w:p w14:paraId="1BD4B40A"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2021 год и плановый период 2022 и 2023 годов"</w:t>
      </w:r>
    </w:p>
    <w:p w14:paraId="4A0BA27F"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18 от 30.12.2020 г</w:t>
      </w:r>
    </w:p>
    <w:p w14:paraId="3B65CB30" w14:textId="77777777" w:rsidR="005B6670" w:rsidRPr="006352C2" w:rsidRDefault="00C76C3D">
      <w:pPr>
        <w:jc w:val="center"/>
        <w:rPr>
          <w:sz w:val="28"/>
          <w:szCs w:val="28"/>
          <w:lang w:val="ru-RU"/>
        </w:rPr>
      </w:pPr>
      <w:r w:rsidRPr="006352C2">
        <w:rPr>
          <w:sz w:val="28"/>
          <w:szCs w:val="28"/>
        </w:rPr>
        <w:t> </w:t>
      </w:r>
    </w:p>
    <w:p w14:paraId="4B30BD3D" w14:textId="77777777" w:rsidR="005B6670" w:rsidRPr="006352C2" w:rsidRDefault="00C76C3D">
      <w:pPr>
        <w:pStyle w:val="5"/>
        <w:shd w:val="clear" w:color="auto" w:fill="FFFFFF"/>
        <w:spacing w:before="0" w:after="0" w:line="240" w:lineRule="atLeast"/>
        <w:ind w:firstLine="709"/>
        <w:jc w:val="center"/>
        <w:rPr>
          <w:b w:val="0"/>
          <w:bCs w:val="0"/>
          <w:iCs w:val="0"/>
          <w:sz w:val="28"/>
          <w:szCs w:val="28"/>
          <w:lang w:val="ru-RU"/>
        </w:rPr>
      </w:pPr>
      <w:r w:rsidRPr="006352C2">
        <w:rPr>
          <w:rFonts w:eastAsia="Arial"/>
          <w:b w:val="0"/>
          <w:bCs w:val="0"/>
          <w:iCs w:val="0"/>
          <w:sz w:val="28"/>
          <w:szCs w:val="28"/>
          <w:lang w:val="ru-RU"/>
        </w:rPr>
        <w:t xml:space="preserve">Объем поступлений доходов бюджета </w:t>
      </w:r>
      <w:proofErr w:type="spellStart"/>
      <w:r w:rsidRPr="006352C2">
        <w:rPr>
          <w:rFonts w:eastAsia="Arial"/>
          <w:b w:val="0"/>
          <w:bCs w:val="0"/>
          <w:iCs w:val="0"/>
          <w:sz w:val="28"/>
          <w:szCs w:val="28"/>
          <w:lang w:val="ru-RU"/>
        </w:rPr>
        <w:t>Атяшевского</w:t>
      </w:r>
      <w:proofErr w:type="spellEnd"/>
      <w:r w:rsidRPr="006352C2">
        <w:rPr>
          <w:rFonts w:eastAsia="Arial"/>
          <w:b w:val="0"/>
          <w:bCs w:val="0"/>
          <w:iCs w:val="0"/>
          <w:sz w:val="28"/>
          <w:szCs w:val="28"/>
          <w:lang w:val="ru-RU"/>
        </w:rPr>
        <w:t xml:space="preserve"> поселения по основным источникам</w:t>
      </w:r>
    </w:p>
    <w:p w14:paraId="27D8ADF8" w14:textId="77777777" w:rsidR="005B6670" w:rsidRPr="006352C2" w:rsidRDefault="00C76C3D">
      <w:pPr>
        <w:jc w:val="right"/>
        <w:rPr>
          <w:sz w:val="28"/>
          <w:szCs w:val="28"/>
        </w:rPr>
      </w:pPr>
      <w:r w:rsidRPr="006352C2">
        <w:rPr>
          <w:rFonts w:eastAsia="Arial"/>
          <w:sz w:val="28"/>
          <w:szCs w:val="28"/>
        </w:rPr>
        <w:t>(</w:t>
      </w:r>
      <w:proofErr w:type="spellStart"/>
      <w:r w:rsidRPr="006352C2">
        <w:rPr>
          <w:rFonts w:eastAsia="Arial"/>
          <w:sz w:val="28"/>
          <w:szCs w:val="28"/>
        </w:rPr>
        <w:t>тыс.рублей</w:t>
      </w:r>
      <w:proofErr w:type="spellEnd"/>
      <w:r w:rsidRPr="006352C2">
        <w:rPr>
          <w:rFonts w:eastAsia="Arial"/>
          <w:sz w:val="28"/>
          <w:szCs w:val="28"/>
        </w:rPr>
        <w:t>)</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25"/>
        <w:gridCol w:w="3991"/>
        <w:gridCol w:w="994"/>
        <w:gridCol w:w="1001"/>
        <w:gridCol w:w="994"/>
      </w:tblGrid>
      <w:tr w:rsidR="006352C2" w:rsidRPr="006352C2" w14:paraId="1BD3E304" w14:textId="77777777" w:rsidTr="0040623E">
        <w:trPr>
          <w:trHeight w:val="630"/>
          <w:jc w:val="center"/>
        </w:trPr>
        <w:tc>
          <w:tcPr>
            <w:tcW w:w="2925" w:type="dxa"/>
            <w:vMerge w:val="restart"/>
            <w:tcBorders>
              <w:bottom w:val="single" w:sz="6" w:space="0" w:color="000000"/>
              <w:right w:val="single" w:sz="6" w:space="0" w:color="000000"/>
            </w:tcBorders>
            <w:tcMar>
              <w:top w:w="22" w:type="dxa"/>
              <w:left w:w="108" w:type="dxa"/>
              <w:bottom w:w="22" w:type="dxa"/>
              <w:right w:w="108" w:type="dxa"/>
            </w:tcMar>
            <w:vAlign w:val="center"/>
            <w:hideMark/>
          </w:tcPr>
          <w:p w14:paraId="3E96D0A5" w14:textId="77777777" w:rsidR="005B6670" w:rsidRPr="006352C2" w:rsidRDefault="00C76C3D">
            <w:pPr>
              <w:jc w:val="center"/>
              <w:rPr>
                <w:sz w:val="28"/>
                <w:szCs w:val="28"/>
                <w:lang w:val="ru-RU"/>
              </w:rPr>
            </w:pPr>
            <w:r w:rsidRPr="006352C2">
              <w:rPr>
                <w:rFonts w:eastAsia="Arial"/>
                <w:sz w:val="28"/>
                <w:szCs w:val="28"/>
                <w:lang w:val="ru-RU"/>
              </w:rPr>
              <w:t>Код бюджетной классификации доходов бюджета</w:t>
            </w:r>
          </w:p>
        </w:tc>
        <w:tc>
          <w:tcPr>
            <w:tcW w:w="3991" w:type="dxa"/>
            <w:vMerge w:val="restart"/>
            <w:tcBorders>
              <w:left w:val="single" w:sz="6" w:space="0" w:color="000000"/>
              <w:bottom w:val="single" w:sz="6" w:space="0" w:color="000000"/>
              <w:right w:val="single" w:sz="6" w:space="0" w:color="000000"/>
            </w:tcBorders>
            <w:tcMar>
              <w:top w:w="22" w:type="dxa"/>
              <w:left w:w="108" w:type="dxa"/>
              <w:bottom w:w="22" w:type="dxa"/>
              <w:right w:w="108" w:type="dxa"/>
            </w:tcMar>
            <w:vAlign w:val="center"/>
            <w:hideMark/>
          </w:tcPr>
          <w:p w14:paraId="3ACF23B5" w14:textId="77777777" w:rsidR="005B6670" w:rsidRPr="006352C2" w:rsidRDefault="00C76C3D">
            <w:pPr>
              <w:jc w:val="center"/>
              <w:rPr>
                <w:sz w:val="28"/>
                <w:szCs w:val="28"/>
              </w:rPr>
            </w:pPr>
            <w:proofErr w:type="spellStart"/>
            <w:r w:rsidRPr="006352C2">
              <w:rPr>
                <w:rFonts w:eastAsia="Arial"/>
                <w:sz w:val="28"/>
                <w:szCs w:val="28"/>
              </w:rPr>
              <w:t>Наименование</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2989" w:type="dxa"/>
            <w:gridSpan w:val="3"/>
            <w:tcBorders>
              <w:left w:val="single" w:sz="6" w:space="0" w:color="808080"/>
              <w:bottom w:val="single" w:sz="6" w:space="0" w:color="000000"/>
            </w:tcBorders>
            <w:tcMar>
              <w:top w:w="22" w:type="dxa"/>
              <w:left w:w="116" w:type="dxa"/>
              <w:bottom w:w="22" w:type="dxa"/>
              <w:right w:w="108" w:type="dxa"/>
            </w:tcMar>
            <w:vAlign w:val="center"/>
            <w:hideMark/>
          </w:tcPr>
          <w:p w14:paraId="3799A175" w14:textId="77777777" w:rsidR="005B6670" w:rsidRPr="006352C2" w:rsidRDefault="00C76C3D">
            <w:pPr>
              <w:jc w:val="center"/>
              <w:rPr>
                <w:sz w:val="28"/>
                <w:szCs w:val="28"/>
              </w:rPr>
            </w:pPr>
            <w:proofErr w:type="spellStart"/>
            <w:r w:rsidRPr="006352C2">
              <w:rPr>
                <w:rFonts w:eastAsia="Arial"/>
                <w:sz w:val="28"/>
                <w:szCs w:val="28"/>
              </w:rPr>
              <w:t>Сумма</w:t>
            </w:r>
            <w:proofErr w:type="spellEnd"/>
            <w:r w:rsidRPr="006352C2">
              <w:rPr>
                <w:rFonts w:eastAsia="Arial"/>
                <w:sz w:val="28"/>
                <w:szCs w:val="28"/>
              </w:rPr>
              <w:t xml:space="preserve"> </w:t>
            </w:r>
          </w:p>
        </w:tc>
      </w:tr>
      <w:tr w:rsidR="006352C2" w:rsidRPr="006352C2" w14:paraId="40AC1F68" w14:textId="77777777" w:rsidTr="0040623E">
        <w:trPr>
          <w:trHeight w:val="70"/>
          <w:jc w:val="center"/>
        </w:trPr>
        <w:tc>
          <w:tcPr>
            <w:tcW w:w="0" w:type="auto"/>
            <w:vMerge/>
            <w:tcBorders>
              <w:bottom w:val="single" w:sz="6" w:space="0" w:color="000000"/>
              <w:right w:val="single" w:sz="6" w:space="0" w:color="000000"/>
            </w:tcBorders>
            <w:vAlign w:val="center"/>
            <w:hideMark/>
          </w:tcPr>
          <w:p w14:paraId="2AB8DE4E" w14:textId="77777777" w:rsidR="005B6670" w:rsidRPr="006352C2" w:rsidRDefault="005B6670">
            <w:pPr>
              <w:rPr>
                <w:rFonts w:eastAsia="Arial"/>
                <w:sz w:val="28"/>
                <w:szCs w:val="28"/>
              </w:rPr>
            </w:pPr>
          </w:p>
        </w:tc>
        <w:tc>
          <w:tcPr>
            <w:tcW w:w="0" w:type="auto"/>
            <w:vMerge/>
            <w:tcBorders>
              <w:left w:val="single" w:sz="6" w:space="0" w:color="000000"/>
              <w:bottom w:val="single" w:sz="6" w:space="0" w:color="000000"/>
              <w:right w:val="single" w:sz="6" w:space="0" w:color="000000"/>
            </w:tcBorders>
            <w:vAlign w:val="center"/>
            <w:hideMark/>
          </w:tcPr>
          <w:p w14:paraId="1135259D" w14:textId="77777777" w:rsidR="005B6670" w:rsidRPr="006352C2" w:rsidRDefault="005B6670">
            <w:pPr>
              <w:rPr>
                <w:rFonts w:eastAsia="Arial"/>
                <w:sz w:val="28"/>
                <w:szCs w:val="28"/>
              </w:rPr>
            </w:pP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EF0B241" w14:textId="77777777" w:rsidR="005B6670" w:rsidRPr="006352C2" w:rsidRDefault="00C76C3D">
            <w:pPr>
              <w:jc w:val="center"/>
              <w:rPr>
                <w:sz w:val="28"/>
                <w:szCs w:val="28"/>
              </w:rPr>
            </w:pPr>
            <w:r w:rsidRPr="006352C2">
              <w:rPr>
                <w:rFonts w:eastAsia="Arial"/>
                <w:sz w:val="28"/>
                <w:szCs w:val="28"/>
              </w:rPr>
              <w:t xml:space="preserve">2021 </w:t>
            </w:r>
            <w:proofErr w:type="spellStart"/>
            <w:r w:rsidRPr="006352C2">
              <w:rPr>
                <w:rFonts w:eastAsia="Arial"/>
                <w:sz w:val="28"/>
                <w:szCs w:val="28"/>
              </w:rPr>
              <w:t>год</w:t>
            </w:r>
            <w:proofErr w:type="spellEnd"/>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2F346A0" w14:textId="77777777" w:rsidR="005B6670" w:rsidRPr="006352C2" w:rsidRDefault="00C76C3D">
            <w:pPr>
              <w:jc w:val="center"/>
              <w:rPr>
                <w:sz w:val="28"/>
                <w:szCs w:val="28"/>
              </w:rPr>
            </w:pPr>
            <w:r w:rsidRPr="006352C2">
              <w:rPr>
                <w:rFonts w:eastAsia="Arial"/>
                <w:sz w:val="28"/>
                <w:szCs w:val="28"/>
              </w:rPr>
              <w:t xml:space="preserve">2022 </w:t>
            </w:r>
            <w:proofErr w:type="spellStart"/>
            <w:r w:rsidRPr="006352C2">
              <w:rPr>
                <w:rFonts w:eastAsia="Arial"/>
                <w:sz w:val="28"/>
                <w:szCs w:val="28"/>
              </w:rPr>
              <w:t>год</w:t>
            </w:r>
            <w:proofErr w:type="spellEnd"/>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39E927E4" w14:textId="77777777" w:rsidR="005B6670" w:rsidRPr="006352C2" w:rsidRDefault="00C76C3D">
            <w:pPr>
              <w:jc w:val="center"/>
              <w:rPr>
                <w:sz w:val="28"/>
                <w:szCs w:val="28"/>
              </w:rPr>
            </w:pPr>
            <w:r w:rsidRPr="006352C2">
              <w:rPr>
                <w:rFonts w:eastAsia="Arial"/>
                <w:sz w:val="28"/>
                <w:szCs w:val="28"/>
              </w:rPr>
              <w:t xml:space="preserve">2023 </w:t>
            </w:r>
            <w:proofErr w:type="spellStart"/>
            <w:r w:rsidRPr="006352C2">
              <w:rPr>
                <w:rFonts w:eastAsia="Arial"/>
                <w:sz w:val="28"/>
                <w:szCs w:val="28"/>
              </w:rPr>
              <w:t>год</w:t>
            </w:r>
            <w:proofErr w:type="spellEnd"/>
          </w:p>
        </w:tc>
      </w:tr>
      <w:tr w:rsidR="006352C2" w:rsidRPr="006352C2" w14:paraId="169EBE6E"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hideMark/>
          </w:tcPr>
          <w:p w14:paraId="263DC0DC" w14:textId="77777777" w:rsidR="005B6670" w:rsidRPr="006352C2" w:rsidRDefault="00C76C3D">
            <w:pPr>
              <w:jc w:val="center"/>
              <w:rPr>
                <w:sz w:val="28"/>
                <w:szCs w:val="28"/>
              </w:rPr>
            </w:pPr>
            <w:r w:rsidRPr="006352C2">
              <w:rPr>
                <w:rFonts w:eastAsia="Arial"/>
                <w:sz w:val="28"/>
                <w:szCs w:val="28"/>
              </w:rPr>
              <w:t>1</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2A1C76DD" w14:textId="77777777" w:rsidR="005B6670" w:rsidRPr="006352C2" w:rsidRDefault="00C76C3D">
            <w:pPr>
              <w:jc w:val="center"/>
              <w:rPr>
                <w:sz w:val="28"/>
                <w:szCs w:val="28"/>
              </w:rPr>
            </w:pPr>
            <w:r w:rsidRPr="006352C2">
              <w:rPr>
                <w:rFonts w:eastAsia="Arial"/>
                <w:sz w:val="28"/>
                <w:szCs w:val="28"/>
              </w:rPr>
              <w:t>2</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2108C5F1" w14:textId="77777777" w:rsidR="005B6670" w:rsidRPr="006352C2" w:rsidRDefault="00C76C3D">
            <w:pPr>
              <w:jc w:val="center"/>
              <w:rPr>
                <w:sz w:val="28"/>
                <w:szCs w:val="28"/>
              </w:rPr>
            </w:pPr>
            <w:r w:rsidRPr="006352C2">
              <w:rPr>
                <w:rFonts w:eastAsia="Arial"/>
                <w:sz w:val="28"/>
                <w:szCs w:val="28"/>
              </w:rPr>
              <w:t>3</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689E773B" w14:textId="77777777" w:rsidR="005B6670" w:rsidRPr="006352C2" w:rsidRDefault="00C76C3D">
            <w:pPr>
              <w:jc w:val="center"/>
              <w:rPr>
                <w:sz w:val="28"/>
                <w:szCs w:val="28"/>
              </w:rPr>
            </w:pPr>
            <w:r w:rsidRPr="006352C2">
              <w:rPr>
                <w:rFonts w:eastAsia="Arial"/>
                <w:sz w:val="28"/>
                <w:szCs w:val="28"/>
              </w:rPr>
              <w:t>4</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2250F39E" w14:textId="77777777" w:rsidR="005B6670" w:rsidRPr="006352C2" w:rsidRDefault="00C76C3D">
            <w:pPr>
              <w:jc w:val="center"/>
              <w:rPr>
                <w:sz w:val="28"/>
                <w:szCs w:val="28"/>
              </w:rPr>
            </w:pPr>
            <w:r w:rsidRPr="006352C2">
              <w:rPr>
                <w:rFonts w:eastAsia="Arial"/>
                <w:sz w:val="28"/>
                <w:szCs w:val="28"/>
              </w:rPr>
              <w:t>5</w:t>
            </w:r>
          </w:p>
        </w:tc>
      </w:tr>
      <w:tr w:rsidR="006352C2" w:rsidRPr="006352C2" w14:paraId="3BF2B3C8"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2FC471E" w14:textId="77777777" w:rsidR="005B6670" w:rsidRPr="006352C2" w:rsidRDefault="00C76C3D">
            <w:pPr>
              <w:jc w:val="center"/>
              <w:rPr>
                <w:sz w:val="28"/>
                <w:szCs w:val="28"/>
              </w:rPr>
            </w:pPr>
            <w:r w:rsidRPr="006352C2">
              <w:rPr>
                <w:rFonts w:eastAsia="Arial"/>
                <w:sz w:val="28"/>
                <w:szCs w:val="28"/>
              </w:rPr>
              <w:t>000 1 00 00000 00 0000 000</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03413CD8" w14:textId="77777777" w:rsidR="005B6670" w:rsidRPr="006352C2" w:rsidRDefault="00C76C3D">
            <w:pPr>
              <w:rPr>
                <w:sz w:val="28"/>
                <w:szCs w:val="28"/>
              </w:rPr>
            </w:pPr>
            <w:proofErr w:type="spellStart"/>
            <w:r w:rsidRPr="006352C2">
              <w:rPr>
                <w:rFonts w:eastAsia="Arial"/>
                <w:sz w:val="28"/>
                <w:szCs w:val="28"/>
              </w:rPr>
              <w:t>Доходы</w:t>
            </w:r>
            <w:proofErr w:type="spellEnd"/>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8C7D001" w14:textId="6773DEE6" w:rsidR="005B6670" w:rsidRPr="0040623E" w:rsidRDefault="0040623E" w:rsidP="006B64FD">
            <w:pPr>
              <w:jc w:val="center"/>
              <w:rPr>
                <w:sz w:val="28"/>
                <w:szCs w:val="28"/>
                <w:lang w:val="ru-RU"/>
              </w:rPr>
            </w:pPr>
            <w:r>
              <w:rPr>
                <w:rFonts w:eastAsia="Arial"/>
                <w:sz w:val="28"/>
                <w:szCs w:val="28"/>
                <w:lang w:val="ru-RU"/>
              </w:rPr>
              <w:t>5778,4</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483B6A5" w14:textId="77777777" w:rsidR="005B6670" w:rsidRPr="006352C2" w:rsidRDefault="00C76C3D">
            <w:pPr>
              <w:jc w:val="center"/>
              <w:rPr>
                <w:sz w:val="28"/>
                <w:szCs w:val="28"/>
              </w:rPr>
            </w:pPr>
            <w:r w:rsidRPr="006352C2">
              <w:rPr>
                <w:rFonts w:eastAsia="Arial"/>
                <w:sz w:val="28"/>
                <w:szCs w:val="28"/>
              </w:rPr>
              <w:t>3485,3</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02A14B" w14:textId="77777777" w:rsidR="005B6670" w:rsidRPr="006352C2" w:rsidRDefault="00C76C3D">
            <w:pPr>
              <w:jc w:val="center"/>
              <w:rPr>
                <w:sz w:val="28"/>
                <w:szCs w:val="28"/>
              </w:rPr>
            </w:pPr>
            <w:r w:rsidRPr="006352C2">
              <w:rPr>
                <w:rFonts w:eastAsia="Arial"/>
                <w:sz w:val="28"/>
                <w:szCs w:val="28"/>
              </w:rPr>
              <w:t>4092,0</w:t>
            </w:r>
          </w:p>
        </w:tc>
      </w:tr>
      <w:tr w:rsidR="006352C2" w:rsidRPr="006352C2" w14:paraId="0659658C"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8E7CB1B" w14:textId="77777777" w:rsidR="005B6670" w:rsidRPr="006352C2" w:rsidRDefault="00C76C3D">
            <w:pPr>
              <w:jc w:val="center"/>
              <w:rPr>
                <w:sz w:val="28"/>
                <w:szCs w:val="28"/>
              </w:rPr>
            </w:pPr>
            <w:r w:rsidRPr="006352C2">
              <w:rPr>
                <w:rFonts w:eastAsia="Arial"/>
                <w:sz w:val="28"/>
                <w:szCs w:val="28"/>
              </w:rPr>
              <w:t>000 1 01 00000 00 0000 000</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1F67C7A4" w14:textId="77777777" w:rsidR="005B6670" w:rsidRPr="006352C2" w:rsidRDefault="00C76C3D">
            <w:pPr>
              <w:rPr>
                <w:sz w:val="28"/>
                <w:szCs w:val="28"/>
              </w:rPr>
            </w:pPr>
            <w:proofErr w:type="spellStart"/>
            <w:r w:rsidRPr="006352C2">
              <w:rPr>
                <w:rFonts w:eastAsia="Arial"/>
                <w:sz w:val="28"/>
                <w:szCs w:val="28"/>
              </w:rPr>
              <w:t>Налоговые</w:t>
            </w:r>
            <w:proofErr w:type="spellEnd"/>
            <w:r w:rsidRPr="006352C2">
              <w:rPr>
                <w:rFonts w:eastAsia="Arial"/>
                <w:sz w:val="28"/>
                <w:szCs w:val="28"/>
              </w:rPr>
              <w:t xml:space="preserve"> и </w:t>
            </w:r>
            <w:proofErr w:type="spellStart"/>
            <w:r w:rsidRPr="006352C2">
              <w:rPr>
                <w:rFonts w:eastAsia="Arial"/>
                <w:sz w:val="28"/>
                <w:szCs w:val="28"/>
              </w:rPr>
              <w:t>неналоговые</w:t>
            </w:r>
            <w:proofErr w:type="spellEnd"/>
            <w:r w:rsidRPr="006352C2">
              <w:rPr>
                <w:rFonts w:eastAsia="Arial"/>
                <w:sz w:val="28"/>
                <w:szCs w:val="28"/>
              </w:rPr>
              <w:t xml:space="preserve"> </w:t>
            </w:r>
            <w:proofErr w:type="spellStart"/>
            <w:r w:rsidRPr="006352C2">
              <w:rPr>
                <w:rFonts w:eastAsia="Arial"/>
                <w:sz w:val="28"/>
                <w:szCs w:val="28"/>
              </w:rPr>
              <w:t>доходы</w:t>
            </w:r>
            <w:proofErr w:type="spellEnd"/>
            <w:r w:rsidRPr="006352C2">
              <w:rPr>
                <w:rFonts w:eastAsia="Arial"/>
                <w:sz w:val="28"/>
                <w:szCs w:val="28"/>
              </w:rPr>
              <w:t xml:space="preserve"> </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B62A994" w14:textId="77777777" w:rsidR="005B6670" w:rsidRPr="006352C2" w:rsidRDefault="00C76C3D">
            <w:pPr>
              <w:jc w:val="center"/>
              <w:rPr>
                <w:sz w:val="28"/>
                <w:szCs w:val="28"/>
              </w:rPr>
            </w:pPr>
            <w:r w:rsidRPr="006352C2">
              <w:rPr>
                <w:rFonts w:eastAsia="Arial"/>
                <w:sz w:val="28"/>
                <w:szCs w:val="28"/>
              </w:rPr>
              <w:t>2814,1</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108C26" w14:textId="77777777" w:rsidR="005B6670" w:rsidRPr="006352C2" w:rsidRDefault="00C76C3D">
            <w:pPr>
              <w:jc w:val="center"/>
              <w:rPr>
                <w:sz w:val="28"/>
                <w:szCs w:val="28"/>
              </w:rPr>
            </w:pPr>
            <w:r w:rsidRPr="006352C2">
              <w:rPr>
                <w:rFonts w:eastAsia="Arial"/>
                <w:sz w:val="28"/>
                <w:szCs w:val="28"/>
              </w:rPr>
              <w:t>2845,7</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DD7188" w14:textId="77777777" w:rsidR="005B6670" w:rsidRPr="006352C2" w:rsidRDefault="00C76C3D">
            <w:pPr>
              <w:jc w:val="center"/>
              <w:rPr>
                <w:sz w:val="28"/>
                <w:szCs w:val="28"/>
              </w:rPr>
            </w:pPr>
            <w:r w:rsidRPr="006352C2">
              <w:rPr>
                <w:rFonts w:eastAsia="Arial"/>
                <w:sz w:val="28"/>
                <w:szCs w:val="28"/>
              </w:rPr>
              <w:t>2939,1</w:t>
            </w:r>
          </w:p>
        </w:tc>
      </w:tr>
      <w:tr w:rsidR="006352C2" w:rsidRPr="006352C2" w14:paraId="1F7748AE"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2E995825" w14:textId="77777777" w:rsidR="005B6670" w:rsidRPr="006352C2" w:rsidRDefault="00C76C3D">
            <w:pPr>
              <w:jc w:val="center"/>
              <w:rPr>
                <w:sz w:val="28"/>
                <w:szCs w:val="28"/>
              </w:rPr>
            </w:pPr>
            <w:r w:rsidRPr="006352C2">
              <w:rPr>
                <w:rFonts w:eastAsia="Arial"/>
                <w:sz w:val="28"/>
                <w:szCs w:val="28"/>
              </w:rPr>
              <w:t>000 2 02 29999 10 0000 151</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BD74454" w14:textId="77777777" w:rsidR="005B6670" w:rsidRPr="006352C2" w:rsidRDefault="00C76C3D">
            <w:pPr>
              <w:rPr>
                <w:sz w:val="28"/>
                <w:szCs w:val="28"/>
                <w:lang w:val="ru-RU"/>
              </w:rPr>
            </w:pPr>
            <w:r w:rsidRPr="006352C2">
              <w:rPr>
                <w:rFonts w:eastAsia="Arial"/>
                <w:sz w:val="28"/>
                <w:szCs w:val="28"/>
                <w:lang w:val="ru-RU"/>
              </w:rPr>
              <w:t>Субсидии на предоставление дотации от показателей социально-экономического развития</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52FE5" w14:textId="7B8CF2D5" w:rsidR="005B6670" w:rsidRPr="007617A0" w:rsidRDefault="0040623E">
            <w:pPr>
              <w:jc w:val="center"/>
              <w:rPr>
                <w:sz w:val="28"/>
                <w:szCs w:val="28"/>
                <w:lang w:val="ru-RU"/>
              </w:rPr>
            </w:pPr>
            <w:r>
              <w:rPr>
                <w:rFonts w:eastAsia="Arial"/>
                <w:sz w:val="28"/>
                <w:szCs w:val="28"/>
                <w:lang w:val="ru-RU"/>
              </w:rPr>
              <w:t>1199,9</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0EB34D0" w14:textId="77777777" w:rsidR="005B6670" w:rsidRPr="006352C2" w:rsidRDefault="00C76C3D">
            <w:pPr>
              <w:jc w:val="center"/>
              <w:rPr>
                <w:sz w:val="28"/>
                <w:szCs w:val="28"/>
              </w:rPr>
            </w:pPr>
            <w:r w:rsidRPr="006352C2">
              <w:rPr>
                <w:rFonts w:eastAsia="Arial"/>
                <w:sz w:val="28"/>
                <w:szCs w:val="28"/>
              </w:rPr>
              <w:t>0</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A55FA7D" w14:textId="77777777" w:rsidR="005B6670" w:rsidRPr="006352C2" w:rsidRDefault="00C76C3D">
            <w:pPr>
              <w:jc w:val="center"/>
              <w:rPr>
                <w:sz w:val="28"/>
                <w:szCs w:val="28"/>
              </w:rPr>
            </w:pPr>
            <w:r w:rsidRPr="006352C2">
              <w:rPr>
                <w:rFonts w:eastAsia="Arial"/>
                <w:sz w:val="28"/>
                <w:szCs w:val="28"/>
              </w:rPr>
              <w:t>496,1</w:t>
            </w:r>
          </w:p>
        </w:tc>
      </w:tr>
      <w:tr w:rsidR="006352C2" w:rsidRPr="006352C2" w14:paraId="76545BE1"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69CCD09" w14:textId="77777777" w:rsidR="005B6670" w:rsidRPr="006352C2" w:rsidRDefault="00C76C3D">
            <w:pPr>
              <w:jc w:val="center"/>
              <w:rPr>
                <w:sz w:val="28"/>
                <w:szCs w:val="28"/>
              </w:rPr>
            </w:pPr>
            <w:r w:rsidRPr="006352C2">
              <w:rPr>
                <w:rFonts w:eastAsia="Arial"/>
                <w:sz w:val="28"/>
                <w:szCs w:val="28"/>
              </w:rPr>
              <w:t xml:space="preserve"> 000 2 02 35118 10 0000 151 </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8727629" w14:textId="77777777" w:rsidR="005B6670" w:rsidRPr="006352C2" w:rsidRDefault="00C76C3D">
            <w:pPr>
              <w:rPr>
                <w:sz w:val="28"/>
                <w:szCs w:val="28"/>
                <w:lang w:val="ru-RU"/>
              </w:rPr>
            </w:pPr>
            <w:r w:rsidRPr="006352C2">
              <w:rPr>
                <w:rFonts w:eastAsia="Arial"/>
                <w:sz w:val="28"/>
                <w:szCs w:val="28"/>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2BDCF5" w14:textId="77777777" w:rsidR="005B6670" w:rsidRPr="006352C2" w:rsidRDefault="00C76C3D">
            <w:pPr>
              <w:jc w:val="center"/>
              <w:rPr>
                <w:sz w:val="28"/>
                <w:szCs w:val="28"/>
              </w:rPr>
            </w:pPr>
            <w:r w:rsidRPr="006352C2">
              <w:rPr>
                <w:rFonts w:eastAsia="Arial"/>
                <w:sz w:val="28"/>
                <w:szCs w:val="28"/>
              </w:rPr>
              <w:t>238,0</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FC88995" w14:textId="77777777" w:rsidR="005B6670" w:rsidRPr="006352C2" w:rsidRDefault="00C76C3D">
            <w:pPr>
              <w:jc w:val="center"/>
              <w:rPr>
                <w:sz w:val="28"/>
                <w:szCs w:val="28"/>
              </w:rPr>
            </w:pPr>
            <w:r w:rsidRPr="006352C2">
              <w:rPr>
                <w:rFonts w:eastAsia="Arial"/>
                <w:sz w:val="28"/>
                <w:szCs w:val="28"/>
              </w:rPr>
              <w:t>242,2</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B52E628" w14:textId="77777777" w:rsidR="005B6670" w:rsidRPr="006352C2" w:rsidRDefault="00C76C3D">
            <w:pPr>
              <w:jc w:val="center"/>
              <w:rPr>
                <w:sz w:val="28"/>
                <w:szCs w:val="28"/>
              </w:rPr>
            </w:pPr>
            <w:r w:rsidRPr="006352C2">
              <w:rPr>
                <w:rFonts w:eastAsia="Arial"/>
                <w:sz w:val="28"/>
                <w:szCs w:val="28"/>
              </w:rPr>
              <w:t>256,2</w:t>
            </w:r>
          </w:p>
        </w:tc>
      </w:tr>
      <w:tr w:rsidR="006352C2" w:rsidRPr="006352C2" w14:paraId="4B0EA46B"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D55AE4B" w14:textId="77777777" w:rsidR="005B6670" w:rsidRPr="006352C2" w:rsidRDefault="00C76C3D">
            <w:pPr>
              <w:jc w:val="center"/>
              <w:rPr>
                <w:sz w:val="28"/>
                <w:szCs w:val="28"/>
              </w:rPr>
            </w:pPr>
            <w:r w:rsidRPr="006352C2">
              <w:rPr>
                <w:rFonts w:eastAsia="Arial"/>
                <w:sz w:val="28"/>
                <w:szCs w:val="28"/>
              </w:rPr>
              <w:t xml:space="preserve"> 000 2 02 30024 10 0000 151 </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7B0C27EB" w14:textId="77777777" w:rsidR="005B6670" w:rsidRPr="006352C2" w:rsidRDefault="00C76C3D">
            <w:pPr>
              <w:rPr>
                <w:sz w:val="28"/>
                <w:szCs w:val="28"/>
                <w:lang w:val="ru-RU"/>
              </w:rPr>
            </w:pPr>
            <w:r w:rsidRPr="006352C2">
              <w:rPr>
                <w:rFonts w:eastAsia="Arial"/>
                <w:sz w:val="28"/>
                <w:szCs w:val="28"/>
                <w:lang w:val="ru-RU"/>
              </w:rPr>
              <w:t>Субвенции бюджетам поселений на</w:t>
            </w:r>
            <w:r w:rsidRPr="006352C2">
              <w:rPr>
                <w:rFonts w:eastAsia="Arial"/>
                <w:sz w:val="28"/>
                <w:szCs w:val="28"/>
              </w:rPr>
              <w:t> </w:t>
            </w:r>
            <w:r w:rsidRPr="006352C2">
              <w:rPr>
                <w:rFonts w:eastAsia="Arial"/>
                <w:sz w:val="28"/>
                <w:szCs w:val="28"/>
                <w:lang w:val="ru-RU"/>
              </w:rPr>
              <w:t>выполнение передаваемых полномочий субъектов Российской Федерации (на составление протоколов об административном правонарушении)</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456D0" w14:textId="77777777" w:rsidR="005B6670" w:rsidRPr="006352C2" w:rsidRDefault="00C76C3D">
            <w:pPr>
              <w:jc w:val="center"/>
              <w:rPr>
                <w:sz w:val="28"/>
                <w:szCs w:val="28"/>
              </w:rPr>
            </w:pPr>
            <w:r w:rsidRPr="006352C2">
              <w:rPr>
                <w:rFonts w:eastAsia="Arial"/>
                <w:sz w:val="28"/>
                <w:szCs w:val="28"/>
              </w:rPr>
              <w:t>0,8</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0632787" w14:textId="77777777" w:rsidR="005B6670" w:rsidRPr="006352C2" w:rsidRDefault="00C76C3D">
            <w:pPr>
              <w:jc w:val="center"/>
              <w:rPr>
                <w:sz w:val="28"/>
                <w:szCs w:val="28"/>
              </w:rPr>
            </w:pPr>
            <w:r w:rsidRPr="006352C2">
              <w:rPr>
                <w:rFonts w:eastAsia="Arial"/>
                <w:sz w:val="28"/>
                <w:szCs w:val="28"/>
              </w:rPr>
              <w:t>0,8</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6F04834" w14:textId="77777777" w:rsidR="005B6670" w:rsidRPr="006352C2" w:rsidRDefault="00C76C3D">
            <w:pPr>
              <w:jc w:val="center"/>
              <w:rPr>
                <w:sz w:val="28"/>
                <w:szCs w:val="28"/>
              </w:rPr>
            </w:pPr>
            <w:r w:rsidRPr="006352C2">
              <w:rPr>
                <w:rFonts w:eastAsia="Arial"/>
                <w:sz w:val="28"/>
                <w:szCs w:val="28"/>
              </w:rPr>
              <w:t>0,8</w:t>
            </w:r>
          </w:p>
        </w:tc>
      </w:tr>
      <w:tr w:rsidR="006352C2" w:rsidRPr="006352C2" w14:paraId="3E2B0348"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BC67930" w14:textId="77777777" w:rsidR="005B6670" w:rsidRPr="006352C2" w:rsidRDefault="00C76C3D">
            <w:pPr>
              <w:jc w:val="center"/>
              <w:rPr>
                <w:sz w:val="28"/>
                <w:szCs w:val="28"/>
              </w:rPr>
            </w:pPr>
            <w:r w:rsidRPr="006352C2">
              <w:rPr>
                <w:rFonts w:eastAsia="Arial"/>
                <w:sz w:val="28"/>
                <w:szCs w:val="28"/>
              </w:rPr>
              <w:t>    000 2 02 40000 10 0000 151</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5823D185" w14:textId="77777777" w:rsidR="005B6670" w:rsidRPr="006352C2" w:rsidRDefault="00C76C3D">
            <w:pPr>
              <w:rPr>
                <w:sz w:val="28"/>
                <w:szCs w:val="28"/>
                <w:lang w:val="ru-RU"/>
              </w:rPr>
            </w:pPr>
            <w:r w:rsidRPr="006352C2">
              <w:rPr>
                <w:rFonts w:eastAsia="Arial"/>
                <w:sz w:val="28"/>
                <w:szCs w:val="28"/>
                <w:lang w:val="ru-RU"/>
              </w:rPr>
              <w:t xml:space="preserve">Межбюджетные трансферты, передаваемые бюджетам </w:t>
            </w:r>
            <w:r w:rsidRPr="006352C2">
              <w:rPr>
                <w:rFonts w:eastAsia="Arial"/>
                <w:sz w:val="28"/>
                <w:szCs w:val="28"/>
                <w:lang w:val="ru-RU"/>
              </w:rPr>
              <w:lastRenderedPageBreak/>
              <w:t>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129C629" w14:textId="43A1E730" w:rsidR="005B6670" w:rsidRPr="006352C2" w:rsidRDefault="0040623E">
            <w:pPr>
              <w:jc w:val="center"/>
              <w:rPr>
                <w:sz w:val="28"/>
                <w:szCs w:val="28"/>
              </w:rPr>
            </w:pPr>
            <w:r>
              <w:rPr>
                <w:rFonts w:eastAsia="Arial"/>
                <w:sz w:val="28"/>
                <w:szCs w:val="28"/>
                <w:lang w:val="ru-RU"/>
              </w:rPr>
              <w:lastRenderedPageBreak/>
              <w:t>536,6</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A413D8" w14:textId="77777777" w:rsidR="005B6670" w:rsidRPr="006352C2" w:rsidRDefault="00C76C3D">
            <w:pPr>
              <w:jc w:val="center"/>
              <w:rPr>
                <w:sz w:val="28"/>
                <w:szCs w:val="28"/>
              </w:rPr>
            </w:pPr>
            <w:r w:rsidRPr="006352C2">
              <w:rPr>
                <w:rFonts w:eastAsia="Arial"/>
                <w:sz w:val="28"/>
                <w:szCs w:val="28"/>
              </w:rPr>
              <w:t>396,6</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39A3689" w14:textId="77777777" w:rsidR="005B6670" w:rsidRPr="006352C2" w:rsidRDefault="00C76C3D">
            <w:pPr>
              <w:jc w:val="center"/>
              <w:rPr>
                <w:sz w:val="28"/>
                <w:szCs w:val="28"/>
              </w:rPr>
            </w:pPr>
            <w:r w:rsidRPr="006352C2">
              <w:rPr>
                <w:rFonts w:eastAsia="Arial"/>
                <w:sz w:val="28"/>
                <w:szCs w:val="28"/>
              </w:rPr>
              <w:t>399,8</w:t>
            </w:r>
          </w:p>
        </w:tc>
      </w:tr>
      <w:tr w:rsidR="006352C2" w:rsidRPr="006352C2" w14:paraId="58B9860C" w14:textId="77777777" w:rsidTr="0040623E">
        <w:trPr>
          <w:trHeight w:val="70"/>
          <w:jc w:val="center"/>
        </w:trPr>
        <w:tc>
          <w:tcPr>
            <w:tcW w:w="2925"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329AF03" w14:textId="77777777" w:rsidR="005B6670" w:rsidRPr="006352C2" w:rsidRDefault="00C76C3D">
            <w:pPr>
              <w:jc w:val="center"/>
              <w:rPr>
                <w:sz w:val="28"/>
                <w:szCs w:val="28"/>
              </w:rPr>
            </w:pPr>
            <w:r w:rsidRPr="006352C2">
              <w:rPr>
                <w:rFonts w:eastAsia="Arial"/>
                <w:sz w:val="28"/>
                <w:szCs w:val="28"/>
              </w:rPr>
              <w:lastRenderedPageBreak/>
              <w:t>000 1 11 52500 10 0000 120</w:t>
            </w:r>
          </w:p>
        </w:tc>
        <w:tc>
          <w:tcPr>
            <w:tcW w:w="399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412BAF00" w14:textId="77777777" w:rsidR="005B6670" w:rsidRPr="006352C2" w:rsidRDefault="00C76C3D">
            <w:pPr>
              <w:rPr>
                <w:sz w:val="28"/>
                <w:szCs w:val="28"/>
                <w:lang w:val="ru-RU"/>
              </w:rPr>
            </w:pPr>
            <w:proofErr w:type="gramStart"/>
            <w:r w:rsidRPr="006352C2">
              <w:rPr>
                <w:rFonts w:eastAsia="Arial"/>
                <w:sz w:val="28"/>
                <w:szCs w:val="28"/>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99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E57395" w14:textId="77777777" w:rsidR="005B6670" w:rsidRPr="006352C2" w:rsidRDefault="00C76C3D">
            <w:pPr>
              <w:jc w:val="center"/>
              <w:rPr>
                <w:sz w:val="28"/>
                <w:szCs w:val="28"/>
              </w:rPr>
            </w:pPr>
            <w:r w:rsidRPr="006352C2">
              <w:rPr>
                <w:rFonts w:eastAsia="Arial"/>
                <w:sz w:val="28"/>
                <w:szCs w:val="28"/>
              </w:rPr>
              <w:t>989,0</w:t>
            </w:r>
          </w:p>
        </w:tc>
        <w:tc>
          <w:tcPr>
            <w:tcW w:w="1001"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48FFA23" w14:textId="77777777" w:rsidR="005B6670" w:rsidRPr="006352C2" w:rsidRDefault="00C76C3D">
            <w:pPr>
              <w:jc w:val="center"/>
              <w:rPr>
                <w:sz w:val="28"/>
                <w:szCs w:val="28"/>
              </w:rPr>
            </w:pPr>
            <w:r w:rsidRPr="006352C2">
              <w:rPr>
                <w:sz w:val="28"/>
                <w:szCs w:val="28"/>
              </w:rPr>
              <w:t> </w:t>
            </w:r>
          </w:p>
        </w:tc>
        <w:tc>
          <w:tcPr>
            <w:tcW w:w="994"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27BF6D8" w14:textId="77777777" w:rsidR="005B6670" w:rsidRPr="006352C2" w:rsidRDefault="00C76C3D">
            <w:pPr>
              <w:jc w:val="center"/>
              <w:rPr>
                <w:sz w:val="28"/>
                <w:szCs w:val="28"/>
              </w:rPr>
            </w:pPr>
            <w:r w:rsidRPr="006352C2">
              <w:rPr>
                <w:sz w:val="28"/>
                <w:szCs w:val="28"/>
              </w:rPr>
              <w:t> </w:t>
            </w:r>
          </w:p>
        </w:tc>
      </w:tr>
      <w:tr w:rsidR="006352C2" w:rsidRPr="006352C2" w14:paraId="25916972" w14:textId="77777777" w:rsidTr="0040623E">
        <w:trPr>
          <w:trHeight w:val="70"/>
          <w:jc w:val="center"/>
        </w:trPr>
        <w:tc>
          <w:tcPr>
            <w:tcW w:w="6916" w:type="dxa"/>
            <w:gridSpan w:val="2"/>
            <w:tcBorders>
              <w:top w:val="single" w:sz="6" w:space="0" w:color="808080"/>
              <w:right w:val="single" w:sz="6" w:space="0" w:color="000000"/>
            </w:tcBorders>
            <w:tcMar>
              <w:top w:w="22" w:type="dxa"/>
              <w:left w:w="108" w:type="dxa"/>
              <w:bottom w:w="22" w:type="dxa"/>
              <w:right w:w="108" w:type="dxa"/>
            </w:tcMar>
            <w:hideMark/>
          </w:tcPr>
          <w:p w14:paraId="6058626F" w14:textId="77777777" w:rsidR="005B6670" w:rsidRPr="006352C2" w:rsidRDefault="00C76C3D">
            <w:pPr>
              <w:rPr>
                <w:sz w:val="28"/>
                <w:szCs w:val="28"/>
              </w:rPr>
            </w:pPr>
            <w:proofErr w:type="spellStart"/>
            <w:r w:rsidRPr="006352C2">
              <w:rPr>
                <w:rFonts w:eastAsia="Arial"/>
                <w:sz w:val="28"/>
                <w:szCs w:val="28"/>
              </w:rPr>
              <w:t>Всего</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994"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39C521A1" w14:textId="6D6A5339" w:rsidR="005B6670" w:rsidRPr="00D54258" w:rsidRDefault="0040623E" w:rsidP="006B64FD">
            <w:pPr>
              <w:jc w:val="center"/>
              <w:rPr>
                <w:sz w:val="28"/>
                <w:szCs w:val="28"/>
                <w:lang w:val="ru-RU"/>
              </w:rPr>
            </w:pPr>
            <w:r>
              <w:rPr>
                <w:rFonts w:eastAsia="Arial"/>
                <w:sz w:val="28"/>
                <w:szCs w:val="28"/>
                <w:lang w:val="ru-RU"/>
              </w:rPr>
              <w:t>5778,4</w:t>
            </w:r>
          </w:p>
        </w:tc>
        <w:tc>
          <w:tcPr>
            <w:tcW w:w="1001"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5AA7E724" w14:textId="77777777" w:rsidR="005B6670" w:rsidRPr="006352C2" w:rsidRDefault="00C76C3D">
            <w:pPr>
              <w:jc w:val="center"/>
              <w:rPr>
                <w:sz w:val="28"/>
                <w:szCs w:val="28"/>
              </w:rPr>
            </w:pPr>
            <w:r w:rsidRPr="006352C2">
              <w:rPr>
                <w:rFonts w:eastAsia="Arial"/>
                <w:sz w:val="28"/>
                <w:szCs w:val="28"/>
              </w:rPr>
              <w:t>3485,3</w:t>
            </w:r>
          </w:p>
        </w:tc>
        <w:tc>
          <w:tcPr>
            <w:tcW w:w="994" w:type="dxa"/>
            <w:tcBorders>
              <w:top w:val="single" w:sz="6" w:space="0" w:color="808080"/>
              <w:left w:val="single" w:sz="6" w:space="0" w:color="808080"/>
            </w:tcBorders>
            <w:tcMar>
              <w:top w:w="22" w:type="dxa"/>
              <w:left w:w="116" w:type="dxa"/>
              <w:bottom w:w="22" w:type="dxa"/>
              <w:right w:w="108" w:type="dxa"/>
            </w:tcMar>
            <w:vAlign w:val="center"/>
            <w:hideMark/>
          </w:tcPr>
          <w:p w14:paraId="765B3F1E" w14:textId="77777777" w:rsidR="005B6670" w:rsidRPr="006352C2" w:rsidRDefault="00C76C3D">
            <w:pPr>
              <w:jc w:val="center"/>
              <w:rPr>
                <w:sz w:val="28"/>
                <w:szCs w:val="28"/>
              </w:rPr>
            </w:pPr>
            <w:r w:rsidRPr="006352C2">
              <w:rPr>
                <w:rFonts w:eastAsia="Arial"/>
                <w:sz w:val="28"/>
                <w:szCs w:val="28"/>
              </w:rPr>
              <w:t>4092,0</w:t>
            </w:r>
          </w:p>
        </w:tc>
      </w:tr>
    </w:tbl>
    <w:p w14:paraId="70B024BD" w14:textId="77777777" w:rsidR="00904D71" w:rsidRPr="006352C2" w:rsidRDefault="00904D71">
      <w:pPr>
        <w:jc w:val="right"/>
        <w:rPr>
          <w:sz w:val="28"/>
          <w:szCs w:val="28"/>
        </w:rPr>
      </w:pPr>
    </w:p>
    <w:p w14:paraId="307E4ED0" w14:textId="77777777" w:rsidR="00904D71" w:rsidRPr="006352C2" w:rsidRDefault="00904D71">
      <w:pPr>
        <w:jc w:val="right"/>
        <w:rPr>
          <w:sz w:val="28"/>
          <w:szCs w:val="28"/>
        </w:rPr>
      </w:pPr>
    </w:p>
    <w:p w14:paraId="78A2479E" w14:textId="77777777" w:rsidR="00904D71" w:rsidRDefault="00904D71">
      <w:pPr>
        <w:jc w:val="right"/>
        <w:rPr>
          <w:sz w:val="28"/>
          <w:szCs w:val="28"/>
          <w:lang w:val="ru-RU"/>
        </w:rPr>
      </w:pPr>
    </w:p>
    <w:p w14:paraId="6656A963" w14:textId="77777777" w:rsidR="003D6D48" w:rsidRDefault="003D6D48">
      <w:pPr>
        <w:jc w:val="right"/>
        <w:rPr>
          <w:sz w:val="28"/>
          <w:szCs w:val="28"/>
          <w:lang w:val="ru-RU"/>
        </w:rPr>
      </w:pPr>
    </w:p>
    <w:p w14:paraId="25AD33D3" w14:textId="77777777" w:rsidR="003D6D48" w:rsidRDefault="003D6D48">
      <w:pPr>
        <w:jc w:val="right"/>
        <w:rPr>
          <w:sz w:val="28"/>
          <w:szCs w:val="28"/>
          <w:lang w:val="ru-RU"/>
        </w:rPr>
      </w:pPr>
    </w:p>
    <w:p w14:paraId="00A9FEF9" w14:textId="77777777" w:rsidR="003D6D48" w:rsidRDefault="003D6D48">
      <w:pPr>
        <w:jc w:val="right"/>
        <w:rPr>
          <w:sz w:val="28"/>
          <w:szCs w:val="28"/>
          <w:lang w:val="ru-RU"/>
        </w:rPr>
      </w:pPr>
    </w:p>
    <w:p w14:paraId="14A7375B" w14:textId="77777777" w:rsidR="003D6D48" w:rsidRDefault="003D6D48">
      <w:pPr>
        <w:jc w:val="right"/>
        <w:rPr>
          <w:sz w:val="28"/>
          <w:szCs w:val="28"/>
          <w:lang w:val="ru-RU"/>
        </w:rPr>
      </w:pPr>
    </w:p>
    <w:p w14:paraId="6E034791" w14:textId="77777777" w:rsidR="003D6D48" w:rsidRDefault="003D6D48">
      <w:pPr>
        <w:jc w:val="right"/>
        <w:rPr>
          <w:sz w:val="28"/>
          <w:szCs w:val="28"/>
          <w:lang w:val="ru-RU"/>
        </w:rPr>
      </w:pPr>
    </w:p>
    <w:p w14:paraId="0EDD8326" w14:textId="77777777" w:rsidR="003D6D48" w:rsidRDefault="003D6D48">
      <w:pPr>
        <w:jc w:val="right"/>
        <w:rPr>
          <w:sz w:val="28"/>
          <w:szCs w:val="28"/>
          <w:lang w:val="ru-RU"/>
        </w:rPr>
      </w:pPr>
    </w:p>
    <w:p w14:paraId="62FCEF3E" w14:textId="77777777" w:rsidR="003D6D48" w:rsidRDefault="003D6D48">
      <w:pPr>
        <w:jc w:val="right"/>
        <w:rPr>
          <w:sz w:val="28"/>
          <w:szCs w:val="28"/>
          <w:lang w:val="ru-RU"/>
        </w:rPr>
      </w:pPr>
    </w:p>
    <w:p w14:paraId="1C72FE55" w14:textId="77777777" w:rsidR="003D6D48" w:rsidRDefault="003D6D48">
      <w:pPr>
        <w:jc w:val="right"/>
        <w:rPr>
          <w:sz w:val="28"/>
          <w:szCs w:val="28"/>
          <w:lang w:val="ru-RU"/>
        </w:rPr>
      </w:pPr>
    </w:p>
    <w:p w14:paraId="0293D06F" w14:textId="77777777" w:rsidR="003D6D48" w:rsidRDefault="003D6D48">
      <w:pPr>
        <w:jc w:val="right"/>
        <w:rPr>
          <w:sz w:val="28"/>
          <w:szCs w:val="28"/>
          <w:lang w:val="ru-RU"/>
        </w:rPr>
      </w:pPr>
    </w:p>
    <w:p w14:paraId="7BAFE5B9" w14:textId="77777777" w:rsidR="003D6D48" w:rsidRDefault="003D6D48">
      <w:pPr>
        <w:jc w:val="right"/>
        <w:rPr>
          <w:sz w:val="28"/>
          <w:szCs w:val="28"/>
          <w:lang w:val="ru-RU"/>
        </w:rPr>
      </w:pPr>
    </w:p>
    <w:p w14:paraId="260CDB47" w14:textId="77777777" w:rsidR="003D6D48" w:rsidRDefault="003D6D48">
      <w:pPr>
        <w:jc w:val="right"/>
        <w:rPr>
          <w:sz w:val="28"/>
          <w:szCs w:val="28"/>
          <w:lang w:val="ru-RU"/>
        </w:rPr>
      </w:pPr>
    </w:p>
    <w:p w14:paraId="564500F1" w14:textId="77777777" w:rsidR="003D6D48" w:rsidRDefault="003D6D48">
      <w:pPr>
        <w:jc w:val="right"/>
        <w:rPr>
          <w:sz w:val="28"/>
          <w:szCs w:val="28"/>
          <w:lang w:val="ru-RU"/>
        </w:rPr>
      </w:pPr>
    </w:p>
    <w:p w14:paraId="304208B3" w14:textId="77777777" w:rsidR="003D6D48" w:rsidRPr="003D6D48" w:rsidRDefault="003D6D48">
      <w:pPr>
        <w:jc w:val="right"/>
        <w:rPr>
          <w:sz w:val="28"/>
          <w:szCs w:val="28"/>
          <w:lang w:val="ru-RU"/>
        </w:rPr>
      </w:pPr>
    </w:p>
    <w:p w14:paraId="04A2723C" w14:textId="77777777" w:rsidR="00904D71" w:rsidRPr="006352C2" w:rsidRDefault="00904D71">
      <w:pPr>
        <w:jc w:val="right"/>
        <w:rPr>
          <w:sz w:val="28"/>
          <w:szCs w:val="28"/>
        </w:rPr>
      </w:pPr>
    </w:p>
    <w:p w14:paraId="670528C2" w14:textId="77777777" w:rsidR="00904D71" w:rsidRPr="006352C2" w:rsidRDefault="00904D71">
      <w:pPr>
        <w:jc w:val="right"/>
        <w:rPr>
          <w:sz w:val="28"/>
          <w:szCs w:val="28"/>
        </w:rPr>
      </w:pPr>
    </w:p>
    <w:p w14:paraId="4BF986D3" w14:textId="77777777" w:rsidR="00904D71" w:rsidRDefault="00904D71">
      <w:pPr>
        <w:jc w:val="right"/>
        <w:rPr>
          <w:sz w:val="28"/>
          <w:szCs w:val="28"/>
          <w:lang w:val="ru-RU"/>
        </w:rPr>
      </w:pPr>
    </w:p>
    <w:p w14:paraId="2307B356" w14:textId="77777777" w:rsidR="0040623E" w:rsidRDefault="0040623E">
      <w:pPr>
        <w:jc w:val="right"/>
        <w:rPr>
          <w:sz w:val="28"/>
          <w:szCs w:val="28"/>
          <w:lang w:val="ru-RU"/>
        </w:rPr>
      </w:pPr>
    </w:p>
    <w:p w14:paraId="7977A701" w14:textId="77777777" w:rsidR="0040623E" w:rsidRDefault="0040623E">
      <w:pPr>
        <w:jc w:val="right"/>
        <w:rPr>
          <w:sz w:val="28"/>
          <w:szCs w:val="28"/>
          <w:lang w:val="ru-RU"/>
        </w:rPr>
      </w:pPr>
    </w:p>
    <w:p w14:paraId="7E4EDD7A" w14:textId="77777777" w:rsidR="0040623E" w:rsidRPr="0040623E" w:rsidRDefault="0040623E">
      <w:pPr>
        <w:jc w:val="right"/>
        <w:rPr>
          <w:sz w:val="28"/>
          <w:szCs w:val="28"/>
          <w:lang w:val="ru-RU"/>
        </w:rPr>
      </w:pPr>
    </w:p>
    <w:p w14:paraId="3EB61928" w14:textId="77777777" w:rsidR="00904D71" w:rsidRPr="006352C2" w:rsidRDefault="00904D71">
      <w:pPr>
        <w:jc w:val="right"/>
        <w:rPr>
          <w:sz w:val="28"/>
          <w:szCs w:val="28"/>
        </w:rPr>
      </w:pPr>
    </w:p>
    <w:p w14:paraId="6AEFD877" w14:textId="77777777" w:rsidR="00904D71" w:rsidRPr="006352C2" w:rsidRDefault="00904D71" w:rsidP="00904D71">
      <w:pPr>
        <w:jc w:val="right"/>
        <w:rPr>
          <w:sz w:val="28"/>
          <w:szCs w:val="28"/>
          <w:lang w:val="ru-RU"/>
        </w:rPr>
      </w:pPr>
      <w:r w:rsidRPr="006352C2">
        <w:rPr>
          <w:sz w:val="28"/>
          <w:szCs w:val="28"/>
          <w:lang w:val="ru-RU"/>
        </w:rPr>
        <w:lastRenderedPageBreak/>
        <w:t>Приложение 4</w:t>
      </w:r>
    </w:p>
    <w:p w14:paraId="0E502B45" w14:textId="77777777" w:rsidR="00904D71" w:rsidRPr="006352C2" w:rsidRDefault="00904D71" w:rsidP="00904D71">
      <w:pPr>
        <w:jc w:val="right"/>
        <w:rPr>
          <w:sz w:val="28"/>
          <w:szCs w:val="28"/>
          <w:lang w:val="ru-RU"/>
        </w:rPr>
      </w:pPr>
      <w:r w:rsidRPr="006352C2">
        <w:rPr>
          <w:sz w:val="28"/>
          <w:szCs w:val="28"/>
          <w:lang w:val="ru-RU"/>
        </w:rPr>
        <w:t xml:space="preserve">к Решению Совета депутатов </w:t>
      </w:r>
      <w:proofErr w:type="spellStart"/>
      <w:r w:rsidRPr="006352C2">
        <w:rPr>
          <w:sz w:val="28"/>
          <w:szCs w:val="28"/>
          <w:lang w:val="ru-RU"/>
        </w:rPr>
        <w:t>Атяшевского</w:t>
      </w:r>
      <w:proofErr w:type="spellEnd"/>
      <w:r w:rsidRPr="006352C2">
        <w:rPr>
          <w:sz w:val="28"/>
          <w:szCs w:val="28"/>
          <w:lang w:val="ru-RU"/>
        </w:rPr>
        <w:t xml:space="preserve"> сельского</w:t>
      </w:r>
    </w:p>
    <w:p w14:paraId="3498A80B" w14:textId="77777777" w:rsidR="00904D71" w:rsidRPr="006352C2" w:rsidRDefault="00904D71" w:rsidP="00904D71">
      <w:pPr>
        <w:jc w:val="right"/>
        <w:rPr>
          <w:sz w:val="28"/>
          <w:szCs w:val="28"/>
          <w:lang w:val="ru-RU"/>
        </w:rPr>
      </w:pPr>
      <w:r w:rsidRPr="006352C2">
        <w:rPr>
          <w:sz w:val="28"/>
          <w:szCs w:val="28"/>
          <w:lang w:val="ru-RU"/>
        </w:rPr>
        <w:t xml:space="preserve">поселения " О бюджете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w:t>
      </w:r>
      <w:proofErr w:type="gramStart"/>
      <w:r w:rsidRPr="006352C2">
        <w:rPr>
          <w:sz w:val="28"/>
          <w:szCs w:val="28"/>
          <w:lang w:val="ru-RU"/>
        </w:rPr>
        <w:t>на</w:t>
      </w:r>
      <w:proofErr w:type="gramEnd"/>
      <w:r w:rsidRPr="006352C2">
        <w:rPr>
          <w:sz w:val="28"/>
          <w:szCs w:val="28"/>
          <w:lang w:val="ru-RU"/>
        </w:rPr>
        <w:t xml:space="preserve"> </w:t>
      </w:r>
    </w:p>
    <w:p w14:paraId="5F738DC1" w14:textId="77777777" w:rsidR="00904D71" w:rsidRPr="006352C2" w:rsidRDefault="00904D71" w:rsidP="00904D71">
      <w:pPr>
        <w:jc w:val="right"/>
        <w:rPr>
          <w:sz w:val="28"/>
          <w:szCs w:val="28"/>
          <w:lang w:val="ru-RU"/>
        </w:rPr>
      </w:pPr>
      <w:r w:rsidRPr="006352C2">
        <w:rPr>
          <w:sz w:val="28"/>
          <w:szCs w:val="28"/>
          <w:lang w:val="ru-RU"/>
        </w:rPr>
        <w:t>2021 год и плановый период 2022 и 2023 годов"</w:t>
      </w:r>
    </w:p>
    <w:p w14:paraId="6F120432" w14:textId="52B83D42" w:rsidR="00904D71" w:rsidRPr="006352C2" w:rsidRDefault="00904D71" w:rsidP="00904D71">
      <w:pPr>
        <w:jc w:val="right"/>
        <w:rPr>
          <w:sz w:val="28"/>
          <w:szCs w:val="28"/>
          <w:lang w:val="ru-RU"/>
        </w:rPr>
      </w:pPr>
      <w:r w:rsidRPr="006352C2">
        <w:rPr>
          <w:sz w:val="28"/>
          <w:szCs w:val="28"/>
          <w:lang w:val="ru-RU"/>
        </w:rPr>
        <w:t xml:space="preserve"> № </w:t>
      </w:r>
      <w:r w:rsidR="0040623E">
        <w:rPr>
          <w:sz w:val="28"/>
          <w:szCs w:val="28"/>
          <w:lang w:val="ru-RU"/>
        </w:rPr>
        <w:t>18</w:t>
      </w:r>
      <w:r w:rsidRPr="006352C2">
        <w:rPr>
          <w:sz w:val="28"/>
          <w:szCs w:val="28"/>
          <w:lang w:val="ru-RU"/>
        </w:rPr>
        <w:t xml:space="preserve"> от  </w:t>
      </w:r>
      <w:r w:rsidR="0040623E">
        <w:rPr>
          <w:sz w:val="28"/>
          <w:szCs w:val="28"/>
          <w:lang w:val="ru-RU"/>
        </w:rPr>
        <w:t>30</w:t>
      </w:r>
      <w:r w:rsidRPr="006352C2">
        <w:rPr>
          <w:sz w:val="28"/>
          <w:szCs w:val="28"/>
          <w:lang w:val="ru-RU"/>
        </w:rPr>
        <w:t>.</w:t>
      </w:r>
      <w:r w:rsidR="0040623E">
        <w:rPr>
          <w:sz w:val="28"/>
          <w:szCs w:val="28"/>
          <w:lang w:val="ru-RU"/>
        </w:rPr>
        <w:t>12</w:t>
      </w:r>
      <w:r w:rsidRPr="006352C2">
        <w:rPr>
          <w:sz w:val="28"/>
          <w:szCs w:val="28"/>
          <w:lang w:val="ru-RU"/>
        </w:rPr>
        <w:t>.202</w:t>
      </w:r>
      <w:r w:rsidR="0040623E">
        <w:rPr>
          <w:sz w:val="28"/>
          <w:szCs w:val="28"/>
          <w:lang w:val="ru-RU"/>
        </w:rPr>
        <w:t>0</w:t>
      </w:r>
      <w:r w:rsidRPr="006352C2">
        <w:rPr>
          <w:sz w:val="28"/>
          <w:szCs w:val="28"/>
          <w:lang w:val="ru-RU"/>
        </w:rPr>
        <w:t xml:space="preserve"> г.</w:t>
      </w:r>
    </w:p>
    <w:p w14:paraId="2137DF43" w14:textId="77777777" w:rsidR="00904D71" w:rsidRPr="006352C2" w:rsidRDefault="00904D71" w:rsidP="00904D71">
      <w:pPr>
        <w:jc w:val="right"/>
        <w:rPr>
          <w:sz w:val="28"/>
          <w:szCs w:val="28"/>
          <w:lang w:val="ru-RU"/>
        </w:rPr>
      </w:pPr>
    </w:p>
    <w:p w14:paraId="777CD2CC" w14:textId="77777777" w:rsidR="00904D71" w:rsidRPr="006352C2" w:rsidRDefault="00904D71" w:rsidP="00904D71">
      <w:pPr>
        <w:jc w:val="center"/>
        <w:rPr>
          <w:sz w:val="28"/>
          <w:szCs w:val="28"/>
          <w:lang w:val="ru-RU"/>
        </w:rPr>
      </w:pPr>
      <w:r w:rsidRPr="006352C2">
        <w:rPr>
          <w:sz w:val="28"/>
          <w:szCs w:val="28"/>
          <w:lang w:val="ru-RU"/>
        </w:rPr>
        <w:t xml:space="preserve">Распределение бюджетных ассигнований бюджета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плановый период 2022 и 2023 годов</w:t>
      </w:r>
    </w:p>
    <w:p w14:paraId="0AAFC490" w14:textId="77777777" w:rsidR="00904D71" w:rsidRPr="006352C2" w:rsidRDefault="00904D71" w:rsidP="00904D71">
      <w:pPr>
        <w:jc w:val="right"/>
        <w:rPr>
          <w:sz w:val="28"/>
          <w:szCs w:val="28"/>
          <w:lang w:val="ru-RU"/>
        </w:rPr>
      </w:pPr>
      <w:r w:rsidRPr="006352C2">
        <w:rPr>
          <w:sz w:val="28"/>
          <w:szCs w:val="28"/>
        </w:rPr>
        <w:t>(</w:t>
      </w:r>
      <w:proofErr w:type="spellStart"/>
      <w:proofErr w:type="gramStart"/>
      <w:r w:rsidRPr="006352C2">
        <w:rPr>
          <w:sz w:val="28"/>
          <w:szCs w:val="28"/>
        </w:rPr>
        <w:t>тыс</w:t>
      </w:r>
      <w:proofErr w:type="spellEnd"/>
      <w:proofErr w:type="gramEnd"/>
      <w:r w:rsidRPr="006352C2">
        <w:rPr>
          <w:sz w:val="28"/>
          <w:szCs w:val="28"/>
        </w:rPr>
        <w:t xml:space="preserve">. </w:t>
      </w:r>
      <w:proofErr w:type="spellStart"/>
      <w:r w:rsidRPr="006352C2">
        <w:rPr>
          <w:sz w:val="28"/>
          <w:szCs w:val="28"/>
        </w:rPr>
        <w:t>рублей</w:t>
      </w:r>
      <w:proofErr w:type="spellEnd"/>
      <w:r w:rsidRPr="006352C2">
        <w:rPr>
          <w:sz w:val="28"/>
          <w:szCs w:val="28"/>
        </w:rPr>
        <w:t>)</w:t>
      </w:r>
    </w:p>
    <w:tbl>
      <w:tblPr>
        <w:tblpPr w:leftFromText="180" w:rightFromText="180" w:vertAnchor="text" w:horzAnchor="margin" w:tblpXSpec="center" w:tblpY="182"/>
        <w:tblW w:w="10746" w:type="dxa"/>
        <w:tblLayout w:type="fixed"/>
        <w:tblLook w:val="0000" w:firstRow="0" w:lastRow="0" w:firstColumn="0" w:lastColumn="0" w:noHBand="0" w:noVBand="0"/>
      </w:tblPr>
      <w:tblGrid>
        <w:gridCol w:w="3085"/>
        <w:gridCol w:w="540"/>
        <w:gridCol w:w="540"/>
        <w:gridCol w:w="540"/>
        <w:gridCol w:w="360"/>
        <w:gridCol w:w="714"/>
        <w:gridCol w:w="1176"/>
        <w:gridCol w:w="721"/>
        <w:gridCol w:w="21"/>
        <w:gridCol w:w="911"/>
        <w:gridCol w:w="64"/>
        <w:gridCol w:w="21"/>
        <w:gridCol w:w="1055"/>
        <w:gridCol w:w="6"/>
        <w:gridCol w:w="986"/>
        <w:gridCol w:w="6"/>
      </w:tblGrid>
      <w:tr w:rsidR="006352C2" w:rsidRPr="006352C2" w14:paraId="6630439C" w14:textId="77777777" w:rsidTr="006352C2">
        <w:trPr>
          <w:gridAfter w:val="1"/>
          <w:wAfter w:w="6" w:type="dxa"/>
          <w:trHeight w:val="255"/>
        </w:trPr>
        <w:tc>
          <w:tcPr>
            <w:tcW w:w="3085" w:type="dxa"/>
            <w:tcBorders>
              <w:top w:val="single" w:sz="4" w:space="0" w:color="auto"/>
              <w:left w:val="single" w:sz="4" w:space="0" w:color="auto"/>
              <w:bottom w:val="single" w:sz="4" w:space="0" w:color="auto"/>
              <w:right w:val="single" w:sz="4" w:space="0" w:color="auto"/>
            </w:tcBorders>
            <w:vAlign w:val="bottom"/>
          </w:tcPr>
          <w:p w14:paraId="141483E2" w14:textId="77777777" w:rsidR="00904D71" w:rsidRPr="006352C2" w:rsidRDefault="00904D71" w:rsidP="007617A0">
            <w:pPr>
              <w:jc w:val="center"/>
              <w:rPr>
                <w:sz w:val="28"/>
                <w:szCs w:val="28"/>
              </w:rPr>
            </w:pPr>
            <w:proofErr w:type="spellStart"/>
            <w:r w:rsidRPr="006352C2">
              <w:rPr>
                <w:sz w:val="28"/>
                <w:szCs w:val="28"/>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14:paraId="72143816" w14:textId="77777777" w:rsidR="00904D71" w:rsidRPr="006352C2" w:rsidRDefault="00904D71" w:rsidP="007617A0">
            <w:pPr>
              <w:jc w:val="center"/>
              <w:rPr>
                <w:sz w:val="28"/>
                <w:szCs w:val="28"/>
              </w:rPr>
            </w:pPr>
            <w:proofErr w:type="spellStart"/>
            <w:r w:rsidRPr="006352C2">
              <w:rPr>
                <w:sz w:val="28"/>
                <w:szCs w:val="28"/>
              </w:rPr>
              <w:t>Рз</w:t>
            </w:r>
            <w:proofErr w:type="spellEnd"/>
          </w:p>
        </w:tc>
        <w:tc>
          <w:tcPr>
            <w:tcW w:w="540" w:type="dxa"/>
            <w:tcBorders>
              <w:top w:val="single" w:sz="4" w:space="0" w:color="auto"/>
              <w:left w:val="nil"/>
              <w:bottom w:val="single" w:sz="4" w:space="0" w:color="auto"/>
              <w:right w:val="single" w:sz="4" w:space="0" w:color="auto"/>
            </w:tcBorders>
            <w:noWrap/>
            <w:vAlign w:val="bottom"/>
          </w:tcPr>
          <w:p w14:paraId="0CB88CAC" w14:textId="77777777" w:rsidR="00904D71" w:rsidRPr="006352C2" w:rsidRDefault="00904D71" w:rsidP="007617A0">
            <w:pPr>
              <w:jc w:val="center"/>
              <w:rPr>
                <w:sz w:val="28"/>
                <w:szCs w:val="28"/>
              </w:rPr>
            </w:pPr>
            <w:proofErr w:type="spellStart"/>
            <w:r w:rsidRPr="006352C2">
              <w:rPr>
                <w:sz w:val="28"/>
                <w:szCs w:val="28"/>
              </w:rPr>
              <w:t>ПРз</w:t>
            </w:r>
            <w:proofErr w:type="spellEnd"/>
          </w:p>
        </w:tc>
        <w:tc>
          <w:tcPr>
            <w:tcW w:w="2790" w:type="dxa"/>
            <w:gridSpan w:val="4"/>
            <w:tcBorders>
              <w:top w:val="single" w:sz="4" w:space="0" w:color="auto"/>
              <w:left w:val="nil"/>
              <w:bottom w:val="single" w:sz="4" w:space="0" w:color="auto"/>
              <w:right w:val="single" w:sz="4" w:space="0" w:color="auto"/>
            </w:tcBorders>
            <w:noWrap/>
            <w:vAlign w:val="bottom"/>
          </w:tcPr>
          <w:p w14:paraId="1EF94C86" w14:textId="77777777" w:rsidR="00904D71" w:rsidRPr="006352C2" w:rsidRDefault="00904D71" w:rsidP="007617A0">
            <w:pPr>
              <w:jc w:val="center"/>
              <w:rPr>
                <w:sz w:val="28"/>
                <w:szCs w:val="28"/>
                <w:lang w:val="ru-RU"/>
              </w:rPr>
            </w:pPr>
            <w:r w:rsidRPr="006352C2">
              <w:rPr>
                <w:sz w:val="28"/>
                <w:szCs w:val="28"/>
              </w:rPr>
              <w:t>ЦСР</w:t>
            </w:r>
          </w:p>
        </w:tc>
        <w:tc>
          <w:tcPr>
            <w:tcW w:w="721" w:type="dxa"/>
            <w:tcBorders>
              <w:top w:val="single" w:sz="4" w:space="0" w:color="auto"/>
              <w:left w:val="nil"/>
              <w:bottom w:val="single" w:sz="4" w:space="0" w:color="auto"/>
              <w:right w:val="single" w:sz="4" w:space="0" w:color="auto"/>
            </w:tcBorders>
            <w:noWrap/>
            <w:vAlign w:val="bottom"/>
          </w:tcPr>
          <w:p w14:paraId="5CF96055" w14:textId="77777777" w:rsidR="00904D71" w:rsidRPr="006352C2" w:rsidRDefault="00904D71" w:rsidP="007617A0">
            <w:pPr>
              <w:jc w:val="center"/>
              <w:rPr>
                <w:sz w:val="28"/>
                <w:szCs w:val="28"/>
              </w:rPr>
            </w:pPr>
            <w:r w:rsidRPr="006352C2">
              <w:rPr>
                <w:sz w:val="28"/>
                <w:szCs w:val="28"/>
              </w:rPr>
              <w:t>ВР</w:t>
            </w:r>
          </w:p>
        </w:tc>
        <w:tc>
          <w:tcPr>
            <w:tcW w:w="932" w:type="dxa"/>
            <w:gridSpan w:val="2"/>
            <w:tcBorders>
              <w:top w:val="single" w:sz="4" w:space="0" w:color="auto"/>
              <w:left w:val="nil"/>
              <w:bottom w:val="single" w:sz="4" w:space="0" w:color="auto"/>
              <w:right w:val="single" w:sz="4" w:space="0" w:color="auto"/>
            </w:tcBorders>
            <w:noWrap/>
            <w:vAlign w:val="bottom"/>
          </w:tcPr>
          <w:p w14:paraId="65F18ACC" w14:textId="77777777" w:rsidR="00904D71" w:rsidRPr="006352C2" w:rsidRDefault="00904D71" w:rsidP="007617A0">
            <w:pPr>
              <w:jc w:val="center"/>
              <w:rPr>
                <w:sz w:val="28"/>
                <w:szCs w:val="28"/>
              </w:rPr>
            </w:pPr>
            <w:r w:rsidRPr="006352C2">
              <w:rPr>
                <w:sz w:val="28"/>
                <w:szCs w:val="28"/>
              </w:rPr>
              <w:t>20</w:t>
            </w:r>
            <w:r w:rsidRPr="006352C2">
              <w:rPr>
                <w:sz w:val="28"/>
                <w:szCs w:val="28"/>
                <w:lang w:val="ru-RU"/>
              </w:rPr>
              <w:t>21</w:t>
            </w:r>
            <w:r w:rsidRPr="006352C2">
              <w:rPr>
                <w:sz w:val="28"/>
                <w:szCs w:val="28"/>
              </w:rPr>
              <w:t xml:space="preserve"> </w:t>
            </w:r>
            <w:proofErr w:type="spellStart"/>
            <w:r w:rsidRPr="006352C2">
              <w:rPr>
                <w:sz w:val="28"/>
                <w:szCs w:val="28"/>
              </w:rPr>
              <w:t>год</w:t>
            </w:r>
            <w:proofErr w:type="spellEnd"/>
          </w:p>
        </w:tc>
        <w:tc>
          <w:tcPr>
            <w:tcW w:w="1140" w:type="dxa"/>
            <w:gridSpan w:val="3"/>
            <w:tcBorders>
              <w:top w:val="single" w:sz="4" w:space="0" w:color="auto"/>
              <w:left w:val="nil"/>
              <w:bottom w:val="single" w:sz="4" w:space="0" w:color="auto"/>
              <w:right w:val="single" w:sz="4" w:space="0" w:color="auto"/>
            </w:tcBorders>
            <w:vAlign w:val="bottom"/>
          </w:tcPr>
          <w:p w14:paraId="7E669FDA" w14:textId="77777777" w:rsidR="00904D71" w:rsidRPr="006352C2" w:rsidRDefault="00904D71" w:rsidP="007617A0">
            <w:pPr>
              <w:jc w:val="center"/>
              <w:rPr>
                <w:sz w:val="28"/>
                <w:szCs w:val="28"/>
                <w:lang w:val="ru-RU"/>
              </w:rPr>
            </w:pPr>
            <w:r w:rsidRPr="006352C2">
              <w:rPr>
                <w:sz w:val="28"/>
                <w:szCs w:val="28"/>
                <w:lang w:val="ru-RU"/>
              </w:rPr>
              <w:t>2022 год</w:t>
            </w:r>
          </w:p>
        </w:tc>
        <w:tc>
          <w:tcPr>
            <w:tcW w:w="992" w:type="dxa"/>
            <w:gridSpan w:val="2"/>
            <w:tcBorders>
              <w:top w:val="single" w:sz="4" w:space="0" w:color="auto"/>
              <w:left w:val="nil"/>
              <w:bottom w:val="single" w:sz="4" w:space="0" w:color="auto"/>
              <w:right w:val="single" w:sz="4" w:space="0" w:color="auto"/>
            </w:tcBorders>
            <w:vAlign w:val="bottom"/>
          </w:tcPr>
          <w:p w14:paraId="420F760A" w14:textId="77777777" w:rsidR="00904D71" w:rsidRPr="006352C2" w:rsidRDefault="00904D71" w:rsidP="007617A0">
            <w:pPr>
              <w:jc w:val="center"/>
              <w:rPr>
                <w:sz w:val="28"/>
                <w:szCs w:val="28"/>
                <w:lang w:val="ru-RU"/>
              </w:rPr>
            </w:pPr>
            <w:r w:rsidRPr="006352C2">
              <w:rPr>
                <w:sz w:val="28"/>
                <w:szCs w:val="28"/>
                <w:lang w:val="ru-RU"/>
              </w:rPr>
              <w:t>2023 год</w:t>
            </w:r>
          </w:p>
        </w:tc>
      </w:tr>
      <w:tr w:rsidR="006352C2" w:rsidRPr="006352C2" w14:paraId="2137C829" w14:textId="77777777" w:rsidTr="006352C2">
        <w:trPr>
          <w:gridAfter w:val="1"/>
          <w:wAfter w:w="6" w:type="dxa"/>
          <w:trHeight w:val="22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649E99AD" w14:textId="77777777" w:rsidR="00904D71" w:rsidRPr="006352C2" w:rsidRDefault="00904D71" w:rsidP="007617A0">
            <w:pPr>
              <w:rPr>
                <w:sz w:val="28"/>
                <w:szCs w:val="28"/>
                <w:lang w:val="ru-RU"/>
              </w:rPr>
            </w:pPr>
            <w:r w:rsidRPr="006352C2">
              <w:rPr>
                <w:sz w:val="28"/>
                <w:szCs w:val="28"/>
                <w:lang w:val="ru-RU"/>
              </w:rPr>
              <w:t xml:space="preserve">Администрация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337A722B" w14:textId="77777777" w:rsidR="00904D71" w:rsidRPr="006352C2" w:rsidRDefault="00904D71" w:rsidP="007617A0">
            <w:pPr>
              <w:jc w:val="center"/>
              <w:rPr>
                <w:sz w:val="28"/>
                <w:szCs w:val="28"/>
                <w:lang w:val="ru-RU"/>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7B7A99CF" w14:textId="77777777" w:rsidR="00904D71" w:rsidRPr="006352C2" w:rsidRDefault="00904D71" w:rsidP="007617A0">
            <w:pPr>
              <w:jc w:val="center"/>
              <w:rPr>
                <w:sz w:val="28"/>
                <w:szCs w:val="28"/>
                <w:lang w:val="ru-RU"/>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296B9143" w14:textId="77777777" w:rsidR="00904D71" w:rsidRPr="006352C2" w:rsidRDefault="00904D71" w:rsidP="007617A0">
            <w:pPr>
              <w:jc w:val="center"/>
              <w:rPr>
                <w:sz w:val="28"/>
                <w:szCs w:val="28"/>
                <w:lang w:val="ru-RU"/>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EB082F2" w14:textId="77777777" w:rsidR="00904D71" w:rsidRPr="006352C2" w:rsidRDefault="00904D71" w:rsidP="007617A0">
            <w:pPr>
              <w:jc w:val="center"/>
              <w:rPr>
                <w:sz w:val="28"/>
                <w:szCs w:val="28"/>
                <w:lang w:val="ru-RU"/>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749C3BF4" w14:textId="77777777" w:rsidR="00904D71" w:rsidRPr="006352C2" w:rsidRDefault="00904D71" w:rsidP="007617A0">
            <w:pPr>
              <w:jc w:val="center"/>
              <w:rPr>
                <w:sz w:val="28"/>
                <w:szCs w:val="28"/>
                <w:lang w:val="ru-RU"/>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8B4E8C4"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3F527B0C" w14:textId="77777777" w:rsidR="00904D71" w:rsidRPr="006352C2" w:rsidRDefault="00904D71" w:rsidP="007617A0">
            <w:pPr>
              <w:jc w:val="center"/>
              <w:rPr>
                <w:sz w:val="28"/>
                <w:szCs w:val="28"/>
                <w:lang w:val="ru-RU"/>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A475F03" w14:textId="77777777" w:rsidR="00904D71" w:rsidRPr="006352C2" w:rsidRDefault="00904D71" w:rsidP="007617A0">
            <w:pPr>
              <w:rPr>
                <w:sz w:val="28"/>
                <w:szCs w:val="28"/>
                <w:lang w:val="ru-RU"/>
              </w:rPr>
            </w:pPr>
            <w:r w:rsidRPr="006352C2">
              <w:rPr>
                <w:sz w:val="28"/>
                <w:szCs w:val="28"/>
              </w:rPr>
              <w:t> </w:t>
            </w:r>
          </w:p>
        </w:tc>
        <w:tc>
          <w:tcPr>
            <w:tcW w:w="1076" w:type="dxa"/>
            <w:gridSpan w:val="2"/>
            <w:tcBorders>
              <w:top w:val="nil"/>
              <w:left w:val="nil"/>
              <w:bottom w:val="single" w:sz="4" w:space="0" w:color="auto"/>
              <w:right w:val="single" w:sz="4" w:space="0" w:color="auto"/>
            </w:tcBorders>
            <w:shd w:val="clear" w:color="auto" w:fill="FFFFFF"/>
            <w:vAlign w:val="bottom"/>
          </w:tcPr>
          <w:p w14:paraId="7F14E641" w14:textId="77777777" w:rsidR="00904D71" w:rsidRPr="006352C2" w:rsidRDefault="00904D71" w:rsidP="007617A0">
            <w:pPr>
              <w:rPr>
                <w:sz w:val="28"/>
                <w:szCs w:val="28"/>
                <w:lang w:val="ru-RU"/>
              </w:rPr>
            </w:pPr>
          </w:p>
        </w:tc>
        <w:tc>
          <w:tcPr>
            <w:tcW w:w="992" w:type="dxa"/>
            <w:gridSpan w:val="2"/>
            <w:tcBorders>
              <w:top w:val="nil"/>
              <w:left w:val="nil"/>
              <w:bottom w:val="single" w:sz="4" w:space="0" w:color="auto"/>
              <w:right w:val="single" w:sz="4" w:space="0" w:color="auto"/>
            </w:tcBorders>
            <w:shd w:val="clear" w:color="auto" w:fill="FFFFFF"/>
            <w:vAlign w:val="bottom"/>
          </w:tcPr>
          <w:p w14:paraId="5FD24898" w14:textId="77777777" w:rsidR="00904D71" w:rsidRPr="006352C2" w:rsidRDefault="00904D71" w:rsidP="007617A0">
            <w:pPr>
              <w:rPr>
                <w:sz w:val="28"/>
                <w:szCs w:val="28"/>
                <w:lang w:val="ru-RU"/>
              </w:rPr>
            </w:pPr>
          </w:p>
        </w:tc>
      </w:tr>
      <w:tr w:rsidR="006352C2" w:rsidRPr="006352C2" w14:paraId="64169461"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vAlign w:val="bottom"/>
          </w:tcPr>
          <w:p w14:paraId="740697AC" w14:textId="77777777" w:rsidR="00904D71" w:rsidRPr="006352C2" w:rsidRDefault="00904D71" w:rsidP="007617A0">
            <w:pPr>
              <w:rPr>
                <w:sz w:val="28"/>
                <w:szCs w:val="28"/>
              </w:rPr>
            </w:pPr>
            <w:proofErr w:type="spellStart"/>
            <w:r w:rsidRPr="006352C2">
              <w:rPr>
                <w:sz w:val="28"/>
                <w:szCs w:val="28"/>
              </w:rPr>
              <w:t>Общегосударственные</w:t>
            </w:r>
            <w:proofErr w:type="spellEnd"/>
            <w:r w:rsidRPr="006352C2">
              <w:rPr>
                <w:sz w:val="28"/>
                <w:szCs w:val="28"/>
              </w:rPr>
              <w:t xml:space="preserve"> </w:t>
            </w:r>
            <w:proofErr w:type="spellStart"/>
            <w:r w:rsidRPr="006352C2">
              <w:rPr>
                <w:sz w:val="28"/>
                <w:szCs w:val="28"/>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14:paraId="3BF585F7"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55211E89"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729D4462"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65562E8"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64C02922" w14:textId="77777777" w:rsidR="00904D71" w:rsidRPr="006352C2" w:rsidRDefault="00904D71" w:rsidP="007617A0">
            <w:pPr>
              <w:jc w:val="center"/>
              <w:rPr>
                <w:sz w:val="28"/>
                <w:szCs w:val="28"/>
              </w:rPr>
            </w:pPr>
          </w:p>
        </w:tc>
        <w:tc>
          <w:tcPr>
            <w:tcW w:w="1176" w:type="dxa"/>
            <w:tcBorders>
              <w:top w:val="nil"/>
              <w:left w:val="nil"/>
              <w:bottom w:val="single" w:sz="4" w:space="0" w:color="auto"/>
              <w:right w:val="single" w:sz="4" w:space="0" w:color="auto"/>
            </w:tcBorders>
            <w:vAlign w:val="bottom"/>
          </w:tcPr>
          <w:p w14:paraId="3AF6E8CD"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2D4DC615"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BB4E3A8" w14:textId="75E89E8C" w:rsidR="00904D71" w:rsidRPr="006352C2" w:rsidRDefault="00904D71" w:rsidP="007617A0">
            <w:pPr>
              <w:jc w:val="right"/>
              <w:rPr>
                <w:sz w:val="28"/>
                <w:szCs w:val="28"/>
                <w:lang w:val="ru-RU"/>
              </w:rPr>
            </w:pP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58E5736" w14:textId="77777777" w:rsidR="00904D71" w:rsidRPr="006352C2" w:rsidRDefault="00904D71" w:rsidP="007617A0">
            <w:pPr>
              <w:jc w:val="right"/>
              <w:rPr>
                <w:sz w:val="28"/>
                <w:szCs w:val="28"/>
                <w:lang w:val="ru-RU"/>
              </w:rPr>
            </w:pPr>
            <w:r w:rsidRPr="006352C2">
              <w:rPr>
                <w:sz w:val="28"/>
                <w:szCs w:val="28"/>
                <w:lang w:val="ru-RU"/>
              </w:rPr>
              <w:t>1349,5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0B4686A" w14:textId="77777777" w:rsidR="00904D71" w:rsidRPr="006352C2" w:rsidRDefault="00904D71" w:rsidP="007617A0">
            <w:pPr>
              <w:jc w:val="right"/>
              <w:rPr>
                <w:sz w:val="28"/>
                <w:szCs w:val="28"/>
                <w:lang w:val="ru-RU"/>
              </w:rPr>
            </w:pPr>
            <w:r w:rsidRPr="006352C2">
              <w:rPr>
                <w:sz w:val="28"/>
                <w:szCs w:val="28"/>
                <w:lang w:val="ru-RU"/>
              </w:rPr>
              <w:t>1357,7</w:t>
            </w:r>
          </w:p>
        </w:tc>
      </w:tr>
      <w:tr w:rsidR="006352C2" w:rsidRPr="006352C2" w14:paraId="7080922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51474054" w14:textId="77777777" w:rsidR="00904D71" w:rsidRPr="006352C2" w:rsidRDefault="00904D71" w:rsidP="007617A0">
            <w:pPr>
              <w:rPr>
                <w:sz w:val="28"/>
                <w:szCs w:val="28"/>
                <w:lang w:val="ru-RU"/>
              </w:rPr>
            </w:pPr>
            <w:r w:rsidRPr="006352C2">
              <w:rPr>
                <w:sz w:val="28"/>
                <w:szCs w:val="28"/>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357BB05B"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52964BA"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00A3354"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5FC561"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4F23E5FE"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F3B1AE4"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0983599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0F1101FA" w14:textId="33F094C4" w:rsidR="00904D71" w:rsidRPr="006352C2" w:rsidRDefault="003C68CB" w:rsidP="007617A0">
            <w:pPr>
              <w:jc w:val="right"/>
              <w:rPr>
                <w:sz w:val="28"/>
                <w:szCs w:val="28"/>
                <w:lang w:val="ru-RU"/>
              </w:rPr>
            </w:pPr>
            <w:r>
              <w:rPr>
                <w:sz w:val="28"/>
                <w:szCs w:val="28"/>
                <w:lang w:val="ru-RU"/>
              </w:rPr>
              <w:t>533,7</w:t>
            </w:r>
          </w:p>
        </w:tc>
        <w:tc>
          <w:tcPr>
            <w:tcW w:w="1076" w:type="dxa"/>
            <w:gridSpan w:val="2"/>
            <w:tcBorders>
              <w:top w:val="nil"/>
              <w:left w:val="nil"/>
              <w:bottom w:val="single" w:sz="4" w:space="0" w:color="auto"/>
              <w:right w:val="single" w:sz="4" w:space="0" w:color="auto"/>
            </w:tcBorders>
            <w:shd w:val="clear" w:color="auto" w:fill="FFFFFF"/>
            <w:vAlign w:val="bottom"/>
          </w:tcPr>
          <w:p w14:paraId="1A857A90"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0DBB9645"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26F8547A" w14:textId="77777777" w:rsidTr="006352C2">
        <w:trPr>
          <w:gridAfter w:val="1"/>
          <w:wAfter w:w="6" w:type="dxa"/>
          <w:trHeight w:val="203"/>
        </w:trPr>
        <w:tc>
          <w:tcPr>
            <w:tcW w:w="3085" w:type="dxa"/>
            <w:tcBorders>
              <w:top w:val="nil"/>
              <w:left w:val="single" w:sz="4" w:space="0" w:color="auto"/>
              <w:bottom w:val="single" w:sz="4" w:space="0" w:color="auto"/>
              <w:right w:val="single" w:sz="4" w:space="0" w:color="auto"/>
            </w:tcBorders>
            <w:vAlign w:val="bottom"/>
          </w:tcPr>
          <w:p w14:paraId="0F72FD9E" w14:textId="77777777" w:rsidR="00904D71" w:rsidRPr="006352C2" w:rsidRDefault="00904D71" w:rsidP="007617A0">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4978532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81B580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0C3831"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BD4861E" w14:textId="77777777" w:rsidR="00904D71" w:rsidRPr="006352C2" w:rsidRDefault="00904D71" w:rsidP="007617A0">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632A1054"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FC141C7"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14055247"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B321F3F" w14:textId="0BEA045E" w:rsidR="00904D71" w:rsidRPr="006352C2" w:rsidRDefault="003C68CB" w:rsidP="007617A0">
            <w:pPr>
              <w:jc w:val="right"/>
              <w:rPr>
                <w:sz w:val="28"/>
                <w:szCs w:val="28"/>
                <w:lang w:val="ru-RU"/>
              </w:rPr>
            </w:pPr>
            <w:r>
              <w:rPr>
                <w:sz w:val="28"/>
                <w:szCs w:val="28"/>
                <w:lang w:val="ru-RU"/>
              </w:rPr>
              <w:t>533,7</w:t>
            </w:r>
          </w:p>
        </w:tc>
        <w:tc>
          <w:tcPr>
            <w:tcW w:w="1076" w:type="dxa"/>
            <w:gridSpan w:val="2"/>
            <w:tcBorders>
              <w:top w:val="nil"/>
              <w:left w:val="nil"/>
              <w:bottom w:val="single" w:sz="4" w:space="0" w:color="auto"/>
              <w:right w:val="single" w:sz="4" w:space="0" w:color="auto"/>
            </w:tcBorders>
            <w:shd w:val="clear" w:color="auto" w:fill="FFFFFF"/>
            <w:vAlign w:val="bottom"/>
          </w:tcPr>
          <w:p w14:paraId="3CE5893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CCE7200" w14:textId="77777777" w:rsidR="00904D71" w:rsidRPr="006352C2" w:rsidRDefault="00904D71" w:rsidP="007617A0">
            <w:pPr>
              <w:jc w:val="right"/>
              <w:rPr>
                <w:sz w:val="28"/>
                <w:szCs w:val="28"/>
                <w:lang w:val="ru-RU"/>
              </w:rPr>
            </w:pPr>
            <w:r w:rsidRPr="006352C2">
              <w:rPr>
                <w:sz w:val="28"/>
                <w:szCs w:val="28"/>
                <w:lang w:val="ru-RU"/>
              </w:rPr>
              <w:t>29,5</w:t>
            </w:r>
          </w:p>
        </w:tc>
      </w:tr>
      <w:tr w:rsidR="006352C2" w:rsidRPr="006352C2" w14:paraId="5F1CB9A8"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1FCD8412" w14:textId="77777777" w:rsidR="00904D71" w:rsidRPr="006352C2" w:rsidRDefault="00904D71" w:rsidP="007617A0">
            <w:pPr>
              <w:rPr>
                <w:sz w:val="28"/>
                <w:szCs w:val="28"/>
                <w:lang w:val="ru-RU"/>
              </w:rPr>
            </w:pPr>
            <w:r w:rsidRPr="006352C2">
              <w:rPr>
                <w:sz w:val="28"/>
                <w:szCs w:val="28"/>
                <w:lang w:val="ru-RU" w:eastAsia="ru-RU"/>
              </w:rPr>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A505F6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86913D0"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2229F62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ED4AC4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FE1FA87"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1B550BF9"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28B91DE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BD2DF0" w14:textId="07504CDB" w:rsidR="00904D71" w:rsidRPr="006352C2" w:rsidRDefault="003C68CB" w:rsidP="007617A0">
            <w:pPr>
              <w:jc w:val="right"/>
              <w:rPr>
                <w:sz w:val="28"/>
                <w:szCs w:val="28"/>
                <w:lang w:val="ru-RU"/>
              </w:rPr>
            </w:pPr>
            <w:r>
              <w:rPr>
                <w:sz w:val="28"/>
                <w:szCs w:val="28"/>
                <w:lang w:val="ru-RU"/>
              </w:rPr>
              <w:t>533,7</w:t>
            </w:r>
          </w:p>
        </w:tc>
        <w:tc>
          <w:tcPr>
            <w:tcW w:w="1076" w:type="dxa"/>
            <w:gridSpan w:val="2"/>
            <w:tcBorders>
              <w:top w:val="nil"/>
              <w:left w:val="nil"/>
              <w:bottom w:val="single" w:sz="4" w:space="0" w:color="auto"/>
              <w:right w:val="single" w:sz="4" w:space="0" w:color="auto"/>
            </w:tcBorders>
            <w:shd w:val="clear" w:color="auto" w:fill="FFFFFF"/>
            <w:vAlign w:val="bottom"/>
          </w:tcPr>
          <w:p w14:paraId="5498362A"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E62CB43"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44CE0EB3"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6C0B46A8" w14:textId="77777777" w:rsidR="00904D71" w:rsidRPr="006352C2" w:rsidRDefault="00904D71" w:rsidP="007617A0">
            <w:pPr>
              <w:rPr>
                <w:sz w:val="28"/>
                <w:szCs w:val="28"/>
                <w:lang w:val="ru-RU"/>
              </w:rPr>
            </w:pPr>
            <w:r w:rsidRPr="006352C2">
              <w:rPr>
                <w:sz w:val="28"/>
                <w:szCs w:val="28"/>
                <w:lang w:val="ru-RU" w:eastAsia="ru-RU"/>
              </w:rPr>
              <w:lastRenderedPageBreak/>
              <w:t xml:space="preserve">Основное мероприятие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7A29910"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3D6C25F"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60EB7BE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4FCE1A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46A6963" w14:textId="77777777" w:rsidR="00904D71" w:rsidRPr="006352C2" w:rsidRDefault="00904D71" w:rsidP="007617A0">
            <w:pPr>
              <w:jc w:val="center"/>
              <w:rPr>
                <w:sz w:val="28"/>
                <w:szCs w:val="28"/>
                <w:lang w:val="ru-RU"/>
              </w:rPr>
            </w:pPr>
            <w:r w:rsidRPr="006352C2">
              <w:rPr>
                <w:sz w:val="28"/>
                <w:szCs w:val="28"/>
              </w:rPr>
              <w:t> </w:t>
            </w: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159D600"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1E73B271"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7915704" w14:textId="764F2A02" w:rsidR="00904D71" w:rsidRPr="006352C2" w:rsidRDefault="003C68CB" w:rsidP="007617A0">
            <w:pPr>
              <w:jc w:val="right"/>
              <w:rPr>
                <w:sz w:val="28"/>
                <w:szCs w:val="28"/>
                <w:lang w:val="ru-RU"/>
              </w:rPr>
            </w:pPr>
            <w:r>
              <w:rPr>
                <w:sz w:val="28"/>
                <w:szCs w:val="28"/>
                <w:lang w:val="ru-RU"/>
              </w:rPr>
              <w:t>533,7</w:t>
            </w:r>
          </w:p>
        </w:tc>
        <w:tc>
          <w:tcPr>
            <w:tcW w:w="1076" w:type="dxa"/>
            <w:gridSpan w:val="2"/>
            <w:tcBorders>
              <w:top w:val="nil"/>
              <w:left w:val="nil"/>
              <w:bottom w:val="single" w:sz="4" w:space="0" w:color="auto"/>
              <w:right w:val="single" w:sz="4" w:space="0" w:color="auto"/>
            </w:tcBorders>
            <w:shd w:val="clear" w:color="auto" w:fill="FFFFFF"/>
            <w:vAlign w:val="bottom"/>
          </w:tcPr>
          <w:p w14:paraId="7DC4169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6A43690"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40C146ED" w14:textId="77777777" w:rsidTr="006352C2">
        <w:trPr>
          <w:gridAfter w:val="1"/>
          <w:wAfter w:w="6" w:type="dxa"/>
          <w:trHeight w:val="152"/>
        </w:trPr>
        <w:tc>
          <w:tcPr>
            <w:tcW w:w="3085" w:type="dxa"/>
            <w:tcBorders>
              <w:top w:val="nil"/>
              <w:left w:val="single" w:sz="4" w:space="0" w:color="auto"/>
              <w:bottom w:val="single" w:sz="4" w:space="0" w:color="auto"/>
              <w:right w:val="single" w:sz="4" w:space="0" w:color="auto"/>
            </w:tcBorders>
            <w:vAlign w:val="bottom"/>
          </w:tcPr>
          <w:p w14:paraId="3016C172" w14:textId="77777777" w:rsidR="00904D71" w:rsidRPr="006352C2" w:rsidRDefault="00904D71" w:rsidP="007617A0">
            <w:pPr>
              <w:rPr>
                <w:sz w:val="28"/>
                <w:szCs w:val="28"/>
                <w:lang w:val="ru-RU"/>
              </w:rPr>
            </w:pPr>
            <w:proofErr w:type="spellStart"/>
            <w:r w:rsidRPr="006352C2">
              <w:rPr>
                <w:sz w:val="28"/>
                <w:szCs w:val="28"/>
                <w:lang w:val="ru-RU"/>
              </w:rPr>
              <w:t>Софинансирование</w:t>
            </w:r>
            <w:proofErr w:type="spellEnd"/>
            <w:r w:rsidRPr="006352C2">
              <w:rPr>
                <w:sz w:val="28"/>
                <w:szCs w:val="28"/>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14:paraId="7407F2C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FF99741"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52C863B"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8267BBF"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6620F5"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540B3749" w14:textId="12C7E59C" w:rsidR="00904D71" w:rsidRPr="006352C2" w:rsidRDefault="003C68CB"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noWrap/>
            <w:vAlign w:val="bottom"/>
          </w:tcPr>
          <w:p w14:paraId="4D54D505"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A7CF110" w14:textId="01CA61BA" w:rsidR="00904D71" w:rsidRPr="006352C2" w:rsidRDefault="003C68CB" w:rsidP="007617A0">
            <w:pPr>
              <w:jc w:val="right"/>
              <w:rPr>
                <w:sz w:val="28"/>
                <w:szCs w:val="28"/>
                <w:lang w:val="ru-RU"/>
              </w:rPr>
            </w:pPr>
            <w:r>
              <w:rPr>
                <w:sz w:val="28"/>
                <w:szCs w:val="28"/>
                <w:lang w:val="ru-RU"/>
              </w:rPr>
              <w:t>190,0</w:t>
            </w:r>
          </w:p>
        </w:tc>
        <w:tc>
          <w:tcPr>
            <w:tcW w:w="1076" w:type="dxa"/>
            <w:gridSpan w:val="2"/>
            <w:tcBorders>
              <w:top w:val="nil"/>
              <w:left w:val="nil"/>
              <w:bottom w:val="single" w:sz="4" w:space="0" w:color="auto"/>
              <w:right w:val="single" w:sz="4" w:space="0" w:color="auto"/>
            </w:tcBorders>
            <w:shd w:val="clear" w:color="auto" w:fill="FFFFFF"/>
            <w:vAlign w:val="bottom"/>
          </w:tcPr>
          <w:p w14:paraId="3638E142"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3F2670C7"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5E4FF3C2" w14:textId="77777777" w:rsidTr="006352C2">
        <w:trPr>
          <w:gridAfter w:val="1"/>
          <w:wAfter w:w="6" w:type="dxa"/>
          <w:trHeight w:val="273"/>
        </w:trPr>
        <w:tc>
          <w:tcPr>
            <w:tcW w:w="3085" w:type="dxa"/>
            <w:tcBorders>
              <w:top w:val="nil"/>
              <w:left w:val="single" w:sz="4" w:space="0" w:color="auto"/>
              <w:bottom w:val="single" w:sz="4" w:space="0" w:color="auto"/>
              <w:right w:val="single" w:sz="4" w:space="0" w:color="auto"/>
            </w:tcBorders>
            <w:vAlign w:val="bottom"/>
          </w:tcPr>
          <w:p w14:paraId="51CADA9F" w14:textId="77777777" w:rsidR="00904D71" w:rsidRPr="006352C2" w:rsidRDefault="00904D71" w:rsidP="007617A0">
            <w:pPr>
              <w:rPr>
                <w:sz w:val="28"/>
                <w:szCs w:val="28"/>
                <w:lang w:val="ru-RU"/>
              </w:rPr>
            </w:pPr>
            <w:proofErr w:type="spellStart"/>
            <w:r w:rsidRPr="006352C2">
              <w:rPr>
                <w:sz w:val="28"/>
                <w:szCs w:val="28"/>
                <w:lang w:val="ru-RU"/>
              </w:rPr>
              <w:t>Софинансирование</w:t>
            </w:r>
            <w:proofErr w:type="spellEnd"/>
            <w:r w:rsidRPr="006352C2">
              <w:rPr>
                <w:sz w:val="28"/>
                <w:szCs w:val="28"/>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14:paraId="6E31EE82"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C97EEE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BB41F1B"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81A21D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D90A5BE"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61336128" w14:textId="317FB2BF" w:rsidR="00904D71" w:rsidRPr="006352C2" w:rsidRDefault="003C68CB"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noWrap/>
            <w:vAlign w:val="bottom"/>
          </w:tcPr>
          <w:p w14:paraId="0B23348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A37962" w14:textId="12563EEB" w:rsidR="00904D71" w:rsidRPr="006352C2" w:rsidRDefault="003C68CB" w:rsidP="007617A0">
            <w:pPr>
              <w:jc w:val="right"/>
              <w:rPr>
                <w:sz w:val="28"/>
                <w:szCs w:val="28"/>
                <w:lang w:val="ru-RU"/>
              </w:rPr>
            </w:pPr>
            <w:r>
              <w:rPr>
                <w:sz w:val="28"/>
                <w:szCs w:val="28"/>
                <w:lang w:val="ru-RU"/>
              </w:rPr>
              <w:t>190,0</w:t>
            </w:r>
          </w:p>
        </w:tc>
        <w:tc>
          <w:tcPr>
            <w:tcW w:w="1076" w:type="dxa"/>
            <w:gridSpan w:val="2"/>
            <w:tcBorders>
              <w:top w:val="nil"/>
              <w:left w:val="nil"/>
              <w:bottom w:val="single" w:sz="4" w:space="0" w:color="auto"/>
              <w:right w:val="single" w:sz="4" w:space="0" w:color="auto"/>
            </w:tcBorders>
            <w:shd w:val="clear" w:color="auto" w:fill="FFFFFF"/>
            <w:vAlign w:val="bottom"/>
          </w:tcPr>
          <w:p w14:paraId="7A7489FA"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63DE32CE"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27E655A9"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3C473B09" w14:textId="77777777" w:rsidR="00904D71" w:rsidRPr="006352C2" w:rsidRDefault="00904D71" w:rsidP="007617A0">
            <w:pPr>
              <w:rPr>
                <w:sz w:val="28"/>
                <w:szCs w:val="28"/>
                <w:lang w:val="ru-RU"/>
              </w:rPr>
            </w:pPr>
            <w:r w:rsidRPr="006352C2">
              <w:rPr>
                <w:sz w:val="28"/>
                <w:szCs w:val="28"/>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13B08EC8"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7623F35"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F1FC91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17171E8"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82BBE3B"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12D94F5" w14:textId="6D71B39F" w:rsidR="00904D71" w:rsidRPr="006352C2" w:rsidRDefault="003C68CB"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noWrap/>
            <w:vAlign w:val="bottom"/>
          </w:tcPr>
          <w:p w14:paraId="1CB84556" w14:textId="77777777" w:rsidR="00904D71" w:rsidRPr="006352C2" w:rsidRDefault="00904D71" w:rsidP="007617A0">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448AEE9" w14:textId="5751B584" w:rsidR="00904D71" w:rsidRPr="006352C2" w:rsidRDefault="003C68CB" w:rsidP="007617A0">
            <w:pPr>
              <w:jc w:val="right"/>
              <w:rPr>
                <w:sz w:val="28"/>
                <w:szCs w:val="28"/>
                <w:lang w:val="ru-RU"/>
              </w:rPr>
            </w:pPr>
            <w:r>
              <w:rPr>
                <w:sz w:val="28"/>
                <w:szCs w:val="28"/>
                <w:lang w:val="ru-RU"/>
              </w:rPr>
              <w:t>190,0</w:t>
            </w:r>
          </w:p>
        </w:tc>
        <w:tc>
          <w:tcPr>
            <w:tcW w:w="1076" w:type="dxa"/>
            <w:gridSpan w:val="2"/>
            <w:tcBorders>
              <w:top w:val="nil"/>
              <w:left w:val="nil"/>
              <w:bottom w:val="single" w:sz="4" w:space="0" w:color="auto"/>
              <w:right w:val="single" w:sz="4" w:space="0" w:color="auto"/>
            </w:tcBorders>
            <w:shd w:val="clear" w:color="auto" w:fill="FFFFFF"/>
            <w:vAlign w:val="bottom"/>
          </w:tcPr>
          <w:p w14:paraId="536B0319" w14:textId="77777777" w:rsidR="00904D71" w:rsidRPr="006352C2" w:rsidRDefault="00904D71" w:rsidP="007617A0">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4B62C9D9" w14:textId="77777777" w:rsidR="00904D71" w:rsidRPr="006352C2" w:rsidRDefault="00904D71" w:rsidP="007617A0">
            <w:pPr>
              <w:jc w:val="right"/>
              <w:rPr>
                <w:sz w:val="28"/>
                <w:szCs w:val="28"/>
                <w:lang w:val="ru-RU"/>
              </w:rPr>
            </w:pPr>
            <w:r w:rsidRPr="006352C2">
              <w:rPr>
                <w:sz w:val="28"/>
                <w:szCs w:val="28"/>
                <w:lang w:val="ru-RU"/>
              </w:rPr>
              <w:t>2,2</w:t>
            </w:r>
          </w:p>
        </w:tc>
      </w:tr>
      <w:tr w:rsidR="006352C2" w:rsidRPr="006352C2" w14:paraId="1B7142A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A710757" w14:textId="77777777" w:rsidR="00904D71" w:rsidRPr="006352C2" w:rsidRDefault="00904D71" w:rsidP="007617A0">
            <w:pPr>
              <w:rPr>
                <w:sz w:val="28"/>
                <w:szCs w:val="28"/>
                <w:lang w:val="ru-RU"/>
              </w:rPr>
            </w:pPr>
            <w:r w:rsidRPr="006352C2">
              <w:rPr>
                <w:sz w:val="28"/>
                <w:szCs w:val="28"/>
                <w:lang w:val="ru-RU"/>
              </w:rPr>
              <w:t xml:space="preserve">Взносы по обязательному социальному страхованию на выплаты денежного </w:t>
            </w:r>
            <w:r w:rsidRPr="006352C2">
              <w:rPr>
                <w:sz w:val="28"/>
                <w:szCs w:val="28"/>
                <w:lang w:val="ru-RU"/>
              </w:rPr>
              <w:lastRenderedPageBreak/>
              <w:t>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D33715D"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6990F80A"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9889030"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108B9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20C8910D"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49716E19" w14:textId="3D125C21" w:rsidR="00904D71" w:rsidRPr="006352C2" w:rsidRDefault="003C68CB"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noWrap/>
            <w:vAlign w:val="bottom"/>
          </w:tcPr>
          <w:p w14:paraId="1F998EC6" w14:textId="77777777" w:rsidR="00904D71" w:rsidRPr="006352C2" w:rsidRDefault="00904D71" w:rsidP="007617A0">
            <w:pPr>
              <w:jc w:val="center"/>
              <w:rPr>
                <w:sz w:val="28"/>
                <w:szCs w:val="28"/>
              </w:rPr>
            </w:pPr>
            <w:r w:rsidRPr="006352C2">
              <w:rPr>
                <w:sz w:val="28"/>
                <w:szCs w:val="28"/>
                <w:lang w:val="ru-RU"/>
              </w:rPr>
              <w:t>129</w:t>
            </w: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10705AA" w14:textId="77777777" w:rsidR="00904D71" w:rsidRPr="006352C2" w:rsidRDefault="00904D71" w:rsidP="007617A0">
            <w:pPr>
              <w:jc w:val="right"/>
              <w:rPr>
                <w:sz w:val="28"/>
                <w:szCs w:val="28"/>
                <w:lang w:val="ru-RU"/>
              </w:rPr>
            </w:pPr>
            <w:r w:rsidRPr="006352C2">
              <w:rPr>
                <w:sz w:val="28"/>
                <w:szCs w:val="28"/>
                <w:lang w:val="ru-RU"/>
              </w:rPr>
              <w:t>0,0</w:t>
            </w:r>
          </w:p>
        </w:tc>
        <w:tc>
          <w:tcPr>
            <w:tcW w:w="1076" w:type="dxa"/>
            <w:gridSpan w:val="2"/>
            <w:tcBorders>
              <w:top w:val="nil"/>
              <w:left w:val="nil"/>
              <w:bottom w:val="single" w:sz="4" w:space="0" w:color="auto"/>
              <w:right w:val="single" w:sz="4" w:space="0" w:color="auto"/>
            </w:tcBorders>
            <w:shd w:val="clear" w:color="auto" w:fill="FFFFFF"/>
            <w:vAlign w:val="bottom"/>
          </w:tcPr>
          <w:p w14:paraId="65712C63" w14:textId="77777777" w:rsidR="00904D71" w:rsidRPr="006352C2" w:rsidRDefault="00904D71" w:rsidP="007617A0">
            <w:pPr>
              <w:jc w:val="right"/>
              <w:rPr>
                <w:sz w:val="28"/>
                <w:szCs w:val="28"/>
                <w:lang w:val="ru-RU"/>
              </w:rPr>
            </w:pPr>
            <w:r w:rsidRPr="006352C2">
              <w:rPr>
                <w:sz w:val="28"/>
                <w:szCs w:val="28"/>
                <w:lang w:val="ru-RU"/>
              </w:rPr>
              <w:t>0,0</w:t>
            </w:r>
          </w:p>
        </w:tc>
        <w:tc>
          <w:tcPr>
            <w:tcW w:w="992" w:type="dxa"/>
            <w:gridSpan w:val="2"/>
            <w:tcBorders>
              <w:top w:val="nil"/>
              <w:left w:val="nil"/>
              <w:bottom w:val="single" w:sz="4" w:space="0" w:color="auto"/>
              <w:right w:val="single" w:sz="4" w:space="0" w:color="auto"/>
            </w:tcBorders>
            <w:shd w:val="clear" w:color="auto" w:fill="FFFFFF"/>
            <w:vAlign w:val="bottom"/>
          </w:tcPr>
          <w:p w14:paraId="41C0C5CE" w14:textId="77777777" w:rsidR="00904D71" w:rsidRPr="006352C2" w:rsidRDefault="00904D71" w:rsidP="007617A0">
            <w:pPr>
              <w:jc w:val="right"/>
              <w:rPr>
                <w:sz w:val="28"/>
                <w:szCs w:val="28"/>
                <w:lang w:val="ru-RU"/>
              </w:rPr>
            </w:pPr>
            <w:r w:rsidRPr="006352C2">
              <w:rPr>
                <w:sz w:val="28"/>
                <w:szCs w:val="28"/>
                <w:lang w:val="ru-RU"/>
              </w:rPr>
              <w:t>0,0</w:t>
            </w:r>
          </w:p>
        </w:tc>
      </w:tr>
      <w:tr w:rsidR="006352C2" w:rsidRPr="006352C2" w14:paraId="604FE81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160FAD" w14:textId="77777777" w:rsidR="00904D71" w:rsidRPr="006352C2" w:rsidRDefault="00904D71" w:rsidP="007617A0">
            <w:pPr>
              <w:rPr>
                <w:sz w:val="28"/>
                <w:szCs w:val="28"/>
                <w:lang w:val="ru-RU"/>
              </w:rPr>
            </w:pPr>
            <w:r w:rsidRPr="006352C2">
              <w:rPr>
                <w:sz w:val="28"/>
                <w:szCs w:val="28"/>
                <w:lang w:val="ru-RU" w:eastAsia="ru-RU"/>
              </w:rPr>
              <w:lastRenderedPageBreak/>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60643CFB"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08460EC"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186FB3F"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261A4F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7024729"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70C8EA" w14:textId="77777777" w:rsidR="00904D71" w:rsidRPr="006352C2" w:rsidRDefault="00904D71" w:rsidP="007617A0">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3AD86464"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A9030B0" w14:textId="3BF8BC38" w:rsidR="00904D71" w:rsidRPr="006352C2" w:rsidRDefault="003C68CB" w:rsidP="007617A0">
            <w:pPr>
              <w:jc w:val="right"/>
              <w:rPr>
                <w:sz w:val="28"/>
                <w:szCs w:val="28"/>
                <w:lang w:val="ru-RU"/>
              </w:rPr>
            </w:pPr>
            <w:r>
              <w:rPr>
                <w:sz w:val="28"/>
                <w:szCs w:val="28"/>
                <w:lang w:val="ru-RU"/>
              </w:rPr>
              <w:t>343,7</w:t>
            </w:r>
          </w:p>
        </w:tc>
        <w:tc>
          <w:tcPr>
            <w:tcW w:w="1076" w:type="dxa"/>
            <w:gridSpan w:val="2"/>
            <w:tcBorders>
              <w:top w:val="nil"/>
              <w:left w:val="nil"/>
              <w:bottom w:val="single" w:sz="4" w:space="0" w:color="auto"/>
              <w:right w:val="single" w:sz="4" w:space="0" w:color="auto"/>
            </w:tcBorders>
            <w:shd w:val="clear" w:color="auto" w:fill="FFFFFF"/>
            <w:vAlign w:val="bottom"/>
          </w:tcPr>
          <w:p w14:paraId="28A89A0B"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72A641F"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740C3C33"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748739E7" w14:textId="77777777" w:rsidR="00904D71" w:rsidRPr="006352C2" w:rsidRDefault="00904D71" w:rsidP="007617A0">
            <w:pPr>
              <w:rPr>
                <w:sz w:val="28"/>
                <w:szCs w:val="28"/>
                <w:lang w:val="ru-RU" w:eastAsia="ru-RU"/>
              </w:rPr>
            </w:pPr>
            <w:r w:rsidRPr="006352C2">
              <w:rPr>
                <w:sz w:val="28"/>
                <w:szCs w:val="28"/>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02C54FA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68E63F5" w14:textId="77777777" w:rsidR="00904D71" w:rsidRPr="006352C2" w:rsidRDefault="00904D71" w:rsidP="007617A0">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F9D8C1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A152AC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916B9AE"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7DE3A8C"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23791442"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70AE424" w14:textId="16FCF467" w:rsidR="00904D71" w:rsidRPr="006352C2" w:rsidRDefault="003C68CB" w:rsidP="007617A0">
            <w:pPr>
              <w:jc w:val="right"/>
              <w:rPr>
                <w:sz w:val="28"/>
                <w:szCs w:val="28"/>
                <w:lang w:val="ru-RU"/>
              </w:rPr>
            </w:pPr>
            <w:r>
              <w:rPr>
                <w:sz w:val="28"/>
                <w:szCs w:val="28"/>
                <w:lang w:val="ru-RU"/>
              </w:rPr>
              <w:t>343,7</w:t>
            </w:r>
          </w:p>
        </w:tc>
        <w:tc>
          <w:tcPr>
            <w:tcW w:w="1076" w:type="dxa"/>
            <w:gridSpan w:val="2"/>
            <w:tcBorders>
              <w:top w:val="nil"/>
              <w:left w:val="nil"/>
              <w:bottom w:val="single" w:sz="4" w:space="0" w:color="auto"/>
              <w:right w:val="single" w:sz="4" w:space="0" w:color="auto"/>
            </w:tcBorders>
            <w:shd w:val="clear" w:color="auto" w:fill="FFFFFF"/>
            <w:vAlign w:val="bottom"/>
          </w:tcPr>
          <w:p w14:paraId="77DF33CF" w14:textId="77777777" w:rsidR="00904D71" w:rsidRPr="006352C2" w:rsidRDefault="00904D71" w:rsidP="007617A0">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8D37A6B" w14:textId="77777777" w:rsidR="00904D71" w:rsidRPr="006352C2" w:rsidRDefault="00904D71" w:rsidP="007617A0">
            <w:pPr>
              <w:jc w:val="right"/>
              <w:rPr>
                <w:sz w:val="28"/>
                <w:szCs w:val="28"/>
                <w:lang w:val="ru-RU"/>
              </w:rPr>
            </w:pPr>
            <w:r w:rsidRPr="006352C2">
              <w:rPr>
                <w:sz w:val="28"/>
                <w:szCs w:val="28"/>
                <w:lang w:val="ru-RU"/>
              </w:rPr>
              <w:t>296,5</w:t>
            </w:r>
          </w:p>
        </w:tc>
      </w:tr>
      <w:tr w:rsidR="006352C2" w:rsidRPr="006352C2" w14:paraId="10469C0F"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146E6EDC" w14:textId="77777777" w:rsidR="00904D71" w:rsidRPr="006352C2" w:rsidRDefault="00904D71" w:rsidP="007617A0">
            <w:pPr>
              <w:rPr>
                <w:sz w:val="28"/>
                <w:szCs w:val="28"/>
                <w:lang w:val="ru-RU"/>
              </w:rPr>
            </w:pPr>
            <w:r w:rsidRPr="006352C2">
              <w:rPr>
                <w:sz w:val="28"/>
                <w:szCs w:val="28"/>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6B9FAAFC"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76F872C"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A1861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1BA2EC4A"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544F9FF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95CDE"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1B2C6DB8" w14:textId="77777777" w:rsidR="00904D71" w:rsidRPr="006352C2" w:rsidRDefault="00904D71" w:rsidP="007617A0">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1279E0BF" w14:textId="7C77B6BC" w:rsidR="00904D71" w:rsidRPr="006352C2" w:rsidRDefault="003C68CB" w:rsidP="007617A0">
            <w:pPr>
              <w:jc w:val="right"/>
              <w:rPr>
                <w:sz w:val="28"/>
                <w:szCs w:val="28"/>
                <w:lang w:val="ru-RU"/>
              </w:rPr>
            </w:pPr>
            <w:r>
              <w:rPr>
                <w:sz w:val="28"/>
                <w:szCs w:val="28"/>
                <w:lang w:val="ru-RU"/>
              </w:rPr>
              <w:t>264,0</w:t>
            </w:r>
          </w:p>
        </w:tc>
        <w:tc>
          <w:tcPr>
            <w:tcW w:w="1076" w:type="dxa"/>
            <w:gridSpan w:val="2"/>
            <w:tcBorders>
              <w:top w:val="nil"/>
              <w:left w:val="nil"/>
              <w:bottom w:val="single" w:sz="4" w:space="0" w:color="auto"/>
              <w:right w:val="single" w:sz="4" w:space="0" w:color="auto"/>
            </w:tcBorders>
            <w:shd w:val="clear" w:color="auto" w:fill="FFFFFF"/>
            <w:vAlign w:val="bottom"/>
          </w:tcPr>
          <w:p w14:paraId="68AFBC00" w14:textId="77777777" w:rsidR="00904D71" w:rsidRPr="006352C2" w:rsidRDefault="00904D71" w:rsidP="007617A0">
            <w:pPr>
              <w:jc w:val="right"/>
              <w:rPr>
                <w:sz w:val="28"/>
                <w:szCs w:val="28"/>
                <w:lang w:val="ru-RU"/>
              </w:rPr>
            </w:pPr>
            <w:r w:rsidRPr="006352C2">
              <w:rPr>
                <w:sz w:val="28"/>
                <w:szCs w:val="28"/>
                <w:lang w:val="ru-RU"/>
              </w:rPr>
              <w:t>227,7</w:t>
            </w:r>
          </w:p>
        </w:tc>
        <w:tc>
          <w:tcPr>
            <w:tcW w:w="992" w:type="dxa"/>
            <w:gridSpan w:val="2"/>
            <w:tcBorders>
              <w:top w:val="nil"/>
              <w:left w:val="nil"/>
              <w:bottom w:val="single" w:sz="4" w:space="0" w:color="auto"/>
              <w:right w:val="single" w:sz="4" w:space="0" w:color="auto"/>
            </w:tcBorders>
            <w:shd w:val="clear" w:color="auto" w:fill="FFFFFF"/>
            <w:vAlign w:val="bottom"/>
          </w:tcPr>
          <w:p w14:paraId="38CC4A2E" w14:textId="77777777" w:rsidR="00904D71" w:rsidRPr="006352C2" w:rsidRDefault="00904D71" w:rsidP="007617A0">
            <w:pPr>
              <w:jc w:val="right"/>
              <w:rPr>
                <w:sz w:val="28"/>
                <w:szCs w:val="28"/>
                <w:lang w:val="ru-RU"/>
              </w:rPr>
            </w:pPr>
            <w:r w:rsidRPr="006352C2">
              <w:rPr>
                <w:sz w:val="28"/>
                <w:szCs w:val="28"/>
                <w:lang w:val="ru-RU"/>
              </w:rPr>
              <w:t>227,7</w:t>
            </w:r>
          </w:p>
        </w:tc>
      </w:tr>
      <w:tr w:rsidR="006352C2" w:rsidRPr="006352C2" w14:paraId="50A0C4F7"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7FDD9AA7" w14:textId="77777777" w:rsidR="00904D71" w:rsidRPr="006352C2" w:rsidRDefault="00904D71" w:rsidP="007617A0">
            <w:pPr>
              <w:rPr>
                <w:sz w:val="28"/>
                <w:szCs w:val="28"/>
                <w:lang w:val="ru-RU"/>
              </w:rPr>
            </w:pPr>
            <w:r w:rsidRPr="006352C2">
              <w:rPr>
                <w:sz w:val="28"/>
                <w:szCs w:val="28"/>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382E323"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F50BA42"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706829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FCDBEFE"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324D6B7"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374DE60D" w14:textId="77777777" w:rsidR="00904D71" w:rsidRPr="006352C2" w:rsidRDefault="00904D71" w:rsidP="007617A0">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427F43B6" w14:textId="77777777" w:rsidR="00904D71" w:rsidRPr="006352C2" w:rsidRDefault="00904D71" w:rsidP="007617A0">
            <w:pPr>
              <w:jc w:val="center"/>
              <w:rPr>
                <w:sz w:val="28"/>
                <w:szCs w:val="28"/>
                <w:lang w:val="ru-RU"/>
              </w:rPr>
            </w:pPr>
            <w:r w:rsidRPr="006352C2">
              <w:rPr>
                <w:sz w:val="28"/>
                <w:szCs w:val="28"/>
              </w:rPr>
              <w:t>12</w:t>
            </w:r>
            <w:r w:rsidRPr="006352C2">
              <w:rPr>
                <w:sz w:val="28"/>
                <w:szCs w:val="28"/>
                <w:lang w:val="ru-RU"/>
              </w:rPr>
              <w:t>9</w:t>
            </w:r>
          </w:p>
        </w:tc>
        <w:tc>
          <w:tcPr>
            <w:tcW w:w="996" w:type="dxa"/>
            <w:gridSpan w:val="3"/>
            <w:tcBorders>
              <w:top w:val="nil"/>
              <w:left w:val="nil"/>
              <w:bottom w:val="single" w:sz="4" w:space="0" w:color="auto"/>
              <w:right w:val="single" w:sz="4" w:space="0" w:color="auto"/>
            </w:tcBorders>
            <w:shd w:val="clear" w:color="auto" w:fill="FFFFFF"/>
            <w:vAlign w:val="bottom"/>
          </w:tcPr>
          <w:p w14:paraId="2755766F" w14:textId="7CA25AA4" w:rsidR="00904D71" w:rsidRPr="006352C2" w:rsidRDefault="003C68CB" w:rsidP="007617A0">
            <w:pPr>
              <w:jc w:val="right"/>
              <w:rPr>
                <w:sz w:val="28"/>
                <w:szCs w:val="28"/>
                <w:lang w:val="ru-RU"/>
              </w:rPr>
            </w:pPr>
            <w:r>
              <w:rPr>
                <w:sz w:val="28"/>
                <w:szCs w:val="28"/>
                <w:lang w:val="ru-RU"/>
              </w:rPr>
              <w:t>79,7</w:t>
            </w:r>
          </w:p>
        </w:tc>
        <w:tc>
          <w:tcPr>
            <w:tcW w:w="1076" w:type="dxa"/>
            <w:gridSpan w:val="2"/>
            <w:tcBorders>
              <w:top w:val="nil"/>
              <w:left w:val="nil"/>
              <w:bottom w:val="single" w:sz="4" w:space="0" w:color="auto"/>
              <w:right w:val="single" w:sz="4" w:space="0" w:color="auto"/>
            </w:tcBorders>
            <w:shd w:val="clear" w:color="auto" w:fill="FFFFFF"/>
            <w:vAlign w:val="bottom"/>
          </w:tcPr>
          <w:p w14:paraId="14AD4796" w14:textId="77777777" w:rsidR="00904D71" w:rsidRPr="006352C2" w:rsidRDefault="00904D71" w:rsidP="007617A0">
            <w:pPr>
              <w:jc w:val="right"/>
              <w:rPr>
                <w:sz w:val="28"/>
                <w:szCs w:val="28"/>
                <w:lang w:val="ru-RU"/>
              </w:rPr>
            </w:pPr>
            <w:r w:rsidRPr="006352C2">
              <w:rPr>
                <w:sz w:val="28"/>
                <w:szCs w:val="28"/>
                <w:lang w:val="ru-RU"/>
              </w:rPr>
              <w:t>68,8</w:t>
            </w:r>
          </w:p>
        </w:tc>
        <w:tc>
          <w:tcPr>
            <w:tcW w:w="992" w:type="dxa"/>
            <w:gridSpan w:val="2"/>
            <w:tcBorders>
              <w:top w:val="nil"/>
              <w:left w:val="nil"/>
              <w:bottom w:val="single" w:sz="4" w:space="0" w:color="auto"/>
              <w:right w:val="single" w:sz="4" w:space="0" w:color="auto"/>
            </w:tcBorders>
            <w:shd w:val="clear" w:color="auto" w:fill="FFFFFF"/>
            <w:vAlign w:val="bottom"/>
          </w:tcPr>
          <w:p w14:paraId="569FEF00" w14:textId="77777777" w:rsidR="00904D71" w:rsidRPr="006352C2" w:rsidRDefault="00904D71" w:rsidP="007617A0">
            <w:pPr>
              <w:jc w:val="right"/>
              <w:rPr>
                <w:sz w:val="28"/>
                <w:szCs w:val="28"/>
                <w:lang w:val="ru-RU"/>
              </w:rPr>
            </w:pPr>
            <w:r w:rsidRPr="006352C2">
              <w:rPr>
                <w:sz w:val="28"/>
                <w:szCs w:val="28"/>
                <w:lang w:val="ru-RU"/>
              </w:rPr>
              <w:t>68,8</w:t>
            </w:r>
          </w:p>
        </w:tc>
      </w:tr>
      <w:tr w:rsidR="006352C2" w:rsidRPr="006352C2" w14:paraId="3FD6FD0F" w14:textId="77777777" w:rsidTr="006352C2">
        <w:trPr>
          <w:gridAfter w:val="1"/>
          <w:wAfter w:w="6" w:type="dxa"/>
          <w:trHeight w:val="435"/>
        </w:trPr>
        <w:tc>
          <w:tcPr>
            <w:tcW w:w="3085" w:type="dxa"/>
            <w:tcBorders>
              <w:top w:val="nil"/>
              <w:left w:val="single" w:sz="4" w:space="0" w:color="auto"/>
              <w:bottom w:val="single" w:sz="4" w:space="0" w:color="auto"/>
              <w:right w:val="single" w:sz="4" w:space="0" w:color="auto"/>
            </w:tcBorders>
            <w:vAlign w:val="bottom"/>
          </w:tcPr>
          <w:p w14:paraId="42B11C22" w14:textId="77777777" w:rsidR="00904D71" w:rsidRPr="006352C2" w:rsidRDefault="00904D71" w:rsidP="007617A0">
            <w:pPr>
              <w:rPr>
                <w:sz w:val="28"/>
                <w:szCs w:val="28"/>
                <w:lang w:val="ru-RU"/>
              </w:rPr>
            </w:pPr>
            <w:r w:rsidRPr="006352C2">
              <w:rPr>
                <w:sz w:val="28"/>
                <w:szCs w:val="28"/>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1F912D7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8A7518"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DBAD00B" w14:textId="77777777" w:rsidR="00904D71" w:rsidRPr="006352C2" w:rsidRDefault="00904D71" w:rsidP="007617A0">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CC03EC"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07BF4AFB"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0AC3548"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7984EA89"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B2692BC" w14:textId="7418D48E" w:rsidR="00904D71" w:rsidRPr="006352C2" w:rsidRDefault="003C68CB" w:rsidP="007617A0">
            <w:pPr>
              <w:jc w:val="right"/>
              <w:rPr>
                <w:sz w:val="28"/>
                <w:szCs w:val="28"/>
                <w:lang w:val="ru-RU"/>
              </w:rPr>
            </w:pPr>
            <w:r>
              <w:rPr>
                <w:sz w:val="28"/>
                <w:szCs w:val="28"/>
                <w:lang w:val="ru-RU"/>
              </w:rPr>
              <w:t>3319,2</w:t>
            </w:r>
          </w:p>
        </w:tc>
        <w:tc>
          <w:tcPr>
            <w:tcW w:w="1076" w:type="dxa"/>
            <w:gridSpan w:val="2"/>
            <w:tcBorders>
              <w:top w:val="nil"/>
              <w:left w:val="nil"/>
              <w:bottom w:val="single" w:sz="4" w:space="0" w:color="auto"/>
              <w:right w:val="single" w:sz="4" w:space="0" w:color="auto"/>
            </w:tcBorders>
            <w:shd w:val="clear" w:color="auto" w:fill="FFFFFF"/>
            <w:vAlign w:val="bottom"/>
          </w:tcPr>
          <w:p w14:paraId="11D83800" w14:textId="77777777" w:rsidR="00904D71" w:rsidRPr="006352C2" w:rsidRDefault="00904D71" w:rsidP="007617A0">
            <w:pPr>
              <w:jc w:val="right"/>
              <w:rPr>
                <w:sz w:val="28"/>
                <w:szCs w:val="28"/>
                <w:lang w:val="ru-RU"/>
              </w:rPr>
            </w:pPr>
            <w:r w:rsidRPr="006352C2">
              <w:rPr>
                <w:sz w:val="28"/>
                <w:szCs w:val="28"/>
                <w:lang w:val="ru-RU"/>
              </w:rPr>
              <w:t>399,9</w:t>
            </w:r>
          </w:p>
        </w:tc>
        <w:tc>
          <w:tcPr>
            <w:tcW w:w="992" w:type="dxa"/>
            <w:gridSpan w:val="2"/>
            <w:tcBorders>
              <w:top w:val="nil"/>
              <w:left w:val="nil"/>
              <w:bottom w:val="single" w:sz="4" w:space="0" w:color="auto"/>
              <w:right w:val="single" w:sz="4" w:space="0" w:color="auto"/>
            </w:tcBorders>
            <w:shd w:val="clear" w:color="auto" w:fill="FFFFFF"/>
            <w:vAlign w:val="bottom"/>
          </w:tcPr>
          <w:p w14:paraId="2EE91BA9" w14:textId="77777777" w:rsidR="00904D71" w:rsidRPr="006352C2" w:rsidRDefault="00904D71" w:rsidP="007617A0">
            <w:pPr>
              <w:jc w:val="right"/>
              <w:rPr>
                <w:sz w:val="28"/>
                <w:szCs w:val="28"/>
                <w:lang w:val="ru-RU"/>
              </w:rPr>
            </w:pPr>
            <w:r w:rsidRPr="006352C2">
              <w:rPr>
                <w:sz w:val="28"/>
                <w:szCs w:val="28"/>
                <w:lang w:val="ru-RU"/>
              </w:rPr>
              <w:t>402,8</w:t>
            </w:r>
          </w:p>
        </w:tc>
      </w:tr>
      <w:tr w:rsidR="006352C2" w:rsidRPr="006352C2" w14:paraId="027AFF0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5B6FA0C" w14:textId="77777777" w:rsidR="00904D71" w:rsidRPr="006352C2" w:rsidRDefault="00904D71" w:rsidP="007617A0">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w:t>
            </w:r>
            <w:r w:rsidRPr="006352C2">
              <w:rPr>
                <w:sz w:val="28"/>
                <w:szCs w:val="28"/>
                <w:lang w:val="ru-RU" w:eastAsia="ru-RU"/>
              </w:rPr>
              <w:lastRenderedPageBreak/>
              <w:t xml:space="preserve">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47A370C8"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642A7B0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4CBDA0B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1CC6886" w14:textId="77777777" w:rsidR="00904D71" w:rsidRPr="006352C2" w:rsidRDefault="00904D71" w:rsidP="007617A0">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39D2ABCE"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6215D07B"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79EBE5EE"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9E0E733" w14:textId="365C086C" w:rsidR="00904D71" w:rsidRPr="006352C2" w:rsidRDefault="003C68CB" w:rsidP="007617A0">
            <w:pPr>
              <w:jc w:val="right"/>
              <w:rPr>
                <w:sz w:val="28"/>
                <w:szCs w:val="28"/>
                <w:lang w:val="ru-RU"/>
              </w:rPr>
            </w:pPr>
            <w:r>
              <w:rPr>
                <w:sz w:val="28"/>
                <w:szCs w:val="28"/>
                <w:lang w:val="ru-RU"/>
              </w:rPr>
              <w:t>3319,2</w:t>
            </w:r>
          </w:p>
        </w:tc>
        <w:tc>
          <w:tcPr>
            <w:tcW w:w="1076" w:type="dxa"/>
            <w:gridSpan w:val="2"/>
            <w:tcBorders>
              <w:top w:val="nil"/>
              <w:left w:val="nil"/>
              <w:bottom w:val="single" w:sz="4" w:space="0" w:color="auto"/>
              <w:right w:val="single" w:sz="4" w:space="0" w:color="auto"/>
            </w:tcBorders>
            <w:shd w:val="clear" w:color="auto" w:fill="FFFFFF"/>
            <w:vAlign w:val="bottom"/>
          </w:tcPr>
          <w:p w14:paraId="74128696"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5C21A63"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05025486" w14:textId="77777777" w:rsidTr="006352C2">
        <w:trPr>
          <w:gridAfter w:val="1"/>
          <w:wAfter w:w="6" w:type="dxa"/>
          <w:trHeight w:val="160"/>
        </w:trPr>
        <w:tc>
          <w:tcPr>
            <w:tcW w:w="3085" w:type="dxa"/>
            <w:tcBorders>
              <w:top w:val="nil"/>
              <w:left w:val="single" w:sz="4" w:space="0" w:color="auto"/>
              <w:bottom w:val="single" w:sz="4" w:space="0" w:color="auto"/>
              <w:right w:val="single" w:sz="4" w:space="0" w:color="auto"/>
            </w:tcBorders>
            <w:vAlign w:val="bottom"/>
          </w:tcPr>
          <w:p w14:paraId="4396E984" w14:textId="77777777" w:rsidR="00904D71" w:rsidRPr="006352C2" w:rsidRDefault="00904D71" w:rsidP="007617A0">
            <w:pPr>
              <w:rPr>
                <w:sz w:val="28"/>
                <w:szCs w:val="28"/>
                <w:lang w:val="ru-RU"/>
              </w:rPr>
            </w:pPr>
            <w:r w:rsidRPr="006352C2">
              <w:rPr>
                <w:sz w:val="28"/>
                <w:szCs w:val="28"/>
                <w:lang w:val="ru-RU" w:eastAsia="ru-RU"/>
              </w:rPr>
              <w:lastRenderedPageBreak/>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F89405B"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768D8C"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2220E6F6"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349408F"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0C3E9BF3" w14:textId="77777777" w:rsidR="00904D71" w:rsidRPr="006352C2" w:rsidRDefault="00904D71" w:rsidP="007617A0">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8F15F44" w14:textId="77777777" w:rsidR="00904D71" w:rsidRPr="006352C2" w:rsidRDefault="00904D71" w:rsidP="007617A0">
            <w:pPr>
              <w:jc w:val="center"/>
              <w:rPr>
                <w:sz w:val="28"/>
                <w:szCs w:val="28"/>
              </w:rPr>
            </w:pPr>
          </w:p>
        </w:tc>
        <w:tc>
          <w:tcPr>
            <w:tcW w:w="721" w:type="dxa"/>
            <w:tcBorders>
              <w:top w:val="nil"/>
              <w:left w:val="nil"/>
              <w:bottom w:val="single" w:sz="4" w:space="0" w:color="auto"/>
              <w:right w:val="single" w:sz="4" w:space="0" w:color="auto"/>
            </w:tcBorders>
            <w:noWrap/>
            <w:vAlign w:val="bottom"/>
          </w:tcPr>
          <w:p w14:paraId="3EE09110"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829F917" w14:textId="5AE005CC" w:rsidR="00904D71" w:rsidRPr="006352C2" w:rsidRDefault="003C68CB" w:rsidP="007617A0">
            <w:pPr>
              <w:jc w:val="right"/>
              <w:rPr>
                <w:sz w:val="28"/>
                <w:szCs w:val="28"/>
                <w:lang w:val="ru-RU"/>
              </w:rPr>
            </w:pPr>
            <w:r>
              <w:rPr>
                <w:sz w:val="28"/>
                <w:szCs w:val="28"/>
                <w:lang w:val="ru-RU"/>
              </w:rPr>
              <w:t>3319,2</w:t>
            </w:r>
          </w:p>
        </w:tc>
        <w:tc>
          <w:tcPr>
            <w:tcW w:w="1076" w:type="dxa"/>
            <w:gridSpan w:val="2"/>
            <w:tcBorders>
              <w:top w:val="nil"/>
              <w:left w:val="nil"/>
              <w:bottom w:val="single" w:sz="4" w:space="0" w:color="auto"/>
              <w:right w:val="single" w:sz="4" w:space="0" w:color="auto"/>
            </w:tcBorders>
            <w:shd w:val="clear" w:color="auto" w:fill="FFFFFF"/>
            <w:vAlign w:val="bottom"/>
          </w:tcPr>
          <w:p w14:paraId="0D45BEE0"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47B850D8"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4ADEFA5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5715B4A" w14:textId="77777777" w:rsidR="00904D71" w:rsidRPr="006352C2" w:rsidRDefault="00904D71" w:rsidP="007617A0">
            <w:pPr>
              <w:rPr>
                <w:sz w:val="28"/>
                <w:szCs w:val="28"/>
                <w:lang w:val="ru-RU" w:eastAsia="ru-RU"/>
              </w:rPr>
            </w:pPr>
            <w:r w:rsidRPr="006352C2">
              <w:rPr>
                <w:sz w:val="28"/>
                <w:szCs w:val="28"/>
                <w:lang w:val="ru-RU" w:eastAsia="ru-RU"/>
              </w:rPr>
              <w:t xml:space="preserve">Основное мероприятие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8C81215"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E6A6E32"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74124156"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7B6183E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0DA136"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0EE774D"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276380E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F5576D6" w14:textId="690E52AA" w:rsidR="00904D71" w:rsidRPr="006352C2" w:rsidRDefault="003C68CB" w:rsidP="007617A0">
            <w:pPr>
              <w:ind w:left="-260"/>
              <w:jc w:val="right"/>
              <w:rPr>
                <w:sz w:val="28"/>
                <w:szCs w:val="28"/>
                <w:lang w:val="ru-RU"/>
              </w:rPr>
            </w:pPr>
            <w:r>
              <w:rPr>
                <w:sz w:val="28"/>
                <w:szCs w:val="28"/>
                <w:lang w:val="ru-RU"/>
              </w:rPr>
              <w:t>3319,2</w:t>
            </w:r>
          </w:p>
        </w:tc>
        <w:tc>
          <w:tcPr>
            <w:tcW w:w="1076" w:type="dxa"/>
            <w:gridSpan w:val="2"/>
            <w:tcBorders>
              <w:top w:val="nil"/>
              <w:left w:val="nil"/>
              <w:bottom w:val="single" w:sz="4" w:space="0" w:color="auto"/>
              <w:right w:val="single" w:sz="4" w:space="0" w:color="auto"/>
            </w:tcBorders>
            <w:shd w:val="clear" w:color="auto" w:fill="FFFFFF"/>
            <w:vAlign w:val="bottom"/>
          </w:tcPr>
          <w:p w14:paraId="7CBCC3CF" w14:textId="77777777" w:rsidR="00904D71" w:rsidRPr="006352C2" w:rsidRDefault="00904D71" w:rsidP="007617A0">
            <w:pPr>
              <w:ind w:left="-260"/>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70B0D4C2" w14:textId="77777777" w:rsidR="00904D71" w:rsidRPr="006352C2" w:rsidRDefault="00904D71" w:rsidP="007617A0">
            <w:pPr>
              <w:ind w:left="-260"/>
              <w:jc w:val="right"/>
              <w:rPr>
                <w:sz w:val="28"/>
                <w:szCs w:val="28"/>
                <w:lang w:val="ru-RU"/>
              </w:rPr>
            </w:pPr>
            <w:r w:rsidRPr="006352C2">
              <w:rPr>
                <w:sz w:val="28"/>
                <w:szCs w:val="28"/>
                <w:lang w:val="ru-RU"/>
              </w:rPr>
              <w:t>402,7</w:t>
            </w:r>
          </w:p>
        </w:tc>
      </w:tr>
      <w:tr w:rsidR="006352C2" w:rsidRPr="006352C2" w14:paraId="1790BD6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73753D7" w14:textId="77777777" w:rsidR="00904D71" w:rsidRPr="006352C2" w:rsidRDefault="00904D71" w:rsidP="007617A0">
            <w:pPr>
              <w:rPr>
                <w:sz w:val="28"/>
                <w:szCs w:val="28"/>
                <w:lang w:val="ru-RU"/>
              </w:rPr>
            </w:pPr>
            <w:r w:rsidRPr="006352C2">
              <w:rPr>
                <w:sz w:val="28"/>
                <w:szCs w:val="28"/>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509856B1"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F429A3D"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3924237A"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71C8F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A37E780"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8FAAF" w14:textId="77777777" w:rsidR="00904D71" w:rsidRPr="006352C2" w:rsidRDefault="00904D71" w:rsidP="007617A0">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0C75D59B" w14:textId="77777777" w:rsidR="00904D71" w:rsidRPr="006352C2" w:rsidRDefault="00904D71" w:rsidP="007617A0">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F906078" w14:textId="695D57E2" w:rsidR="00904D71" w:rsidRPr="006352C2" w:rsidRDefault="003C68CB" w:rsidP="007617A0">
            <w:pPr>
              <w:jc w:val="right"/>
              <w:rPr>
                <w:sz w:val="28"/>
                <w:szCs w:val="28"/>
                <w:lang w:val="ru-RU"/>
              </w:rPr>
            </w:pPr>
            <w:r>
              <w:rPr>
                <w:sz w:val="28"/>
                <w:szCs w:val="28"/>
                <w:lang w:val="ru-RU"/>
              </w:rPr>
              <w:t>3319,2</w:t>
            </w:r>
          </w:p>
        </w:tc>
        <w:tc>
          <w:tcPr>
            <w:tcW w:w="1076" w:type="dxa"/>
            <w:gridSpan w:val="2"/>
            <w:tcBorders>
              <w:top w:val="nil"/>
              <w:left w:val="nil"/>
              <w:bottom w:val="single" w:sz="4" w:space="0" w:color="auto"/>
              <w:right w:val="single" w:sz="4" w:space="0" w:color="auto"/>
            </w:tcBorders>
            <w:shd w:val="clear" w:color="auto" w:fill="FFFFFF"/>
            <w:vAlign w:val="bottom"/>
          </w:tcPr>
          <w:p w14:paraId="00D1A82D" w14:textId="77777777" w:rsidR="00904D71" w:rsidRPr="006352C2" w:rsidRDefault="00904D71" w:rsidP="007617A0">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62D6BE4" w14:textId="77777777" w:rsidR="00904D71" w:rsidRPr="006352C2" w:rsidRDefault="00904D71" w:rsidP="007617A0">
            <w:pPr>
              <w:jc w:val="right"/>
              <w:rPr>
                <w:sz w:val="28"/>
                <w:szCs w:val="28"/>
                <w:lang w:val="ru-RU"/>
              </w:rPr>
            </w:pPr>
            <w:r w:rsidRPr="006352C2">
              <w:rPr>
                <w:sz w:val="28"/>
                <w:szCs w:val="28"/>
                <w:lang w:val="ru-RU"/>
              </w:rPr>
              <w:t>402,7</w:t>
            </w:r>
          </w:p>
        </w:tc>
      </w:tr>
      <w:tr w:rsidR="006352C2" w:rsidRPr="006352C2" w14:paraId="7F9CAA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26BE1661" w14:textId="77777777" w:rsidR="00904D71" w:rsidRPr="006352C2" w:rsidRDefault="00904D71" w:rsidP="007617A0">
            <w:pPr>
              <w:rPr>
                <w:sz w:val="28"/>
                <w:szCs w:val="28"/>
                <w:lang w:val="ru-RU"/>
              </w:rPr>
            </w:pPr>
            <w:r w:rsidRPr="006352C2">
              <w:rPr>
                <w:sz w:val="28"/>
                <w:szCs w:val="28"/>
                <w:lang w:val="ru-RU" w:eastAsia="ru-RU"/>
              </w:rPr>
              <w:t xml:space="preserve">Расходы на выплаты по оплате </w:t>
            </w:r>
            <w:proofErr w:type="gramStart"/>
            <w:r w:rsidRPr="006352C2">
              <w:rPr>
                <w:sz w:val="28"/>
                <w:szCs w:val="28"/>
                <w:lang w:val="ru-RU" w:eastAsia="ru-RU"/>
              </w:rPr>
              <w:t>труда работников органов местного самоуправления Республики</w:t>
            </w:r>
            <w:proofErr w:type="gramEnd"/>
            <w:r w:rsidRPr="006352C2">
              <w:rPr>
                <w:sz w:val="28"/>
                <w:szCs w:val="28"/>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14:paraId="656D3D2A"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AD073F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9FC857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98364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567807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EB8F974"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394699E7" w14:textId="77777777" w:rsidR="00904D71" w:rsidRPr="006352C2" w:rsidRDefault="00904D71" w:rsidP="007617A0">
            <w:pPr>
              <w:jc w:val="center"/>
              <w:rPr>
                <w:sz w:val="28"/>
                <w:szCs w:val="28"/>
              </w:rPr>
            </w:pPr>
          </w:p>
        </w:tc>
        <w:tc>
          <w:tcPr>
            <w:tcW w:w="996" w:type="dxa"/>
            <w:gridSpan w:val="3"/>
            <w:tcBorders>
              <w:top w:val="nil"/>
              <w:left w:val="nil"/>
              <w:bottom w:val="single" w:sz="4" w:space="0" w:color="auto"/>
              <w:right w:val="single" w:sz="4" w:space="0" w:color="auto"/>
            </w:tcBorders>
            <w:shd w:val="clear" w:color="auto" w:fill="FFFFFF"/>
            <w:vAlign w:val="bottom"/>
          </w:tcPr>
          <w:p w14:paraId="648B06B0" w14:textId="7B83836B" w:rsidR="00904D71" w:rsidRPr="006352C2" w:rsidRDefault="003C68CB" w:rsidP="007617A0">
            <w:pPr>
              <w:jc w:val="right"/>
              <w:rPr>
                <w:sz w:val="28"/>
                <w:szCs w:val="28"/>
                <w:lang w:val="ru-RU"/>
              </w:rPr>
            </w:pPr>
            <w:r>
              <w:rPr>
                <w:sz w:val="28"/>
                <w:szCs w:val="28"/>
                <w:lang w:val="ru-RU"/>
              </w:rPr>
              <w:t>1695,1</w:t>
            </w:r>
          </w:p>
        </w:tc>
        <w:tc>
          <w:tcPr>
            <w:tcW w:w="1076" w:type="dxa"/>
            <w:gridSpan w:val="2"/>
            <w:tcBorders>
              <w:top w:val="nil"/>
              <w:left w:val="nil"/>
              <w:bottom w:val="single" w:sz="4" w:space="0" w:color="auto"/>
              <w:right w:val="single" w:sz="4" w:space="0" w:color="auto"/>
            </w:tcBorders>
            <w:shd w:val="clear" w:color="auto" w:fill="FFFFFF"/>
            <w:vAlign w:val="bottom"/>
          </w:tcPr>
          <w:p w14:paraId="448C6AA0" w14:textId="77777777" w:rsidR="00904D71" w:rsidRPr="006352C2" w:rsidRDefault="00904D71" w:rsidP="007617A0">
            <w:pPr>
              <w:jc w:val="right"/>
              <w:rPr>
                <w:sz w:val="28"/>
                <w:szCs w:val="28"/>
                <w:lang w:val="ru-RU"/>
              </w:rPr>
            </w:pPr>
            <w:r w:rsidRPr="006352C2">
              <w:rPr>
                <w:sz w:val="28"/>
                <w:szCs w:val="28"/>
                <w:lang w:val="ru-RU"/>
              </w:rPr>
              <w:t>257,1</w:t>
            </w:r>
          </w:p>
        </w:tc>
        <w:tc>
          <w:tcPr>
            <w:tcW w:w="992" w:type="dxa"/>
            <w:gridSpan w:val="2"/>
            <w:tcBorders>
              <w:top w:val="nil"/>
              <w:left w:val="nil"/>
              <w:bottom w:val="single" w:sz="4" w:space="0" w:color="auto"/>
              <w:right w:val="single" w:sz="4" w:space="0" w:color="auto"/>
            </w:tcBorders>
            <w:shd w:val="clear" w:color="auto" w:fill="FFFFFF"/>
            <w:vAlign w:val="bottom"/>
          </w:tcPr>
          <w:p w14:paraId="59E34A0D" w14:textId="77777777" w:rsidR="00904D71" w:rsidRPr="006352C2" w:rsidRDefault="00904D71" w:rsidP="007617A0">
            <w:pPr>
              <w:jc w:val="right"/>
              <w:rPr>
                <w:sz w:val="28"/>
                <w:szCs w:val="28"/>
                <w:lang w:val="ru-RU"/>
              </w:rPr>
            </w:pPr>
            <w:r w:rsidRPr="006352C2">
              <w:rPr>
                <w:sz w:val="28"/>
                <w:szCs w:val="28"/>
                <w:lang w:val="ru-RU"/>
              </w:rPr>
              <w:t>257,1</w:t>
            </w:r>
          </w:p>
        </w:tc>
      </w:tr>
      <w:tr w:rsidR="006352C2" w:rsidRPr="006352C2" w14:paraId="334E72D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857A231" w14:textId="77777777" w:rsidR="00904D71" w:rsidRPr="006352C2" w:rsidRDefault="00904D71" w:rsidP="007617A0">
            <w:pPr>
              <w:rPr>
                <w:sz w:val="28"/>
                <w:szCs w:val="28"/>
                <w:lang w:val="ru-RU"/>
              </w:rPr>
            </w:pPr>
            <w:r w:rsidRPr="006352C2">
              <w:rPr>
                <w:sz w:val="28"/>
                <w:szCs w:val="28"/>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14F6115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3F03DA6C"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1DF345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E7653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A22BBA1"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18508BA"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67AC76FF" w14:textId="77777777" w:rsidR="00904D71" w:rsidRPr="006352C2" w:rsidRDefault="00904D71" w:rsidP="007617A0">
            <w:pPr>
              <w:jc w:val="center"/>
              <w:rPr>
                <w:sz w:val="28"/>
                <w:szCs w:val="28"/>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5E5E1404" w14:textId="14A576BC" w:rsidR="00904D71" w:rsidRPr="006352C2" w:rsidRDefault="003C68CB" w:rsidP="007617A0">
            <w:pPr>
              <w:jc w:val="right"/>
              <w:rPr>
                <w:sz w:val="28"/>
                <w:szCs w:val="28"/>
                <w:lang w:val="ru-RU"/>
              </w:rPr>
            </w:pPr>
            <w:r>
              <w:rPr>
                <w:sz w:val="28"/>
                <w:szCs w:val="28"/>
                <w:lang w:val="ru-RU"/>
              </w:rPr>
              <w:t>1184,4</w:t>
            </w:r>
          </w:p>
        </w:tc>
        <w:tc>
          <w:tcPr>
            <w:tcW w:w="1076" w:type="dxa"/>
            <w:gridSpan w:val="2"/>
            <w:tcBorders>
              <w:top w:val="nil"/>
              <w:left w:val="nil"/>
              <w:bottom w:val="single" w:sz="4" w:space="0" w:color="auto"/>
              <w:right w:val="single" w:sz="4" w:space="0" w:color="auto"/>
            </w:tcBorders>
            <w:shd w:val="clear" w:color="auto" w:fill="FFFFFF"/>
            <w:vAlign w:val="bottom"/>
          </w:tcPr>
          <w:p w14:paraId="5A32BAAA" w14:textId="77777777" w:rsidR="00904D71" w:rsidRPr="006352C2" w:rsidRDefault="00904D71" w:rsidP="007617A0">
            <w:pPr>
              <w:jc w:val="right"/>
              <w:rPr>
                <w:sz w:val="28"/>
                <w:szCs w:val="28"/>
                <w:lang w:val="ru-RU"/>
              </w:rPr>
            </w:pPr>
            <w:r w:rsidRPr="006352C2">
              <w:rPr>
                <w:sz w:val="28"/>
                <w:szCs w:val="28"/>
                <w:lang w:val="ru-RU"/>
              </w:rPr>
              <w:t>197,5</w:t>
            </w:r>
          </w:p>
        </w:tc>
        <w:tc>
          <w:tcPr>
            <w:tcW w:w="992" w:type="dxa"/>
            <w:gridSpan w:val="2"/>
            <w:tcBorders>
              <w:top w:val="nil"/>
              <w:left w:val="nil"/>
              <w:bottom w:val="single" w:sz="4" w:space="0" w:color="auto"/>
              <w:right w:val="single" w:sz="4" w:space="0" w:color="auto"/>
            </w:tcBorders>
            <w:shd w:val="clear" w:color="auto" w:fill="FFFFFF"/>
            <w:vAlign w:val="bottom"/>
          </w:tcPr>
          <w:p w14:paraId="672FE419" w14:textId="77777777" w:rsidR="00904D71" w:rsidRPr="006352C2" w:rsidRDefault="00904D71" w:rsidP="007617A0">
            <w:pPr>
              <w:jc w:val="right"/>
              <w:rPr>
                <w:sz w:val="28"/>
                <w:szCs w:val="28"/>
                <w:lang w:val="ru-RU"/>
              </w:rPr>
            </w:pPr>
            <w:r w:rsidRPr="006352C2">
              <w:rPr>
                <w:sz w:val="28"/>
                <w:szCs w:val="28"/>
                <w:lang w:val="ru-RU"/>
              </w:rPr>
              <w:t>197,5</w:t>
            </w:r>
          </w:p>
        </w:tc>
      </w:tr>
      <w:tr w:rsidR="003C68CB" w:rsidRPr="003C68CB" w14:paraId="74BD3EC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484CB03" w14:textId="09F7E956" w:rsidR="003C68CB" w:rsidRPr="006352C2" w:rsidRDefault="003C68CB" w:rsidP="007617A0">
            <w:pPr>
              <w:rPr>
                <w:sz w:val="28"/>
                <w:szCs w:val="28"/>
                <w:lang w:val="ru-RU" w:eastAsia="ru-RU"/>
              </w:rPr>
            </w:pPr>
            <w:r w:rsidRPr="006352C2">
              <w:rPr>
                <w:sz w:val="28"/>
                <w:szCs w:val="28"/>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56D03FC" w14:textId="06BF4FA7" w:rsidR="003C68CB" w:rsidRPr="003C68CB" w:rsidRDefault="003C68CB" w:rsidP="007617A0">
            <w:pPr>
              <w:jc w:val="center"/>
              <w:rPr>
                <w:sz w:val="28"/>
                <w:szCs w:val="28"/>
                <w:lang w:val="ru-RU"/>
              </w:rPr>
            </w:pPr>
            <w:r>
              <w:rPr>
                <w:sz w:val="28"/>
                <w:szCs w:val="28"/>
                <w:lang w:val="ru-RU"/>
              </w:rPr>
              <w:t>01</w:t>
            </w:r>
          </w:p>
        </w:tc>
        <w:tc>
          <w:tcPr>
            <w:tcW w:w="540" w:type="dxa"/>
            <w:tcBorders>
              <w:top w:val="nil"/>
              <w:left w:val="nil"/>
              <w:bottom w:val="single" w:sz="4" w:space="0" w:color="auto"/>
              <w:right w:val="single" w:sz="4" w:space="0" w:color="auto"/>
            </w:tcBorders>
            <w:noWrap/>
            <w:vAlign w:val="bottom"/>
          </w:tcPr>
          <w:p w14:paraId="223EC8D8" w14:textId="745F711D" w:rsidR="003C68CB" w:rsidRPr="003C68CB" w:rsidRDefault="003C68CB"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noWrap/>
            <w:vAlign w:val="bottom"/>
          </w:tcPr>
          <w:p w14:paraId="5DABC854" w14:textId="0C834F43" w:rsidR="003C68CB" w:rsidRPr="006352C2" w:rsidRDefault="003C68CB" w:rsidP="007617A0">
            <w:pPr>
              <w:jc w:val="center"/>
              <w:rPr>
                <w:sz w:val="28"/>
                <w:szCs w:val="28"/>
                <w:lang w:val="ru-RU"/>
              </w:rPr>
            </w:pPr>
            <w:r>
              <w:rPr>
                <w:sz w:val="28"/>
                <w:szCs w:val="28"/>
                <w:lang w:val="ru-RU"/>
              </w:rPr>
              <w:t>01</w:t>
            </w:r>
          </w:p>
        </w:tc>
        <w:tc>
          <w:tcPr>
            <w:tcW w:w="360" w:type="dxa"/>
            <w:tcBorders>
              <w:top w:val="nil"/>
              <w:left w:val="nil"/>
              <w:bottom w:val="single" w:sz="4" w:space="0" w:color="auto"/>
              <w:right w:val="single" w:sz="4" w:space="0" w:color="auto"/>
            </w:tcBorders>
            <w:noWrap/>
            <w:vAlign w:val="bottom"/>
          </w:tcPr>
          <w:p w14:paraId="223131C2" w14:textId="24847C35" w:rsidR="003C68CB" w:rsidRPr="003C68CB" w:rsidRDefault="003C68CB"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noWrap/>
            <w:vAlign w:val="bottom"/>
          </w:tcPr>
          <w:p w14:paraId="544EA0E3" w14:textId="099DBFF2" w:rsidR="003C68CB" w:rsidRPr="006352C2" w:rsidRDefault="003C68CB" w:rsidP="007617A0">
            <w:pPr>
              <w:jc w:val="center"/>
              <w:rPr>
                <w:sz w:val="28"/>
                <w:szCs w:val="28"/>
                <w:lang w:val="ru-RU"/>
              </w:rPr>
            </w:pPr>
            <w:r>
              <w:rPr>
                <w:sz w:val="28"/>
                <w:szCs w:val="28"/>
                <w:lang w:val="ru-RU"/>
              </w:rPr>
              <w:t>01</w:t>
            </w:r>
          </w:p>
        </w:tc>
        <w:tc>
          <w:tcPr>
            <w:tcW w:w="1176" w:type="dxa"/>
            <w:tcBorders>
              <w:top w:val="nil"/>
              <w:left w:val="nil"/>
              <w:bottom w:val="single" w:sz="4" w:space="0" w:color="auto"/>
              <w:right w:val="single" w:sz="4" w:space="0" w:color="auto"/>
            </w:tcBorders>
            <w:vAlign w:val="bottom"/>
          </w:tcPr>
          <w:p w14:paraId="677F1441" w14:textId="03D94D5B" w:rsidR="003C68CB" w:rsidRPr="006352C2" w:rsidRDefault="003C68CB"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noWrap/>
            <w:vAlign w:val="bottom"/>
          </w:tcPr>
          <w:p w14:paraId="1139021E" w14:textId="42795681" w:rsidR="003C68CB" w:rsidRPr="006352C2" w:rsidRDefault="003C68CB" w:rsidP="007617A0">
            <w:pPr>
              <w:jc w:val="center"/>
              <w:rPr>
                <w:sz w:val="28"/>
                <w:szCs w:val="28"/>
                <w:lang w:val="ru-RU"/>
              </w:rPr>
            </w:pPr>
            <w:r>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53130014" w14:textId="43F8606A" w:rsidR="003C68CB" w:rsidRDefault="003C68CB" w:rsidP="007617A0">
            <w:pPr>
              <w:jc w:val="right"/>
              <w:rPr>
                <w:sz w:val="28"/>
                <w:szCs w:val="28"/>
                <w:lang w:val="ru-RU"/>
              </w:rPr>
            </w:pPr>
            <w:r>
              <w:rPr>
                <w:sz w:val="28"/>
                <w:szCs w:val="28"/>
                <w:lang w:val="ru-RU"/>
              </w:rPr>
              <w:t>968,0</w:t>
            </w:r>
          </w:p>
        </w:tc>
        <w:tc>
          <w:tcPr>
            <w:tcW w:w="1076" w:type="dxa"/>
            <w:gridSpan w:val="2"/>
            <w:tcBorders>
              <w:top w:val="nil"/>
              <w:left w:val="nil"/>
              <w:bottom w:val="single" w:sz="4" w:space="0" w:color="auto"/>
              <w:right w:val="single" w:sz="4" w:space="0" w:color="auto"/>
            </w:tcBorders>
            <w:shd w:val="clear" w:color="auto" w:fill="FFFFFF"/>
            <w:vAlign w:val="bottom"/>
          </w:tcPr>
          <w:p w14:paraId="1AF6EE89" w14:textId="2A979C46" w:rsidR="003C68CB" w:rsidRPr="006352C2" w:rsidRDefault="003C68CB"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E29CD7F" w14:textId="1552F423" w:rsidR="003C68CB" w:rsidRPr="006352C2" w:rsidRDefault="003C68CB" w:rsidP="007617A0">
            <w:pPr>
              <w:jc w:val="right"/>
              <w:rPr>
                <w:sz w:val="28"/>
                <w:szCs w:val="28"/>
                <w:lang w:val="ru-RU"/>
              </w:rPr>
            </w:pPr>
            <w:r>
              <w:rPr>
                <w:sz w:val="28"/>
                <w:szCs w:val="28"/>
                <w:lang w:val="ru-RU"/>
              </w:rPr>
              <w:t>0</w:t>
            </w:r>
          </w:p>
        </w:tc>
      </w:tr>
      <w:tr w:rsidR="006352C2" w:rsidRPr="006352C2" w14:paraId="16DFB9A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988130" w14:textId="77777777" w:rsidR="00904D71" w:rsidRPr="006352C2" w:rsidRDefault="00904D71" w:rsidP="007617A0">
            <w:pPr>
              <w:rPr>
                <w:sz w:val="28"/>
                <w:szCs w:val="28"/>
                <w:lang w:val="ru-RU"/>
              </w:rPr>
            </w:pPr>
            <w:r w:rsidRPr="006352C2">
              <w:rPr>
                <w:sz w:val="28"/>
                <w:szCs w:val="28"/>
                <w:lang w:val="ru-RU" w:eastAsia="ru-RU"/>
              </w:rPr>
              <w:t xml:space="preserve">Взносы по обязательному социальному страхованию на выплаты денежного </w:t>
            </w:r>
            <w:r w:rsidRPr="006352C2">
              <w:rPr>
                <w:sz w:val="28"/>
                <w:szCs w:val="28"/>
                <w:lang w:val="ru-RU" w:eastAsia="ru-RU"/>
              </w:rPr>
              <w:lastRenderedPageBreak/>
              <w:t>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CA0FB88"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76DE7C3A"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5050A598"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0EDA10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7480141"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206507C9" w14:textId="77777777" w:rsidR="00904D71" w:rsidRPr="006352C2" w:rsidRDefault="00904D71" w:rsidP="007617A0">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5EE87685" w14:textId="77777777" w:rsidR="00904D71" w:rsidRPr="006352C2" w:rsidRDefault="00904D71" w:rsidP="007617A0">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717B79E" w14:textId="75C2BCF5" w:rsidR="00904D71" w:rsidRPr="006352C2" w:rsidRDefault="003C68CB" w:rsidP="007617A0">
            <w:pPr>
              <w:jc w:val="right"/>
              <w:rPr>
                <w:sz w:val="28"/>
                <w:szCs w:val="28"/>
                <w:lang w:val="ru-RU"/>
              </w:rPr>
            </w:pPr>
            <w:r>
              <w:rPr>
                <w:sz w:val="28"/>
                <w:szCs w:val="28"/>
                <w:lang w:val="ru-RU"/>
              </w:rPr>
              <w:t>510,7</w:t>
            </w:r>
          </w:p>
        </w:tc>
        <w:tc>
          <w:tcPr>
            <w:tcW w:w="1076" w:type="dxa"/>
            <w:gridSpan w:val="2"/>
            <w:tcBorders>
              <w:top w:val="nil"/>
              <w:left w:val="nil"/>
              <w:bottom w:val="single" w:sz="4" w:space="0" w:color="auto"/>
              <w:right w:val="single" w:sz="4" w:space="0" w:color="auto"/>
            </w:tcBorders>
            <w:shd w:val="clear" w:color="auto" w:fill="FFFFFF"/>
            <w:vAlign w:val="bottom"/>
          </w:tcPr>
          <w:p w14:paraId="03EBE013" w14:textId="77777777" w:rsidR="00904D71" w:rsidRPr="006352C2" w:rsidRDefault="00904D71" w:rsidP="007617A0">
            <w:pPr>
              <w:jc w:val="right"/>
              <w:rPr>
                <w:sz w:val="28"/>
                <w:szCs w:val="28"/>
                <w:lang w:val="ru-RU"/>
              </w:rPr>
            </w:pPr>
            <w:r w:rsidRPr="006352C2">
              <w:rPr>
                <w:sz w:val="28"/>
                <w:szCs w:val="28"/>
                <w:lang w:val="ru-RU"/>
              </w:rPr>
              <w:t>59,6</w:t>
            </w:r>
          </w:p>
        </w:tc>
        <w:tc>
          <w:tcPr>
            <w:tcW w:w="992" w:type="dxa"/>
            <w:gridSpan w:val="2"/>
            <w:tcBorders>
              <w:top w:val="nil"/>
              <w:left w:val="nil"/>
              <w:bottom w:val="single" w:sz="4" w:space="0" w:color="auto"/>
              <w:right w:val="single" w:sz="4" w:space="0" w:color="auto"/>
            </w:tcBorders>
            <w:shd w:val="clear" w:color="auto" w:fill="FFFFFF"/>
            <w:vAlign w:val="bottom"/>
          </w:tcPr>
          <w:p w14:paraId="0AFFEACF" w14:textId="77777777" w:rsidR="00904D71" w:rsidRPr="006352C2" w:rsidRDefault="00904D71" w:rsidP="007617A0">
            <w:pPr>
              <w:jc w:val="right"/>
              <w:rPr>
                <w:sz w:val="28"/>
                <w:szCs w:val="28"/>
                <w:lang w:val="ru-RU"/>
              </w:rPr>
            </w:pPr>
            <w:r w:rsidRPr="006352C2">
              <w:rPr>
                <w:sz w:val="28"/>
                <w:szCs w:val="28"/>
                <w:lang w:val="ru-RU"/>
              </w:rPr>
              <w:t>59,6</w:t>
            </w:r>
          </w:p>
        </w:tc>
      </w:tr>
      <w:tr w:rsidR="006352C2" w:rsidRPr="006352C2" w14:paraId="3C09F8D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FE11255" w14:textId="77777777" w:rsidR="00904D71" w:rsidRPr="006352C2" w:rsidRDefault="00904D71" w:rsidP="007617A0">
            <w:pPr>
              <w:rPr>
                <w:sz w:val="28"/>
                <w:szCs w:val="28"/>
                <w:lang w:val="ru-RU" w:eastAsia="ru-RU"/>
              </w:rPr>
            </w:pPr>
            <w:r w:rsidRPr="006352C2">
              <w:rPr>
                <w:sz w:val="28"/>
                <w:szCs w:val="28"/>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14:paraId="18890D3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CDA624"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6B89C5"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30912A7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C1750FA"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8A6BAD"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1A51920F"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65D047E" w14:textId="588A81D5" w:rsidR="00904D71" w:rsidRPr="006352C2" w:rsidRDefault="003C68CB" w:rsidP="007617A0">
            <w:pPr>
              <w:jc w:val="right"/>
              <w:rPr>
                <w:sz w:val="28"/>
                <w:szCs w:val="28"/>
                <w:lang w:val="ru-RU"/>
              </w:rPr>
            </w:pPr>
            <w:r>
              <w:rPr>
                <w:sz w:val="28"/>
                <w:szCs w:val="28"/>
                <w:lang w:val="ru-RU"/>
              </w:rPr>
              <w:t>460,0</w:t>
            </w:r>
          </w:p>
        </w:tc>
        <w:tc>
          <w:tcPr>
            <w:tcW w:w="1076" w:type="dxa"/>
            <w:gridSpan w:val="2"/>
            <w:tcBorders>
              <w:top w:val="nil"/>
              <w:left w:val="nil"/>
              <w:bottom w:val="single" w:sz="4" w:space="0" w:color="auto"/>
              <w:right w:val="single" w:sz="4" w:space="0" w:color="auto"/>
            </w:tcBorders>
            <w:shd w:val="clear" w:color="auto" w:fill="FFFFFF"/>
            <w:vAlign w:val="bottom"/>
          </w:tcPr>
          <w:p w14:paraId="798234B4" w14:textId="77777777" w:rsidR="00904D71" w:rsidRPr="006352C2" w:rsidRDefault="00904D71" w:rsidP="007617A0">
            <w:pPr>
              <w:jc w:val="right"/>
              <w:rPr>
                <w:sz w:val="28"/>
                <w:szCs w:val="28"/>
                <w:lang w:val="ru-RU"/>
              </w:rPr>
            </w:pPr>
            <w:r w:rsidRPr="006352C2">
              <w:rPr>
                <w:sz w:val="28"/>
                <w:szCs w:val="28"/>
                <w:lang w:val="ru-RU"/>
              </w:rPr>
              <w:t>142,7</w:t>
            </w:r>
          </w:p>
        </w:tc>
        <w:tc>
          <w:tcPr>
            <w:tcW w:w="992" w:type="dxa"/>
            <w:gridSpan w:val="2"/>
            <w:tcBorders>
              <w:top w:val="nil"/>
              <w:left w:val="nil"/>
              <w:bottom w:val="single" w:sz="4" w:space="0" w:color="auto"/>
              <w:right w:val="single" w:sz="4" w:space="0" w:color="auto"/>
            </w:tcBorders>
            <w:shd w:val="clear" w:color="auto" w:fill="FFFFFF"/>
            <w:vAlign w:val="bottom"/>
          </w:tcPr>
          <w:p w14:paraId="132CE2EA" w14:textId="77777777" w:rsidR="00904D71" w:rsidRPr="006352C2" w:rsidRDefault="00904D71" w:rsidP="007617A0">
            <w:pPr>
              <w:jc w:val="right"/>
              <w:rPr>
                <w:sz w:val="28"/>
                <w:szCs w:val="28"/>
                <w:lang w:val="ru-RU"/>
              </w:rPr>
            </w:pPr>
            <w:r w:rsidRPr="006352C2">
              <w:rPr>
                <w:sz w:val="28"/>
                <w:szCs w:val="28"/>
                <w:lang w:val="ru-RU"/>
              </w:rPr>
              <w:t>145,6</w:t>
            </w:r>
          </w:p>
        </w:tc>
      </w:tr>
      <w:tr w:rsidR="006352C2" w:rsidRPr="006352C2" w14:paraId="2A5C439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ED7A28" w14:textId="77777777" w:rsidR="00904D71" w:rsidRPr="006352C2" w:rsidRDefault="00904D71"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7742905"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E569282"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A3F826F"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417BA3E2"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4ADA7C"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ACA888"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3BCA28F2"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5591A6F3" w14:textId="260B9F13" w:rsidR="00904D71" w:rsidRPr="006352C2" w:rsidRDefault="003C68CB" w:rsidP="007617A0">
            <w:pPr>
              <w:jc w:val="right"/>
              <w:rPr>
                <w:sz w:val="28"/>
                <w:szCs w:val="28"/>
                <w:lang w:val="ru-RU"/>
              </w:rPr>
            </w:pPr>
            <w:r>
              <w:rPr>
                <w:sz w:val="28"/>
                <w:szCs w:val="28"/>
                <w:lang w:val="ru-RU"/>
              </w:rPr>
              <w:t>460,0</w:t>
            </w:r>
          </w:p>
        </w:tc>
        <w:tc>
          <w:tcPr>
            <w:tcW w:w="1076" w:type="dxa"/>
            <w:gridSpan w:val="2"/>
            <w:tcBorders>
              <w:top w:val="nil"/>
              <w:left w:val="nil"/>
              <w:bottom w:val="single" w:sz="4" w:space="0" w:color="auto"/>
              <w:right w:val="single" w:sz="4" w:space="0" w:color="auto"/>
            </w:tcBorders>
            <w:shd w:val="clear" w:color="auto" w:fill="FFFFFF"/>
            <w:vAlign w:val="bottom"/>
          </w:tcPr>
          <w:p w14:paraId="4FBEACB7" w14:textId="77777777" w:rsidR="00904D71" w:rsidRPr="006352C2" w:rsidRDefault="00904D71" w:rsidP="007617A0">
            <w:pPr>
              <w:jc w:val="right"/>
              <w:rPr>
                <w:sz w:val="28"/>
                <w:szCs w:val="28"/>
                <w:lang w:val="ru-RU"/>
              </w:rPr>
            </w:pPr>
            <w:r w:rsidRPr="006352C2">
              <w:rPr>
                <w:sz w:val="28"/>
                <w:szCs w:val="28"/>
                <w:lang w:val="ru-RU"/>
              </w:rPr>
              <w:t>137,7</w:t>
            </w:r>
          </w:p>
        </w:tc>
        <w:tc>
          <w:tcPr>
            <w:tcW w:w="992" w:type="dxa"/>
            <w:gridSpan w:val="2"/>
            <w:tcBorders>
              <w:top w:val="nil"/>
              <w:left w:val="nil"/>
              <w:bottom w:val="single" w:sz="4" w:space="0" w:color="auto"/>
              <w:right w:val="single" w:sz="4" w:space="0" w:color="auto"/>
            </w:tcBorders>
            <w:shd w:val="clear" w:color="auto" w:fill="FFFFFF"/>
            <w:vAlign w:val="bottom"/>
          </w:tcPr>
          <w:p w14:paraId="60F4CCA8" w14:textId="77777777" w:rsidR="00904D71" w:rsidRPr="006352C2" w:rsidRDefault="00904D71" w:rsidP="007617A0">
            <w:pPr>
              <w:jc w:val="right"/>
              <w:rPr>
                <w:sz w:val="28"/>
                <w:szCs w:val="28"/>
                <w:lang w:val="ru-RU"/>
              </w:rPr>
            </w:pPr>
            <w:r w:rsidRPr="006352C2">
              <w:rPr>
                <w:sz w:val="28"/>
                <w:szCs w:val="28"/>
                <w:lang w:val="ru-RU"/>
              </w:rPr>
              <w:t>140,5</w:t>
            </w:r>
          </w:p>
        </w:tc>
      </w:tr>
      <w:tr w:rsidR="003C68CB" w:rsidRPr="003C68CB" w14:paraId="27CEEE7F"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E7BA92B" w14:textId="0FCAC91C" w:rsidR="003C68CB" w:rsidRPr="006352C2" w:rsidRDefault="003C68CB"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915BB54" w14:textId="7191E3AD" w:rsidR="003C68CB" w:rsidRDefault="003C68CB" w:rsidP="007617A0">
            <w:pPr>
              <w:jc w:val="center"/>
              <w:rPr>
                <w:sz w:val="28"/>
                <w:szCs w:val="28"/>
                <w:lang w:val="ru-RU"/>
              </w:rPr>
            </w:pPr>
            <w:r>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41C03DC9" w14:textId="04D86002" w:rsidR="003C68CB" w:rsidRDefault="003C68CB"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070F31AC" w14:textId="7BE7DF73" w:rsidR="003C68CB" w:rsidRDefault="003C68CB" w:rsidP="007617A0">
            <w:pPr>
              <w:jc w:val="center"/>
              <w:rPr>
                <w:sz w:val="28"/>
                <w:szCs w:val="28"/>
                <w:lang w:val="ru-RU"/>
              </w:rPr>
            </w:pPr>
            <w:r>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6CF14B4E" w14:textId="09743DDC" w:rsidR="003C68CB" w:rsidRDefault="003C68CB"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7FE2D589" w14:textId="4B75D6CC" w:rsidR="003C68CB" w:rsidRDefault="003C68CB" w:rsidP="007617A0">
            <w:pPr>
              <w:jc w:val="center"/>
              <w:rPr>
                <w:sz w:val="28"/>
                <w:szCs w:val="28"/>
                <w:lang w:val="ru-RU"/>
              </w:rPr>
            </w:pPr>
            <w:r>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C26DFAE" w14:textId="02BE1A98" w:rsidR="003C68CB" w:rsidRDefault="003C68CB" w:rsidP="007617A0">
            <w:pPr>
              <w:jc w:val="center"/>
              <w:rPr>
                <w:sz w:val="28"/>
                <w:szCs w:val="28"/>
                <w:lang w:val="ru-RU"/>
              </w:rPr>
            </w:pPr>
            <w:r>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3A5FFA3E" w14:textId="520EDB76" w:rsidR="003C68CB" w:rsidRDefault="003C68CB" w:rsidP="007617A0">
            <w:pPr>
              <w:jc w:val="center"/>
              <w:rPr>
                <w:sz w:val="28"/>
                <w:szCs w:val="28"/>
                <w:lang w:val="ru-RU"/>
              </w:rPr>
            </w:pPr>
            <w:r>
              <w:rPr>
                <w:sz w:val="28"/>
                <w:szCs w:val="28"/>
                <w:lang w:val="ru-RU"/>
              </w:rPr>
              <w:t>247</w:t>
            </w:r>
          </w:p>
        </w:tc>
        <w:tc>
          <w:tcPr>
            <w:tcW w:w="996" w:type="dxa"/>
            <w:gridSpan w:val="3"/>
            <w:tcBorders>
              <w:top w:val="nil"/>
              <w:left w:val="nil"/>
              <w:bottom w:val="single" w:sz="4" w:space="0" w:color="auto"/>
              <w:right w:val="single" w:sz="4" w:space="0" w:color="auto"/>
            </w:tcBorders>
            <w:shd w:val="clear" w:color="auto" w:fill="FFFFFF"/>
            <w:vAlign w:val="bottom"/>
          </w:tcPr>
          <w:p w14:paraId="0F0FE2CF" w14:textId="1F061816" w:rsidR="003C68CB" w:rsidRDefault="003C68CB" w:rsidP="007617A0">
            <w:pPr>
              <w:jc w:val="right"/>
              <w:rPr>
                <w:sz w:val="28"/>
                <w:szCs w:val="28"/>
                <w:lang w:val="ru-RU"/>
              </w:rPr>
            </w:pPr>
            <w:r>
              <w:rPr>
                <w:sz w:val="28"/>
                <w:szCs w:val="28"/>
                <w:lang w:val="ru-RU"/>
              </w:rPr>
              <w:t>84,7</w:t>
            </w:r>
          </w:p>
        </w:tc>
        <w:tc>
          <w:tcPr>
            <w:tcW w:w="1076" w:type="dxa"/>
            <w:gridSpan w:val="2"/>
            <w:tcBorders>
              <w:top w:val="nil"/>
              <w:left w:val="nil"/>
              <w:bottom w:val="single" w:sz="4" w:space="0" w:color="auto"/>
              <w:right w:val="single" w:sz="4" w:space="0" w:color="auto"/>
            </w:tcBorders>
            <w:shd w:val="clear" w:color="auto" w:fill="FFFFFF"/>
            <w:vAlign w:val="bottom"/>
          </w:tcPr>
          <w:p w14:paraId="6F7CE135" w14:textId="47D6C2C8" w:rsidR="003C68CB" w:rsidRDefault="003C68CB"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24D8AF6F" w14:textId="14FB54BE" w:rsidR="003C68CB" w:rsidRDefault="003C68CB" w:rsidP="007617A0">
            <w:pPr>
              <w:jc w:val="right"/>
              <w:rPr>
                <w:sz w:val="28"/>
                <w:szCs w:val="28"/>
                <w:lang w:val="ru-RU"/>
              </w:rPr>
            </w:pPr>
            <w:r>
              <w:rPr>
                <w:sz w:val="28"/>
                <w:szCs w:val="28"/>
                <w:lang w:val="ru-RU"/>
              </w:rPr>
              <w:t>0</w:t>
            </w:r>
          </w:p>
        </w:tc>
      </w:tr>
      <w:tr w:rsidR="00D54258" w:rsidRPr="00D54258" w14:paraId="4E5E60CF"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73E60BC" w14:textId="7ADD4FBC" w:rsidR="00D54258" w:rsidRPr="006352C2" w:rsidRDefault="00D54258"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F11CB89" w14:textId="1748C640" w:rsidR="00D54258" w:rsidRPr="00D54258" w:rsidRDefault="00D54258" w:rsidP="007617A0">
            <w:pPr>
              <w:jc w:val="center"/>
              <w:rPr>
                <w:sz w:val="28"/>
                <w:szCs w:val="28"/>
                <w:lang w:val="ru-RU"/>
              </w:rPr>
            </w:pPr>
            <w:r>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18BA2C4D" w14:textId="5DEA4EE7" w:rsidR="00D54258" w:rsidRPr="00D54258" w:rsidRDefault="00D54258"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9423E3F" w14:textId="00E1E2F7" w:rsidR="00D54258" w:rsidRPr="006352C2" w:rsidRDefault="00D54258" w:rsidP="007617A0">
            <w:pPr>
              <w:jc w:val="center"/>
              <w:rPr>
                <w:sz w:val="28"/>
                <w:szCs w:val="28"/>
                <w:lang w:val="ru-RU"/>
              </w:rPr>
            </w:pPr>
            <w:r>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3D5ABA2C" w14:textId="74CCD88C" w:rsidR="00D54258" w:rsidRPr="00D54258" w:rsidRDefault="00D54258"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CA5082B" w14:textId="719C6340" w:rsidR="00D54258" w:rsidRPr="006352C2" w:rsidRDefault="00D54258" w:rsidP="007617A0">
            <w:pPr>
              <w:jc w:val="center"/>
              <w:rPr>
                <w:sz w:val="28"/>
                <w:szCs w:val="28"/>
                <w:lang w:val="ru-RU"/>
              </w:rPr>
            </w:pPr>
            <w:r>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42373FD3" w14:textId="17988550" w:rsidR="00D54258" w:rsidRPr="006352C2" w:rsidRDefault="00D54258" w:rsidP="007617A0">
            <w:pPr>
              <w:jc w:val="center"/>
              <w:rPr>
                <w:sz w:val="28"/>
                <w:szCs w:val="28"/>
                <w:lang w:val="ru-RU"/>
              </w:rPr>
            </w:pPr>
            <w:r>
              <w:rPr>
                <w:sz w:val="28"/>
                <w:szCs w:val="28"/>
                <w:lang w:val="ru-RU"/>
              </w:rPr>
              <w:t>44205</w:t>
            </w:r>
          </w:p>
        </w:tc>
        <w:tc>
          <w:tcPr>
            <w:tcW w:w="721" w:type="dxa"/>
            <w:tcBorders>
              <w:top w:val="nil"/>
              <w:left w:val="nil"/>
              <w:bottom w:val="single" w:sz="4" w:space="0" w:color="auto"/>
              <w:right w:val="single" w:sz="4" w:space="0" w:color="auto"/>
            </w:tcBorders>
            <w:shd w:val="clear" w:color="auto" w:fill="auto"/>
            <w:noWrap/>
            <w:vAlign w:val="bottom"/>
          </w:tcPr>
          <w:p w14:paraId="5C985233" w14:textId="513F19AA" w:rsidR="00D54258" w:rsidRPr="006352C2" w:rsidRDefault="00D54258" w:rsidP="007617A0">
            <w:pPr>
              <w:jc w:val="center"/>
              <w:rPr>
                <w:sz w:val="28"/>
                <w:szCs w:val="28"/>
                <w:lang w:val="ru-RU"/>
              </w:rPr>
            </w:pPr>
            <w:r>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5A96527B" w14:textId="7CC87329" w:rsidR="00D54258" w:rsidRPr="006352C2" w:rsidRDefault="00D54258" w:rsidP="007617A0">
            <w:pPr>
              <w:jc w:val="right"/>
              <w:rPr>
                <w:sz w:val="28"/>
                <w:szCs w:val="28"/>
                <w:lang w:val="ru-RU"/>
              </w:rPr>
            </w:pPr>
            <w:r>
              <w:rPr>
                <w:sz w:val="28"/>
                <w:szCs w:val="28"/>
                <w:lang w:val="ru-RU"/>
              </w:rPr>
              <w:t>41,9</w:t>
            </w:r>
          </w:p>
        </w:tc>
        <w:tc>
          <w:tcPr>
            <w:tcW w:w="1076" w:type="dxa"/>
            <w:gridSpan w:val="2"/>
            <w:tcBorders>
              <w:top w:val="nil"/>
              <w:left w:val="nil"/>
              <w:bottom w:val="single" w:sz="4" w:space="0" w:color="auto"/>
              <w:right w:val="single" w:sz="4" w:space="0" w:color="auto"/>
            </w:tcBorders>
            <w:shd w:val="clear" w:color="auto" w:fill="FFFFFF"/>
            <w:vAlign w:val="bottom"/>
          </w:tcPr>
          <w:p w14:paraId="53E71E5C" w14:textId="30F6D505" w:rsidR="00D54258" w:rsidRPr="006352C2" w:rsidRDefault="00D54258"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64849BEB" w14:textId="0856F4AA" w:rsidR="00D54258" w:rsidRPr="006352C2" w:rsidRDefault="00D54258" w:rsidP="007617A0">
            <w:pPr>
              <w:jc w:val="right"/>
              <w:rPr>
                <w:sz w:val="28"/>
                <w:szCs w:val="28"/>
                <w:lang w:val="ru-RU"/>
              </w:rPr>
            </w:pPr>
            <w:r>
              <w:rPr>
                <w:sz w:val="28"/>
                <w:szCs w:val="28"/>
                <w:lang w:val="ru-RU"/>
              </w:rPr>
              <w:t>0</w:t>
            </w:r>
          </w:p>
        </w:tc>
      </w:tr>
      <w:tr w:rsidR="006352C2" w:rsidRPr="006352C2" w14:paraId="6872B56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09ABE2B" w14:textId="77777777" w:rsidR="00904D71" w:rsidRPr="006352C2" w:rsidRDefault="00904D71" w:rsidP="007617A0">
            <w:pPr>
              <w:rPr>
                <w:sz w:val="28"/>
                <w:szCs w:val="28"/>
                <w:lang w:val="ru-RU" w:eastAsia="ru-RU"/>
              </w:rPr>
            </w:pPr>
            <w:r w:rsidRPr="006352C2">
              <w:rPr>
                <w:sz w:val="28"/>
                <w:szCs w:val="28"/>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14:paraId="3B7E532F"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84A0A9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B842402"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27663792"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76EA386"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0A840A19"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06842053" w14:textId="77777777" w:rsidR="00904D71" w:rsidRPr="006352C2" w:rsidRDefault="00904D71" w:rsidP="007617A0">
            <w:pPr>
              <w:jc w:val="center"/>
              <w:rPr>
                <w:sz w:val="28"/>
                <w:szCs w:val="28"/>
                <w:lang w:val="ru-RU"/>
              </w:rPr>
            </w:pPr>
            <w:r w:rsidRPr="006352C2">
              <w:rPr>
                <w:sz w:val="28"/>
                <w:szCs w:val="28"/>
                <w:lang w:val="ru-RU"/>
              </w:rPr>
              <w:t>851</w:t>
            </w:r>
          </w:p>
        </w:tc>
        <w:tc>
          <w:tcPr>
            <w:tcW w:w="996" w:type="dxa"/>
            <w:gridSpan w:val="3"/>
            <w:tcBorders>
              <w:top w:val="nil"/>
              <w:left w:val="nil"/>
              <w:bottom w:val="single" w:sz="4" w:space="0" w:color="auto"/>
              <w:right w:val="single" w:sz="4" w:space="0" w:color="auto"/>
            </w:tcBorders>
            <w:shd w:val="clear" w:color="auto" w:fill="FFFFFF"/>
            <w:vAlign w:val="bottom"/>
          </w:tcPr>
          <w:p w14:paraId="15D8CF52" w14:textId="23578123" w:rsidR="00904D71" w:rsidRPr="006352C2" w:rsidRDefault="003C68CB" w:rsidP="007617A0">
            <w:pPr>
              <w:jc w:val="right"/>
              <w:rPr>
                <w:sz w:val="28"/>
                <w:szCs w:val="28"/>
                <w:lang w:val="ru-RU"/>
              </w:rPr>
            </w:pPr>
            <w:r>
              <w:rPr>
                <w:sz w:val="28"/>
                <w:szCs w:val="28"/>
                <w:lang w:val="ru-RU"/>
              </w:rPr>
              <w:t>99,4</w:t>
            </w:r>
          </w:p>
        </w:tc>
        <w:tc>
          <w:tcPr>
            <w:tcW w:w="1076" w:type="dxa"/>
            <w:gridSpan w:val="2"/>
            <w:tcBorders>
              <w:top w:val="nil"/>
              <w:left w:val="nil"/>
              <w:bottom w:val="single" w:sz="4" w:space="0" w:color="auto"/>
              <w:right w:val="single" w:sz="4" w:space="0" w:color="auto"/>
            </w:tcBorders>
            <w:shd w:val="clear" w:color="auto" w:fill="FFFFFF"/>
            <w:vAlign w:val="bottom"/>
          </w:tcPr>
          <w:p w14:paraId="399634FC" w14:textId="77777777" w:rsidR="00904D71" w:rsidRPr="006352C2" w:rsidRDefault="00904D71" w:rsidP="007617A0">
            <w:pPr>
              <w:jc w:val="right"/>
              <w:rPr>
                <w:sz w:val="28"/>
                <w:szCs w:val="28"/>
                <w:lang w:val="ru-RU"/>
              </w:rPr>
            </w:pPr>
            <w:r w:rsidRPr="006352C2">
              <w:rPr>
                <w:sz w:val="28"/>
                <w:szCs w:val="28"/>
                <w:lang w:val="ru-RU"/>
              </w:rPr>
              <w:t>3,5</w:t>
            </w:r>
          </w:p>
        </w:tc>
        <w:tc>
          <w:tcPr>
            <w:tcW w:w="992" w:type="dxa"/>
            <w:gridSpan w:val="2"/>
            <w:tcBorders>
              <w:top w:val="nil"/>
              <w:left w:val="nil"/>
              <w:bottom w:val="single" w:sz="4" w:space="0" w:color="auto"/>
              <w:right w:val="single" w:sz="4" w:space="0" w:color="auto"/>
            </w:tcBorders>
            <w:shd w:val="clear" w:color="auto" w:fill="FFFFFF"/>
            <w:vAlign w:val="bottom"/>
          </w:tcPr>
          <w:p w14:paraId="527B8A3A" w14:textId="77777777" w:rsidR="00904D71" w:rsidRPr="006352C2" w:rsidRDefault="00904D71" w:rsidP="007617A0">
            <w:pPr>
              <w:jc w:val="right"/>
              <w:rPr>
                <w:sz w:val="28"/>
                <w:szCs w:val="28"/>
                <w:lang w:val="ru-RU"/>
              </w:rPr>
            </w:pPr>
            <w:r w:rsidRPr="006352C2">
              <w:rPr>
                <w:sz w:val="28"/>
                <w:szCs w:val="28"/>
                <w:lang w:val="ru-RU"/>
              </w:rPr>
              <w:t>3,5</w:t>
            </w:r>
          </w:p>
        </w:tc>
      </w:tr>
      <w:tr w:rsidR="006352C2" w:rsidRPr="006352C2" w14:paraId="221B4624" w14:textId="77777777" w:rsidTr="006352C2">
        <w:trPr>
          <w:gridAfter w:val="1"/>
          <w:wAfter w:w="6" w:type="dxa"/>
          <w:trHeight w:val="375"/>
        </w:trPr>
        <w:tc>
          <w:tcPr>
            <w:tcW w:w="3085" w:type="dxa"/>
            <w:tcBorders>
              <w:top w:val="nil"/>
              <w:left w:val="single" w:sz="4" w:space="0" w:color="auto"/>
              <w:bottom w:val="single" w:sz="4" w:space="0" w:color="auto"/>
              <w:right w:val="single" w:sz="4" w:space="0" w:color="auto"/>
            </w:tcBorders>
            <w:shd w:val="clear" w:color="auto" w:fill="auto"/>
            <w:vAlign w:val="bottom"/>
          </w:tcPr>
          <w:p w14:paraId="13A509B5" w14:textId="77777777" w:rsidR="00904D71" w:rsidRPr="006352C2" w:rsidRDefault="00904D71" w:rsidP="007617A0">
            <w:pPr>
              <w:rPr>
                <w:sz w:val="28"/>
                <w:szCs w:val="28"/>
                <w:lang w:val="ru-RU" w:eastAsia="ru-RU"/>
              </w:rPr>
            </w:pPr>
            <w:r w:rsidRPr="006352C2">
              <w:rPr>
                <w:sz w:val="28"/>
                <w:szCs w:val="28"/>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14:paraId="3D721276"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3B0B1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6024489E"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6B02AD2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0B90C74"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61F97FB"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751649DA" w14:textId="77777777" w:rsidR="00904D71" w:rsidRPr="006352C2" w:rsidRDefault="00904D71" w:rsidP="007617A0">
            <w:pPr>
              <w:jc w:val="center"/>
              <w:rPr>
                <w:sz w:val="28"/>
                <w:szCs w:val="28"/>
                <w:lang w:val="ru-RU"/>
              </w:rPr>
            </w:pPr>
            <w:r w:rsidRPr="006352C2">
              <w:rPr>
                <w:sz w:val="28"/>
                <w:szCs w:val="28"/>
                <w:lang w:val="ru-RU"/>
              </w:rPr>
              <w:t>852</w:t>
            </w:r>
          </w:p>
        </w:tc>
        <w:tc>
          <w:tcPr>
            <w:tcW w:w="996" w:type="dxa"/>
            <w:gridSpan w:val="3"/>
            <w:tcBorders>
              <w:top w:val="nil"/>
              <w:left w:val="nil"/>
              <w:bottom w:val="single" w:sz="4" w:space="0" w:color="auto"/>
              <w:right w:val="single" w:sz="4" w:space="0" w:color="auto"/>
            </w:tcBorders>
            <w:shd w:val="clear" w:color="auto" w:fill="FFFFFF"/>
            <w:vAlign w:val="bottom"/>
          </w:tcPr>
          <w:p w14:paraId="731C2FF2" w14:textId="37A0CC7E" w:rsidR="00904D71" w:rsidRPr="006352C2" w:rsidRDefault="003C68CB" w:rsidP="007617A0">
            <w:pPr>
              <w:jc w:val="right"/>
              <w:rPr>
                <w:sz w:val="28"/>
                <w:szCs w:val="28"/>
                <w:lang w:val="ru-RU"/>
              </w:rPr>
            </w:pPr>
            <w:r>
              <w:rPr>
                <w:sz w:val="28"/>
                <w:szCs w:val="28"/>
                <w:lang w:val="ru-RU"/>
              </w:rPr>
              <w:t>6,5</w:t>
            </w:r>
          </w:p>
        </w:tc>
        <w:tc>
          <w:tcPr>
            <w:tcW w:w="1076" w:type="dxa"/>
            <w:gridSpan w:val="2"/>
            <w:tcBorders>
              <w:top w:val="nil"/>
              <w:left w:val="nil"/>
              <w:bottom w:val="single" w:sz="4" w:space="0" w:color="auto"/>
              <w:right w:val="single" w:sz="4" w:space="0" w:color="auto"/>
            </w:tcBorders>
            <w:shd w:val="clear" w:color="auto" w:fill="FFFFFF"/>
            <w:vAlign w:val="bottom"/>
          </w:tcPr>
          <w:p w14:paraId="1B684B94"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B283F91"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69556F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B5E89DB" w14:textId="77777777" w:rsidR="00904D71" w:rsidRPr="006352C2" w:rsidRDefault="00904D71" w:rsidP="007617A0">
            <w:pPr>
              <w:rPr>
                <w:sz w:val="28"/>
                <w:szCs w:val="28"/>
                <w:lang w:val="ru-RU" w:eastAsia="ru-RU"/>
              </w:rPr>
            </w:pPr>
            <w:r w:rsidRPr="006352C2">
              <w:rPr>
                <w:sz w:val="28"/>
                <w:szCs w:val="28"/>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14:paraId="44DB4191"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A6F3B8F"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84C954D" w14:textId="77777777" w:rsidR="00904D71" w:rsidRPr="006352C2" w:rsidRDefault="00904D71" w:rsidP="007617A0">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7D084ED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2C64E59" w14:textId="77777777" w:rsidR="00904D71" w:rsidRPr="006352C2" w:rsidRDefault="00904D71" w:rsidP="007617A0">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4CB8930F" w14:textId="77777777" w:rsidR="00904D71" w:rsidRPr="006352C2" w:rsidRDefault="00904D71" w:rsidP="007617A0">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5FEE8169" w14:textId="77777777" w:rsidR="00904D71" w:rsidRPr="006352C2" w:rsidRDefault="00904D71" w:rsidP="007617A0">
            <w:pPr>
              <w:jc w:val="center"/>
              <w:rPr>
                <w:sz w:val="28"/>
                <w:szCs w:val="28"/>
                <w:lang w:val="ru-RU"/>
              </w:rPr>
            </w:pPr>
            <w:r w:rsidRPr="006352C2">
              <w:rPr>
                <w:sz w:val="28"/>
                <w:szCs w:val="28"/>
                <w:lang w:val="ru-RU"/>
              </w:rPr>
              <w:t>853</w:t>
            </w:r>
          </w:p>
        </w:tc>
        <w:tc>
          <w:tcPr>
            <w:tcW w:w="996" w:type="dxa"/>
            <w:gridSpan w:val="3"/>
            <w:tcBorders>
              <w:top w:val="nil"/>
              <w:left w:val="nil"/>
              <w:bottom w:val="single" w:sz="4" w:space="0" w:color="auto"/>
              <w:right w:val="single" w:sz="4" w:space="0" w:color="auto"/>
            </w:tcBorders>
            <w:shd w:val="clear" w:color="auto" w:fill="FFFFFF"/>
            <w:vAlign w:val="bottom"/>
          </w:tcPr>
          <w:p w14:paraId="5BE7869D" w14:textId="4412AAA7" w:rsidR="00904D71" w:rsidRPr="006352C2" w:rsidRDefault="003C68CB" w:rsidP="007617A0">
            <w:pPr>
              <w:jc w:val="right"/>
              <w:rPr>
                <w:sz w:val="28"/>
                <w:szCs w:val="28"/>
                <w:lang w:val="ru-RU"/>
              </w:rPr>
            </w:pPr>
            <w:r>
              <w:rPr>
                <w:sz w:val="28"/>
                <w:szCs w:val="28"/>
                <w:lang w:val="ru-RU"/>
              </w:rPr>
              <w:t>5,5</w:t>
            </w:r>
          </w:p>
        </w:tc>
        <w:tc>
          <w:tcPr>
            <w:tcW w:w="1076" w:type="dxa"/>
            <w:gridSpan w:val="2"/>
            <w:tcBorders>
              <w:top w:val="nil"/>
              <w:left w:val="nil"/>
              <w:bottom w:val="single" w:sz="4" w:space="0" w:color="auto"/>
              <w:right w:val="single" w:sz="4" w:space="0" w:color="auto"/>
            </w:tcBorders>
            <w:shd w:val="clear" w:color="auto" w:fill="FFFFFF"/>
            <w:vAlign w:val="bottom"/>
          </w:tcPr>
          <w:p w14:paraId="5C241D55"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70864016"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779DBA8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A8FD43" w14:textId="77777777" w:rsidR="00904D71" w:rsidRPr="006352C2" w:rsidRDefault="00904D71" w:rsidP="007617A0">
            <w:pPr>
              <w:rPr>
                <w:sz w:val="28"/>
                <w:szCs w:val="28"/>
                <w:lang w:val="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08B188" w14:textId="77777777" w:rsidR="00904D71" w:rsidRPr="006352C2" w:rsidRDefault="00904D71" w:rsidP="007617A0">
            <w:pPr>
              <w:jc w:val="center"/>
              <w:rPr>
                <w:sz w:val="28"/>
                <w:szCs w:val="28"/>
                <w:lang w:val="ru-RU"/>
              </w:rPr>
            </w:pPr>
            <w:r w:rsidRPr="006352C2">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138F7F1B" w14:textId="77777777" w:rsidR="00904D71" w:rsidRPr="006352C2" w:rsidRDefault="00904D71" w:rsidP="007617A0">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030BFA57"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D8F92AD" w14:textId="77777777" w:rsidR="00904D71" w:rsidRPr="006352C2" w:rsidRDefault="00904D71" w:rsidP="007617A0">
            <w:pPr>
              <w:jc w:val="center"/>
              <w:rPr>
                <w:sz w:val="28"/>
                <w:szCs w:val="28"/>
                <w:lang w:val="ru-RU"/>
              </w:rPr>
            </w:pPr>
            <w:r w:rsidRPr="006352C2">
              <w:rPr>
                <w:sz w:val="28"/>
                <w:szCs w:val="28"/>
                <w:lang w:val="ru-RU"/>
              </w:rPr>
              <w:t>0</w:t>
            </w:r>
          </w:p>
        </w:tc>
        <w:tc>
          <w:tcPr>
            <w:tcW w:w="714" w:type="dxa"/>
            <w:tcBorders>
              <w:top w:val="nil"/>
              <w:left w:val="nil"/>
              <w:bottom w:val="single" w:sz="4" w:space="0" w:color="auto"/>
              <w:right w:val="single" w:sz="4" w:space="0" w:color="auto"/>
            </w:tcBorders>
            <w:shd w:val="clear" w:color="auto" w:fill="auto"/>
            <w:noWrap/>
            <w:vAlign w:val="bottom"/>
          </w:tcPr>
          <w:p w14:paraId="07FAE419" w14:textId="77777777" w:rsidR="00904D71" w:rsidRPr="006352C2" w:rsidRDefault="00904D71" w:rsidP="007617A0">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F0D5731"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7DD6D0E8" w14:textId="77777777" w:rsidR="00904D71" w:rsidRPr="006352C2" w:rsidRDefault="00904D71" w:rsidP="007617A0">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351959E1"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2899E17C"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6C163C"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2A5D66E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9090EB3" w14:textId="77777777" w:rsidR="00904D71" w:rsidRPr="006352C2" w:rsidRDefault="00904D71" w:rsidP="007617A0">
            <w:pPr>
              <w:rPr>
                <w:sz w:val="28"/>
                <w:szCs w:val="28"/>
                <w:lang w:val="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 xml:space="preserve">обеспечения деятельности главных </w:t>
            </w:r>
            <w:r w:rsidRPr="006352C2">
              <w:rPr>
                <w:sz w:val="28"/>
                <w:szCs w:val="28"/>
                <w:lang w:val="ru-RU" w:eastAsia="ru-RU"/>
              </w:rPr>
              <w:lastRenderedPageBreak/>
              <w:t>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B85E46F" w14:textId="77777777" w:rsidR="00904D71" w:rsidRPr="006352C2" w:rsidRDefault="00904D71" w:rsidP="007617A0">
            <w:pPr>
              <w:jc w:val="center"/>
              <w:rPr>
                <w:sz w:val="28"/>
                <w:szCs w:val="28"/>
                <w:lang w:val="ru-RU"/>
              </w:rPr>
            </w:pPr>
            <w:r w:rsidRPr="006352C2">
              <w:rPr>
                <w:sz w:val="28"/>
                <w:szCs w:val="28"/>
                <w:lang w:val="ru-RU"/>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0A995676" w14:textId="77777777" w:rsidR="00904D71" w:rsidRPr="006352C2" w:rsidRDefault="00904D71" w:rsidP="007617A0">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796A22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8D71E8A" w14:textId="77777777" w:rsidR="00904D71" w:rsidRPr="006352C2" w:rsidRDefault="00904D71" w:rsidP="007617A0">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FBB5758" w14:textId="77777777" w:rsidR="00904D71" w:rsidRPr="006352C2" w:rsidRDefault="00904D71" w:rsidP="007617A0">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112A230" w14:textId="77777777" w:rsidR="00904D71" w:rsidRPr="006352C2" w:rsidRDefault="00904D71" w:rsidP="007617A0">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32E4CF66" w14:textId="77777777" w:rsidR="00904D71" w:rsidRPr="006352C2" w:rsidRDefault="00904D71" w:rsidP="007617A0">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0EF54C3B"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737A348B"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3EB2C8"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3E2145D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C420B0E" w14:textId="77777777" w:rsidR="00904D71" w:rsidRPr="006352C2" w:rsidRDefault="00904D71" w:rsidP="007617A0">
            <w:pPr>
              <w:rPr>
                <w:sz w:val="28"/>
                <w:szCs w:val="28"/>
                <w:lang w:val="ru-RU"/>
              </w:rPr>
            </w:pPr>
            <w:r w:rsidRPr="006352C2">
              <w:rPr>
                <w:sz w:val="28"/>
                <w:szCs w:val="28"/>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14:paraId="6CAEEF13"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0E16A7B0"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62BC11D"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79C358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EBE342A"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E40AF8" w14:textId="77777777" w:rsidR="00904D71" w:rsidRPr="006352C2" w:rsidRDefault="00904D71" w:rsidP="007617A0">
            <w:pPr>
              <w:jc w:val="center"/>
              <w:rPr>
                <w:sz w:val="28"/>
                <w:szCs w:val="28"/>
                <w:lang w:val="ru-RU"/>
              </w:rPr>
            </w:pPr>
            <w:r w:rsidRPr="006352C2">
              <w:rPr>
                <w:sz w:val="28"/>
                <w:szCs w:val="28"/>
                <w:lang w:val="ru-RU"/>
              </w:rPr>
              <w:t>77000</w:t>
            </w:r>
          </w:p>
        </w:tc>
        <w:tc>
          <w:tcPr>
            <w:tcW w:w="721" w:type="dxa"/>
            <w:tcBorders>
              <w:top w:val="nil"/>
              <w:left w:val="nil"/>
              <w:bottom w:val="single" w:sz="4" w:space="0" w:color="auto"/>
              <w:right w:val="single" w:sz="4" w:space="0" w:color="auto"/>
            </w:tcBorders>
            <w:shd w:val="clear" w:color="auto" w:fill="auto"/>
            <w:noWrap/>
            <w:vAlign w:val="bottom"/>
          </w:tcPr>
          <w:p w14:paraId="3485B286"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81E7DC6"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4CBC629"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687DD355"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3305DAE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D7FFF8D" w14:textId="77777777" w:rsidR="00904D71" w:rsidRPr="006352C2" w:rsidRDefault="00904D71" w:rsidP="007617A0">
            <w:pPr>
              <w:rPr>
                <w:sz w:val="28"/>
                <w:szCs w:val="28"/>
                <w:lang w:val="ru-RU"/>
              </w:rPr>
            </w:pPr>
            <w:r w:rsidRPr="006352C2">
              <w:rPr>
                <w:sz w:val="28"/>
                <w:szCs w:val="28"/>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14:paraId="527B868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7E50617"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2795C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1A97240"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C909FE5"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352F932" w14:textId="77777777" w:rsidR="00904D71" w:rsidRPr="006352C2" w:rsidRDefault="00904D71" w:rsidP="007617A0">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112ED2C7"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58C714"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04DA193E"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E07243C" w14:textId="77777777" w:rsidR="00904D71" w:rsidRPr="006352C2" w:rsidRDefault="00904D71" w:rsidP="007617A0">
            <w:pPr>
              <w:jc w:val="right"/>
              <w:rPr>
                <w:sz w:val="28"/>
                <w:szCs w:val="28"/>
                <w:lang w:val="ru-RU"/>
              </w:rPr>
            </w:pPr>
            <w:r w:rsidRPr="006352C2">
              <w:rPr>
                <w:sz w:val="28"/>
                <w:szCs w:val="28"/>
                <w:lang w:val="ru-RU"/>
              </w:rPr>
              <w:t>0,8</w:t>
            </w:r>
          </w:p>
        </w:tc>
      </w:tr>
      <w:tr w:rsidR="006352C2" w:rsidRPr="006352C2" w14:paraId="1F8F72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2AC9ABB" w14:textId="77777777" w:rsidR="00904D71" w:rsidRPr="006352C2" w:rsidRDefault="00904D71"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2B8A93D"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1415091"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1BCBF7C"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10AFF24"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DEAF519"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9C9A503" w14:textId="77777777" w:rsidR="00904D71" w:rsidRPr="006352C2" w:rsidRDefault="00904D71" w:rsidP="007617A0">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57CC3144"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F8ADAFD" w14:textId="77777777" w:rsidR="00904D71" w:rsidRPr="006352C2" w:rsidRDefault="00904D71" w:rsidP="007617A0">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CFFFB39" w14:textId="77777777" w:rsidR="00904D71" w:rsidRPr="006352C2" w:rsidRDefault="00904D71" w:rsidP="007617A0">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23556EFC" w14:textId="77777777" w:rsidR="00904D71" w:rsidRPr="006352C2" w:rsidRDefault="00904D71" w:rsidP="007617A0">
            <w:pPr>
              <w:jc w:val="right"/>
              <w:rPr>
                <w:sz w:val="28"/>
                <w:szCs w:val="28"/>
                <w:lang w:val="ru-RU"/>
              </w:rPr>
            </w:pPr>
            <w:r w:rsidRPr="006352C2">
              <w:rPr>
                <w:sz w:val="28"/>
                <w:szCs w:val="28"/>
                <w:lang w:val="ru-RU"/>
              </w:rPr>
              <w:t>0,8</w:t>
            </w:r>
          </w:p>
        </w:tc>
      </w:tr>
      <w:tr w:rsidR="00D54258" w:rsidRPr="00D54258" w14:paraId="682F22AF"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8F6F55E" w14:textId="6E257BCA" w:rsidR="00D54258" w:rsidRPr="006352C2" w:rsidRDefault="00D54258"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752FE5BF" w14:textId="2F0ADEC8" w:rsidR="00D54258" w:rsidRPr="00D54258" w:rsidRDefault="00D54258" w:rsidP="007617A0">
            <w:pPr>
              <w:jc w:val="center"/>
              <w:rPr>
                <w:sz w:val="28"/>
                <w:szCs w:val="28"/>
                <w:lang w:val="ru-RU"/>
              </w:rPr>
            </w:pPr>
            <w:r>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498DBEFB" w14:textId="4F1175CC" w:rsidR="00D54258" w:rsidRPr="00D54258" w:rsidRDefault="00D54258" w:rsidP="007617A0">
            <w:pPr>
              <w:jc w:val="center"/>
              <w:rPr>
                <w:sz w:val="28"/>
                <w:szCs w:val="28"/>
                <w:lang w:val="ru-RU"/>
              </w:rPr>
            </w:pPr>
            <w:r>
              <w:rPr>
                <w:sz w:val="28"/>
                <w:szCs w:val="28"/>
                <w:lang w:val="ru-RU"/>
              </w:rPr>
              <w:t>07</w:t>
            </w:r>
          </w:p>
        </w:tc>
        <w:tc>
          <w:tcPr>
            <w:tcW w:w="540" w:type="dxa"/>
            <w:tcBorders>
              <w:top w:val="nil"/>
              <w:left w:val="nil"/>
              <w:bottom w:val="single" w:sz="4" w:space="0" w:color="auto"/>
              <w:right w:val="single" w:sz="4" w:space="0" w:color="auto"/>
            </w:tcBorders>
            <w:shd w:val="clear" w:color="auto" w:fill="auto"/>
            <w:noWrap/>
            <w:vAlign w:val="bottom"/>
          </w:tcPr>
          <w:p w14:paraId="5DE480EB" w14:textId="6BE0F676" w:rsidR="00D54258" w:rsidRPr="006352C2" w:rsidRDefault="00D54258" w:rsidP="007617A0">
            <w:pPr>
              <w:jc w:val="center"/>
              <w:rPr>
                <w:sz w:val="28"/>
                <w:szCs w:val="28"/>
                <w:lang w:val="ru-RU"/>
              </w:rPr>
            </w:pPr>
            <w:r>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2329A21" w14:textId="305C0787" w:rsidR="00D54258" w:rsidRPr="00D54258" w:rsidRDefault="00D54258"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0A4FA6E7" w14:textId="559986DB" w:rsidR="00D54258" w:rsidRPr="006352C2" w:rsidRDefault="00D54258" w:rsidP="007617A0">
            <w:pPr>
              <w:jc w:val="center"/>
              <w:rPr>
                <w:sz w:val="28"/>
                <w:szCs w:val="28"/>
                <w:lang w:val="ru-RU"/>
              </w:rPr>
            </w:pPr>
            <w:r>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2CC2A743" w14:textId="7DD75DF7" w:rsidR="00D54258" w:rsidRPr="006352C2" w:rsidRDefault="00D54258" w:rsidP="007617A0">
            <w:pPr>
              <w:jc w:val="center"/>
              <w:rPr>
                <w:sz w:val="28"/>
                <w:szCs w:val="28"/>
                <w:lang w:val="ru-RU"/>
              </w:rPr>
            </w:pPr>
            <w:r>
              <w:rPr>
                <w:sz w:val="28"/>
                <w:szCs w:val="28"/>
                <w:lang w:val="ru-RU"/>
              </w:rPr>
              <w:t>41130</w:t>
            </w:r>
          </w:p>
        </w:tc>
        <w:tc>
          <w:tcPr>
            <w:tcW w:w="721" w:type="dxa"/>
            <w:tcBorders>
              <w:top w:val="nil"/>
              <w:left w:val="nil"/>
              <w:bottom w:val="single" w:sz="4" w:space="0" w:color="auto"/>
              <w:right w:val="single" w:sz="4" w:space="0" w:color="auto"/>
            </w:tcBorders>
            <w:shd w:val="clear" w:color="auto" w:fill="auto"/>
            <w:noWrap/>
            <w:vAlign w:val="bottom"/>
          </w:tcPr>
          <w:p w14:paraId="429789C9" w14:textId="4A3CC7D6" w:rsidR="00D54258" w:rsidRPr="006352C2" w:rsidRDefault="00D54258" w:rsidP="007617A0">
            <w:pPr>
              <w:jc w:val="center"/>
              <w:rPr>
                <w:sz w:val="28"/>
                <w:szCs w:val="28"/>
                <w:lang w:val="ru-RU"/>
              </w:rPr>
            </w:pPr>
            <w:r>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A8DB2B2" w14:textId="18CB475E" w:rsidR="00D54258" w:rsidRPr="006352C2" w:rsidRDefault="00D54258" w:rsidP="007617A0">
            <w:pPr>
              <w:jc w:val="right"/>
              <w:rPr>
                <w:sz w:val="28"/>
                <w:szCs w:val="28"/>
                <w:lang w:val="ru-RU"/>
              </w:rPr>
            </w:pPr>
            <w:r>
              <w:rPr>
                <w:sz w:val="28"/>
                <w:szCs w:val="28"/>
                <w:lang w:val="ru-RU"/>
              </w:rPr>
              <w:t>7,1</w:t>
            </w:r>
          </w:p>
        </w:tc>
        <w:tc>
          <w:tcPr>
            <w:tcW w:w="1076" w:type="dxa"/>
            <w:gridSpan w:val="2"/>
            <w:tcBorders>
              <w:top w:val="nil"/>
              <w:left w:val="nil"/>
              <w:bottom w:val="single" w:sz="4" w:space="0" w:color="auto"/>
              <w:right w:val="single" w:sz="4" w:space="0" w:color="auto"/>
            </w:tcBorders>
            <w:shd w:val="clear" w:color="auto" w:fill="FFFFFF"/>
            <w:vAlign w:val="bottom"/>
          </w:tcPr>
          <w:p w14:paraId="390D25DD" w14:textId="497DA6D5" w:rsidR="00D54258" w:rsidRPr="006352C2" w:rsidRDefault="00D54258"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487268E6" w14:textId="7476105E" w:rsidR="00D54258" w:rsidRPr="006352C2" w:rsidRDefault="00D54258" w:rsidP="007617A0">
            <w:pPr>
              <w:jc w:val="right"/>
              <w:rPr>
                <w:sz w:val="28"/>
                <w:szCs w:val="28"/>
                <w:lang w:val="ru-RU"/>
              </w:rPr>
            </w:pPr>
            <w:r>
              <w:rPr>
                <w:sz w:val="28"/>
                <w:szCs w:val="28"/>
                <w:lang w:val="ru-RU"/>
              </w:rPr>
              <w:t>0</w:t>
            </w:r>
          </w:p>
        </w:tc>
      </w:tr>
      <w:tr w:rsidR="006352C2" w:rsidRPr="006352C2" w14:paraId="18C86B8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D2DE727" w14:textId="77777777" w:rsidR="00904D71" w:rsidRPr="006352C2" w:rsidRDefault="00904D71" w:rsidP="007617A0">
            <w:pPr>
              <w:rPr>
                <w:sz w:val="28"/>
                <w:szCs w:val="28"/>
                <w:lang w:val="ru-RU"/>
              </w:rPr>
            </w:pPr>
            <w:r w:rsidRPr="006352C2">
              <w:rPr>
                <w:sz w:val="28"/>
                <w:szCs w:val="28"/>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14:paraId="45099A62"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1C748BED"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E28D345"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F3DE58B"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449BD96A"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29F0A222"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0F88B80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B090844" w14:textId="29FE07DD" w:rsidR="00904D71" w:rsidRPr="006352C2" w:rsidRDefault="003C68CB" w:rsidP="007617A0">
            <w:pPr>
              <w:jc w:val="right"/>
              <w:rPr>
                <w:sz w:val="28"/>
                <w:szCs w:val="28"/>
                <w:lang w:val="ru-RU"/>
              </w:rPr>
            </w:pPr>
            <w:r>
              <w:rPr>
                <w:sz w:val="28"/>
                <w:szCs w:val="28"/>
                <w:lang w:val="ru-RU"/>
              </w:rPr>
              <w:t>5,0</w:t>
            </w:r>
          </w:p>
        </w:tc>
        <w:tc>
          <w:tcPr>
            <w:tcW w:w="1076" w:type="dxa"/>
            <w:gridSpan w:val="2"/>
            <w:tcBorders>
              <w:top w:val="nil"/>
              <w:left w:val="nil"/>
              <w:bottom w:val="single" w:sz="4" w:space="0" w:color="auto"/>
              <w:right w:val="single" w:sz="4" w:space="0" w:color="auto"/>
            </w:tcBorders>
            <w:shd w:val="clear" w:color="auto" w:fill="FFFFFF"/>
            <w:vAlign w:val="bottom"/>
          </w:tcPr>
          <w:p w14:paraId="748EC7C1" w14:textId="05A428CF" w:rsidR="00904D71" w:rsidRPr="006352C2" w:rsidRDefault="003C68CB" w:rsidP="007617A0">
            <w:pPr>
              <w:jc w:val="right"/>
              <w:rPr>
                <w:sz w:val="28"/>
                <w:szCs w:val="28"/>
                <w:lang w:val="ru-RU"/>
              </w:rPr>
            </w:pPr>
            <w:r>
              <w:rPr>
                <w:sz w:val="28"/>
                <w:szCs w:val="28"/>
                <w:lang w:val="ru-RU"/>
              </w:rPr>
              <w:t>5,0</w:t>
            </w:r>
          </w:p>
        </w:tc>
        <w:tc>
          <w:tcPr>
            <w:tcW w:w="992" w:type="dxa"/>
            <w:gridSpan w:val="2"/>
            <w:tcBorders>
              <w:top w:val="nil"/>
              <w:left w:val="nil"/>
              <w:bottom w:val="single" w:sz="4" w:space="0" w:color="auto"/>
              <w:right w:val="single" w:sz="4" w:space="0" w:color="auto"/>
            </w:tcBorders>
            <w:shd w:val="clear" w:color="auto" w:fill="FFFFFF"/>
            <w:vAlign w:val="bottom"/>
          </w:tcPr>
          <w:p w14:paraId="24923A04" w14:textId="6C7998E6" w:rsidR="00904D71" w:rsidRPr="006352C2" w:rsidRDefault="003C68CB" w:rsidP="007617A0">
            <w:pPr>
              <w:jc w:val="right"/>
              <w:rPr>
                <w:sz w:val="28"/>
                <w:szCs w:val="28"/>
                <w:lang w:val="ru-RU"/>
              </w:rPr>
            </w:pPr>
            <w:r>
              <w:rPr>
                <w:sz w:val="28"/>
                <w:szCs w:val="28"/>
                <w:lang w:val="ru-RU"/>
              </w:rPr>
              <w:t>5,0</w:t>
            </w:r>
          </w:p>
        </w:tc>
      </w:tr>
      <w:tr w:rsidR="006352C2" w:rsidRPr="006352C2" w14:paraId="77B51E4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BD18C68"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11044960"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C7FA850"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7868E6F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B7287B2"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23CCA762"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D3E2DD8"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71B01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57DC05F" w14:textId="5F32BDB0" w:rsidR="00904D71" w:rsidRPr="006352C2" w:rsidRDefault="003C68CB" w:rsidP="007617A0">
            <w:pPr>
              <w:jc w:val="right"/>
              <w:rPr>
                <w:sz w:val="28"/>
                <w:szCs w:val="28"/>
                <w:lang w:val="ru-RU"/>
              </w:rPr>
            </w:pPr>
            <w:r>
              <w:rPr>
                <w:sz w:val="28"/>
                <w:szCs w:val="28"/>
                <w:lang w:val="ru-RU"/>
              </w:rPr>
              <w:t>5,0</w:t>
            </w:r>
          </w:p>
        </w:tc>
        <w:tc>
          <w:tcPr>
            <w:tcW w:w="1076" w:type="dxa"/>
            <w:gridSpan w:val="2"/>
            <w:tcBorders>
              <w:top w:val="nil"/>
              <w:left w:val="nil"/>
              <w:bottom w:val="single" w:sz="4" w:space="0" w:color="auto"/>
              <w:right w:val="single" w:sz="4" w:space="0" w:color="auto"/>
            </w:tcBorders>
            <w:shd w:val="clear" w:color="auto" w:fill="FFFFFF"/>
            <w:vAlign w:val="bottom"/>
          </w:tcPr>
          <w:p w14:paraId="4449B7B5" w14:textId="055BFA25" w:rsidR="00904D71" w:rsidRPr="006352C2" w:rsidRDefault="003C68CB" w:rsidP="007617A0">
            <w:pPr>
              <w:jc w:val="right"/>
              <w:rPr>
                <w:sz w:val="28"/>
                <w:szCs w:val="28"/>
                <w:lang w:val="ru-RU"/>
              </w:rPr>
            </w:pPr>
            <w:r>
              <w:rPr>
                <w:sz w:val="28"/>
                <w:szCs w:val="28"/>
                <w:lang w:val="ru-RU"/>
              </w:rPr>
              <w:t>5,0</w:t>
            </w:r>
          </w:p>
        </w:tc>
        <w:tc>
          <w:tcPr>
            <w:tcW w:w="992" w:type="dxa"/>
            <w:gridSpan w:val="2"/>
            <w:tcBorders>
              <w:top w:val="nil"/>
              <w:left w:val="nil"/>
              <w:bottom w:val="single" w:sz="4" w:space="0" w:color="auto"/>
              <w:right w:val="single" w:sz="4" w:space="0" w:color="auto"/>
            </w:tcBorders>
            <w:shd w:val="clear" w:color="auto" w:fill="FFFFFF"/>
            <w:vAlign w:val="bottom"/>
          </w:tcPr>
          <w:p w14:paraId="5B196143" w14:textId="4A23E9A7" w:rsidR="00904D71" w:rsidRPr="006352C2" w:rsidRDefault="003C68CB" w:rsidP="007617A0">
            <w:pPr>
              <w:jc w:val="right"/>
              <w:rPr>
                <w:sz w:val="28"/>
                <w:szCs w:val="28"/>
                <w:lang w:val="ru-RU"/>
              </w:rPr>
            </w:pPr>
            <w:r>
              <w:rPr>
                <w:sz w:val="28"/>
                <w:szCs w:val="28"/>
                <w:lang w:val="ru-RU"/>
              </w:rPr>
              <w:t>5,0</w:t>
            </w:r>
          </w:p>
        </w:tc>
      </w:tr>
      <w:tr w:rsidR="006352C2" w:rsidRPr="006352C2" w14:paraId="06BED0D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56986C"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lastRenderedPageBreak/>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7226E54" w14:textId="77777777" w:rsidR="00904D71" w:rsidRPr="006352C2" w:rsidRDefault="00904D71" w:rsidP="007617A0">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2EEF798A"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41661A0"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9ABFD55"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6228749"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65ACDA74"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345734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A651EAD" w14:textId="28877052" w:rsidR="00904D71" w:rsidRPr="006352C2" w:rsidRDefault="003C68CB" w:rsidP="007617A0">
            <w:pPr>
              <w:jc w:val="right"/>
              <w:rPr>
                <w:sz w:val="28"/>
                <w:szCs w:val="28"/>
                <w:lang w:val="ru-RU"/>
              </w:rPr>
            </w:pPr>
            <w:r>
              <w:rPr>
                <w:sz w:val="28"/>
                <w:szCs w:val="28"/>
                <w:lang w:val="ru-RU"/>
              </w:rPr>
              <w:t>5,0</w:t>
            </w:r>
          </w:p>
        </w:tc>
        <w:tc>
          <w:tcPr>
            <w:tcW w:w="1076" w:type="dxa"/>
            <w:gridSpan w:val="2"/>
            <w:tcBorders>
              <w:top w:val="nil"/>
              <w:left w:val="nil"/>
              <w:bottom w:val="single" w:sz="4" w:space="0" w:color="auto"/>
              <w:right w:val="single" w:sz="4" w:space="0" w:color="auto"/>
            </w:tcBorders>
            <w:shd w:val="clear" w:color="auto" w:fill="FFFFFF"/>
            <w:vAlign w:val="bottom"/>
          </w:tcPr>
          <w:p w14:paraId="6456942F" w14:textId="0CD34C6F" w:rsidR="00904D71" w:rsidRPr="006352C2" w:rsidRDefault="003C68CB" w:rsidP="007617A0">
            <w:pPr>
              <w:jc w:val="right"/>
              <w:rPr>
                <w:sz w:val="28"/>
                <w:szCs w:val="28"/>
                <w:lang w:val="ru-RU"/>
              </w:rPr>
            </w:pPr>
            <w:r>
              <w:rPr>
                <w:sz w:val="28"/>
                <w:szCs w:val="28"/>
                <w:lang w:val="ru-RU"/>
              </w:rPr>
              <w:t>5,0</w:t>
            </w:r>
          </w:p>
        </w:tc>
        <w:tc>
          <w:tcPr>
            <w:tcW w:w="992" w:type="dxa"/>
            <w:gridSpan w:val="2"/>
            <w:tcBorders>
              <w:top w:val="nil"/>
              <w:left w:val="nil"/>
              <w:bottom w:val="single" w:sz="4" w:space="0" w:color="auto"/>
              <w:right w:val="single" w:sz="4" w:space="0" w:color="auto"/>
            </w:tcBorders>
            <w:shd w:val="clear" w:color="auto" w:fill="FFFFFF"/>
            <w:vAlign w:val="bottom"/>
          </w:tcPr>
          <w:p w14:paraId="687FB7E6" w14:textId="146E5768" w:rsidR="00904D71" w:rsidRPr="006352C2" w:rsidRDefault="003C68CB" w:rsidP="007617A0">
            <w:pPr>
              <w:jc w:val="right"/>
              <w:rPr>
                <w:sz w:val="28"/>
                <w:szCs w:val="28"/>
                <w:lang w:val="ru-RU"/>
              </w:rPr>
            </w:pPr>
            <w:r>
              <w:rPr>
                <w:sz w:val="28"/>
                <w:szCs w:val="28"/>
                <w:lang w:val="ru-RU"/>
              </w:rPr>
              <w:t>5,0</w:t>
            </w:r>
          </w:p>
        </w:tc>
      </w:tr>
      <w:tr w:rsidR="006352C2" w:rsidRPr="006352C2" w14:paraId="5497FF5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15DA8BB" w14:textId="77777777" w:rsidR="00904D71" w:rsidRPr="006352C2" w:rsidRDefault="00904D71" w:rsidP="007617A0">
            <w:pPr>
              <w:rPr>
                <w:sz w:val="28"/>
                <w:szCs w:val="28"/>
                <w:lang w:val="ru-RU"/>
              </w:rPr>
            </w:pPr>
            <w:r w:rsidRPr="006352C2">
              <w:rPr>
                <w:sz w:val="28"/>
                <w:szCs w:val="28"/>
                <w:lang w:val="ru-RU"/>
              </w:rPr>
              <w:lastRenderedPageBreak/>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14:paraId="611F00B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D6B9D88"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248772ED"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B50C623"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4CE16F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53CB16" w14:textId="77777777" w:rsidR="00904D71" w:rsidRPr="006352C2" w:rsidRDefault="00904D71" w:rsidP="007617A0">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6A2DE2A"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131BC91" w14:textId="123B7C34" w:rsidR="00904D71" w:rsidRPr="006352C2" w:rsidRDefault="003C68CB" w:rsidP="007617A0">
            <w:pPr>
              <w:jc w:val="right"/>
              <w:rPr>
                <w:sz w:val="28"/>
                <w:szCs w:val="28"/>
                <w:lang w:val="ru-RU"/>
              </w:rPr>
            </w:pPr>
            <w:r>
              <w:rPr>
                <w:sz w:val="28"/>
                <w:szCs w:val="28"/>
                <w:lang w:val="ru-RU"/>
              </w:rPr>
              <w:t>5,0</w:t>
            </w:r>
          </w:p>
        </w:tc>
        <w:tc>
          <w:tcPr>
            <w:tcW w:w="1076" w:type="dxa"/>
            <w:gridSpan w:val="2"/>
            <w:tcBorders>
              <w:top w:val="nil"/>
              <w:left w:val="nil"/>
              <w:bottom w:val="single" w:sz="4" w:space="0" w:color="auto"/>
              <w:right w:val="single" w:sz="4" w:space="0" w:color="auto"/>
            </w:tcBorders>
            <w:shd w:val="clear" w:color="auto" w:fill="FFFFFF"/>
            <w:vAlign w:val="bottom"/>
          </w:tcPr>
          <w:p w14:paraId="6C1BA8D7" w14:textId="3A72D5FA" w:rsidR="00904D71" w:rsidRPr="006352C2" w:rsidRDefault="003C68CB" w:rsidP="007617A0">
            <w:pPr>
              <w:jc w:val="right"/>
              <w:rPr>
                <w:sz w:val="28"/>
                <w:szCs w:val="28"/>
                <w:lang w:val="ru-RU"/>
              </w:rPr>
            </w:pPr>
            <w:r>
              <w:rPr>
                <w:sz w:val="28"/>
                <w:szCs w:val="28"/>
                <w:lang w:val="ru-RU"/>
              </w:rPr>
              <w:t>5,0</w:t>
            </w:r>
          </w:p>
        </w:tc>
        <w:tc>
          <w:tcPr>
            <w:tcW w:w="992" w:type="dxa"/>
            <w:gridSpan w:val="2"/>
            <w:tcBorders>
              <w:top w:val="nil"/>
              <w:left w:val="nil"/>
              <w:bottom w:val="single" w:sz="4" w:space="0" w:color="auto"/>
              <w:right w:val="single" w:sz="4" w:space="0" w:color="auto"/>
            </w:tcBorders>
            <w:shd w:val="clear" w:color="auto" w:fill="FFFFFF"/>
            <w:vAlign w:val="bottom"/>
          </w:tcPr>
          <w:p w14:paraId="7C2939B6" w14:textId="0B35EC61" w:rsidR="00904D71" w:rsidRPr="006352C2" w:rsidRDefault="003C68CB" w:rsidP="007617A0">
            <w:pPr>
              <w:jc w:val="right"/>
              <w:rPr>
                <w:sz w:val="28"/>
                <w:szCs w:val="28"/>
                <w:lang w:val="ru-RU"/>
              </w:rPr>
            </w:pPr>
            <w:r>
              <w:rPr>
                <w:sz w:val="28"/>
                <w:szCs w:val="28"/>
                <w:lang w:val="ru-RU"/>
              </w:rPr>
              <w:t>5,0</w:t>
            </w:r>
          </w:p>
        </w:tc>
      </w:tr>
      <w:tr w:rsidR="006352C2" w:rsidRPr="006352C2" w14:paraId="63E655D6" w14:textId="77777777" w:rsidTr="006352C2">
        <w:trPr>
          <w:gridAfter w:val="1"/>
          <w:wAfter w:w="6" w:type="dxa"/>
          <w:trHeight w:val="201"/>
        </w:trPr>
        <w:tc>
          <w:tcPr>
            <w:tcW w:w="3085" w:type="dxa"/>
            <w:tcBorders>
              <w:top w:val="nil"/>
              <w:left w:val="single" w:sz="4" w:space="0" w:color="auto"/>
              <w:bottom w:val="single" w:sz="4" w:space="0" w:color="auto"/>
              <w:right w:val="single" w:sz="4" w:space="0" w:color="auto"/>
            </w:tcBorders>
            <w:shd w:val="clear" w:color="auto" w:fill="auto"/>
            <w:vAlign w:val="bottom"/>
          </w:tcPr>
          <w:p w14:paraId="662C838D" w14:textId="77777777" w:rsidR="00904D71" w:rsidRPr="006352C2" w:rsidRDefault="00904D71" w:rsidP="007617A0">
            <w:pPr>
              <w:rPr>
                <w:sz w:val="28"/>
                <w:szCs w:val="28"/>
                <w:lang w:val="ru-RU"/>
              </w:rPr>
            </w:pPr>
            <w:r w:rsidRPr="006352C2">
              <w:rPr>
                <w:sz w:val="28"/>
                <w:szCs w:val="28"/>
                <w:lang w:val="ru-RU"/>
              </w:rPr>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14:paraId="54BFA039" w14:textId="77777777" w:rsidR="00904D71" w:rsidRPr="006352C2" w:rsidRDefault="00904D71" w:rsidP="007617A0">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672890A" w14:textId="77777777" w:rsidR="00904D71" w:rsidRPr="006352C2" w:rsidRDefault="00904D71" w:rsidP="007617A0">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030038C7"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A8ECC3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3DFE82"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C596A23" w14:textId="77777777" w:rsidR="00904D71" w:rsidRPr="006352C2" w:rsidRDefault="00904D71" w:rsidP="007617A0">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D49A14D" w14:textId="77777777" w:rsidR="00904D71" w:rsidRPr="006352C2" w:rsidRDefault="00904D71" w:rsidP="007617A0">
            <w:pPr>
              <w:jc w:val="center"/>
              <w:rPr>
                <w:sz w:val="28"/>
                <w:szCs w:val="28"/>
                <w:lang w:val="ru-RU"/>
              </w:rPr>
            </w:pPr>
            <w:r w:rsidRPr="006352C2">
              <w:rPr>
                <w:sz w:val="28"/>
                <w:szCs w:val="28"/>
                <w:lang w:val="ru-RU"/>
              </w:rPr>
              <w:t>870</w:t>
            </w:r>
          </w:p>
        </w:tc>
        <w:tc>
          <w:tcPr>
            <w:tcW w:w="996" w:type="dxa"/>
            <w:gridSpan w:val="3"/>
            <w:tcBorders>
              <w:top w:val="nil"/>
              <w:left w:val="nil"/>
              <w:bottom w:val="single" w:sz="4" w:space="0" w:color="auto"/>
              <w:right w:val="single" w:sz="4" w:space="0" w:color="auto"/>
            </w:tcBorders>
            <w:shd w:val="clear" w:color="auto" w:fill="FFFFFF"/>
            <w:vAlign w:val="bottom"/>
          </w:tcPr>
          <w:p w14:paraId="2CBDBF9F" w14:textId="310884D3" w:rsidR="00904D71" w:rsidRPr="006352C2" w:rsidRDefault="003C68CB" w:rsidP="007617A0">
            <w:pPr>
              <w:jc w:val="right"/>
              <w:rPr>
                <w:sz w:val="28"/>
                <w:szCs w:val="28"/>
                <w:lang w:val="ru-RU"/>
              </w:rPr>
            </w:pPr>
            <w:r>
              <w:rPr>
                <w:sz w:val="28"/>
                <w:szCs w:val="28"/>
                <w:lang w:val="ru-RU"/>
              </w:rPr>
              <w:t>5,0</w:t>
            </w:r>
          </w:p>
        </w:tc>
        <w:tc>
          <w:tcPr>
            <w:tcW w:w="1076" w:type="dxa"/>
            <w:gridSpan w:val="2"/>
            <w:tcBorders>
              <w:top w:val="nil"/>
              <w:left w:val="nil"/>
              <w:bottom w:val="single" w:sz="4" w:space="0" w:color="auto"/>
              <w:right w:val="single" w:sz="4" w:space="0" w:color="auto"/>
            </w:tcBorders>
            <w:shd w:val="clear" w:color="auto" w:fill="FFFFFF"/>
            <w:vAlign w:val="bottom"/>
          </w:tcPr>
          <w:p w14:paraId="066CF688" w14:textId="56E50A58" w:rsidR="00904D71" w:rsidRPr="006352C2" w:rsidRDefault="003C68CB" w:rsidP="007617A0">
            <w:pPr>
              <w:jc w:val="right"/>
              <w:rPr>
                <w:sz w:val="28"/>
                <w:szCs w:val="28"/>
                <w:lang w:val="ru-RU"/>
              </w:rPr>
            </w:pPr>
            <w:r>
              <w:rPr>
                <w:sz w:val="28"/>
                <w:szCs w:val="28"/>
                <w:lang w:val="ru-RU"/>
              </w:rPr>
              <w:t>5,0</w:t>
            </w:r>
          </w:p>
        </w:tc>
        <w:tc>
          <w:tcPr>
            <w:tcW w:w="992" w:type="dxa"/>
            <w:gridSpan w:val="2"/>
            <w:tcBorders>
              <w:top w:val="nil"/>
              <w:left w:val="nil"/>
              <w:bottom w:val="single" w:sz="4" w:space="0" w:color="auto"/>
              <w:right w:val="single" w:sz="4" w:space="0" w:color="auto"/>
            </w:tcBorders>
            <w:shd w:val="clear" w:color="auto" w:fill="FFFFFF"/>
            <w:vAlign w:val="bottom"/>
          </w:tcPr>
          <w:p w14:paraId="1D3A62A0" w14:textId="1B169FE3" w:rsidR="00904D71" w:rsidRPr="006352C2" w:rsidRDefault="003C68CB" w:rsidP="007617A0">
            <w:pPr>
              <w:jc w:val="right"/>
              <w:rPr>
                <w:sz w:val="28"/>
                <w:szCs w:val="28"/>
                <w:lang w:val="ru-RU"/>
              </w:rPr>
            </w:pPr>
            <w:r>
              <w:rPr>
                <w:sz w:val="28"/>
                <w:szCs w:val="28"/>
                <w:lang w:val="ru-RU"/>
              </w:rPr>
              <w:t>5,0</w:t>
            </w:r>
          </w:p>
        </w:tc>
      </w:tr>
      <w:tr w:rsidR="006352C2" w:rsidRPr="006352C2" w14:paraId="64A71E3A"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3546347" w14:textId="77777777" w:rsidR="00904D71" w:rsidRPr="006352C2" w:rsidRDefault="00904D71" w:rsidP="007617A0">
            <w:pPr>
              <w:rPr>
                <w:sz w:val="28"/>
                <w:szCs w:val="28"/>
                <w:lang w:val="ru-RU"/>
              </w:rPr>
            </w:pPr>
            <w:r w:rsidRPr="006352C2">
              <w:rPr>
                <w:sz w:val="28"/>
                <w:szCs w:val="28"/>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14:paraId="37718C63"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1A237388"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5D13D968"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5D88630A"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44C64E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1C8C053"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D86FD07"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A5DD52"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5C285C38"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1366AA7C"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6565520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3F8656" w14:textId="77777777" w:rsidR="00904D71" w:rsidRPr="006352C2" w:rsidRDefault="00904D71" w:rsidP="007617A0">
            <w:pPr>
              <w:rPr>
                <w:sz w:val="28"/>
                <w:szCs w:val="28"/>
                <w:lang w:val="ru-RU"/>
              </w:rPr>
            </w:pPr>
            <w:r w:rsidRPr="006352C2">
              <w:rPr>
                <w:sz w:val="28"/>
                <w:szCs w:val="28"/>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14:paraId="7211875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2581858C"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4ED1237"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45E0B753"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8E5C1FE"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1501B1F"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92D32AC"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5FDFC73"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0BCAB8D9"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7B2213FA"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D63B44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B08F29E" w14:textId="77777777" w:rsidR="00904D71" w:rsidRPr="006352C2" w:rsidRDefault="00904D71" w:rsidP="007617A0">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"Организация и осуществление первичного воинского учета на территории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14:paraId="21507EF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28230B51"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6375F080"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E9842AE"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7242E16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ACF1919"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602895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tcPr>
          <w:p w14:paraId="6A5C4784" w14:textId="77777777" w:rsidR="00904D71" w:rsidRPr="006352C2" w:rsidRDefault="00904D71" w:rsidP="007617A0">
            <w:pPr>
              <w:jc w:val="right"/>
              <w:rPr>
                <w:sz w:val="28"/>
                <w:szCs w:val="28"/>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tcPr>
          <w:p w14:paraId="71307C86" w14:textId="77777777" w:rsidR="00904D71" w:rsidRPr="006352C2" w:rsidRDefault="00904D71" w:rsidP="007617A0">
            <w:pPr>
              <w:jc w:val="right"/>
              <w:rPr>
                <w:sz w:val="28"/>
                <w:szCs w:val="28"/>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6C261E42"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C4B789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508BE39" w14:textId="77777777" w:rsidR="00904D71" w:rsidRPr="006352C2" w:rsidRDefault="00904D71" w:rsidP="007617A0">
            <w:pPr>
              <w:rPr>
                <w:sz w:val="28"/>
                <w:szCs w:val="28"/>
                <w:lang w:val="ru-RU"/>
              </w:rPr>
            </w:pPr>
            <w:r w:rsidRPr="006352C2">
              <w:rPr>
                <w:sz w:val="28"/>
                <w:szCs w:val="28"/>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14:paraId="7B7658C9"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6390D2F"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5BB88C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67B5027"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BEA670"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403C7FE"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01C22A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26B4B06"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6929E88A"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07CADB4B"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0DE1EAB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65E9A2A" w14:textId="77777777" w:rsidR="00904D71" w:rsidRPr="006352C2" w:rsidRDefault="00904D71" w:rsidP="007617A0">
            <w:pPr>
              <w:rPr>
                <w:sz w:val="28"/>
                <w:szCs w:val="28"/>
                <w:lang w:val="ru-RU"/>
              </w:rPr>
            </w:pPr>
            <w:r w:rsidRPr="006352C2">
              <w:rPr>
                <w:sz w:val="28"/>
                <w:szCs w:val="28"/>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14:paraId="364D1E84"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47987EF3"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04B17A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BD83B2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16282A3"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B3A92E3"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2121E8F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CF3A8D8" w14:textId="77777777" w:rsidR="00904D71" w:rsidRPr="006352C2" w:rsidRDefault="00904D71" w:rsidP="007617A0">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1AA14122" w14:textId="77777777" w:rsidR="00904D71" w:rsidRPr="006352C2" w:rsidRDefault="00904D71" w:rsidP="007617A0">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374C86F3" w14:textId="77777777" w:rsidR="00904D71" w:rsidRPr="006352C2" w:rsidRDefault="00904D71" w:rsidP="007617A0">
            <w:pPr>
              <w:jc w:val="right"/>
              <w:rPr>
                <w:sz w:val="28"/>
                <w:szCs w:val="28"/>
                <w:lang w:val="ru-RU"/>
              </w:rPr>
            </w:pPr>
            <w:r w:rsidRPr="006352C2">
              <w:rPr>
                <w:sz w:val="28"/>
                <w:szCs w:val="28"/>
                <w:lang w:val="ru-RU"/>
              </w:rPr>
              <w:t>238,0</w:t>
            </w:r>
          </w:p>
        </w:tc>
      </w:tr>
      <w:tr w:rsidR="006352C2" w:rsidRPr="006352C2" w14:paraId="68F08FB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F5A760" w14:textId="77777777" w:rsidR="00904D71" w:rsidRPr="006352C2" w:rsidRDefault="00904D71" w:rsidP="007617A0">
            <w:pPr>
              <w:rPr>
                <w:sz w:val="28"/>
                <w:szCs w:val="28"/>
                <w:lang w:val="ru-RU"/>
              </w:rPr>
            </w:pPr>
            <w:r w:rsidRPr="006352C2">
              <w:rPr>
                <w:sz w:val="28"/>
                <w:szCs w:val="28"/>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2122D941"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50F5621D"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0C1C1A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42F430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42BBDF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0D234C5B"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34E533" w14:textId="77777777" w:rsidR="00904D71" w:rsidRPr="006352C2" w:rsidRDefault="00904D71" w:rsidP="007617A0">
            <w:pPr>
              <w:jc w:val="center"/>
              <w:rPr>
                <w:sz w:val="28"/>
                <w:szCs w:val="28"/>
                <w:lang w:val="ru-RU"/>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E499A75" w14:textId="07A6911E" w:rsidR="00904D71" w:rsidRPr="006352C2" w:rsidRDefault="00904D71" w:rsidP="003C68CB">
            <w:pPr>
              <w:jc w:val="right"/>
              <w:rPr>
                <w:sz w:val="28"/>
                <w:szCs w:val="28"/>
                <w:lang w:val="ru-RU"/>
              </w:rPr>
            </w:pPr>
            <w:r w:rsidRPr="006352C2">
              <w:rPr>
                <w:sz w:val="28"/>
                <w:szCs w:val="28"/>
                <w:lang w:val="ru-RU"/>
              </w:rPr>
              <w:t>17</w:t>
            </w:r>
            <w:r w:rsidR="003C68CB">
              <w:rPr>
                <w:sz w:val="28"/>
                <w:szCs w:val="28"/>
                <w:lang w:val="ru-RU"/>
              </w:rPr>
              <w:t>2</w:t>
            </w: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18B77EE8" w14:textId="77777777" w:rsidR="00904D71" w:rsidRPr="006352C2" w:rsidRDefault="00904D71" w:rsidP="007617A0">
            <w:pPr>
              <w:jc w:val="right"/>
              <w:rPr>
                <w:sz w:val="28"/>
                <w:szCs w:val="28"/>
                <w:lang w:val="ru-RU"/>
              </w:rPr>
            </w:pPr>
            <w:r w:rsidRPr="006352C2">
              <w:rPr>
                <w:sz w:val="28"/>
                <w:szCs w:val="28"/>
                <w:lang w:val="ru-RU"/>
              </w:rPr>
              <w:t>145,8</w:t>
            </w:r>
          </w:p>
        </w:tc>
        <w:tc>
          <w:tcPr>
            <w:tcW w:w="992" w:type="dxa"/>
            <w:gridSpan w:val="2"/>
            <w:tcBorders>
              <w:top w:val="nil"/>
              <w:left w:val="nil"/>
              <w:bottom w:val="single" w:sz="4" w:space="0" w:color="auto"/>
              <w:right w:val="single" w:sz="4" w:space="0" w:color="auto"/>
            </w:tcBorders>
            <w:shd w:val="clear" w:color="auto" w:fill="FFFFFF"/>
            <w:vAlign w:val="bottom"/>
          </w:tcPr>
          <w:p w14:paraId="528C3C42" w14:textId="77777777" w:rsidR="00904D71" w:rsidRPr="006352C2" w:rsidRDefault="00904D71" w:rsidP="007617A0">
            <w:pPr>
              <w:jc w:val="right"/>
              <w:rPr>
                <w:sz w:val="28"/>
                <w:szCs w:val="28"/>
                <w:lang w:val="ru-RU"/>
              </w:rPr>
            </w:pPr>
            <w:r w:rsidRPr="006352C2">
              <w:rPr>
                <w:sz w:val="28"/>
                <w:szCs w:val="28"/>
                <w:lang w:val="ru-RU"/>
              </w:rPr>
              <w:t>145,8</w:t>
            </w:r>
          </w:p>
        </w:tc>
      </w:tr>
      <w:tr w:rsidR="006352C2" w:rsidRPr="006352C2" w14:paraId="13B4D1F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FC6FE61" w14:textId="77777777" w:rsidR="00904D71" w:rsidRPr="006352C2" w:rsidRDefault="00904D71" w:rsidP="007617A0">
            <w:pPr>
              <w:rPr>
                <w:sz w:val="28"/>
                <w:szCs w:val="28"/>
                <w:lang w:val="ru-RU"/>
              </w:rPr>
            </w:pPr>
            <w:r w:rsidRPr="006352C2">
              <w:rPr>
                <w:sz w:val="28"/>
                <w:szCs w:val="28"/>
                <w:lang w:val="ru-RU"/>
              </w:rPr>
              <w:t xml:space="preserve">Взносы по обязательному социальному страхованию на выплаты денежного содержания и иные </w:t>
            </w:r>
            <w:r w:rsidRPr="006352C2">
              <w:rPr>
                <w:sz w:val="28"/>
                <w:szCs w:val="28"/>
                <w:lang w:val="ru-RU"/>
              </w:rPr>
              <w:lastRenderedPageBreak/>
              <w:t>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4019BC56" w14:textId="77777777" w:rsidR="00904D71" w:rsidRPr="006352C2" w:rsidRDefault="00904D71" w:rsidP="007617A0">
            <w:pPr>
              <w:jc w:val="center"/>
              <w:rPr>
                <w:sz w:val="28"/>
                <w:szCs w:val="28"/>
              </w:rPr>
            </w:pPr>
            <w:r w:rsidRPr="006352C2">
              <w:rPr>
                <w:sz w:val="28"/>
                <w:szCs w:val="28"/>
              </w:rPr>
              <w:lastRenderedPageBreak/>
              <w:t>02</w:t>
            </w:r>
          </w:p>
        </w:tc>
        <w:tc>
          <w:tcPr>
            <w:tcW w:w="540" w:type="dxa"/>
            <w:tcBorders>
              <w:top w:val="nil"/>
              <w:left w:val="nil"/>
              <w:bottom w:val="single" w:sz="4" w:space="0" w:color="auto"/>
              <w:right w:val="single" w:sz="4" w:space="0" w:color="auto"/>
            </w:tcBorders>
            <w:shd w:val="clear" w:color="auto" w:fill="auto"/>
            <w:noWrap/>
            <w:vAlign w:val="bottom"/>
          </w:tcPr>
          <w:p w14:paraId="365AF4B4"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A6A5F7A"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DDDAD1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C4699DB"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B89577A"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EDB2F9" w14:textId="77777777" w:rsidR="00904D71" w:rsidRPr="006352C2" w:rsidRDefault="00904D71" w:rsidP="007617A0">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FF7B128" w14:textId="27C375BD" w:rsidR="00904D71" w:rsidRPr="006352C2" w:rsidRDefault="00904D71" w:rsidP="003C68CB">
            <w:pPr>
              <w:jc w:val="right"/>
              <w:rPr>
                <w:sz w:val="28"/>
                <w:szCs w:val="28"/>
                <w:lang w:val="ru-RU"/>
              </w:rPr>
            </w:pPr>
            <w:r w:rsidRPr="006352C2">
              <w:rPr>
                <w:sz w:val="28"/>
                <w:szCs w:val="28"/>
                <w:lang w:val="ru-RU"/>
              </w:rPr>
              <w:t>6</w:t>
            </w:r>
            <w:r w:rsidR="003C68CB">
              <w:rPr>
                <w:sz w:val="28"/>
                <w:szCs w:val="28"/>
                <w:lang w:val="ru-RU"/>
              </w:rPr>
              <w:t>6</w:t>
            </w: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7C5415EF" w14:textId="77777777" w:rsidR="00904D71" w:rsidRPr="006352C2" w:rsidRDefault="00904D71" w:rsidP="007617A0">
            <w:pPr>
              <w:jc w:val="right"/>
              <w:rPr>
                <w:sz w:val="28"/>
                <w:szCs w:val="28"/>
                <w:lang w:val="ru-RU"/>
              </w:rPr>
            </w:pPr>
            <w:r w:rsidRPr="006352C2">
              <w:rPr>
                <w:sz w:val="28"/>
                <w:szCs w:val="28"/>
                <w:lang w:val="ru-RU"/>
              </w:rPr>
              <w:t>63,0</w:t>
            </w:r>
          </w:p>
        </w:tc>
        <w:tc>
          <w:tcPr>
            <w:tcW w:w="992" w:type="dxa"/>
            <w:gridSpan w:val="2"/>
            <w:tcBorders>
              <w:top w:val="nil"/>
              <w:left w:val="nil"/>
              <w:bottom w:val="single" w:sz="4" w:space="0" w:color="auto"/>
              <w:right w:val="single" w:sz="4" w:space="0" w:color="auto"/>
            </w:tcBorders>
            <w:shd w:val="clear" w:color="auto" w:fill="FFFFFF"/>
            <w:vAlign w:val="bottom"/>
          </w:tcPr>
          <w:p w14:paraId="40DA59D3" w14:textId="77777777" w:rsidR="00904D71" w:rsidRPr="006352C2" w:rsidRDefault="00904D71" w:rsidP="007617A0">
            <w:pPr>
              <w:jc w:val="right"/>
              <w:rPr>
                <w:sz w:val="28"/>
                <w:szCs w:val="28"/>
                <w:lang w:val="ru-RU"/>
              </w:rPr>
            </w:pPr>
            <w:r w:rsidRPr="006352C2">
              <w:rPr>
                <w:sz w:val="28"/>
                <w:szCs w:val="28"/>
                <w:lang w:val="ru-RU"/>
              </w:rPr>
              <w:t>63,0</w:t>
            </w:r>
          </w:p>
        </w:tc>
      </w:tr>
      <w:tr w:rsidR="006352C2" w:rsidRPr="006352C2" w14:paraId="0FDA694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AE8A4B0" w14:textId="77777777" w:rsidR="00904D71" w:rsidRPr="006352C2" w:rsidRDefault="00904D71" w:rsidP="007617A0">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w:t>
            </w:r>
            <w:proofErr w:type="gramStart"/>
            <w:r w:rsidRPr="006352C2">
              <w:rPr>
                <w:sz w:val="28"/>
                <w:szCs w:val="28"/>
                <w:lang w:val="ru-RU"/>
              </w:rPr>
              <w:t>х(</w:t>
            </w:r>
            <w:proofErr w:type="gramEnd"/>
            <w:r w:rsidRPr="006352C2">
              <w:rPr>
                <w:sz w:val="28"/>
                <w:szCs w:val="28"/>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A02BC3E" w14:textId="77777777" w:rsidR="00904D71" w:rsidRPr="006352C2" w:rsidRDefault="00904D71" w:rsidP="007617A0">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5FC7B3B"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2103EB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442690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02C482D2"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7DB7221" w14:textId="77777777" w:rsidR="00904D71" w:rsidRPr="006352C2" w:rsidRDefault="00904D71" w:rsidP="007617A0">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48B62C8A"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FD77EBB" w14:textId="77777777" w:rsidR="00904D71" w:rsidRPr="006352C2" w:rsidRDefault="00904D71" w:rsidP="007617A0">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5925822E"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F000C09"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3912436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9055827" w14:textId="77777777" w:rsidR="00904D71" w:rsidRPr="006352C2" w:rsidRDefault="00904D71" w:rsidP="007617A0">
            <w:pPr>
              <w:rPr>
                <w:sz w:val="28"/>
                <w:szCs w:val="28"/>
                <w:lang w:val="ru-RU"/>
              </w:rPr>
            </w:pPr>
            <w:r w:rsidRPr="006352C2">
              <w:rPr>
                <w:sz w:val="28"/>
                <w:szCs w:val="28"/>
                <w:shd w:val="clear" w:color="auto" w:fill="FFFFFF"/>
              </w:rPr>
              <w:t> </w:t>
            </w:r>
            <w:r w:rsidRPr="006352C2">
              <w:rPr>
                <w:rStyle w:val="aa"/>
                <w:b w:val="0"/>
                <w:bCs w:val="0"/>
                <w:sz w:val="28"/>
                <w:szCs w:val="28"/>
                <w:shd w:val="clear" w:color="auto" w:fill="FFFFFF"/>
                <w:lang w:val="ru-RU"/>
              </w:rPr>
              <w:t>Мероприятия по обеспечению пожарной безопасности</w:t>
            </w:r>
          </w:p>
        </w:tc>
        <w:tc>
          <w:tcPr>
            <w:tcW w:w="540" w:type="dxa"/>
            <w:tcBorders>
              <w:top w:val="nil"/>
              <w:left w:val="nil"/>
              <w:bottom w:val="single" w:sz="4" w:space="0" w:color="auto"/>
              <w:right w:val="single" w:sz="4" w:space="0" w:color="auto"/>
            </w:tcBorders>
            <w:shd w:val="clear" w:color="auto" w:fill="auto"/>
            <w:noWrap/>
            <w:vAlign w:val="bottom"/>
          </w:tcPr>
          <w:p w14:paraId="6D13B312" w14:textId="77777777" w:rsidR="00904D71" w:rsidRPr="006352C2" w:rsidRDefault="00904D71" w:rsidP="007617A0">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27C9B0C0" w14:textId="77777777" w:rsidR="00904D71" w:rsidRPr="006352C2" w:rsidRDefault="00904D71" w:rsidP="007617A0">
            <w:pPr>
              <w:jc w:val="center"/>
              <w:rPr>
                <w:sz w:val="28"/>
                <w:szCs w:val="28"/>
              </w:rPr>
            </w:pPr>
            <w:r w:rsidRPr="006352C2">
              <w:rPr>
                <w:sz w:val="28"/>
                <w:szCs w:val="28"/>
              </w:rPr>
              <w:t>10</w:t>
            </w:r>
          </w:p>
        </w:tc>
        <w:tc>
          <w:tcPr>
            <w:tcW w:w="540" w:type="dxa"/>
            <w:tcBorders>
              <w:top w:val="nil"/>
              <w:left w:val="nil"/>
              <w:bottom w:val="single" w:sz="4" w:space="0" w:color="auto"/>
              <w:right w:val="single" w:sz="4" w:space="0" w:color="auto"/>
            </w:tcBorders>
            <w:shd w:val="clear" w:color="auto" w:fill="auto"/>
            <w:noWrap/>
            <w:vAlign w:val="bottom"/>
          </w:tcPr>
          <w:p w14:paraId="7F8E8F49" w14:textId="77777777" w:rsidR="00904D71" w:rsidRPr="006352C2" w:rsidRDefault="00904D71" w:rsidP="007617A0">
            <w:pPr>
              <w:jc w:val="center"/>
              <w:rPr>
                <w:sz w:val="28"/>
                <w:szCs w:val="28"/>
              </w:rPr>
            </w:pPr>
            <w:r w:rsidRPr="006352C2">
              <w:rPr>
                <w:sz w:val="28"/>
                <w:szCs w:val="28"/>
              </w:rPr>
              <w:t>89</w:t>
            </w:r>
          </w:p>
        </w:tc>
        <w:tc>
          <w:tcPr>
            <w:tcW w:w="360" w:type="dxa"/>
            <w:tcBorders>
              <w:top w:val="nil"/>
              <w:left w:val="nil"/>
              <w:bottom w:val="single" w:sz="4" w:space="0" w:color="auto"/>
              <w:right w:val="single" w:sz="4" w:space="0" w:color="auto"/>
            </w:tcBorders>
            <w:shd w:val="clear" w:color="auto" w:fill="auto"/>
            <w:noWrap/>
            <w:vAlign w:val="bottom"/>
          </w:tcPr>
          <w:p w14:paraId="1B1BE60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8551E06" w14:textId="77777777" w:rsidR="00904D71" w:rsidRPr="006352C2" w:rsidRDefault="00904D71" w:rsidP="007617A0">
            <w:pPr>
              <w:jc w:val="center"/>
              <w:rPr>
                <w:sz w:val="28"/>
                <w:szCs w:val="28"/>
              </w:rPr>
            </w:pPr>
            <w:r w:rsidRPr="006352C2">
              <w:rPr>
                <w:sz w:val="28"/>
                <w:szCs w:val="28"/>
              </w:rPr>
              <w:t>00</w:t>
            </w:r>
          </w:p>
        </w:tc>
        <w:tc>
          <w:tcPr>
            <w:tcW w:w="1176" w:type="dxa"/>
            <w:tcBorders>
              <w:top w:val="nil"/>
              <w:left w:val="nil"/>
              <w:bottom w:val="single" w:sz="4" w:space="0" w:color="auto"/>
              <w:right w:val="single" w:sz="4" w:space="0" w:color="auto"/>
            </w:tcBorders>
            <w:shd w:val="clear" w:color="auto" w:fill="auto"/>
            <w:vAlign w:val="bottom"/>
          </w:tcPr>
          <w:p w14:paraId="146D807C" w14:textId="77777777" w:rsidR="00904D71" w:rsidRPr="006352C2" w:rsidRDefault="00904D71" w:rsidP="007617A0">
            <w:pPr>
              <w:jc w:val="center"/>
              <w:rPr>
                <w:sz w:val="28"/>
                <w:szCs w:val="28"/>
              </w:rPr>
            </w:pPr>
            <w:r w:rsidRPr="006352C2">
              <w:rPr>
                <w:sz w:val="28"/>
                <w:szCs w:val="28"/>
              </w:rPr>
              <w:t>42120</w:t>
            </w:r>
          </w:p>
        </w:tc>
        <w:tc>
          <w:tcPr>
            <w:tcW w:w="721" w:type="dxa"/>
            <w:tcBorders>
              <w:top w:val="nil"/>
              <w:left w:val="nil"/>
              <w:bottom w:val="single" w:sz="4" w:space="0" w:color="auto"/>
              <w:right w:val="single" w:sz="4" w:space="0" w:color="auto"/>
            </w:tcBorders>
            <w:shd w:val="clear" w:color="auto" w:fill="auto"/>
            <w:noWrap/>
            <w:vAlign w:val="bottom"/>
          </w:tcPr>
          <w:p w14:paraId="47E6C048" w14:textId="77777777" w:rsidR="00904D71" w:rsidRPr="006352C2" w:rsidRDefault="00904D71" w:rsidP="007617A0">
            <w:pPr>
              <w:jc w:val="center"/>
              <w:rPr>
                <w:sz w:val="28"/>
                <w:szCs w:val="28"/>
              </w:rPr>
            </w:pPr>
            <w:r w:rsidRPr="006352C2">
              <w:rPr>
                <w:sz w:val="28"/>
                <w:szCs w:val="28"/>
              </w:rPr>
              <w:t>244</w:t>
            </w:r>
          </w:p>
        </w:tc>
        <w:tc>
          <w:tcPr>
            <w:tcW w:w="996" w:type="dxa"/>
            <w:gridSpan w:val="3"/>
            <w:tcBorders>
              <w:top w:val="nil"/>
              <w:left w:val="nil"/>
              <w:bottom w:val="single" w:sz="4" w:space="0" w:color="auto"/>
              <w:right w:val="single" w:sz="4" w:space="0" w:color="auto"/>
            </w:tcBorders>
            <w:shd w:val="clear" w:color="auto" w:fill="FFFFFF"/>
            <w:vAlign w:val="bottom"/>
          </w:tcPr>
          <w:p w14:paraId="7A6B5C93" w14:textId="77777777" w:rsidR="00904D71" w:rsidRPr="006352C2" w:rsidRDefault="00904D71" w:rsidP="007617A0">
            <w:pPr>
              <w:jc w:val="right"/>
              <w:rPr>
                <w:sz w:val="28"/>
                <w:szCs w:val="28"/>
                <w:lang w:val="ru-RU"/>
              </w:rPr>
            </w:pPr>
            <w:r w:rsidRPr="006352C2">
              <w:rPr>
                <w:sz w:val="28"/>
                <w:szCs w:val="28"/>
              </w:rPr>
              <w:t>40</w:t>
            </w: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03CB6C1E" w14:textId="77777777" w:rsidR="00904D71" w:rsidRPr="006352C2" w:rsidRDefault="00904D71" w:rsidP="007617A0">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2DFF5FFD" w14:textId="77777777" w:rsidR="00904D71" w:rsidRPr="006352C2" w:rsidRDefault="00904D71" w:rsidP="007617A0">
            <w:pPr>
              <w:jc w:val="right"/>
              <w:rPr>
                <w:sz w:val="28"/>
                <w:szCs w:val="28"/>
                <w:lang w:val="ru-RU"/>
              </w:rPr>
            </w:pPr>
            <w:r w:rsidRPr="006352C2">
              <w:rPr>
                <w:sz w:val="28"/>
                <w:szCs w:val="28"/>
                <w:lang w:val="ru-RU"/>
              </w:rPr>
              <w:t>0</w:t>
            </w:r>
          </w:p>
        </w:tc>
      </w:tr>
      <w:tr w:rsidR="006352C2" w:rsidRPr="006352C2" w14:paraId="00BDA90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AFAB3F" w14:textId="77777777" w:rsidR="00904D71" w:rsidRPr="006352C2" w:rsidRDefault="00904D71" w:rsidP="007617A0">
            <w:pPr>
              <w:rPr>
                <w:sz w:val="28"/>
                <w:szCs w:val="28"/>
                <w:lang w:val="ru-RU"/>
              </w:rPr>
            </w:pPr>
            <w:r w:rsidRPr="006352C2">
              <w:rPr>
                <w:sz w:val="28"/>
                <w:szCs w:val="28"/>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14:paraId="4A493C8B"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6A48439" w14:textId="77777777" w:rsidR="00904D71" w:rsidRPr="006352C2" w:rsidRDefault="00904D71" w:rsidP="007617A0">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207175D8"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BC2B21E"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3737E9CA"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710A965"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3F7EA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FEB9DC4" w14:textId="637DFB50" w:rsidR="00904D71" w:rsidRPr="006352C2"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0D107020"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4AAA4248"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1A9AD6D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7099E4D" w14:textId="77777777" w:rsidR="00904D71" w:rsidRPr="006352C2" w:rsidRDefault="00904D71" w:rsidP="007617A0">
            <w:pPr>
              <w:rPr>
                <w:sz w:val="28"/>
                <w:szCs w:val="28"/>
                <w:lang w:val="ru-RU"/>
              </w:rPr>
            </w:pPr>
            <w:r w:rsidRPr="006352C2">
              <w:rPr>
                <w:sz w:val="28"/>
                <w:szCs w:val="28"/>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14:paraId="170AAB05"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F4FA2E4"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7D28CC45"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31678B"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7F5E1416"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73592F7"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D53FB0D"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9D2FC16" w14:textId="0A31E993" w:rsidR="00904D71" w:rsidRPr="006352C2"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0E1DB415"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2492462C"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0209DEC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13082D8"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7D186DA9"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2D33DA64"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394DFAAE"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F96C291"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55B34151"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8DD9804"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81DB841"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32778C" w14:textId="4ED99534" w:rsidR="00904D71" w:rsidRPr="006352C2"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2620F8D9"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59F75F24"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552779B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FB3D440"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0E28D4B"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E535242"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6D8789E9"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3C2AAFB"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E26120F"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58FB019"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2463A971"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681F5B" w14:textId="3A869535" w:rsidR="00904D71" w:rsidRPr="006352C2"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1B87AE97"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3F41AA1A"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03030FC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6754C40" w14:textId="77777777" w:rsidR="00904D71" w:rsidRPr="006352C2" w:rsidRDefault="00904D71" w:rsidP="007617A0">
            <w:pPr>
              <w:rPr>
                <w:sz w:val="28"/>
                <w:szCs w:val="28"/>
                <w:lang w:val="ru-RU"/>
              </w:rPr>
            </w:pPr>
            <w:proofErr w:type="gramStart"/>
            <w:r w:rsidRPr="006352C2">
              <w:rPr>
                <w:sz w:val="28"/>
                <w:szCs w:val="28"/>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w:t>
            </w:r>
            <w:r w:rsidRPr="006352C2">
              <w:rPr>
                <w:sz w:val="28"/>
                <w:szCs w:val="28"/>
                <w:lang w:val="ru-RU"/>
              </w:rPr>
              <w:lastRenderedPageBreak/>
              <w:t>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6352C2">
              <w:rPr>
                <w:sz w:val="28"/>
                <w:szCs w:val="28"/>
                <w:lang w:val="ru-RU"/>
              </w:rPr>
              <w:t xml:space="preserve"> </w:t>
            </w:r>
            <w:proofErr w:type="gramStart"/>
            <w:r w:rsidRPr="006352C2">
              <w:rPr>
                <w:sz w:val="28"/>
                <w:szCs w:val="28"/>
                <w:lang w:val="ru-RU"/>
              </w:rPr>
              <w:t>соответствии</w:t>
            </w:r>
            <w:proofErr w:type="gramEnd"/>
            <w:r w:rsidRPr="006352C2">
              <w:rPr>
                <w:sz w:val="28"/>
                <w:szCs w:val="28"/>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14:paraId="3CFB2D3C" w14:textId="77777777" w:rsidR="00904D71" w:rsidRPr="006352C2" w:rsidRDefault="00904D71" w:rsidP="007617A0">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0B03258D"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12C44208"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E25DC0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D7728C6"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F641629" w14:textId="77777777" w:rsidR="00904D71" w:rsidRPr="006352C2" w:rsidRDefault="00904D71" w:rsidP="007617A0">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7DB301C0"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7214E" w14:textId="01B42EAC" w:rsidR="00904D71" w:rsidRPr="003C68CB"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44A57F3C"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1C0EE8BB"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36B5C30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781D1FD" w14:textId="77777777" w:rsidR="00904D71" w:rsidRPr="006352C2" w:rsidRDefault="00904D71" w:rsidP="007617A0">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A619853"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D1D8896" w14:textId="77777777" w:rsidR="00904D71" w:rsidRPr="006352C2" w:rsidRDefault="00904D71" w:rsidP="007617A0">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010DB392"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5AE89B0"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E4C769"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AC2B508" w14:textId="77777777" w:rsidR="00904D71" w:rsidRPr="006352C2" w:rsidRDefault="00904D71" w:rsidP="007617A0">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2AA7E315"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5BF6D41" w14:textId="5BC68B18" w:rsidR="00904D71" w:rsidRPr="006352C2" w:rsidRDefault="003C68CB" w:rsidP="007617A0">
            <w:pPr>
              <w:jc w:val="right"/>
              <w:rPr>
                <w:sz w:val="28"/>
                <w:szCs w:val="28"/>
                <w:lang w:val="ru-RU"/>
              </w:rPr>
            </w:pPr>
            <w:r>
              <w:rPr>
                <w:sz w:val="28"/>
                <w:szCs w:val="28"/>
                <w:lang w:val="ru-RU"/>
              </w:rPr>
              <w:t>536,6</w:t>
            </w:r>
          </w:p>
        </w:tc>
        <w:tc>
          <w:tcPr>
            <w:tcW w:w="1076" w:type="dxa"/>
            <w:gridSpan w:val="2"/>
            <w:tcBorders>
              <w:top w:val="nil"/>
              <w:left w:val="nil"/>
              <w:bottom w:val="single" w:sz="4" w:space="0" w:color="auto"/>
              <w:right w:val="single" w:sz="4" w:space="0" w:color="auto"/>
            </w:tcBorders>
            <w:shd w:val="clear" w:color="auto" w:fill="FFFFFF"/>
            <w:vAlign w:val="bottom"/>
          </w:tcPr>
          <w:p w14:paraId="1BCF1B2D" w14:textId="77777777" w:rsidR="00904D71" w:rsidRPr="006352C2" w:rsidRDefault="00904D71" w:rsidP="007617A0">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7352488A" w14:textId="77777777" w:rsidR="00904D71" w:rsidRPr="006352C2" w:rsidRDefault="00904D71" w:rsidP="007617A0">
            <w:pPr>
              <w:jc w:val="right"/>
              <w:rPr>
                <w:sz w:val="28"/>
                <w:szCs w:val="28"/>
                <w:lang w:val="ru-RU"/>
              </w:rPr>
            </w:pPr>
            <w:r w:rsidRPr="006352C2">
              <w:rPr>
                <w:sz w:val="28"/>
                <w:szCs w:val="28"/>
                <w:lang w:val="ru-RU"/>
              </w:rPr>
              <w:t>292,5</w:t>
            </w:r>
          </w:p>
        </w:tc>
      </w:tr>
      <w:tr w:rsidR="006352C2" w:rsidRPr="006352C2" w14:paraId="292BB16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606D45A" w14:textId="77777777" w:rsidR="00904D71" w:rsidRPr="006352C2" w:rsidRDefault="00904D71" w:rsidP="007617A0">
            <w:pPr>
              <w:rPr>
                <w:sz w:val="28"/>
                <w:szCs w:val="28"/>
                <w:lang w:val="ru-RU"/>
              </w:rPr>
            </w:pPr>
            <w:r w:rsidRPr="006352C2">
              <w:rPr>
                <w:sz w:val="28"/>
                <w:szCs w:val="28"/>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14:paraId="7F0D7C79"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36D30DB"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EF827FC" w14:textId="77777777" w:rsidR="00904D71" w:rsidRPr="006352C2" w:rsidRDefault="00904D71" w:rsidP="007617A0">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22D401" w14:textId="77777777" w:rsidR="00904D71" w:rsidRPr="006352C2" w:rsidRDefault="00904D71" w:rsidP="007617A0">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02BDB97"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3D9416A8"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5360CF6"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59C22B8" w14:textId="3A2AC561" w:rsidR="00904D71" w:rsidRPr="006352C2" w:rsidRDefault="00904D71" w:rsidP="003C68CB">
            <w:pPr>
              <w:jc w:val="right"/>
              <w:rPr>
                <w:sz w:val="28"/>
                <w:szCs w:val="28"/>
                <w:lang w:val="ru-RU"/>
              </w:rPr>
            </w:pPr>
            <w:r w:rsidRPr="006352C2">
              <w:rPr>
                <w:sz w:val="28"/>
                <w:szCs w:val="28"/>
                <w:lang w:val="ru-RU"/>
              </w:rPr>
              <w:t>1,</w:t>
            </w:r>
            <w:r w:rsidR="003C68CB">
              <w:rPr>
                <w:sz w:val="28"/>
                <w:szCs w:val="28"/>
                <w:lang w:val="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41ECAF4E"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00E2199"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2F4AADA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4115C2" w14:textId="77777777" w:rsidR="00904D71" w:rsidRPr="006352C2" w:rsidRDefault="00904D71" w:rsidP="007617A0">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7EC7171"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4C8DE36"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9016F26"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11BAC1" w14:textId="77777777" w:rsidR="00904D71" w:rsidRPr="006352C2" w:rsidRDefault="00904D71" w:rsidP="007617A0">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3E364F90"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44970BCC"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1AC6BB2"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EAC7CA7" w14:textId="3E97F67D" w:rsidR="00904D71" w:rsidRPr="006352C2" w:rsidRDefault="00904D71" w:rsidP="003C68CB">
            <w:pPr>
              <w:jc w:val="right"/>
              <w:rPr>
                <w:sz w:val="28"/>
                <w:szCs w:val="28"/>
                <w:lang w:val="ru-RU"/>
              </w:rPr>
            </w:pPr>
            <w:r w:rsidRPr="006352C2">
              <w:rPr>
                <w:sz w:val="28"/>
                <w:szCs w:val="28"/>
                <w:lang w:val="ru-RU"/>
              </w:rPr>
              <w:t>1,</w:t>
            </w:r>
            <w:r w:rsidR="003C68CB">
              <w:rPr>
                <w:sz w:val="28"/>
                <w:szCs w:val="28"/>
                <w:lang w:val="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3A370F93"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D5D4C72"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61D892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EF47313" w14:textId="77777777" w:rsidR="00904D71" w:rsidRPr="006352C2" w:rsidRDefault="00904D71" w:rsidP="007617A0">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2EF7B77"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8605CB9"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3D1EC8A"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76C40F9"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057E4D" w14:textId="77777777" w:rsidR="00904D71" w:rsidRPr="006352C2" w:rsidRDefault="00904D71" w:rsidP="007617A0">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0CB34C0" w14:textId="77777777" w:rsidR="00904D71" w:rsidRPr="006352C2" w:rsidRDefault="00904D71" w:rsidP="007617A0">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1EB38F5B"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698F5539" w14:textId="0733DD90" w:rsidR="00904D71" w:rsidRPr="006352C2" w:rsidRDefault="00904D71" w:rsidP="003C68CB">
            <w:pPr>
              <w:jc w:val="right"/>
              <w:rPr>
                <w:sz w:val="28"/>
                <w:szCs w:val="28"/>
                <w:lang w:val="ru-RU"/>
              </w:rPr>
            </w:pPr>
            <w:r w:rsidRPr="006352C2">
              <w:rPr>
                <w:sz w:val="28"/>
                <w:szCs w:val="28"/>
                <w:lang w:val="ru-RU"/>
              </w:rPr>
              <w:t>1,</w:t>
            </w:r>
            <w:r w:rsidR="003C68CB">
              <w:rPr>
                <w:sz w:val="28"/>
                <w:szCs w:val="28"/>
                <w:lang w:val="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3AC54A44"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DBEF562"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79DD26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C88B41C" w14:textId="77777777" w:rsidR="00904D71" w:rsidRPr="006352C2" w:rsidRDefault="00904D71" w:rsidP="007617A0">
            <w:pPr>
              <w:rPr>
                <w:sz w:val="28"/>
                <w:szCs w:val="28"/>
                <w:lang w:val="ru-RU"/>
              </w:rPr>
            </w:pPr>
            <w:proofErr w:type="gramStart"/>
            <w:r w:rsidRPr="006352C2">
              <w:rPr>
                <w:sz w:val="28"/>
                <w:szCs w:val="28"/>
                <w:lang w:val="ru-RU"/>
              </w:rPr>
              <w:t xml:space="preserve">Осуществление полномочий по </w:t>
            </w:r>
            <w:r w:rsidRPr="006352C2">
              <w:rPr>
                <w:sz w:val="28"/>
                <w:szCs w:val="28"/>
                <w:lang w:val="ru-RU"/>
              </w:rPr>
              <w:lastRenderedPageBreak/>
              <w:t>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6352C2">
              <w:rPr>
                <w:sz w:val="28"/>
                <w:szCs w:val="28"/>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w:t>
            </w:r>
            <w:r w:rsidRPr="006352C2">
              <w:rPr>
                <w:sz w:val="28"/>
                <w:szCs w:val="28"/>
                <w:lang w:val="ru-RU"/>
              </w:rPr>
              <w:lastRenderedPageBreak/>
              <w:t>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14:paraId="33726A3E" w14:textId="77777777" w:rsidR="00904D71" w:rsidRPr="006352C2" w:rsidRDefault="00904D71" w:rsidP="007617A0">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47629EB8"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D6FDCA6"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70A40C"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7522EBB"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26D7BBFD" w14:textId="77777777" w:rsidR="00904D71" w:rsidRPr="006352C2" w:rsidRDefault="00904D71" w:rsidP="007617A0">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3D539CB9" w14:textId="77777777" w:rsidR="00904D71" w:rsidRPr="006352C2" w:rsidRDefault="00904D71" w:rsidP="007617A0">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B02771" w14:textId="608378A4" w:rsidR="00904D71" w:rsidRPr="006352C2" w:rsidRDefault="00904D71" w:rsidP="003C68CB">
            <w:pPr>
              <w:jc w:val="right"/>
              <w:rPr>
                <w:sz w:val="28"/>
                <w:szCs w:val="28"/>
                <w:lang w:val="ru-RU"/>
              </w:rPr>
            </w:pPr>
            <w:r w:rsidRPr="006352C2">
              <w:rPr>
                <w:sz w:val="28"/>
                <w:szCs w:val="28"/>
                <w:lang w:val="ru-RU"/>
              </w:rPr>
              <w:t>1,</w:t>
            </w:r>
            <w:r w:rsidR="003C68CB">
              <w:rPr>
                <w:sz w:val="28"/>
                <w:szCs w:val="28"/>
                <w:lang w:val="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3FE609C5"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77119DBC" w14:textId="77777777" w:rsidR="00904D71" w:rsidRPr="006352C2" w:rsidRDefault="00904D71" w:rsidP="007617A0">
            <w:pPr>
              <w:jc w:val="right"/>
              <w:rPr>
                <w:sz w:val="28"/>
                <w:szCs w:val="28"/>
                <w:lang w:val="ru-RU"/>
              </w:rPr>
            </w:pPr>
            <w:r w:rsidRPr="006352C2">
              <w:rPr>
                <w:sz w:val="28"/>
                <w:szCs w:val="28"/>
                <w:lang w:val="ru-RU"/>
              </w:rPr>
              <w:t>1,2</w:t>
            </w:r>
          </w:p>
        </w:tc>
      </w:tr>
      <w:tr w:rsidR="006352C2" w:rsidRPr="006352C2" w14:paraId="35C29FC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42C9A56" w14:textId="77777777" w:rsidR="00904D71" w:rsidRPr="006352C2" w:rsidRDefault="00904D71" w:rsidP="007617A0">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E29AF88" w14:textId="77777777" w:rsidR="00904D71" w:rsidRPr="006352C2" w:rsidRDefault="00904D71" w:rsidP="007617A0">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03FC987" w14:textId="77777777" w:rsidR="00904D71" w:rsidRPr="006352C2" w:rsidRDefault="00904D71" w:rsidP="007617A0">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7A2300B4" w14:textId="77777777" w:rsidR="00904D71" w:rsidRPr="006352C2" w:rsidRDefault="00904D71" w:rsidP="007617A0">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BDEF03A" w14:textId="77777777" w:rsidR="00904D71" w:rsidRPr="006352C2" w:rsidRDefault="00904D71" w:rsidP="007617A0">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2B2BE35" w14:textId="77777777" w:rsidR="00904D71" w:rsidRPr="006352C2" w:rsidRDefault="00904D71" w:rsidP="007617A0">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E37C8A0" w14:textId="77777777" w:rsidR="00904D71" w:rsidRPr="006352C2" w:rsidRDefault="00904D71" w:rsidP="007617A0">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7D188600" w14:textId="77777777" w:rsidR="00904D71" w:rsidRPr="006352C2" w:rsidRDefault="00904D71" w:rsidP="007617A0">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0D9B313" w14:textId="682A03B5" w:rsidR="00904D71" w:rsidRPr="006352C2" w:rsidRDefault="00904D71" w:rsidP="003C68CB">
            <w:pPr>
              <w:jc w:val="right"/>
              <w:rPr>
                <w:sz w:val="28"/>
                <w:szCs w:val="28"/>
                <w:lang w:val="ru-RU"/>
              </w:rPr>
            </w:pPr>
            <w:r w:rsidRPr="006352C2">
              <w:rPr>
                <w:sz w:val="28"/>
                <w:szCs w:val="28"/>
                <w:lang w:val="ru-RU"/>
              </w:rPr>
              <w:t>1,</w:t>
            </w:r>
            <w:r w:rsidR="003C68CB">
              <w:rPr>
                <w:sz w:val="28"/>
                <w:szCs w:val="28"/>
                <w:lang w:val="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2AB7AA28" w14:textId="77777777" w:rsidR="00904D71" w:rsidRPr="006352C2" w:rsidRDefault="00904D71" w:rsidP="007617A0">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3079A98" w14:textId="77777777" w:rsidR="00904D71" w:rsidRPr="006352C2" w:rsidRDefault="00904D71" w:rsidP="007617A0">
            <w:pPr>
              <w:jc w:val="right"/>
              <w:rPr>
                <w:sz w:val="28"/>
                <w:szCs w:val="28"/>
                <w:lang w:val="ru-RU"/>
              </w:rPr>
            </w:pPr>
            <w:r w:rsidRPr="006352C2">
              <w:rPr>
                <w:sz w:val="28"/>
                <w:szCs w:val="28"/>
                <w:lang w:val="ru-RU"/>
              </w:rPr>
              <w:t>1,2</w:t>
            </w:r>
          </w:p>
        </w:tc>
      </w:tr>
      <w:tr w:rsidR="003C68CB" w:rsidRPr="003C68CB" w14:paraId="0AD9ABA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47B01E8" w14:textId="5B9B0A25" w:rsidR="003C68CB" w:rsidRPr="006352C2" w:rsidRDefault="003C68CB"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1E04D5E2" w14:textId="65E11D88" w:rsidR="003C68CB" w:rsidRPr="003C68CB" w:rsidRDefault="003C68CB"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A8E0636" w14:textId="0836E06C" w:rsidR="003C68CB" w:rsidRPr="003C68CB" w:rsidRDefault="003C68CB" w:rsidP="007617A0">
            <w:pPr>
              <w:jc w:val="center"/>
              <w:rPr>
                <w:sz w:val="28"/>
                <w:szCs w:val="28"/>
                <w:lang w:val="ru-RU"/>
              </w:rPr>
            </w:pPr>
            <w:r>
              <w:rPr>
                <w:sz w:val="28"/>
                <w:szCs w:val="28"/>
                <w:lang w:val="ru-RU"/>
              </w:rPr>
              <w:t>12</w:t>
            </w:r>
          </w:p>
        </w:tc>
        <w:tc>
          <w:tcPr>
            <w:tcW w:w="540" w:type="dxa"/>
            <w:tcBorders>
              <w:top w:val="nil"/>
              <w:left w:val="nil"/>
              <w:bottom w:val="single" w:sz="4" w:space="0" w:color="auto"/>
              <w:right w:val="single" w:sz="4" w:space="0" w:color="auto"/>
            </w:tcBorders>
            <w:shd w:val="clear" w:color="auto" w:fill="auto"/>
            <w:noWrap/>
            <w:vAlign w:val="bottom"/>
          </w:tcPr>
          <w:p w14:paraId="7591078D" w14:textId="3C4C45EF" w:rsidR="003C68CB" w:rsidRPr="006352C2" w:rsidRDefault="003C68CB" w:rsidP="007617A0">
            <w:pPr>
              <w:jc w:val="center"/>
              <w:rPr>
                <w:sz w:val="28"/>
                <w:szCs w:val="28"/>
                <w:lang w:val="ru-RU"/>
              </w:rPr>
            </w:pPr>
            <w:r>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7DBA66E" w14:textId="5523AC3A" w:rsidR="003C68CB" w:rsidRPr="003C68CB" w:rsidRDefault="003C68CB"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208CADB1" w14:textId="54931512" w:rsidR="003C68CB" w:rsidRPr="006352C2" w:rsidRDefault="003C68CB" w:rsidP="007617A0">
            <w:pPr>
              <w:jc w:val="center"/>
              <w:rPr>
                <w:sz w:val="28"/>
                <w:szCs w:val="28"/>
                <w:lang w:val="ru-RU"/>
              </w:rPr>
            </w:pPr>
            <w:r>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FF03013" w14:textId="299C31E0" w:rsidR="003C68CB" w:rsidRPr="006352C2" w:rsidRDefault="003C68CB" w:rsidP="007617A0">
            <w:pPr>
              <w:jc w:val="center"/>
              <w:rPr>
                <w:sz w:val="28"/>
                <w:szCs w:val="28"/>
                <w:lang w:val="ru-RU"/>
              </w:rPr>
            </w:pPr>
            <w:r>
              <w:rPr>
                <w:sz w:val="28"/>
                <w:szCs w:val="28"/>
                <w:lang w:val="ru-RU"/>
              </w:rPr>
              <w:t>42370</w:t>
            </w:r>
          </w:p>
        </w:tc>
        <w:tc>
          <w:tcPr>
            <w:tcW w:w="721" w:type="dxa"/>
            <w:tcBorders>
              <w:top w:val="nil"/>
              <w:left w:val="nil"/>
              <w:bottom w:val="single" w:sz="4" w:space="0" w:color="auto"/>
              <w:right w:val="single" w:sz="4" w:space="0" w:color="auto"/>
            </w:tcBorders>
            <w:shd w:val="clear" w:color="auto" w:fill="auto"/>
            <w:noWrap/>
            <w:vAlign w:val="bottom"/>
          </w:tcPr>
          <w:p w14:paraId="4C711B66" w14:textId="68322C26" w:rsidR="003C68CB" w:rsidRPr="006352C2" w:rsidRDefault="003C68CB" w:rsidP="007617A0">
            <w:pPr>
              <w:jc w:val="center"/>
              <w:rPr>
                <w:sz w:val="28"/>
                <w:szCs w:val="28"/>
                <w:lang w:val="ru-RU"/>
              </w:rPr>
            </w:pPr>
            <w:r>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2A34F15F" w14:textId="67D49C79" w:rsidR="003C68CB" w:rsidRPr="006352C2" w:rsidRDefault="003C68CB" w:rsidP="003C68CB">
            <w:pPr>
              <w:jc w:val="right"/>
              <w:rPr>
                <w:sz w:val="28"/>
                <w:szCs w:val="28"/>
                <w:lang w:val="ru-RU"/>
              </w:rPr>
            </w:pPr>
            <w:r>
              <w:rPr>
                <w:sz w:val="28"/>
                <w:szCs w:val="28"/>
                <w:lang w:val="ru-RU"/>
              </w:rPr>
              <w:t>6,0</w:t>
            </w:r>
          </w:p>
        </w:tc>
        <w:tc>
          <w:tcPr>
            <w:tcW w:w="1076" w:type="dxa"/>
            <w:gridSpan w:val="2"/>
            <w:tcBorders>
              <w:top w:val="nil"/>
              <w:left w:val="nil"/>
              <w:bottom w:val="single" w:sz="4" w:space="0" w:color="auto"/>
              <w:right w:val="single" w:sz="4" w:space="0" w:color="auto"/>
            </w:tcBorders>
            <w:shd w:val="clear" w:color="auto" w:fill="FFFFFF"/>
            <w:vAlign w:val="bottom"/>
          </w:tcPr>
          <w:p w14:paraId="4C1C90C5" w14:textId="641E4962" w:rsidR="003C68CB" w:rsidRPr="006352C2" w:rsidRDefault="003C68CB"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7EEAA570" w14:textId="78F21512" w:rsidR="003C68CB" w:rsidRPr="006352C2" w:rsidRDefault="003C68CB" w:rsidP="007617A0">
            <w:pPr>
              <w:jc w:val="right"/>
              <w:rPr>
                <w:sz w:val="28"/>
                <w:szCs w:val="28"/>
                <w:lang w:val="ru-RU"/>
              </w:rPr>
            </w:pPr>
            <w:r>
              <w:rPr>
                <w:sz w:val="28"/>
                <w:szCs w:val="28"/>
                <w:lang w:val="ru-RU"/>
              </w:rPr>
              <w:t>0</w:t>
            </w:r>
          </w:p>
        </w:tc>
      </w:tr>
      <w:tr w:rsidR="003C68CB" w:rsidRPr="003C68CB" w14:paraId="469B25D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58A9270" w14:textId="4906CE5E" w:rsidR="003C68CB" w:rsidRPr="006352C2" w:rsidRDefault="003C68CB" w:rsidP="007617A0">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020905B" w14:textId="2527C743" w:rsidR="003C68CB" w:rsidRDefault="003C68CB" w:rsidP="007617A0">
            <w:pPr>
              <w:jc w:val="center"/>
              <w:rPr>
                <w:sz w:val="28"/>
                <w:szCs w:val="28"/>
                <w:lang w:val="ru-RU"/>
              </w:rPr>
            </w:pPr>
            <w:r>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6C4EB957" w14:textId="02142A63" w:rsidR="003C68CB" w:rsidRDefault="003C68CB" w:rsidP="007617A0">
            <w:pPr>
              <w:jc w:val="center"/>
              <w:rPr>
                <w:sz w:val="28"/>
                <w:szCs w:val="28"/>
                <w:lang w:val="ru-RU"/>
              </w:rPr>
            </w:pPr>
            <w:r>
              <w:rPr>
                <w:sz w:val="28"/>
                <w:szCs w:val="28"/>
                <w:lang w:val="ru-RU"/>
              </w:rPr>
              <w:t>12</w:t>
            </w:r>
          </w:p>
        </w:tc>
        <w:tc>
          <w:tcPr>
            <w:tcW w:w="540" w:type="dxa"/>
            <w:tcBorders>
              <w:top w:val="nil"/>
              <w:left w:val="nil"/>
              <w:bottom w:val="single" w:sz="4" w:space="0" w:color="auto"/>
              <w:right w:val="single" w:sz="4" w:space="0" w:color="auto"/>
            </w:tcBorders>
            <w:shd w:val="clear" w:color="auto" w:fill="auto"/>
            <w:noWrap/>
            <w:vAlign w:val="bottom"/>
          </w:tcPr>
          <w:p w14:paraId="232926FC" w14:textId="5AAAD1A9" w:rsidR="003C68CB" w:rsidRDefault="003C68CB" w:rsidP="007617A0">
            <w:pPr>
              <w:jc w:val="center"/>
              <w:rPr>
                <w:sz w:val="28"/>
                <w:szCs w:val="28"/>
                <w:lang w:val="ru-RU"/>
              </w:rPr>
            </w:pPr>
            <w:r>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CC94611" w14:textId="663A14FD" w:rsidR="003C68CB" w:rsidRDefault="003C68CB" w:rsidP="007617A0">
            <w:pPr>
              <w:jc w:val="center"/>
              <w:rPr>
                <w:sz w:val="28"/>
                <w:szCs w:val="28"/>
                <w:lang w:val="ru-RU"/>
              </w:rPr>
            </w:pPr>
            <w:r>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092070A" w14:textId="5D442186" w:rsidR="003C68CB" w:rsidRDefault="003C68CB" w:rsidP="007617A0">
            <w:pPr>
              <w:jc w:val="center"/>
              <w:rPr>
                <w:sz w:val="28"/>
                <w:szCs w:val="28"/>
                <w:lang w:val="ru-RU"/>
              </w:rPr>
            </w:pPr>
            <w:r>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0D24F70F" w14:textId="19C6F5F0" w:rsidR="003C68CB" w:rsidRDefault="003C68CB" w:rsidP="007617A0">
            <w:pPr>
              <w:jc w:val="center"/>
              <w:rPr>
                <w:sz w:val="28"/>
                <w:szCs w:val="28"/>
                <w:lang w:val="ru-RU"/>
              </w:rPr>
            </w:pPr>
            <w:r>
              <w:rPr>
                <w:sz w:val="28"/>
                <w:szCs w:val="28"/>
                <w:lang w:val="ru-RU"/>
              </w:rPr>
              <w:t>42370</w:t>
            </w:r>
          </w:p>
        </w:tc>
        <w:tc>
          <w:tcPr>
            <w:tcW w:w="721" w:type="dxa"/>
            <w:tcBorders>
              <w:top w:val="nil"/>
              <w:left w:val="nil"/>
              <w:bottom w:val="single" w:sz="4" w:space="0" w:color="auto"/>
              <w:right w:val="single" w:sz="4" w:space="0" w:color="auto"/>
            </w:tcBorders>
            <w:shd w:val="clear" w:color="auto" w:fill="auto"/>
            <w:noWrap/>
            <w:vAlign w:val="bottom"/>
          </w:tcPr>
          <w:p w14:paraId="5E26A78E" w14:textId="00D5AD04" w:rsidR="003C68CB" w:rsidRDefault="003C68CB" w:rsidP="007617A0">
            <w:pPr>
              <w:jc w:val="center"/>
              <w:rPr>
                <w:sz w:val="28"/>
                <w:szCs w:val="28"/>
                <w:lang w:val="ru-RU"/>
              </w:rPr>
            </w:pPr>
            <w:r>
              <w:rPr>
                <w:sz w:val="28"/>
                <w:szCs w:val="28"/>
                <w:lang w:val="ru-RU"/>
              </w:rPr>
              <w:t>245</w:t>
            </w:r>
          </w:p>
        </w:tc>
        <w:tc>
          <w:tcPr>
            <w:tcW w:w="996" w:type="dxa"/>
            <w:gridSpan w:val="3"/>
            <w:tcBorders>
              <w:top w:val="nil"/>
              <w:left w:val="nil"/>
              <w:bottom w:val="single" w:sz="4" w:space="0" w:color="auto"/>
              <w:right w:val="single" w:sz="4" w:space="0" w:color="auto"/>
            </w:tcBorders>
            <w:shd w:val="clear" w:color="auto" w:fill="FFFFFF"/>
            <w:vAlign w:val="bottom"/>
          </w:tcPr>
          <w:p w14:paraId="0BF6D9C4" w14:textId="205B281B" w:rsidR="003C68CB" w:rsidRDefault="003C68CB" w:rsidP="003C68CB">
            <w:pPr>
              <w:jc w:val="right"/>
              <w:rPr>
                <w:sz w:val="28"/>
                <w:szCs w:val="28"/>
                <w:lang w:val="ru-RU"/>
              </w:rPr>
            </w:pPr>
            <w:r>
              <w:rPr>
                <w:sz w:val="28"/>
                <w:szCs w:val="28"/>
                <w:lang w:val="ru-RU"/>
              </w:rPr>
              <w:t>19,9</w:t>
            </w:r>
          </w:p>
        </w:tc>
        <w:tc>
          <w:tcPr>
            <w:tcW w:w="1076" w:type="dxa"/>
            <w:gridSpan w:val="2"/>
            <w:tcBorders>
              <w:top w:val="nil"/>
              <w:left w:val="nil"/>
              <w:bottom w:val="single" w:sz="4" w:space="0" w:color="auto"/>
              <w:right w:val="single" w:sz="4" w:space="0" w:color="auto"/>
            </w:tcBorders>
            <w:shd w:val="clear" w:color="auto" w:fill="FFFFFF"/>
            <w:vAlign w:val="bottom"/>
          </w:tcPr>
          <w:p w14:paraId="180CEC41" w14:textId="7A1F3B3D" w:rsidR="003C68CB" w:rsidRPr="006352C2" w:rsidRDefault="003C68CB" w:rsidP="007617A0">
            <w:pPr>
              <w:jc w:val="right"/>
              <w:rPr>
                <w:sz w:val="28"/>
                <w:szCs w:val="28"/>
                <w:lang w:val="ru-RU"/>
              </w:rPr>
            </w:pPr>
            <w:r>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42D027FE" w14:textId="1B307BFD" w:rsidR="003C68CB" w:rsidRPr="006352C2" w:rsidRDefault="003C68CB" w:rsidP="007617A0">
            <w:pPr>
              <w:jc w:val="right"/>
              <w:rPr>
                <w:sz w:val="28"/>
                <w:szCs w:val="28"/>
                <w:lang w:val="ru-RU"/>
              </w:rPr>
            </w:pPr>
            <w:r>
              <w:rPr>
                <w:sz w:val="28"/>
                <w:szCs w:val="28"/>
                <w:lang w:val="ru-RU"/>
              </w:rPr>
              <w:t>0</w:t>
            </w:r>
          </w:p>
        </w:tc>
      </w:tr>
      <w:tr w:rsidR="006352C2" w:rsidRPr="006352C2" w14:paraId="4BEBB41B"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06792224" w14:textId="77777777" w:rsidR="00904D71" w:rsidRPr="006352C2" w:rsidRDefault="00904D71" w:rsidP="007617A0">
            <w:pPr>
              <w:rPr>
                <w:sz w:val="28"/>
                <w:szCs w:val="28"/>
                <w:lang w:val="ru-RU" w:eastAsia="ru-RU"/>
              </w:rPr>
            </w:pPr>
            <w:r w:rsidRPr="006352C2">
              <w:rPr>
                <w:sz w:val="28"/>
                <w:szCs w:val="28"/>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F681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E8155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14:paraId="05886BD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D9D4BC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7671E29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A0FBDD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8F3818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0BC10DF" w14:textId="6958BBE0" w:rsidR="00904D71" w:rsidRPr="006352C2" w:rsidRDefault="003C68CB" w:rsidP="007617A0">
            <w:pPr>
              <w:jc w:val="right"/>
              <w:rPr>
                <w:sz w:val="28"/>
                <w:szCs w:val="28"/>
                <w:lang w:val="ru-RU" w:eastAsia="ru-RU"/>
              </w:rPr>
            </w:pPr>
            <w:r>
              <w:rPr>
                <w:sz w:val="28"/>
                <w:szCs w:val="28"/>
                <w:lang w:val="ru-RU" w:eastAsia="ru-RU"/>
              </w:rPr>
              <w:t>416,4</w:t>
            </w: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9E02123"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6642BA9"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006A23C3"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2C69551D" w14:textId="77777777" w:rsidR="00904D71" w:rsidRPr="006352C2" w:rsidRDefault="00904D71" w:rsidP="007617A0">
            <w:pPr>
              <w:rPr>
                <w:sz w:val="28"/>
                <w:szCs w:val="28"/>
                <w:lang w:val="ru-RU" w:eastAsia="ru-RU"/>
              </w:rPr>
            </w:pPr>
            <w:r w:rsidRPr="006352C2">
              <w:rPr>
                <w:sz w:val="28"/>
                <w:szCs w:val="28"/>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14:paraId="5FF3033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8CE377C"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A334AD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4CCBF0AD"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46DD085F"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896F117"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41ABCB4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6A17CE3" w14:textId="1FACDDB4" w:rsidR="00904D71" w:rsidRPr="006352C2" w:rsidRDefault="003C68CB" w:rsidP="007617A0">
            <w:pPr>
              <w:jc w:val="right"/>
              <w:rPr>
                <w:sz w:val="28"/>
                <w:szCs w:val="28"/>
                <w:lang w:val="ru-RU" w:eastAsia="ru-RU"/>
              </w:rPr>
            </w:pPr>
            <w:r>
              <w:rPr>
                <w:sz w:val="28"/>
                <w:szCs w:val="28"/>
                <w:lang w:val="ru-RU" w:eastAsia="ru-RU"/>
              </w:rPr>
              <w:t>416,4</w:t>
            </w:r>
          </w:p>
        </w:tc>
        <w:tc>
          <w:tcPr>
            <w:tcW w:w="1076" w:type="dxa"/>
            <w:gridSpan w:val="2"/>
            <w:tcBorders>
              <w:top w:val="nil"/>
              <w:left w:val="nil"/>
              <w:bottom w:val="single" w:sz="4" w:space="0" w:color="auto"/>
              <w:right w:val="single" w:sz="4" w:space="0" w:color="auto"/>
            </w:tcBorders>
            <w:shd w:val="clear" w:color="auto" w:fill="FFFFFF"/>
            <w:vAlign w:val="bottom"/>
          </w:tcPr>
          <w:p w14:paraId="2C410F78"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6FB43F0"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61B3BCFD" w14:textId="77777777" w:rsidTr="006352C2">
        <w:trPr>
          <w:gridAfter w:val="1"/>
          <w:wAfter w:w="6" w:type="dxa"/>
          <w:trHeight w:val="776"/>
        </w:trPr>
        <w:tc>
          <w:tcPr>
            <w:tcW w:w="3085" w:type="dxa"/>
            <w:tcBorders>
              <w:top w:val="nil"/>
              <w:left w:val="single" w:sz="4" w:space="0" w:color="auto"/>
              <w:bottom w:val="single" w:sz="4" w:space="0" w:color="auto"/>
              <w:right w:val="single" w:sz="4" w:space="0" w:color="auto"/>
            </w:tcBorders>
            <w:shd w:val="clear" w:color="auto" w:fill="auto"/>
            <w:vAlign w:val="bottom"/>
          </w:tcPr>
          <w:p w14:paraId="02EA8D97" w14:textId="77777777" w:rsidR="00904D71" w:rsidRPr="006352C2" w:rsidRDefault="00904D71" w:rsidP="007617A0">
            <w:pPr>
              <w:rPr>
                <w:sz w:val="28"/>
                <w:szCs w:val="28"/>
                <w:lang w:val="ru-RU" w:eastAsia="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"Благоустройство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14:paraId="7B46919A"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4CABAD"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162FE90"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DCCB7AD"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21AF27C3"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7953B5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312F1E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8D69DE1" w14:textId="3DBA0F0B" w:rsidR="00904D71" w:rsidRPr="006352C2" w:rsidRDefault="003C68CB" w:rsidP="007617A0">
            <w:pPr>
              <w:jc w:val="right"/>
              <w:rPr>
                <w:sz w:val="28"/>
                <w:szCs w:val="28"/>
                <w:lang w:val="ru-RU" w:eastAsia="ru-RU"/>
              </w:rPr>
            </w:pPr>
            <w:r>
              <w:rPr>
                <w:sz w:val="28"/>
                <w:szCs w:val="28"/>
                <w:lang w:val="ru-RU" w:eastAsia="ru-RU"/>
              </w:rPr>
              <w:t>416,4</w:t>
            </w:r>
          </w:p>
        </w:tc>
        <w:tc>
          <w:tcPr>
            <w:tcW w:w="1076" w:type="dxa"/>
            <w:gridSpan w:val="2"/>
            <w:tcBorders>
              <w:top w:val="nil"/>
              <w:left w:val="nil"/>
              <w:bottom w:val="single" w:sz="4" w:space="0" w:color="auto"/>
              <w:right w:val="single" w:sz="4" w:space="0" w:color="auto"/>
            </w:tcBorders>
            <w:shd w:val="clear" w:color="auto" w:fill="FFFFFF"/>
            <w:vAlign w:val="bottom"/>
          </w:tcPr>
          <w:p w14:paraId="3C73A9B7"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C429750"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2ED7BAD9"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7662973" w14:textId="77777777" w:rsidR="00904D71" w:rsidRPr="006352C2" w:rsidRDefault="00904D71" w:rsidP="007617A0">
            <w:pPr>
              <w:rPr>
                <w:sz w:val="28"/>
                <w:szCs w:val="28"/>
                <w:lang w:val="ru-RU" w:eastAsia="ru-RU"/>
              </w:rPr>
            </w:pPr>
            <w:r w:rsidRPr="006352C2">
              <w:rPr>
                <w:sz w:val="28"/>
                <w:szCs w:val="28"/>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14:paraId="3550FE10"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2F8B1E"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5DF8FFE6" w14:textId="77777777" w:rsidR="00904D71" w:rsidRPr="006352C2" w:rsidRDefault="00904D71" w:rsidP="007617A0">
            <w:pPr>
              <w:rPr>
                <w:sz w:val="28"/>
                <w:szCs w:val="28"/>
                <w:lang w:val="ru-RU" w:eastAsia="ru-RU"/>
              </w:rPr>
            </w:pPr>
            <w:r w:rsidRPr="006352C2">
              <w:rPr>
                <w:sz w:val="28"/>
                <w:szCs w:val="28"/>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14:paraId="347DFA17"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FF00E88"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176A70D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6978B8F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D6833" w14:textId="2EA415C6" w:rsidR="00904D71" w:rsidRPr="006352C2" w:rsidRDefault="008F76EF" w:rsidP="007617A0">
            <w:pPr>
              <w:jc w:val="right"/>
              <w:rPr>
                <w:sz w:val="28"/>
                <w:szCs w:val="28"/>
                <w:lang w:val="ru-RU" w:eastAsia="ru-RU"/>
              </w:rPr>
            </w:pPr>
            <w:r>
              <w:rPr>
                <w:sz w:val="28"/>
                <w:szCs w:val="28"/>
                <w:lang w:val="ru-RU" w:eastAsia="ru-RU"/>
              </w:rPr>
              <w:t>416,4</w:t>
            </w:r>
          </w:p>
        </w:tc>
        <w:tc>
          <w:tcPr>
            <w:tcW w:w="1076" w:type="dxa"/>
            <w:gridSpan w:val="2"/>
            <w:tcBorders>
              <w:top w:val="nil"/>
              <w:left w:val="nil"/>
              <w:bottom w:val="single" w:sz="4" w:space="0" w:color="auto"/>
              <w:right w:val="single" w:sz="4" w:space="0" w:color="auto"/>
            </w:tcBorders>
            <w:shd w:val="clear" w:color="auto" w:fill="FFFFFF"/>
            <w:vAlign w:val="bottom"/>
          </w:tcPr>
          <w:p w14:paraId="35733F66"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215401DA"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7677BBD5" w14:textId="77777777" w:rsidTr="006352C2">
        <w:trPr>
          <w:gridAfter w:val="1"/>
          <w:wAfter w:w="6" w:type="dxa"/>
          <w:trHeight w:val="331"/>
        </w:trPr>
        <w:tc>
          <w:tcPr>
            <w:tcW w:w="3085" w:type="dxa"/>
            <w:tcBorders>
              <w:top w:val="nil"/>
              <w:left w:val="single" w:sz="4" w:space="0" w:color="auto"/>
              <w:bottom w:val="single" w:sz="4" w:space="0" w:color="auto"/>
              <w:right w:val="single" w:sz="4" w:space="0" w:color="auto"/>
            </w:tcBorders>
            <w:shd w:val="clear" w:color="auto" w:fill="auto"/>
            <w:vAlign w:val="bottom"/>
          </w:tcPr>
          <w:p w14:paraId="2527E895" w14:textId="77777777" w:rsidR="00904D71" w:rsidRPr="006352C2" w:rsidRDefault="00904D71" w:rsidP="007617A0">
            <w:pPr>
              <w:rPr>
                <w:sz w:val="28"/>
                <w:szCs w:val="28"/>
                <w:lang w:val="ru-RU" w:eastAsia="ru-RU"/>
              </w:rPr>
            </w:pPr>
            <w:r w:rsidRPr="006352C2">
              <w:rPr>
                <w:sz w:val="28"/>
                <w:szCs w:val="28"/>
                <w:lang w:val="ru-RU" w:eastAsia="ru-RU"/>
              </w:rPr>
              <w:t xml:space="preserve">Мероприятия по благоустройству территорий городских </w:t>
            </w:r>
            <w:r w:rsidRPr="006352C2">
              <w:rPr>
                <w:sz w:val="28"/>
                <w:szCs w:val="28"/>
                <w:lang w:val="ru-RU" w:eastAsia="ru-RU"/>
              </w:rPr>
              <w:lastRenderedPageBreak/>
              <w:t>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14:paraId="07125621" w14:textId="77777777" w:rsidR="00904D71" w:rsidRPr="006352C2" w:rsidRDefault="00904D71" w:rsidP="007617A0">
            <w:pPr>
              <w:jc w:val="center"/>
              <w:rPr>
                <w:sz w:val="28"/>
                <w:szCs w:val="28"/>
                <w:lang w:val="ru-RU" w:eastAsia="ru-RU"/>
              </w:rPr>
            </w:pPr>
            <w:r w:rsidRPr="006352C2">
              <w:rPr>
                <w:sz w:val="28"/>
                <w:szCs w:val="28"/>
                <w:lang w:val="ru-RU" w:eastAsia="ru-RU"/>
              </w:rPr>
              <w:lastRenderedPageBreak/>
              <w:t>05</w:t>
            </w:r>
          </w:p>
        </w:tc>
        <w:tc>
          <w:tcPr>
            <w:tcW w:w="540" w:type="dxa"/>
            <w:tcBorders>
              <w:top w:val="nil"/>
              <w:left w:val="nil"/>
              <w:bottom w:val="single" w:sz="4" w:space="0" w:color="auto"/>
              <w:right w:val="single" w:sz="4" w:space="0" w:color="auto"/>
            </w:tcBorders>
            <w:shd w:val="clear" w:color="auto" w:fill="auto"/>
            <w:noWrap/>
            <w:vAlign w:val="bottom"/>
          </w:tcPr>
          <w:p w14:paraId="657ED3BA"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D8D790F"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476A2345"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D7DA58"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6CE0385C" w14:textId="77777777" w:rsidR="00904D71" w:rsidRPr="006352C2" w:rsidRDefault="00904D71" w:rsidP="007617A0">
            <w:pPr>
              <w:jc w:val="center"/>
              <w:rPr>
                <w:sz w:val="28"/>
                <w:szCs w:val="28"/>
                <w:lang w:val="ru-RU" w:eastAsia="ru-RU"/>
              </w:rPr>
            </w:pPr>
            <w:r w:rsidRPr="006352C2">
              <w:rPr>
                <w:sz w:val="28"/>
                <w:szCs w:val="28"/>
                <w:lang w:val="ru-RU" w:eastAsia="ru-RU"/>
              </w:rPr>
              <w:t>43000</w:t>
            </w:r>
          </w:p>
        </w:tc>
        <w:tc>
          <w:tcPr>
            <w:tcW w:w="721" w:type="dxa"/>
            <w:tcBorders>
              <w:top w:val="nil"/>
              <w:left w:val="nil"/>
              <w:bottom w:val="single" w:sz="4" w:space="0" w:color="auto"/>
              <w:right w:val="single" w:sz="4" w:space="0" w:color="auto"/>
            </w:tcBorders>
            <w:shd w:val="clear" w:color="auto" w:fill="auto"/>
            <w:noWrap/>
            <w:vAlign w:val="bottom"/>
          </w:tcPr>
          <w:p w14:paraId="70DF0BD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D54E6E" w14:textId="32159A43" w:rsidR="00904D71" w:rsidRPr="006352C2" w:rsidRDefault="008F76EF" w:rsidP="007617A0">
            <w:pPr>
              <w:jc w:val="right"/>
              <w:rPr>
                <w:sz w:val="28"/>
                <w:szCs w:val="28"/>
                <w:lang w:val="ru-RU" w:eastAsia="ru-RU"/>
              </w:rPr>
            </w:pPr>
            <w:r>
              <w:rPr>
                <w:sz w:val="28"/>
                <w:szCs w:val="28"/>
                <w:lang w:val="ru-RU" w:eastAsia="ru-RU"/>
              </w:rPr>
              <w:t>416,4</w:t>
            </w:r>
          </w:p>
        </w:tc>
        <w:tc>
          <w:tcPr>
            <w:tcW w:w="1076" w:type="dxa"/>
            <w:gridSpan w:val="2"/>
            <w:tcBorders>
              <w:top w:val="nil"/>
              <w:left w:val="nil"/>
              <w:bottom w:val="single" w:sz="4" w:space="0" w:color="auto"/>
              <w:right w:val="single" w:sz="4" w:space="0" w:color="auto"/>
            </w:tcBorders>
            <w:shd w:val="clear" w:color="auto" w:fill="FFFFFF"/>
            <w:vAlign w:val="bottom"/>
          </w:tcPr>
          <w:p w14:paraId="0D2EB565"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3F19897"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3926D652"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6A6DD88E" w14:textId="77777777" w:rsidR="00904D71" w:rsidRPr="006352C2" w:rsidRDefault="00904D71" w:rsidP="007617A0">
            <w:pPr>
              <w:rPr>
                <w:sz w:val="28"/>
                <w:szCs w:val="28"/>
                <w:lang w:val="ru-RU" w:eastAsia="ru-RU"/>
              </w:rPr>
            </w:pPr>
            <w:r w:rsidRPr="006352C2">
              <w:rPr>
                <w:sz w:val="28"/>
                <w:szCs w:val="28"/>
                <w:lang w:val="ru-RU" w:eastAsia="ru-RU"/>
              </w:rPr>
              <w:lastRenderedPageBreak/>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14:paraId="1319BB4C"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3301D0"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D9730A"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191EFE62"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511AE79"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225F2CA1" w14:textId="77777777" w:rsidR="00904D71" w:rsidRPr="006352C2" w:rsidRDefault="00904D71" w:rsidP="007617A0">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383FD9B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8FB798" w14:textId="04127251" w:rsidR="00904D71" w:rsidRPr="006352C2" w:rsidRDefault="008F76EF" w:rsidP="007617A0">
            <w:pPr>
              <w:jc w:val="right"/>
              <w:rPr>
                <w:sz w:val="28"/>
                <w:szCs w:val="28"/>
                <w:lang w:val="ru-RU" w:eastAsia="ru-RU"/>
              </w:rPr>
            </w:pPr>
            <w:r>
              <w:rPr>
                <w:sz w:val="28"/>
                <w:szCs w:val="28"/>
                <w:lang w:val="ru-RU" w:eastAsia="ru-RU"/>
              </w:rPr>
              <w:t>357,4</w:t>
            </w:r>
          </w:p>
        </w:tc>
        <w:tc>
          <w:tcPr>
            <w:tcW w:w="1076" w:type="dxa"/>
            <w:gridSpan w:val="2"/>
            <w:tcBorders>
              <w:top w:val="nil"/>
              <w:left w:val="nil"/>
              <w:bottom w:val="single" w:sz="4" w:space="0" w:color="auto"/>
              <w:right w:val="single" w:sz="4" w:space="0" w:color="auto"/>
            </w:tcBorders>
            <w:shd w:val="clear" w:color="auto" w:fill="FFFFFF"/>
            <w:vAlign w:val="bottom"/>
          </w:tcPr>
          <w:p w14:paraId="1882F699"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733AFDC8"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6352C2" w:rsidRPr="006352C2" w14:paraId="2FF560B0"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21F8DA96" w14:textId="77777777" w:rsidR="00904D71" w:rsidRPr="006352C2" w:rsidRDefault="00904D71"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2E67B51"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3F15AF90"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DFCF8AF" w14:textId="77777777" w:rsidR="00904D71" w:rsidRPr="006352C2" w:rsidRDefault="00904D71" w:rsidP="007617A0">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CDD3575"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3D5881DA"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077A5274" w14:textId="77777777" w:rsidR="00904D71" w:rsidRPr="006352C2" w:rsidRDefault="00904D71" w:rsidP="007617A0">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7AB9DFD7"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7CD21AF" w14:textId="032B74BE" w:rsidR="00904D71" w:rsidRPr="006352C2" w:rsidRDefault="008F76EF" w:rsidP="007617A0">
            <w:pPr>
              <w:jc w:val="right"/>
              <w:rPr>
                <w:sz w:val="28"/>
                <w:szCs w:val="28"/>
                <w:lang w:val="ru-RU" w:eastAsia="ru-RU"/>
              </w:rPr>
            </w:pPr>
            <w:r>
              <w:rPr>
                <w:sz w:val="28"/>
                <w:szCs w:val="28"/>
                <w:lang w:val="ru-RU" w:eastAsia="ru-RU"/>
              </w:rPr>
              <w:t>357,4</w:t>
            </w:r>
          </w:p>
        </w:tc>
        <w:tc>
          <w:tcPr>
            <w:tcW w:w="1076" w:type="dxa"/>
            <w:gridSpan w:val="2"/>
            <w:tcBorders>
              <w:top w:val="nil"/>
              <w:left w:val="nil"/>
              <w:bottom w:val="single" w:sz="4" w:space="0" w:color="auto"/>
              <w:right w:val="single" w:sz="4" w:space="0" w:color="auto"/>
            </w:tcBorders>
            <w:shd w:val="clear" w:color="auto" w:fill="FFFFFF"/>
            <w:vAlign w:val="bottom"/>
          </w:tcPr>
          <w:p w14:paraId="239203AD" w14:textId="77777777" w:rsidR="00904D71" w:rsidRPr="006352C2" w:rsidRDefault="00904D71" w:rsidP="007617A0">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3A3DA2B" w14:textId="77777777" w:rsidR="00904D71" w:rsidRPr="006352C2" w:rsidRDefault="00904D71" w:rsidP="007617A0">
            <w:pPr>
              <w:jc w:val="right"/>
              <w:rPr>
                <w:sz w:val="28"/>
                <w:szCs w:val="28"/>
                <w:lang w:val="ru-RU" w:eastAsia="ru-RU"/>
              </w:rPr>
            </w:pPr>
            <w:r w:rsidRPr="006352C2">
              <w:rPr>
                <w:sz w:val="28"/>
                <w:szCs w:val="28"/>
                <w:lang w:val="ru-RU" w:eastAsia="ru-RU"/>
              </w:rPr>
              <w:t>806,8</w:t>
            </w:r>
          </w:p>
        </w:tc>
      </w:tr>
      <w:tr w:rsidR="008F76EF" w:rsidRPr="008F76EF" w14:paraId="7D26FBA5"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3A8A5E57" w14:textId="5B90E698" w:rsidR="008F76EF" w:rsidRPr="006352C2" w:rsidRDefault="008F76EF" w:rsidP="007617A0">
            <w:pPr>
              <w:rPr>
                <w:sz w:val="28"/>
                <w:szCs w:val="28"/>
                <w:lang w:val="ru-RU" w:eastAsia="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9520B3E" w14:textId="60EB4695" w:rsidR="008F76EF" w:rsidRPr="006352C2" w:rsidRDefault="008F76EF" w:rsidP="007617A0">
            <w:pPr>
              <w:jc w:val="center"/>
              <w:rPr>
                <w:sz w:val="28"/>
                <w:szCs w:val="28"/>
                <w:lang w:val="ru-RU" w:eastAsia="ru-RU"/>
              </w:rPr>
            </w:pPr>
            <w:r>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B8628FC" w14:textId="3CFFBB83" w:rsidR="008F76EF" w:rsidRPr="006352C2" w:rsidRDefault="008F76EF" w:rsidP="007617A0">
            <w:pPr>
              <w:jc w:val="center"/>
              <w:rPr>
                <w:sz w:val="28"/>
                <w:szCs w:val="28"/>
                <w:lang w:val="ru-RU" w:eastAsia="ru-RU"/>
              </w:rPr>
            </w:pPr>
            <w:r>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4DF0EC2" w14:textId="39C97452" w:rsidR="008F76EF" w:rsidRPr="006352C2" w:rsidRDefault="008F76EF" w:rsidP="007617A0">
            <w:pPr>
              <w:jc w:val="center"/>
              <w:rPr>
                <w:sz w:val="28"/>
                <w:szCs w:val="28"/>
                <w:lang w:val="ru-RU" w:eastAsia="ru-RU"/>
              </w:rPr>
            </w:pPr>
            <w:r>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6C45FFB1" w14:textId="00803E91" w:rsidR="008F76EF" w:rsidRPr="006352C2" w:rsidRDefault="008F76EF" w:rsidP="007617A0">
            <w:pPr>
              <w:jc w:val="center"/>
              <w:rPr>
                <w:sz w:val="28"/>
                <w:szCs w:val="28"/>
                <w:lang w:val="ru-RU" w:eastAsia="ru-RU"/>
              </w:rPr>
            </w:pPr>
            <w:r>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46F13A0" w14:textId="52ECECCF" w:rsidR="008F76EF" w:rsidRPr="006352C2" w:rsidRDefault="008F76EF" w:rsidP="007617A0">
            <w:pPr>
              <w:jc w:val="center"/>
              <w:rPr>
                <w:sz w:val="28"/>
                <w:szCs w:val="28"/>
                <w:lang w:val="ru-RU" w:eastAsia="ru-RU"/>
              </w:rPr>
            </w:pPr>
            <w:r>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4450B160" w14:textId="66459A83" w:rsidR="008F76EF" w:rsidRPr="006352C2" w:rsidRDefault="008F76EF" w:rsidP="007617A0">
            <w:pPr>
              <w:jc w:val="center"/>
              <w:rPr>
                <w:sz w:val="28"/>
                <w:szCs w:val="28"/>
                <w:lang w:val="ru-RU" w:eastAsia="ru-RU"/>
              </w:rPr>
            </w:pPr>
            <w:r>
              <w:rPr>
                <w:sz w:val="28"/>
                <w:szCs w:val="28"/>
                <w:lang w:val="ru-RU" w:eastAsia="ru-RU"/>
              </w:rPr>
              <w:t>43040</w:t>
            </w:r>
          </w:p>
        </w:tc>
        <w:tc>
          <w:tcPr>
            <w:tcW w:w="721" w:type="dxa"/>
            <w:tcBorders>
              <w:top w:val="nil"/>
              <w:left w:val="nil"/>
              <w:bottom w:val="single" w:sz="4" w:space="0" w:color="auto"/>
              <w:right w:val="single" w:sz="4" w:space="0" w:color="auto"/>
            </w:tcBorders>
            <w:shd w:val="clear" w:color="auto" w:fill="auto"/>
            <w:noWrap/>
            <w:vAlign w:val="bottom"/>
          </w:tcPr>
          <w:p w14:paraId="66B177F4" w14:textId="17458CAD" w:rsidR="008F76EF" w:rsidRPr="006352C2" w:rsidRDefault="008F76EF" w:rsidP="007617A0">
            <w:pPr>
              <w:jc w:val="center"/>
              <w:rPr>
                <w:sz w:val="28"/>
                <w:szCs w:val="28"/>
                <w:lang w:val="ru-RU" w:eastAsia="ru-RU"/>
              </w:rPr>
            </w:pPr>
            <w:r>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153C1CE" w14:textId="623290B4" w:rsidR="008F76EF" w:rsidRDefault="008F76EF" w:rsidP="007617A0">
            <w:pPr>
              <w:jc w:val="right"/>
              <w:rPr>
                <w:sz w:val="28"/>
                <w:szCs w:val="28"/>
                <w:lang w:val="ru-RU" w:eastAsia="ru-RU"/>
              </w:rPr>
            </w:pPr>
            <w:r>
              <w:rPr>
                <w:sz w:val="28"/>
                <w:szCs w:val="28"/>
                <w:lang w:val="ru-RU" w:eastAsia="ru-RU"/>
              </w:rPr>
              <w:t>59,0</w:t>
            </w:r>
          </w:p>
        </w:tc>
        <w:tc>
          <w:tcPr>
            <w:tcW w:w="1076" w:type="dxa"/>
            <w:gridSpan w:val="2"/>
            <w:tcBorders>
              <w:top w:val="nil"/>
              <w:left w:val="nil"/>
              <w:bottom w:val="single" w:sz="4" w:space="0" w:color="auto"/>
              <w:right w:val="single" w:sz="4" w:space="0" w:color="auto"/>
            </w:tcBorders>
            <w:shd w:val="clear" w:color="auto" w:fill="FFFFFF"/>
            <w:vAlign w:val="bottom"/>
          </w:tcPr>
          <w:p w14:paraId="453EC078" w14:textId="48E62AA6" w:rsidR="008F76EF" w:rsidRPr="006352C2" w:rsidRDefault="008F76EF" w:rsidP="007617A0">
            <w:pPr>
              <w:jc w:val="right"/>
              <w:rPr>
                <w:sz w:val="28"/>
                <w:szCs w:val="28"/>
                <w:lang w:val="ru-RU" w:eastAsia="ru-RU"/>
              </w:rPr>
            </w:pPr>
            <w:r>
              <w:rPr>
                <w:sz w:val="28"/>
                <w:szCs w:val="28"/>
                <w:lang w:val="ru-RU" w:eastAsia="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136AA41F" w14:textId="40FEF34D" w:rsidR="008F76EF" w:rsidRPr="006352C2" w:rsidRDefault="008F76EF" w:rsidP="007617A0">
            <w:pPr>
              <w:jc w:val="right"/>
              <w:rPr>
                <w:sz w:val="28"/>
                <w:szCs w:val="28"/>
                <w:lang w:val="ru-RU" w:eastAsia="ru-RU"/>
              </w:rPr>
            </w:pPr>
            <w:r>
              <w:rPr>
                <w:sz w:val="28"/>
                <w:szCs w:val="28"/>
                <w:lang w:val="ru-RU" w:eastAsia="ru-RU"/>
              </w:rPr>
              <w:t>0</w:t>
            </w:r>
          </w:p>
        </w:tc>
      </w:tr>
      <w:tr w:rsidR="006352C2" w:rsidRPr="006352C2" w14:paraId="192F4EFD" w14:textId="77777777" w:rsidTr="006352C2">
        <w:trPr>
          <w:gridAfter w:val="1"/>
          <w:wAfter w:w="6" w:type="dxa"/>
          <w:trHeight w:val="275"/>
        </w:trPr>
        <w:tc>
          <w:tcPr>
            <w:tcW w:w="3085" w:type="dxa"/>
            <w:tcBorders>
              <w:top w:val="nil"/>
              <w:left w:val="single" w:sz="4" w:space="0" w:color="auto"/>
              <w:bottom w:val="single" w:sz="4" w:space="0" w:color="auto"/>
              <w:right w:val="single" w:sz="4" w:space="0" w:color="auto"/>
            </w:tcBorders>
            <w:shd w:val="clear" w:color="auto" w:fill="auto"/>
            <w:vAlign w:val="bottom"/>
          </w:tcPr>
          <w:p w14:paraId="738B1B33"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A9F5682"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DC6911F"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5BA083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CD9D111"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6B363DA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1AE856F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E5DCC4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7190C3" w14:textId="0FC8B861" w:rsidR="00904D71" w:rsidRPr="006352C2" w:rsidRDefault="008F76EF" w:rsidP="007617A0">
            <w:pPr>
              <w:jc w:val="right"/>
              <w:rPr>
                <w:sz w:val="28"/>
                <w:szCs w:val="28"/>
                <w:lang w:val="ru-RU" w:eastAsia="ru-RU"/>
              </w:rPr>
            </w:pPr>
            <w:r>
              <w:rPr>
                <w:sz w:val="28"/>
                <w:szCs w:val="28"/>
                <w:lang w:val="ru-RU" w:eastAsia="ru-RU"/>
              </w:rPr>
              <w:t>20,1</w:t>
            </w:r>
          </w:p>
        </w:tc>
        <w:tc>
          <w:tcPr>
            <w:tcW w:w="1076" w:type="dxa"/>
            <w:gridSpan w:val="2"/>
            <w:tcBorders>
              <w:top w:val="nil"/>
              <w:left w:val="nil"/>
              <w:bottom w:val="single" w:sz="4" w:space="0" w:color="auto"/>
              <w:right w:val="single" w:sz="4" w:space="0" w:color="auto"/>
            </w:tcBorders>
            <w:shd w:val="clear" w:color="auto" w:fill="FFFFFF"/>
            <w:vAlign w:val="bottom"/>
          </w:tcPr>
          <w:p w14:paraId="52CB56B1" w14:textId="225607D4" w:rsidR="00904D71" w:rsidRPr="006352C2" w:rsidRDefault="008F76EF" w:rsidP="007617A0">
            <w:pPr>
              <w:jc w:val="right"/>
              <w:rPr>
                <w:sz w:val="28"/>
                <w:szCs w:val="28"/>
                <w:lang w:val="ru-RU" w:eastAsia="ru-RU"/>
              </w:rPr>
            </w:pPr>
            <w:r>
              <w:rPr>
                <w:sz w:val="28"/>
                <w:szCs w:val="28"/>
                <w:lang w:val="ru-RU" w:eastAsia="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5DC99393" w14:textId="59771865" w:rsidR="00904D71" w:rsidRPr="006352C2" w:rsidRDefault="008F76EF" w:rsidP="007617A0">
            <w:pPr>
              <w:jc w:val="right"/>
              <w:rPr>
                <w:sz w:val="28"/>
                <w:szCs w:val="28"/>
                <w:lang w:val="ru-RU" w:eastAsia="ru-RU"/>
              </w:rPr>
            </w:pPr>
            <w:r>
              <w:rPr>
                <w:sz w:val="28"/>
                <w:szCs w:val="28"/>
                <w:lang w:val="ru-RU" w:eastAsia="ru-RU"/>
              </w:rPr>
              <w:t>0</w:t>
            </w:r>
          </w:p>
        </w:tc>
      </w:tr>
      <w:tr w:rsidR="006352C2" w:rsidRPr="006352C2" w14:paraId="3D700701" w14:textId="77777777" w:rsidTr="006352C2">
        <w:trPr>
          <w:gridAfter w:val="1"/>
          <w:wAfter w:w="6" w:type="dxa"/>
          <w:trHeight w:val="945"/>
        </w:trPr>
        <w:tc>
          <w:tcPr>
            <w:tcW w:w="3085" w:type="dxa"/>
            <w:tcBorders>
              <w:top w:val="nil"/>
              <w:left w:val="single" w:sz="4" w:space="0" w:color="auto"/>
              <w:bottom w:val="single" w:sz="4" w:space="0" w:color="auto"/>
              <w:right w:val="single" w:sz="4" w:space="0" w:color="auto"/>
            </w:tcBorders>
            <w:shd w:val="clear" w:color="auto" w:fill="auto"/>
            <w:vAlign w:val="bottom"/>
          </w:tcPr>
          <w:p w14:paraId="46F5F88E"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54D45B6"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6078470F"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14AF28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3346E3FC"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41A5043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729F1312"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BAB8955"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EC05C04" w14:textId="48EFC65D" w:rsidR="00904D71" w:rsidRPr="006352C2" w:rsidRDefault="008F76EF" w:rsidP="007617A0">
            <w:pPr>
              <w:jc w:val="right"/>
              <w:rPr>
                <w:sz w:val="28"/>
                <w:szCs w:val="28"/>
                <w:lang w:val="ru-RU" w:eastAsia="ru-RU"/>
              </w:rPr>
            </w:pPr>
            <w:r>
              <w:rPr>
                <w:sz w:val="28"/>
                <w:szCs w:val="28"/>
                <w:lang w:val="ru-RU" w:eastAsia="ru-RU"/>
              </w:rPr>
              <w:t>20,1</w:t>
            </w:r>
          </w:p>
        </w:tc>
        <w:tc>
          <w:tcPr>
            <w:tcW w:w="1076" w:type="dxa"/>
            <w:gridSpan w:val="2"/>
            <w:tcBorders>
              <w:top w:val="nil"/>
              <w:left w:val="nil"/>
              <w:bottom w:val="single" w:sz="4" w:space="0" w:color="auto"/>
              <w:right w:val="single" w:sz="4" w:space="0" w:color="auto"/>
            </w:tcBorders>
            <w:shd w:val="clear" w:color="auto" w:fill="FFFFFF"/>
            <w:vAlign w:val="bottom"/>
          </w:tcPr>
          <w:p w14:paraId="1496F300" w14:textId="3199B84D" w:rsidR="00904D71" w:rsidRPr="006352C2" w:rsidRDefault="008F76EF" w:rsidP="007617A0">
            <w:pPr>
              <w:jc w:val="right"/>
              <w:rPr>
                <w:sz w:val="28"/>
                <w:szCs w:val="28"/>
                <w:lang w:val="ru-RU" w:eastAsia="ru-RU"/>
              </w:rPr>
            </w:pPr>
            <w:r>
              <w:rPr>
                <w:sz w:val="28"/>
                <w:szCs w:val="28"/>
                <w:lang w:val="ru-RU" w:eastAsia="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7DF50FE7" w14:textId="714025A1" w:rsidR="00904D71" w:rsidRPr="006352C2" w:rsidRDefault="008F76EF" w:rsidP="007617A0">
            <w:pPr>
              <w:jc w:val="right"/>
              <w:rPr>
                <w:sz w:val="28"/>
                <w:szCs w:val="28"/>
                <w:lang w:val="ru-RU" w:eastAsia="ru-RU"/>
              </w:rPr>
            </w:pPr>
            <w:r>
              <w:rPr>
                <w:sz w:val="28"/>
                <w:szCs w:val="28"/>
                <w:lang w:val="ru-RU" w:eastAsia="ru-RU"/>
              </w:rPr>
              <w:t>0</w:t>
            </w:r>
          </w:p>
        </w:tc>
      </w:tr>
      <w:tr w:rsidR="006352C2" w:rsidRPr="006352C2" w14:paraId="3A712F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C99565" w14:textId="77777777" w:rsidR="00904D71" w:rsidRPr="006352C2" w:rsidRDefault="00904D71" w:rsidP="007617A0">
            <w:pPr>
              <w:rPr>
                <w:sz w:val="28"/>
                <w:szCs w:val="28"/>
                <w:lang w:val="ru-RU" w:eastAsia="ru-RU"/>
              </w:rPr>
            </w:pPr>
            <w:r w:rsidRPr="006352C2">
              <w:rPr>
                <w:sz w:val="28"/>
                <w:szCs w:val="28"/>
                <w:lang w:val="ru-RU"/>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w:t>
            </w:r>
            <w:r w:rsidRPr="006352C2">
              <w:rPr>
                <w:sz w:val="28"/>
                <w:szCs w:val="28"/>
                <w:lang w:val="ru-RU"/>
              </w:rPr>
              <w:lastRenderedPageBreak/>
              <w:t>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14:paraId="097509FA" w14:textId="77777777" w:rsidR="00904D71" w:rsidRPr="006352C2" w:rsidRDefault="00904D71" w:rsidP="007617A0">
            <w:pPr>
              <w:jc w:val="center"/>
              <w:rPr>
                <w:sz w:val="28"/>
                <w:szCs w:val="28"/>
                <w:lang w:val="ru-RU" w:eastAsia="ru-RU"/>
              </w:rPr>
            </w:pPr>
            <w:r w:rsidRPr="006352C2">
              <w:rPr>
                <w:sz w:val="28"/>
                <w:szCs w:val="28"/>
                <w:lang w:val="ru-RU" w:eastAsia="ru-RU"/>
              </w:rPr>
              <w:lastRenderedPageBreak/>
              <w:t>05</w:t>
            </w:r>
          </w:p>
        </w:tc>
        <w:tc>
          <w:tcPr>
            <w:tcW w:w="540" w:type="dxa"/>
            <w:tcBorders>
              <w:top w:val="nil"/>
              <w:left w:val="nil"/>
              <w:bottom w:val="single" w:sz="4" w:space="0" w:color="auto"/>
              <w:right w:val="single" w:sz="4" w:space="0" w:color="auto"/>
            </w:tcBorders>
            <w:shd w:val="clear" w:color="auto" w:fill="auto"/>
            <w:noWrap/>
            <w:vAlign w:val="bottom"/>
          </w:tcPr>
          <w:p w14:paraId="6A0C7DD4"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7C442F30"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5ED34A55"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AD78F7E"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AA8D533" w14:textId="77777777" w:rsidR="00904D71" w:rsidRPr="006352C2" w:rsidRDefault="00904D71" w:rsidP="007617A0">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6A07EC4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FF5493" w14:textId="44F09284" w:rsidR="00904D71" w:rsidRPr="006352C2" w:rsidRDefault="008F76EF" w:rsidP="007617A0">
            <w:pPr>
              <w:jc w:val="right"/>
              <w:rPr>
                <w:sz w:val="28"/>
                <w:szCs w:val="28"/>
                <w:lang w:val="ru-RU" w:eastAsia="ru-RU"/>
              </w:rPr>
            </w:pPr>
            <w:r>
              <w:rPr>
                <w:sz w:val="28"/>
                <w:szCs w:val="28"/>
                <w:lang w:val="ru-RU" w:eastAsia="ru-RU"/>
              </w:rPr>
              <w:t>20,1</w:t>
            </w:r>
          </w:p>
        </w:tc>
        <w:tc>
          <w:tcPr>
            <w:tcW w:w="1076" w:type="dxa"/>
            <w:gridSpan w:val="2"/>
            <w:tcBorders>
              <w:top w:val="nil"/>
              <w:left w:val="nil"/>
              <w:bottom w:val="single" w:sz="4" w:space="0" w:color="auto"/>
              <w:right w:val="single" w:sz="4" w:space="0" w:color="auto"/>
            </w:tcBorders>
            <w:shd w:val="clear" w:color="auto" w:fill="FFFFFF"/>
            <w:vAlign w:val="bottom"/>
          </w:tcPr>
          <w:p w14:paraId="7A5C78DF" w14:textId="5C31A3B3" w:rsidR="00904D71" w:rsidRPr="006352C2" w:rsidRDefault="008F76EF" w:rsidP="007617A0">
            <w:pPr>
              <w:jc w:val="right"/>
              <w:rPr>
                <w:sz w:val="28"/>
                <w:szCs w:val="28"/>
                <w:lang w:val="ru-RU" w:eastAsia="ru-RU"/>
              </w:rPr>
            </w:pPr>
            <w:r>
              <w:rPr>
                <w:sz w:val="28"/>
                <w:szCs w:val="28"/>
                <w:lang w:val="ru-RU" w:eastAsia="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4895EB50" w14:textId="7761EA62" w:rsidR="00904D71" w:rsidRPr="006352C2" w:rsidRDefault="008F76EF" w:rsidP="007617A0">
            <w:pPr>
              <w:jc w:val="right"/>
              <w:rPr>
                <w:sz w:val="28"/>
                <w:szCs w:val="28"/>
                <w:lang w:val="ru-RU" w:eastAsia="ru-RU"/>
              </w:rPr>
            </w:pPr>
            <w:r>
              <w:rPr>
                <w:sz w:val="28"/>
                <w:szCs w:val="28"/>
                <w:lang w:val="ru-RU" w:eastAsia="ru-RU"/>
              </w:rPr>
              <w:t>0</w:t>
            </w:r>
          </w:p>
        </w:tc>
      </w:tr>
      <w:tr w:rsidR="006352C2" w:rsidRPr="006352C2" w14:paraId="76DA2664"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347BAF0" w14:textId="77777777" w:rsidR="00904D71" w:rsidRPr="006352C2" w:rsidRDefault="00904D71" w:rsidP="007617A0">
            <w:pPr>
              <w:rPr>
                <w:sz w:val="28"/>
                <w:szCs w:val="28"/>
                <w:lang w:val="ru-RU" w:eastAsia="ru-RU"/>
              </w:rPr>
            </w:pPr>
            <w:r w:rsidRPr="006352C2">
              <w:rPr>
                <w:sz w:val="28"/>
                <w:szCs w:val="28"/>
                <w:lang w:val="ru-RU" w:eastAsia="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11DB52FF" w14:textId="77777777" w:rsidR="00904D71" w:rsidRPr="006352C2" w:rsidRDefault="00904D71" w:rsidP="007617A0">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260BB0E4"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298DF3C5"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5CD9758"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33EF72"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275D883" w14:textId="77777777" w:rsidR="00904D71" w:rsidRPr="006352C2" w:rsidRDefault="00904D71" w:rsidP="007617A0">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4DFFC2E0"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67E3E86F" w14:textId="0269A213" w:rsidR="00904D71" w:rsidRPr="006352C2" w:rsidRDefault="008F76EF" w:rsidP="007617A0">
            <w:pPr>
              <w:jc w:val="right"/>
              <w:rPr>
                <w:sz w:val="28"/>
                <w:szCs w:val="28"/>
                <w:lang w:val="ru-RU" w:eastAsia="ru-RU"/>
              </w:rPr>
            </w:pPr>
            <w:r>
              <w:rPr>
                <w:sz w:val="28"/>
                <w:szCs w:val="28"/>
                <w:lang w:val="ru-RU" w:eastAsia="ru-RU"/>
              </w:rPr>
              <w:t>20,1</w:t>
            </w:r>
          </w:p>
        </w:tc>
        <w:tc>
          <w:tcPr>
            <w:tcW w:w="1076" w:type="dxa"/>
            <w:gridSpan w:val="2"/>
            <w:tcBorders>
              <w:top w:val="nil"/>
              <w:left w:val="nil"/>
              <w:bottom w:val="single" w:sz="4" w:space="0" w:color="auto"/>
              <w:right w:val="single" w:sz="4" w:space="0" w:color="auto"/>
            </w:tcBorders>
            <w:shd w:val="clear" w:color="auto" w:fill="FFFFFF"/>
            <w:vAlign w:val="bottom"/>
          </w:tcPr>
          <w:p w14:paraId="2D58DB18" w14:textId="297B58BE" w:rsidR="00904D71" w:rsidRPr="006352C2" w:rsidRDefault="008F76EF" w:rsidP="007617A0">
            <w:pPr>
              <w:jc w:val="right"/>
              <w:rPr>
                <w:sz w:val="28"/>
                <w:szCs w:val="28"/>
                <w:lang w:val="ru-RU" w:eastAsia="ru-RU"/>
              </w:rPr>
            </w:pPr>
            <w:r>
              <w:rPr>
                <w:sz w:val="28"/>
                <w:szCs w:val="28"/>
                <w:lang w:val="ru-RU" w:eastAsia="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44D9E95B" w14:textId="7C084072" w:rsidR="00904D71" w:rsidRPr="006352C2" w:rsidRDefault="008F76EF" w:rsidP="007617A0">
            <w:pPr>
              <w:jc w:val="right"/>
              <w:rPr>
                <w:sz w:val="28"/>
                <w:szCs w:val="28"/>
                <w:lang w:val="ru-RU" w:eastAsia="ru-RU"/>
              </w:rPr>
            </w:pPr>
            <w:r>
              <w:rPr>
                <w:sz w:val="28"/>
                <w:szCs w:val="28"/>
                <w:lang w:val="ru-RU" w:eastAsia="ru-RU"/>
              </w:rPr>
              <w:t>0</w:t>
            </w:r>
          </w:p>
        </w:tc>
      </w:tr>
      <w:tr w:rsidR="006352C2" w:rsidRPr="006352C2" w14:paraId="7A70FEF0"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9FFBE78"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533ACA0C"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1662101"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60CD365"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5168DBB"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47EFB6"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BC3FC79"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08B9824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C6B85A" w14:textId="26B6770A" w:rsidR="00904D71" w:rsidRPr="006352C2" w:rsidRDefault="00904D71" w:rsidP="008F76EF">
            <w:pPr>
              <w:jc w:val="right"/>
              <w:rPr>
                <w:sz w:val="28"/>
                <w:szCs w:val="28"/>
                <w:lang w:val="ru-RU" w:eastAsia="ru-RU"/>
              </w:rPr>
            </w:pPr>
            <w:r w:rsidRPr="006352C2">
              <w:rPr>
                <w:sz w:val="28"/>
                <w:szCs w:val="28"/>
                <w:lang w:val="ru-RU" w:eastAsia="ru-RU"/>
              </w:rPr>
              <w:t>3,</w:t>
            </w:r>
            <w:r w:rsidR="008F76EF">
              <w:rPr>
                <w:sz w:val="28"/>
                <w:szCs w:val="28"/>
                <w:lang w:val="ru-RU" w:eastAsia="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159B2C24"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7CF91394"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4094CDF8"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5BF125DC"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D465FAF"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FD19298"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5F198C6"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607ECFAD"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F20153"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E29D96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86B8E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97090B9" w14:textId="731469DC" w:rsidR="00904D71" w:rsidRPr="006352C2" w:rsidRDefault="00904D71" w:rsidP="008F76EF">
            <w:pPr>
              <w:jc w:val="right"/>
              <w:rPr>
                <w:sz w:val="28"/>
                <w:szCs w:val="28"/>
                <w:lang w:val="ru-RU" w:eastAsia="ru-RU"/>
              </w:rPr>
            </w:pPr>
            <w:r w:rsidRPr="006352C2">
              <w:rPr>
                <w:sz w:val="28"/>
                <w:szCs w:val="28"/>
                <w:lang w:val="ru-RU" w:eastAsia="ru-RU"/>
              </w:rPr>
              <w:t>3,</w:t>
            </w:r>
            <w:r w:rsidR="008F76EF">
              <w:rPr>
                <w:sz w:val="28"/>
                <w:szCs w:val="28"/>
                <w:lang w:val="ru-RU" w:eastAsia="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5E6CC72C"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0E21C525"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652E09BD"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7AE7F68" w14:textId="77777777" w:rsidR="00904D71" w:rsidRPr="006352C2" w:rsidRDefault="00904D71" w:rsidP="007617A0">
            <w:pPr>
              <w:rPr>
                <w:sz w:val="28"/>
                <w:szCs w:val="28"/>
                <w:lang w:val="ru-RU" w:eastAsia="ru-RU"/>
              </w:rPr>
            </w:pPr>
            <w:r w:rsidRPr="006352C2">
              <w:rPr>
                <w:sz w:val="28"/>
                <w:szCs w:val="28"/>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14:paraId="6C5A8A3A"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6875BDEA"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03BB1D"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22DF9BE"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08D295F7"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1CFD117" w14:textId="77777777" w:rsidR="00904D71" w:rsidRPr="006352C2" w:rsidRDefault="00904D71" w:rsidP="007617A0">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6C952736" w14:textId="77777777" w:rsidR="00904D71" w:rsidRPr="006352C2" w:rsidRDefault="00904D71" w:rsidP="007617A0">
            <w:pPr>
              <w:jc w:val="center"/>
              <w:rPr>
                <w:sz w:val="28"/>
                <w:szCs w:val="28"/>
                <w:lang w:val="ru-RU" w:eastAsia="ru-RU"/>
              </w:rPr>
            </w:pPr>
          </w:p>
        </w:tc>
        <w:tc>
          <w:tcPr>
            <w:tcW w:w="996" w:type="dxa"/>
            <w:gridSpan w:val="3"/>
            <w:tcBorders>
              <w:top w:val="nil"/>
              <w:left w:val="nil"/>
              <w:bottom w:val="single" w:sz="4" w:space="0" w:color="auto"/>
              <w:right w:val="single" w:sz="4" w:space="0" w:color="auto"/>
            </w:tcBorders>
            <w:shd w:val="clear" w:color="auto" w:fill="FFFFFF"/>
            <w:vAlign w:val="bottom"/>
          </w:tcPr>
          <w:p w14:paraId="310E23E0" w14:textId="11E67D60" w:rsidR="00904D71" w:rsidRPr="006352C2" w:rsidRDefault="00904D71" w:rsidP="008F76EF">
            <w:pPr>
              <w:jc w:val="right"/>
              <w:rPr>
                <w:sz w:val="28"/>
                <w:szCs w:val="28"/>
                <w:lang w:val="ru-RU" w:eastAsia="ru-RU"/>
              </w:rPr>
            </w:pPr>
            <w:r w:rsidRPr="006352C2">
              <w:rPr>
                <w:sz w:val="28"/>
                <w:szCs w:val="28"/>
                <w:lang w:val="ru-RU" w:eastAsia="ru-RU"/>
              </w:rPr>
              <w:t>3,</w:t>
            </w:r>
            <w:r w:rsidR="008F76EF">
              <w:rPr>
                <w:sz w:val="28"/>
                <w:szCs w:val="28"/>
                <w:lang w:val="ru-RU" w:eastAsia="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06831987"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6E76F8A7"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0F97303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3238873B" w14:textId="77777777" w:rsidR="00904D71" w:rsidRPr="006352C2" w:rsidRDefault="00904D71" w:rsidP="007617A0">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DA8A7AB" w14:textId="77777777" w:rsidR="00904D71" w:rsidRPr="006352C2" w:rsidRDefault="00904D71" w:rsidP="007617A0">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0A351EAB" w14:textId="77777777" w:rsidR="00904D71" w:rsidRPr="006352C2" w:rsidRDefault="00904D71" w:rsidP="007617A0">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2E64DE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8477135"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7CED35F"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548FCA8A" w14:textId="77777777" w:rsidR="00904D71" w:rsidRPr="006352C2" w:rsidRDefault="00904D71" w:rsidP="007617A0">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2B59E0AF" w14:textId="77777777" w:rsidR="00904D71" w:rsidRPr="006352C2" w:rsidRDefault="00904D71" w:rsidP="007617A0">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20D572B" w14:textId="77C94B15" w:rsidR="00904D71" w:rsidRPr="006352C2" w:rsidRDefault="00904D71" w:rsidP="008F76EF">
            <w:pPr>
              <w:jc w:val="right"/>
              <w:rPr>
                <w:sz w:val="28"/>
                <w:szCs w:val="28"/>
                <w:lang w:val="ru-RU" w:eastAsia="ru-RU"/>
              </w:rPr>
            </w:pPr>
            <w:r w:rsidRPr="006352C2">
              <w:rPr>
                <w:sz w:val="28"/>
                <w:szCs w:val="28"/>
                <w:lang w:val="ru-RU" w:eastAsia="ru-RU"/>
              </w:rPr>
              <w:t>3,</w:t>
            </w:r>
            <w:r w:rsidR="008F76EF">
              <w:rPr>
                <w:sz w:val="28"/>
                <w:szCs w:val="28"/>
                <w:lang w:val="ru-RU" w:eastAsia="ru-RU"/>
              </w:rPr>
              <w:t>4</w:t>
            </w:r>
          </w:p>
        </w:tc>
        <w:tc>
          <w:tcPr>
            <w:tcW w:w="1076" w:type="dxa"/>
            <w:gridSpan w:val="2"/>
            <w:tcBorders>
              <w:top w:val="nil"/>
              <w:left w:val="nil"/>
              <w:bottom w:val="single" w:sz="4" w:space="0" w:color="auto"/>
              <w:right w:val="single" w:sz="4" w:space="0" w:color="auto"/>
            </w:tcBorders>
            <w:shd w:val="clear" w:color="auto" w:fill="FFFFFF"/>
            <w:vAlign w:val="bottom"/>
          </w:tcPr>
          <w:p w14:paraId="44D5CBEF" w14:textId="77777777" w:rsidR="00904D71" w:rsidRPr="006352C2" w:rsidRDefault="00904D71" w:rsidP="007617A0">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58FD7C52" w14:textId="77777777" w:rsidR="00904D71" w:rsidRPr="006352C2" w:rsidRDefault="00904D71" w:rsidP="007617A0">
            <w:pPr>
              <w:jc w:val="right"/>
              <w:rPr>
                <w:sz w:val="28"/>
                <w:szCs w:val="28"/>
                <w:lang w:val="ru-RU" w:eastAsia="ru-RU"/>
              </w:rPr>
            </w:pPr>
            <w:r w:rsidRPr="006352C2">
              <w:rPr>
                <w:sz w:val="28"/>
                <w:szCs w:val="28"/>
                <w:lang w:val="ru-RU" w:eastAsia="ru-RU"/>
              </w:rPr>
              <w:t>2,5</w:t>
            </w:r>
          </w:p>
        </w:tc>
      </w:tr>
      <w:tr w:rsidR="006352C2" w:rsidRPr="006352C2" w14:paraId="22CBA40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6220420" w14:textId="77777777" w:rsidR="00904D71" w:rsidRPr="006352C2" w:rsidRDefault="00904D71" w:rsidP="007617A0">
            <w:pPr>
              <w:rPr>
                <w:sz w:val="28"/>
                <w:szCs w:val="28"/>
                <w:lang w:val="ru-RU" w:eastAsia="ru-RU"/>
              </w:rPr>
            </w:pPr>
            <w:r w:rsidRPr="006352C2">
              <w:rPr>
                <w:sz w:val="28"/>
                <w:szCs w:val="28"/>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14:paraId="52051E69"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96C735E"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4092B317"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6ED604E"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6B948034"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3B072C0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D2FBF10"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C19218"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C0E6EEB"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0C22329"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657568A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79615D7D" w14:textId="77777777" w:rsidR="00904D71" w:rsidRPr="006352C2" w:rsidRDefault="00904D71" w:rsidP="007617A0">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4C6B4A"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39BCB87F"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17FEA5F9"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F320006" w14:textId="77777777" w:rsidR="00904D71" w:rsidRPr="006352C2" w:rsidRDefault="00904D71" w:rsidP="007617A0">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C37B35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FE88758"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9D1A46"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05F16F"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730BE87E"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2AE31A51"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2CE26B2D"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643D60C1" w14:textId="77777777" w:rsidR="00904D71" w:rsidRPr="006352C2" w:rsidRDefault="00904D71" w:rsidP="007617A0">
            <w:pPr>
              <w:rPr>
                <w:sz w:val="28"/>
                <w:szCs w:val="28"/>
                <w:lang w:val="ru-RU" w:eastAsia="ru-RU"/>
              </w:rPr>
            </w:pPr>
            <w:r w:rsidRPr="006352C2">
              <w:rPr>
                <w:sz w:val="28"/>
                <w:szCs w:val="28"/>
                <w:lang w:val="ru-RU" w:eastAsia="ru-RU"/>
              </w:rPr>
              <w:t xml:space="preserve">Непрограммные </w:t>
            </w:r>
            <w:r w:rsidRPr="006352C2">
              <w:rPr>
                <w:sz w:val="28"/>
                <w:szCs w:val="28"/>
                <w:lang w:val="ru-RU" w:eastAsia="ru-RU"/>
              </w:rPr>
              <w:lastRenderedPageBreak/>
              <w:t xml:space="preserve">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21B5B6E3" w14:textId="77777777" w:rsidR="00904D71" w:rsidRPr="006352C2" w:rsidRDefault="00904D71" w:rsidP="007617A0">
            <w:pPr>
              <w:jc w:val="center"/>
              <w:rPr>
                <w:sz w:val="28"/>
                <w:szCs w:val="28"/>
                <w:lang w:val="ru-RU" w:eastAsia="ru-RU"/>
              </w:rPr>
            </w:pPr>
            <w:r w:rsidRPr="006352C2">
              <w:rPr>
                <w:sz w:val="28"/>
                <w:szCs w:val="28"/>
                <w:lang w:val="ru-RU" w:eastAsia="ru-RU"/>
              </w:rPr>
              <w:lastRenderedPageBreak/>
              <w:t>10</w:t>
            </w:r>
          </w:p>
        </w:tc>
        <w:tc>
          <w:tcPr>
            <w:tcW w:w="540" w:type="dxa"/>
            <w:tcBorders>
              <w:top w:val="nil"/>
              <w:left w:val="nil"/>
              <w:bottom w:val="single" w:sz="4" w:space="0" w:color="auto"/>
              <w:right w:val="single" w:sz="4" w:space="0" w:color="auto"/>
            </w:tcBorders>
            <w:shd w:val="clear" w:color="auto" w:fill="auto"/>
            <w:noWrap/>
            <w:vAlign w:val="bottom"/>
          </w:tcPr>
          <w:p w14:paraId="5335F615"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82E78BE"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9DAE732"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2DE4184C"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284D8C1"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D7C1FF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DE3BF0A"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2524E130"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12DFC056"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444D8F17"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05365F37" w14:textId="77777777" w:rsidR="00904D71" w:rsidRPr="006352C2" w:rsidRDefault="00904D71" w:rsidP="007617A0">
            <w:pPr>
              <w:rPr>
                <w:sz w:val="28"/>
                <w:szCs w:val="28"/>
                <w:lang w:val="ru-RU" w:eastAsia="ru-RU"/>
              </w:rPr>
            </w:pPr>
            <w:r w:rsidRPr="006352C2">
              <w:rPr>
                <w:sz w:val="28"/>
                <w:szCs w:val="28"/>
                <w:lang w:val="ru-RU" w:eastAsia="ru-RU"/>
              </w:rPr>
              <w:lastRenderedPageBreak/>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14:paraId="11EF677F"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862348D"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A86CEA7"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0B2B6D0"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31BEA61"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40FB7A82" w14:textId="77777777" w:rsidR="00904D71" w:rsidRPr="006352C2" w:rsidRDefault="00904D71" w:rsidP="007617A0">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0A97A86B" w14:textId="77777777" w:rsidR="00904D71" w:rsidRPr="006352C2" w:rsidRDefault="00904D71" w:rsidP="007617A0">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724C684"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8E0B841"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40096AA8"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6CFFB52A"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6E7739F2" w14:textId="77777777" w:rsidR="00904D71" w:rsidRPr="006352C2" w:rsidRDefault="00904D71" w:rsidP="007617A0">
            <w:pPr>
              <w:rPr>
                <w:sz w:val="28"/>
                <w:szCs w:val="28"/>
                <w:lang w:val="ru-RU" w:eastAsia="ru-RU"/>
              </w:rPr>
            </w:pPr>
            <w:r w:rsidRPr="006352C2">
              <w:rPr>
                <w:sz w:val="28"/>
                <w:szCs w:val="28"/>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14:paraId="6EF6FBE3" w14:textId="77777777" w:rsidR="00904D71" w:rsidRPr="006352C2" w:rsidRDefault="00904D71" w:rsidP="007617A0">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142A20CA" w14:textId="77777777" w:rsidR="00904D71" w:rsidRPr="006352C2" w:rsidRDefault="00904D71" w:rsidP="007617A0">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2F389976" w14:textId="77777777" w:rsidR="00904D71" w:rsidRPr="006352C2" w:rsidRDefault="00904D71" w:rsidP="007617A0">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29640090" w14:textId="77777777" w:rsidR="00904D71" w:rsidRPr="006352C2" w:rsidRDefault="00904D71" w:rsidP="007617A0">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C764CBB" w14:textId="77777777" w:rsidR="00904D71" w:rsidRPr="006352C2" w:rsidRDefault="00904D71" w:rsidP="007617A0">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16A9984" w14:textId="77777777" w:rsidR="00904D71" w:rsidRPr="006352C2" w:rsidRDefault="00904D71" w:rsidP="007617A0">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51905942" w14:textId="77777777" w:rsidR="00904D71" w:rsidRPr="006352C2" w:rsidRDefault="00904D71" w:rsidP="007617A0">
            <w:pPr>
              <w:jc w:val="center"/>
              <w:rPr>
                <w:sz w:val="28"/>
                <w:szCs w:val="28"/>
                <w:lang w:val="ru-RU" w:eastAsia="ru-RU"/>
              </w:rPr>
            </w:pPr>
            <w:r w:rsidRPr="006352C2">
              <w:rPr>
                <w:sz w:val="28"/>
                <w:szCs w:val="28"/>
                <w:lang w:val="ru-RU" w:eastAsia="ru-RU"/>
              </w:rPr>
              <w:t>312</w:t>
            </w:r>
          </w:p>
        </w:tc>
        <w:tc>
          <w:tcPr>
            <w:tcW w:w="996" w:type="dxa"/>
            <w:gridSpan w:val="3"/>
            <w:tcBorders>
              <w:top w:val="nil"/>
              <w:left w:val="nil"/>
              <w:bottom w:val="single" w:sz="4" w:space="0" w:color="auto"/>
              <w:right w:val="single" w:sz="4" w:space="0" w:color="auto"/>
            </w:tcBorders>
            <w:shd w:val="clear" w:color="auto" w:fill="FFFFFF"/>
            <w:vAlign w:val="bottom"/>
          </w:tcPr>
          <w:p w14:paraId="29BD1FEE"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77EB6F7" w14:textId="77777777" w:rsidR="00904D71" w:rsidRPr="006352C2" w:rsidRDefault="00904D71" w:rsidP="007617A0">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33E02D7" w14:textId="77777777" w:rsidR="00904D71" w:rsidRPr="006352C2" w:rsidRDefault="00904D71" w:rsidP="007617A0">
            <w:pPr>
              <w:jc w:val="right"/>
              <w:rPr>
                <w:sz w:val="28"/>
                <w:szCs w:val="28"/>
                <w:lang w:val="ru-RU" w:eastAsia="ru-RU"/>
              </w:rPr>
            </w:pPr>
            <w:r w:rsidRPr="006352C2">
              <w:rPr>
                <w:sz w:val="28"/>
                <w:szCs w:val="28"/>
                <w:lang w:val="ru-RU" w:eastAsia="ru-RU"/>
              </w:rPr>
              <w:t>344,2</w:t>
            </w:r>
          </w:p>
        </w:tc>
      </w:tr>
      <w:tr w:rsidR="006352C2" w:rsidRPr="006352C2" w14:paraId="3D96A8E4" w14:textId="77777777" w:rsidTr="006352C2">
        <w:trPr>
          <w:trHeight w:val="290"/>
        </w:trPr>
        <w:tc>
          <w:tcPr>
            <w:tcW w:w="7697" w:type="dxa"/>
            <w:gridSpan w:val="9"/>
            <w:tcBorders>
              <w:top w:val="nil"/>
              <w:left w:val="single" w:sz="4" w:space="0" w:color="auto"/>
              <w:bottom w:val="single" w:sz="4" w:space="0" w:color="auto"/>
              <w:right w:val="single" w:sz="4" w:space="0" w:color="auto"/>
            </w:tcBorders>
            <w:shd w:val="clear" w:color="auto" w:fill="auto"/>
            <w:vAlign w:val="bottom"/>
          </w:tcPr>
          <w:p w14:paraId="28D5FBE7" w14:textId="77777777" w:rsidR="00904D71" w:rsidRPr="006352C2" w:rsidRDefault="00904D71" w:rsidP="007617A0">
            <w:pPr>
              <w:rPr>
                <w:sz w:val="28"/>
                <w:szCs w:val="28"/>
                <w:lang w:val="ru-RU" w:eastAsia="ru-RU"/>
              </w:rPr>
            </w:pPr>
            <w:r w:rsidRPr="006352C2">
              <w:rPr>
                <w:sz w:val="28"/>
                <w:szCs w:val="28"/>
                <w:lang w:val="ru-RU" w:eastAsia="ru-RU"/>
              </w:rPr>
              <w:t>ВСЕГО РАСХОДОВ </w:t>
            </w:r>
          </w:p>
        </w:tc>
        <w:tc>
          <w:tcPr>
            <w:tcW w:w="996" w:type="dxa"/>
            <w:gridSpan w:val="3"/>
            <w:tcBorders>
              <w:top w:val="nil"/>
              <w:left w:val="nil"/>
              <w:bottom w:val="single" w:sz="4" w:space="0" w:color="auto"/>
              <w:right w:val="single" w:sz="4" w:space="0" w:color="auto"/>
            </w:tcBorders>
            <w:shd w:val="clear" w:color="auto" w:fill="FFFFFF"/>
            <w:vAlign w:val="bottom"/>
          </w:tcPr>
          <w:p w14:paraId="342D9945" w14:textId="750CC473" w:rsidR="00904D71" w:rsidRPr="00D54258" w:rsidRDefault="008F76EF" w:rsidP="007617A0">
            <w:pPr>
              <w:jc w:val="right"/>
              <w:rPr>
                <w:sz w:val="28"/>
                <w:szCs w:val="28"/>
                <w:lang w:val="ru-RU" w:eastAsia="ru-RU"/>
              </w:rPr>
            </w:pPr>
            <w:r>
              <w:rPr>
                <w:sz w:val="28"/>
                <w:szCs w:val="28"/>
                <w:lang w:val="ru-RU" w:eastAsia="ru-RU"/>
              </w:rPr>
              <w:t>5403,0</w:t>
            </w:r>
          </w:p>
        </w:tc>
        <w:tc>
          <w:tcPr>
            <w:tcW w:w="1061" w:type="dxa"/>
            <w:gridSpan w:val="2"/>
            <w:tcBorders>
              <w:top w:val="nil"/>
              <w:left w:val="nil"/>
              <w:bottom w:val="single" w:sz="4" w:space="0" w:color="auto"/>
              <w:right w:val="single" w:sz="4" w:space="0" w:color="auto"/>
            </w:tcBorders>
            <w:shd w:val="clear" w:color="auto" w:fill="FFFFFF"/>
            <w:vAlign w:val="bottom"/>
          </w:tcPr>
          <w:p w14:paraId="545DC96D" w14:textId="77777777" w:rsidR="00904D71" w:rsidRPr="006352C2" w:rsidRDefault="00904D71" w:rsidP="007617A0">
            <w:pPr>
              <w:jc w:val="right"/>
              <w:rPr>
                <w:sz w:val="28"/>
                <w:szCs w:val="28"/>
                <w:lang w:val="ru-RU" w:eastAsia="ru-RU"/>
              </w:rPr>
            </w:pPr>
            <w:r w:rsidRPr="006352C2">
              <w:rPr>
                <w:sz w:val="28"/>
                <w:szCs w:val="28"/>
                <w:lang w:val="ru-RU" w:eastAsia="ru-RU"/>
              </w:rPr>
              <w:t>3485,3</w:t>
            </w:r>
          </w:p>
        </w:tc>
        <w:tc>
          <w:tcPr>
            <w:tcW w:w="992" w:type="dxa"/>
            <w:gridSpan w:val="2"/>
            <w:tcBorders>
              <w:top w:val="nil"/>
              <w:left w:val="nil"/>
              <w:bottom w:val="single" w:sz="4" w:space="0" w:color="auto"/>
              <w:right w:val="single" w:sz="4" w:space="0" w:color="auto"/>
            </w:tcBorders>
            <w:shd w:val="clear" w:color="auto" w:fill="FFFFFF"/>
            <w:vAlign w:val="bottom"/>
          </w:tcPr>
          <w:p w14:paraId="2D0540E0" w14:textId="77777777" w:rsidR="00904D71" w:rsidRPr="006352C2" w:rsidRDefault="00904D71" w:rsidP="007617A0">
            <w:pPr>
              <w:jc w:val="right"/>
              <w:rPr>
                <w:sz w:val="28"/>
                <w:szCs w:val="28"/>
                <w:lang w:val="ru-RU" w:eastAsia="ru-RU"/>
              </w:rPr>
            </w:pPr>
            <w:r w:rsidRPr="006352C2">
              <w:rPr>
                <w:sz w:val="28"/>
                <w:szCs w:val="28"/>
                <w:lang w:val="ru-RU" w:eastAsia="ru-RU"/>
              </w:rPr>
              <w:t>4092,0</w:t>
            </w:r>
          </w:p>
        </w:tc>
      </w:tr>
    </w:tbl>
    <w:p w14:paraId="57DA12A9" w14:textId="77777777" w:rsidR="00904D71" w:rsidRPr="006352C2" w:rsidRDefault="00904D71" w:rsidP="00904D71">
      <w:pPr>
        <w:rPr>
          <w:sz w:val="28"/>
          <w:szCs w:val="28"/>
          <w:lang w:val="ru-RU"/>
        </w:rPr>
      </w:pPr>
    </w:p>
    <w:p w14:paraId="56870484" w14:textId="77777777" w:rsidR="005B6670" w:rsidRPr="006352C2" w:rsidRDefault="00C76C3D">
      <w:pPr>
        <w:jc w:val="right"/>
        <w:rPr>
          <w:sz w:val="28"/>
          <w:szCs w:val="28"/>
        </w:rPr>
      </w:pPr>
      <w:r w:rsidRPr="006352C2">
        <w:rPr>
          <w:sz w:val="28"/>
          <w:szCs w:val="28"/>
        </w:rPr>
        <w:t> </w:t>
      </w:r>
    </w:p>
    <w:sectPr w:rsidR="005B6670" w:rsidRPr="006352C2">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670"/>
    <w:rsid w:val="00224882"/>
    <w:rsid w:val="003C68CB"/>
    <w:rsid w:val="003D6D48"/>
    <w:rsid w:val="0040623E"/>
    <w:rsid w:val="004C718E"/>
    <w:rsid w:val="00565968"/>
    <w:rsid w:val="005B6670"/>
    <w:rsid w:val="006352C2"/>
    <w:rsid w:val="006B64FD"/>
    <w:rsid w:val="007617A0"/>
    <w:rsid w:val="008F76EF"/>
    <w:rsid w:val="00904D71"/>
    <w:rsid w:val="00B0094A"/>
    <w:rsid w:val="00B20A01"/>
    <w:rsid w:val="00B44B3C"/>
    <w:rsid w:val="00C11634"/>
    <w:rsid w:val="00C31E82"/>
    <w:rsid w:val="00C76C3D"/>
    <w:rsid w:val="00CD7E5A"/>
    <w:rsid w:val="00D54258"/>
    <w:rsid w:val="00E84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62b8a816-5f15-4b42-b4ca-c6577863fdd7.html" TargetMode="Externa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2341</Words>
  <Characters>13347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olgay</dc:creator>
  <cp:lastModifiedBy>Пользователь Windows</cp:lastModifiedBy>
  <cp:revision>3</cp:revision>
  <cp:lastPrinted>2021-10-22T08:57:00Z</cp:lastPrinted>
  <dcterms:created xsi:type="dcterms:W3CDTF">2021-10-22T06:46:00Z</dcterms:created>
  <dcterms:modified xsi:type="dcterms:W3CDTF">2021-10-22T09:21:00Z</dcterms:modified>
</cp:coreProperties>
</file>