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0B410C" w14:textId="77777777" w:rsidR="0044207F" w:rsidRPr="00B842F8"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B842F8">
        <w:rPr>
          <w:rFonts w:eastAsia="Arial"/>
          <w:b w:val="0"/>
          <w:bCs w:val="0"/>
          <w:caps/>
          <w:sz w:val="28"/>
          <w:szCs w:val="28"/>
        </w:rPr>
        <w:t> </w:t>
      </w:r>
      <w:r w:rsidRPr="00B842F8">
        <w:rPr>
          <w:rFonts w:eastAsia="Arial"/>
          <w:b w:val="0"/>
          <w:bCs w:val="0"/>
          <w:caps/>
          <w:sz w:val="28"/>
          <w:szCs w:val="28"/>
          <w:lang w:val="ru-RU"/>
        </w:rPr>
        <w:t>Совет депутатов Атяшевского сельского поселения</w:t>
      </w:r>
    </w:p>
    <w:p w14:paraId="1ECB5256" w14:textId="77777777" w:rsidR="0044207F" w:rsidRPr="00B842F8"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B842F8">
        <w:rPr>
          <w:rFonts w:eastAsia="Arial"/>
          <w:b w:val="0"/>
          <w:bCs w:val="0"/>
          <w:caps/>
          <w:sz w:val="28"/>
          <w:szCs w:val="28"/>
          <w:lang w:val="ru-RU"/>
        </w:rPr>
        <w:t>Атяшевского муниципального района</w:t>
      </w:r>
    </w:p>
    <w:p w14:paraId="79227312" w14:textId="77777777" w:rsidR="0044207F" w:rsidRPr="00B842F8" w:rsidRDefault="00BD1114">
      <w:pPr>
        <w:pStyle w:val="1"/>
        <w:keepNext w:val="0"/>
        <w:shd w:val="clear" w:color="auto" w:fill="FFFFFF"/>
        <w:spacing w:line="320" w:lineRule="atLeast"/>
        <w:ind w:firstLine="709"/>
        <w:jc w:val="center"/>
        <w:rPr>
          <w:rFonts w:eastAsia="Arial"/>
          <w:b w:val="0"/>
          <w:bCs w:val="0"/>
          <w:caps/>
          <w:sz w:val="28"/>
          <w:szCs w:val="28"/>
          <w:lang w:val="ru-RU"/>
        </w:rPr>
      </w:pPr>
      <w:r w:rsidRPr="00B842F8">
        <w:rPr>
          <w:rFonts w:eastAsia="Arial"/>
          <w:b w:val="0"/>
          <w:bCs w:val="0"/>
          <w:caps/>
          <w:sz w:val="28"/>
          <w:szCs w:val="28"/>
          <w:lang w:val="ru-RU"/>
        </w:rPr>
        <w:t>Республики Мордовия</w:t>
      </w:r>
    </w:p>
    <w:p w14:paraId="39A584D5" w14:textId="77777777" w:rsidR="0044207F" w:rsidRPr="00B842F8" w:rsidRDefault="00BD1114">
      <w:pPr>
        <w:widowControl w:val="0"/>
        <w:rPr>
          <w:sz w:val="28"/>
          <w:szCs w:val="28"/>
          <w:lang w:val="ru-RU"/>
        </w:rPr>
      </w:pPr>
      <w:r w:rsidRPr="00B842F8">
        <w:rPr>
          <w:sz w:val="28"/>
          <w:szCs w:val="28"/>
        </w:rPr>
        <w:t> </w:t>
      </w:r>
    </w:p>
    <w:p w14:paraId="1DE5ACA2" w14:textId="77777777" w:rsidR="0044207F" w:rsidRPr="008B70DA" w:rsidRDefault="00BD1114">
      <w:pPr>
        <w:pStyle w:val="1"/>
        <w:keepNext w:val="0"/>
        <w:shd w:val="clear" w:color="auto" w:fill="FFFFFF"/>
        <w:spacing w:line="320" w:lineRule="atLeast"/>
        <w:ind w:firstLine="709"/>
        <w:jc w:val="center"/>
        <w:rPr>
          <w:rFonts w:eastAsia="Arial"/>
          <w:bCs w:val="0"/>
          <w:caps/>
          <w:sz w:val="28"/>
          <w:szCs w:val="28"/>
          <w:lang w:val="ru-RU"/>
        </w:rPr>
      </w:pPr>
      <w:r w:rsidRPr="008B70DA">
        <w:rPr>
          <w:rFonts w:eastAsia="Arial"/>
          <w:bCs w:val="0"/>
          <w:caps/>
          <w:sz w:val="28"/>
          <w:szCs w:val="28"/>
          <w:lang w:val="ru-RU"/>
        </w:rPr>
        <w:t>РЕШЕНИЕ</w:t>
      </w:r>
    </w:p>
    <w:p w14:paraId="0F1C80BF" w14:textId="77777777" w:rsidR="0044207F" w:rsidRPr="00B842F8" w:rsidRDefault="00BD1114">
      <w:pPr>
        <w:widowControl w:val="0"/>
        <w:rPr>
          <w:sz w:val="28"/>
          <w:szCs w:val="28"/>
          <w:lang w:val="ru-RU"/>
        </w:rPr>
      </w:pPr>
      <w:r w:rsidRPr="00B842F8">
        <w:rPr>
          <w:rFonts w:eastAsia="Arial"/>
          <w:spacing w:val="8"/>
          <w:sz w:val="28"/>
          <w:szCs w:val="28"/>
        </w:rPr>
        <w:t> </w:t>
      </w:r>
    </w:p>
    <w:p w14:paraId="5383D436" w14:textId="5577E99E" w:rsidR="0044207F" w:rsidRPr="00800CA3"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B842F8">
        <w:rPr>
          <w:rFonts w:eastAsia="Arial"/>
          <w:b w:val="0"/>
          <w:bCs w:val="0"/>
          <w:sz w:val="28"/>
          <w:szCs w:val="28"/>
          <w:lang w:val="ru-RU"/>
        </w:rPr>
        <w:t xml:space="preserve">от </w:t>
      </w:r>
      <w:r w:rsidR="00800CA3">
        <w:rPr>
          <w:rFonts w:eastAsia="Arial"/>
          <w:b w:val="0"/>
          <w:bCs w:val="0"/>
          <w:sz w:val="28"/>
          <w:szCs w:val="28"/>
          <w:lang w:val="ru-RU"/>
        </w:rPr>
        <w:t>14</w:t>
      </w:r>
      <w:r w:rsidRPr="00B842F8">
        <w:rPr>
          <w:rFonts w:eastAsia="Arial"/>
          <w:b w:val="0"/>
          <w:bCs w:val="0"/>
          <w:sz w:val="28"/>
          <w:szCs w:val="28"/>
          <w:lang w:val="ru-RU"/>
        </w:rPr>
        <w:t>.</w:t>
      </w:r>
      <w:r w:rsidR="00800CA3">
        <w:rPr>
          <w:rFonts w:eastAsia="Arial"/>
          <w:b w:val="0"/>
          <w:bCs w:val="0"/>
          <w:sz w:val="28"/>
          <w:szCs w:val="28"/>
          <w:lang w:val="ru-RU"/>
        </w:rPr>
        <w:t>03</w:t>
      </w:r>
      <w:r w:rsidRPr="00B842F8">
        <w:rPr>
          <w:rFonts w:eastAsia="Arial"/>
          <w:b w:val="0"/>
          <w:bCs w:val="0"/>
          <w:sz w:val="28"/>
          <w:szCs w:val="28"/>
          <w:lang w:val="ru-RU"/>
        </w:rPr>
        <w:t>.202</w:t>
      </w:r>
      <w:r w:rsidR="00800CA3">
        <w:rPr>
          <w:rFonts w:eastAsia="Arial"/>
          <w:b w:val="0"/>
          <w:bCs w:val="0"/>
          <w:sz w:val="28"/>
          <w:szCs w:val="28"/>
          <w:lang w:val="ru-RU"/>
        </w:rPr>
        <w:t>2</w:t>
      </w:r>
      <w:r w:rsidRPr="00B842F8">
        <w:rPr>
          <w:rFonts w:eastAsia="Arial"/>
          <w:b w:val="0"/>
          <w:bCs w:val="0"/>
          <w:sz w:val="28"/>
          <w:szCs w:val="28"/>
          <w:lang w:val="ru-RU"/>
        </w:rPr>
        <w:t>г.</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B842F8">
        <w:rPr>
          <w:rFonts w:eastAsia="Arial"/>
          <w:b w:val="0"/>
          <w:bCs w:val="0"/>
          <w:sz w:val="28"/>
          <w:szCs w:val="28"/>
          <w:lang w:val="ru-RU"/>
        </w:rPr>
        <w:t xml:space="preserve"> </w:t>
      </w:r>
      <w:r w:rsidRPr="00B842F8">
        <w:rPr>
          <w:rFonts w:eastAsia="Arial"/>
          <w:b w:val="0"/>
          <w:bCs w:val="0"/>
          <w:sz w:val="28"/>
          <w:szCs w:val="28"/>
        </w:rPr>
        <w:t> </w:t>
      </w:r>
      <w:r w:rsidRPr="00800CA3">
        <w:rPr>
          <w:rFonts w:eastAsia="Arial"/>
          <w:b w:val="0"/>
          <w:bCs w:val="0"/>
          <w:sz w:val="28"/>
          <w:szCs w:val="28"/>
          <w:lang w:val="ru-RU"/>
        </w:rPr>
        <w:t xml:space="preserve">№ </w:t>
      </w:r>
      <w:r w:rsidR="00800CA3">
        <w:rPr>
          <w:rFonts w:eastAsia="Arial"/>
          <w:b w:val="0"/>
          <w:bCs w:val="0"/>
          <w:sz w:val="28"/>
          <w:szCs w:val="28"/>
          <w:lang w:val="ru-RU"/>
        </w:rPr>
        <w:t>3</w:t>
      </w:r>
    </w:p>
    <w:p w14:paraId="0370F7A2" w14:textId="77777777" w:rsidR="0044207F" w:rsidRPr="00800CA3" w:rsidRDefault="00BD1114">
      <w:pPr>
        <w:pStyle w:val="4"/>
        <w:keepNext w:val="0"/>
        <w:shd w:val="clear" w:color="auto" w:fill="FFFFFF"/>
        <w:spacing w:before="0" w:after="0" w:line="320" w:lineRule="atLeast"/>
        <w:ind w:firstLine="709"/>
        <w:jc w:val="center"/>
        <w:rPr>
          <w:rFonts w:eastAsia="Arial"/>
          <w:b w:val="0"/>
          <w:bCs w:val="0"/>
          <w:sz w:val="28"/>
          <w:szCs w:val="28"/>
          <w:lang w:val="ru-RU"/>
        </w:rPr>
      </w:pPr>
      <w:r w:rsidRPr="00B842F8">
        <w:rPr>
          <w:rFonts w:eastAsia="Arial"/>
          <w:b w:val="0"/>
          <w:bCs w:val="0"/>
          <w:sz w:val="28"/>
          <w:szCs w:val="28"/>
        </w:rPr>
        <w:t> </w:t>
      </w:r>
    </w:p>
    <w:p w14:paraId="1FD8B76D" w14:textId="12E937FA" w:rsidR="0044207F" w:rsidRPr="00B842F8" w:rsidRDefault="00BD1114">
      <w:pPr>
        <w:pStyle w:val="2"/>
        <w:keepNext w:val="0"/>
        <w:shd w:val="clear" w:color="auto" w:fill="FFFFFF"/>
        <w:spacing w:line="320" w:lineRule="atLeast"/>
        <w:ind w:firstLine="709"/>
        <w:jc w:val="center"/>
        <w:rPr>
          <w:rFonts w:eastAsia="Arial"/>
          <w:b w:val="0"/>
          <w:bCs w:val="0"/>
          <w:iCs w:val="0"/>
          <w:caps/>
          <w:sz w:val="28"/>
          <w:szCs w:val="28"/>
          <w:lang w:val="ru-RU"/>
        </w:rPr>
      </w:pPr>
      <w:r w:rsidRPr="00B842F8">
        <w:rPr>
          <w:rFonts w:eastAsia="Arial"/>
          <w:b w:val="0"/>
          <w:bCs w:val="0"/>
          <w:iCs w:val="0"/>
          <w:caps/>
          <w:sz w:val="28"/>
          <w:szCs w:val="28"/>
          <w:lang w:val="ru-RU"/>
        </w:rPr>
        <w:t xml:space="preserve">О внесении изменений в решение Совета депутатов Атяшевского сельского поселения от </w:t>
      </w:r>
      <w:r w:rsidR="00800CA3">
        <w:rPr>
          <w:rFonts w:eastAsia="Arial"/>
          <w:b w:val="0"/>
          <w:bCs w:val="0"/>
          <w:iCs w:val="0"/>
          <w:caps/>
          <w:sz w:val="28"/>
          <w:szCs w:val="28"/>
          <w:lang w:val="ru-RU"/>
        </w:rPr>
        <w:t>28</w:t>
      </w:r>
      <w:r w:rsidRPr="00B842F8">
        <w:rPr>
          <w:rFonts w:eastAsia="Arial"/>
          <w:b w:val="0"/>
          <w:bCs w:val="0"/>
          <w:iCs w:val="0"/>
          <w:caps/>
          <w:sz w:val="28"/>
          <w:szCs w:val="28"/>
          <w:lang w:val="ru-RU"/>
        </w:rPr>
        <w:t xml:space="preserve"> декабря 202</w:t>
      </w:r>
      <w:r w:rsidR="00800CA3">
        <w:rPr>
          <w:rFonts w:eastAsia="Arial"/>
          <w:b w:val="0"/>
          <w:bCs w:val="0"/>
          <w:iCs w:val="0"/>
          <w:caps/>
          <w:sz w:val="28"/>
          <w:szCs w:val="28"/>
          <w:lang w:val="ru-RU"/>
        </w:rPr>
        <w:t>1</w:t>
      </w:r>
      <w:r w:rsidRPr="00B842F8">
        <w:rPr>
          <w:rFonts w:eastAsia="Arial"/>
          <w:b w:val="0"/>
          <w:bCs w:val="0"/>
          <w:iCs w:val="0"/>
          <w:caps/>
          <w:sz w:val="28"/>
          <w:szCs w:val="28"/>
          <w:lang w:val="ru-RU"/>
        </w:rPr>
        <w:t xml:space="preserve"> г № 1</w:t>
      </w:r>
      <w:r w:rsidR="00800CA3">
        <w:rPr>
          <w:rFonts w:eastAsia="Arial"/>
          <w:b w:val="0"/>
          <w:bCs w:val="0"/>
          <w:iCs w:val="0"/>
          <w:caps/>
          <w:sz w:val="28"/>
          <w:szCs w:val="28"/>
          <w:lang w:val="ru-RU"/>
        </w:rPr>
        <w:t>9</w:t>
      </w:r>
      <w:r w:rsidRPr="00B842F8">
        <w:rPr>
          <w:rFonts w:eastAsia="Arial"/>
          <w:b w:val="0"/>
          <w:bCs w:val="0"/>
          <w:iCs w:val="0"/>
          <w:caps/>
          <w:sz w:val="28"/>
          <w:szCs w:val="28"/>
          <w:lang w:val="ru-RU"/>
        </w:rPr>
        <w:t xml:space="preserve"> «О бюджете Атяшевского сельского поселения на 202</w:t>
      </w:r>
      <w:r w:rsidR="00800CA3">
        <w:rPr>
          <w:rFonts w:eastAsia="Arial"/>
          <w:b w:val="0"/>
          <w:bCs w:val="0"/>
          <w:iCs w:val="0"/>
          <w:caps/>
          <w:sz w:val="28"/>
          <w:szCs w:val="28"/>
          <w:lang w:val="ru-RU"/>
        </w:rPr>
        <w:t>2</w:t>
      </w:r>
      <w:r w:rsidRPr="00B842F8">
        <w:rPr>
          <w:rFonts w:eastAsia="Arial"/>
          <w:b w:val="0"/>
          <w:bCs w:val="0"/>
          <w:iCs w:val="0"/>
          <w:caps/>
          <w:sz w:val="28"/>
          <w:szCs w:val="28"/>
          <w:lang w:val="ru-RU"/>
        </w:rPr>
        <w:t xml:space="preserve"> год и плановый период 202</w:t>
      </w:r>
      <w:r w:rsidR="00800CA3">
        <w:rPr>
          <w:rFonts w:eastAsia="Arial"/>
          <w:b w:val="0"/>
          <w:bCs w:val="0"/>
          <w:iCs w:val="0"/>
          <w:caps/>
          <w:sz w:val="28"/>
          <w:szCs w:val="28"/>
          <w:lang w:val="ru-RU"/>
        </w:rPr>
        <w:t>3</w:t>
      </w:r>
      <w:proofErr w:type="gramStart"/>
      <w:r w:rsidRPr="00B842F8">
        <w:rPr>
          <w:rFonts w:eastAsia="Arial"/>
          <w:b w:val="0"/>
          <w:bCs w:val="0"/>
          <w:iCs w:val="0"/>
          <w:caps/>
          <w:sz w:val="28"/>
          <w:szCs w:val="28"/>
          <w:lang w:val="ru-RU"/>
        </w:rPr>
        <w:t xml:space="preserve"> </w:t>
      </w:r>
      <w:bookmarkStart w:id="0" w:name="_GoBack"/>
      <w:bookmarkEnd w:id="0"/>
      <w:r w:rsidR="006B222B">
        <w:rPr>
          <w:rFonts w:eastAsia="Arial"/>
          <w:b w:val="0"/>
          <w:bCs w:val="0"/>
          <w:iCs w:val="0"/>
          <w:caps/>
          <w:sz w:val="28"/>
          <w:szCs w:val="28"/>
          <w:lang w:val="ru-RU"/>
        </w:rPr>
        <w:t>и</w:t>
      </w:r>
      <w:proofErr w:type="gramEnd"/>
      <w:r w:rsidRPr="00B842F8">
        <w:rPr>
          <w:rFonts w:eastAsia="Arial"/>
          <w:b w:val="0"/>
          <w:bCs w:val="0"/>
          <w:iCs w:val="0"/>
          <w:caps/>
          <w:sz w:val="28"/>
          <w:szCs w:val="28"/>
          <w:lang w:val="ru-RU"/>
        </w:rPr>
        <w:t xml:space="preserve"> 202</w:t>
      </w:r>
      <w:r w:rsidR="00800CA3">
        <w:rPr>
          <w:rFonts w:eastAsia="Arial"/>
          <w:b w:val="0"/>
          <w:bCs w:val="0"/>
          <w:iCs w:val="0"/>
          <w:caps/>
          <w:sz w:val="28"/>
          <w:szCs w:val="28"/>
          <w:lang w:val="ru-RU"/>
        </w:rPr>
        <w:t>4</w:t>
      </w:r>
      <w:r w:rsidRPr="00B842F8">
        <w:rPr>
          <w:rFonts w:eastAsia="Arial"/>
          <w:b w:val="0"/>
          <w:bCs w:val="0"/>
          <w:iCs w:val="0"/>
          <w:caps/>
          <w:sz w:val="28"/>
          <w:szCs w:val="28"/>
          <w:lang w:val="ru-RU"/>
        </w:rPr>
        <w:t xml:space="preserve"> годов»</w:t>
      </w:r>
    </w:p>
    <w:p w14:paraId="5801A591" w14:textId="77777777" w:rsidR="0044207F" w:rsidRPr="00B842F8" w:rsidRDefault="00BD1114">
      <w:pPr>
        <w:spacing w:line="228" w:lineRule="auto"/>
        <w:ind w:firstLine="540"/>
        <w:jc w:val="both"/>
        <w:rPr>
          <w:sz w:val="28"/>
          <w:szCs w:val="28"/>
          <w:lang w:val="ru-RU"/>
        </w:rPr>
      </w:pPr>
      <w:r w:rsidRPr="00B842F8">
        <w:rPr>
          <w:rFonts w:eastAsia="Arial"/>
          <w:sz w:val="28"/>
          <w:szCs w:val="28"/>
        </w:rPr>
        <w:t> </w:t>
      </w:r>
    </w:p>
    <w:p w14:paraId="523984C4" w14:textId="77777777"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lang w:val="ru-RU"/>
        </w:rPr>
        <w:t xml:space="preserve">В соответствии с </w:t>
      </w:r>
      <w:hyperlink r:id="rId6" w:history="1">
        <w:bookmarkStart w:id="1" w:name="8f21b21c-a408-42c4-b9fe-a939b863c84a"/>
        <w:r w:rsidRPr="00B842F8">
          <w:rPr>
            <w:rFonts w:eastAsia="Arial"/>
            <w:sz w:val="28"/>
            <w:szCs w:val="28"/>
            <w:lang w:val="ru-RU"/>
          </w:rPr>
          <w:t>Бюджетным кодексом</w:t>
        </w:r>
      </w:hyperlink>
      <w:bookmarkEnd w:id="1"/>
      <w:r w:rsidRPr="00B842F8">
        <w:rPr>
          <w:rFonts w:eastAsia="Arial"/>
          <w:sz w:val="28"/>
          <w:szCs w:val="28"/>
          <w:lang w:val="ru-RU"/>
        </w:rPr>
        <w:t xml:space="preserve"> Российской Федерации, Федеральным</w:t>
      </w:r>
      <w:r w:rsidRPr="00B842F8">
        <w:rPr>
          <w:rFonts w:eastAsia="Arial"/>
          <w:sz w:val="28"/>
          <w:szCs w:val="28"/>
        </w:rPr>
        <w:t> </w:t>
      </w:r>
      <w:r w:rsidRPr="00B842F8">
        <w:rPr>
          <w:rFonts w:eastAsia="Arial"/>
          <w:sz w:val="28"/>
          <w:szCs w:val="28"/>
          <w:lang w:val="ru-RU"/>
        </w:rPr>
        <w:t>законом</w:t>
      </w:r>
      <w:r w:rsidRPr="00B842F8">
        <w:rPr>
          <w:rFonts w:eastAsia="Arial"/>
          <w:sz w:val="28"/>
          <w:szCs w:val="28"/>
        </w:rPr>
        <w:t> </w:t>
      </w:r>
      <w:r w:rsidRPr="00B842F8">
        <w:rPr>
          <w:rFonts w:eastAsia="Arial"/>
          <w:sz w:val="28"/>
          <w:szCs w:val="28"/>
          <w:lang w:val="ru-RU"/>
        </w:rPr>
        <w:t xml:space="preserve">от </w:t>
      </w:r>
      <w:hyperlink r:id="rId7" w:history="1">
        <w:bookmarkStart w:id="2" w:name="96e20c02-1b12-465a-b64c-24aa92270007"/>
        <w:r w:rsidRPr="00B842F8">
          <w:rPr>
            <w:rFonts w:eastAsia="Arial"/>
            <w:sz w:val="28"/>
            <w:szCs w:val="28"/>
            <w:lang w:val="ru-RU"/>
          </w:rPr>
          <w:t>06 октября 2003 года № 131-ФЗ</w:t>
        </w:r>
      </w:hyperlink>
      <w:bookmarkEnd w:id="2"/>
      <w:r w:rsidRPr="00B842F8">
        <w:rPr>
          <w:rFonts w:eastAsia="Arial"/>
          <w:sz w:val="28"/>
          <w:szCs w:val="28"/>
          <w:lang w:val="ru-RU"/>
        </w:rPr>
        <w:t xml:space="preserve"> «Об общих принципах местного самоуправления в Российской Федерации», в связи с необходимостью увеличения собственных доходов, безвозмездных поступлений</w:t>
      </w:r>
      <w:r w:rsidRPr="00B842F8">
        <w:rPr>
          <w:rFonts w:eastAsia="Arial"/>
          <w:sz w:val="28"/>
          <w:szCs w:val="28"/>
        </w:rPr>
        <w:t> </w:t>
      </w:r>
      <w:r w:rsidRPr="00B842F8">
        <w:rPr>
          <w:rFonts w:eastAsia="Arial"/>
          <w:sz w:val="28"/>
          <w:szCs w:val="28"/>
          <w:lang w:val="ru-RU"/>
        </w:rPr>
        <w:t xml:space="preserve">Совет депутатов </w:t>
      </w:r>
      <w:proofErr w:type="spellStart"/>
      <w:r w:rsidRPr="00B842F8">
        <w:rPr>
          <w:rFonts w:eastAsia="Arial"/>
          <w:sz w:val="28"/>
          <w:szCs w:val="28"/>
          <w:lang w:val="ru-RU"/>
        </w:rPr>
        <w:t>Атяшевского</w:t>
      </w:r>
      <w:proofErr w:type="spellEnd"/>
      <w:r w:rsidRPr="00B842F8">
        <w:rPr>
          <w:rFonts w:eastAsia="Arial"/>
          <w:sz w:val="28"/>
          <w:szCs w:val="28"/>
          <w:lang w:val="ru-RU"/>
        </w:rPr>
        <w:t xml:space="preserve"> сельского поселения решает:</w:t>
      </w:r>
    </w:p>
    <w:p w14:paraId="03A72BEC" w14:textId="77777777"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rPr>
        <w:t> </w:t>
      </w:r>
    </w:p>
    <w:p w14:paraId="3F4CB29C" w14:textId="10451E21"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lang w:val="ru-RU"/>
        </w:rPr>
        <w:t xml:space="preserve">Внести изменения в решение Совета депутатов </w:t>
      </w:r>
      <w:proofErr w:type="spellStart"/>
      <w:r w:rsidRPr="00B842F8">
        <w:rPr>
          <w:rFonts w:eastAsia="Arial"/>
          <w:sz w:val="28"/>
          <w:szCs w:val="28"/>
          <w:lang w:val="ru-RU"/>
        </w:rPr>
        <w:t>Атяшевского</w:t>
      </w:r>
      <w:proofErr w:type="spellEnd"/>
      <w:r w:rsidRPr="00B842F8">
        <w:rPr>
          <w:rFonts w:eastAsia="Arial"/>
          <w:sz w:val="28"/>
          <w:szCs w:val="28"/>
          <w:lang w:val="ru-RU"/>
        </w:rPr>
        <w:t xml:space="preserve"> сельского поселения </w:t>
      </w:r>
      <w:proofErr w:type="spellStart"/>
      <w:r w:rsidRPr="00B842F8">
        <w:rPr>
          <w:rFonts w:eastAsia="Arial"/>
          <w:sz w:val="28"/>
          <w:szCs w:val="28"/>
          <w:lang w:val="ru-RU"/>
        </w:rPr>
        <w:t>Атяшевского</w:t>
      </w:r>
      <w:proofErr w:type="spellEnd"/>
      <w:r w:rsidRPr="00B842F8">
        <w:rPr>
          <w:rFonts w:eastAsia="Arial"/>
          <w:sz w:val="28"/>
          <w:szCs w:val="28"/>
          <w:lang w:val="ru-RU"/>
        </w:rPr>
        <w:t xml:space="preserve"> муниципального района Республики Мордовия </w:t>
      </w:r>
      <w:bookmarkStart w:id="3" w:name="_2b8a816-5f15-4b42-b4ca-c6577863fdd7"/>
      <w:bookmarkEnd w:id="3"/>
      <w:r w:rsidRPr="00B842F8">
        <w:rPr>
          <w:sz w:val="28"/>
          <w:szCs w:val="28"/>
        </w:rPr>
        <w:fldChar w:fldCharType="begin"/>
      </w:r>
      <w:r w:rsidRPr="00B842F8">
        <w:rPr>
          <w:sz w:val="28"/>
          <w:szCs w:val="28"/>
          <w:lang w:val="ru-RU"/>
        </w:rPr>
        <w:instrText xml:space="preserve"> </w:instrText>
      </w:r>
      <w:r w:rsidRPr="00B842F8">
        <w:rPr>
          <w:sz w:val="28"/>
          <w:szCs w:val="28"/>
        </w:rPr>
        <w:instrText>HYPERLINK</w:instrText>
      </w:r>
      <w:r w:rsidRPr="00B842F8">
        <w:rPr>
          <w:sz w:val="28"/>
          <w:szCs w:val="28"/>
          <w:lang w:val="ru-RU"/>
        </w:rPr>
        <w:instrText xml:space="preserve"> "</w:instrText>
      </w:r>
      <w:r w:rsidRPr="00B842F8">
        <w:rPr>
          <w:sz w:val="28"/>
          <w:szCs w:val="28"/>
        </w:rPr>
        <w:instrText>http</w:instrText>
      </w:r>
      <w:r w:rsidRPr="00B842F8">
        <w:rPr>
          <w:sz w:val="28"/>
          <w:szCs w:val="28"/>
          <w:lang w:val="ru-RU"/>
        </w:rPr>
        <w:instrText>://</w:instrText>
      </w:r>
      <w:r w:rsidRPr="00B842F8">
        <w:rPr>
          <w:sz w:val="28"/>
          <w:szCs w:val="28"/>
        </w:rPr>
        <w:instrText>rnla</w:instrText>
      </w:r>
      <w:r w:rsidRPr="00B842F8">
        <w:rPr>
          <w:sz w:val="28"/>
          <w:szCs w:val="28"/>
          <w:lang w:val="ru-RU"/>
        </w:rPr>
        <w:instrText>-</w:instrText>
      </w:r>
      <w:r w:rsidRPr="00B842F8">
        <w:rPr>
          <w:sz w:val="28"/>
          <w:szCs w:val="28"/>
        </w:rPr>
        <w:instrText>service</w:instrText>
      </w:r>
      <w:r w:rsidRPr="00B842F8">
        <w:rPr>
          <w:sz w:val="28"/>
          <w:szCs w:val="28"/>
          <w:lang w:val="ru-RU"/>
        </w:rPr>
        <w:instrText>.</w:instrText>
      </w:r>
      <w:r w:rsidRPr="00B842F8">
        <w:rPr>
          <w:sz w:val="28"/>
          <w:szCs w:val="28"/>
        </w:rPr>
        <w:instrText>scli</w:instrText>
      </w:r>
      <w:r w:rsidRPr="00B842F8">
        <w:rPr>
          <w:sz w:val="28"/>
          <w:szCs w:val="28"/>
          <w:lang w:val="ru-RU"/>
        </w:rPr>
        <w:instrText>.</w:instrText>
      </w:r>
      <w:r w:rsidRPr="00B842F8">
        <w:rPr>
          <w:sz w:val="28"/>
          <w:szCs w:val="28"/>
        </w:rPr>
        <w:instrText>ru</w:instrText>
      </w:r>
      <w:r w:rsidRPr="00B842F8">
        <w:rPr>
          <w:sz w:val="28"/>
          <w:szCs w:val="28"/>
          <w:lang w:val="ru-RU"/>
        </w:rPr>
        <w:instrText>:8080/</w:instrText>
      </w:r>
      <w:r w:rsidRPr="00B842F8">
        <w:rPr>
          <w:sz w:val="28"/>
          <w:szCs w:val="28"/>
        </w:rPr>
        <w:instrText>rnla</w:instrText>
      </w:r>
      <w:r w:rsidRPr="00B842F8">
        <w:rPr>
          <w:sz w:val="28"/>
          <w:szCs w:val="28"/>
          <w:lang w:val="ru-RU"/>
        </w:rPr>
        <w:instrText>-</w:instrText>
      </w:r>
      <w:r w:rsidRPr="00B842F8">
        <w:rPr>
          <w:sz w:val="28"/>
          <w:szCs w:val="28"/>
        </w:rPr>
        <w:instrText>links</w:instrText>
      </w:r>
      <w:r w:rsidRPr="00B842F8">
        <w:rPr>
          <w:sz w:val="28"/>
          <w:szCs w:val="28"/>
          <w:lang w:val="ru-RU"/>
        </w:rPr>
        <w:instrText>/</w:instrText>
      </w:r>
      <w:r w:rsidRPr="00B842F8">
        <w:rPr>
          <w:sz w:val="28"/>
          <w:szCs w:val="28"/>
        </w:rPr>
        <w:instrText>ws</w:instrText>
      </w:r>
      <w:r w:rsidRPr="00B842F8">
        <w:rPr>
          <w:sz w:val="28"/>
          <w:szCs w:val="28"/>
          <w:lang w:val="ru-RU"/>
        </w:rPr>
        <w:instrText>/</w:instrText>
      </w:r>
      <w:r w:rsidRPr="00B842F8">
        <w:rPr>
          <w:sz w:val="28"/>
          <w:szCs w:val="28"/>
        </w:rPr>
        <w:instrText>content</w:instrText>
      </w:r>
      <w:r w:rsidRPr="00B842F8">
        <w:rPr>
          <w:sz w:val="28"/>
          <w:szCs w:val="28"/>
          <w:lang w:val="ru-RU"/>
        </w:rPr>
        <w:instrText>/</w:instrText>
      </w:r>
      <w:r w:rsidRPr="00B842F8">
        <w:rPr>
          <w:sz w:val="28"/>
          <w:szCs w:val="28"/>
        </w:rPr>
        <w:instrText>act</w:instrText>
      </w:r>
      <w:r w:rsidRPr="00B842F8">
        <w:rPr>
          <w:sz w:val="28"/>
          <w:szCs w:val="28"/>
          <w:lang w:val="ru-RU"/>
        </w:rPr>
        <w:instrText>/62</w:instrText>
      </w:r>
      <w:r w:rsidRPr="00B842F8">
        <w:rPr>
          <w:sz w:val="28"/>
          <w:szCs w:val="28"/>
        </w:rPr>
        <w:instrText>b</w:instrText>
      </w:r>
      <w:r w:rsidRPr="00B842F8">
        <w:rPr>
          <w:sz w:val="28"/>
          <w:szCs w:val="28"/>
          <w:lang w:val="ru-RU"/>
        </w:rPr>
        <w:instrText>8</w:instrText>
      </w:r>
      <w:r w:rsidRPr="00B842F8">
        <w:rPr>
          <w:sz w:val="28"/>
          <w:szCs w:val="28"/>
        </w:rPr>
        <w:instrText>a</w:instrText>
      </w:r>
      <w:r w:rsidRPr="00B842F8">
        <w:rPr>
          <w:sz w:val="28"/>
          <w:szCs w:val="28"/>
          <w:lang w:val="ru-RU"/>
        </w:rPr>
        <w:instrText>816-5</w:instrText>
      </w:r>
      <w:r w:rsidRPr="00B842F8">
        <w:rPr>
          <w:sz w:val="28"/>
          <w:szCs w:val="28"/>
        </w:rPr>
        <w:instrText>f</w:instrText>
      </w:r>
      <w:r w:rsidRPr="00B842F8">
        <w:rPr>
          <w:sz w:val="28"/>
          <w:szCs w:val="28"/>
          <w:lang w:val="ru-RU"/>
        </w:rPr>
        <w:instrText>15-4</w:instrText>
      </w:r>
      <w:r w:rsidRPr="00B842F8">
        <w:rPr>
          <w:sz w:val="28"/>
          <w:szCs w:val="28"/>
        </w:rPr>
        <w:instrText>b</w:instrText>
      </w:r>
      <w:r w:rsidRPr="00B842F8">
        <w:rPr>
          <w:sz w:val="28"/>
          <w:szCs w:val="28"/>
          <w:lang w:val="ru-RU"/>
        </w:rPr>
        <w:instrText>42-</w:instrText>
      </w:r>
      <w:r w:rsidRPr="00B842F8">
        <w:rPr>
          <w:sz w:val="28"/>
          <w:szCs w:val="28"/>
        </w:rPr>
        <w:instrText>b</w:instrText>
      </w:r>
      <w:r w:rsidRPr="00B842F8">
        <w:rPr>
          <w:sz w:val="28"/>
          <w:szCs w:val="28"/>
          <w:lang w:val="ru-RU"/>
        </w:rPr>
        <w:instrText>4</w:instrText>
      </w:r>
      <w:r w:rsidRPr="00B842F8">
        <w:rPr>
          <w:sz w:val="28"/>
          <w:szCs w:val="28"/>
        </w:rPr>
        <w:instrText>ca</w:instrText>
      </w:r>
      <w:r w:rsidRPr="00B842F8">
        <w:rPr>
          <w:sz w:val="28"/>
          <w:szCs w:val="28"/>
          <w:lang w:val="ru-RU"/>
        </w:rPr>
        <w:instrText>-</w:instrText>
      </w:r>
      <w:r w:rsidRPr="00B842F8">
        <w:rPr>
          <w:sz w:val="28"/>
          <w:szCs w:val="28"/>
        </w:rPr>
        <w:instrText>c</w:instrText>
      </w:r>
      <w:r w:rsidRPr="00B842F8">
        <w:rPr>
          <w:sz w:val="28"/>
          <w:szCs w:val="28"/>
          <w:lang w:val="ru-RU"/>
        </w:rPr>
        <w:instrText>6577863</w:instrText>
      </w:r>
      <w:r w:rsidRPr="00B842F8">
        <w:rPr>
          <w:sz w:val="28"/>
          <w:szCs w:val="28"/>
        </w:rPr>
        <w:instrText>fdd</w:instrText>
      </w:r>
      <w:r w:rsidRPr="00B842F8">
        <w:rPr>
          <w:sz w:val="28"/>
          <w:szCs w:val="28"/>
          <w:lang w:val="ru-RU"/>
        </w:rPr>
        <w:instrText>7.</w:instrText>
      </w:r>
      <w:r w:rsidRPr="00B842F8">
        <w:rPr>
          <w:sz w:val="28"/>
          <w:szCs w:val="28"/>
        </w:rPr>
        <w:instrText>html</w:instrText>
      </w:r>
      <w:r w:rsidRPr="00B842F8">
        <w:rPr>
          <w:sz w:val="28"/>
          <w:szCs w:val="28"/>
          <w:lang w:val="ru-RU"/>
        </w:rPr>
        <w:instrText xml:space="preserve">" </w:instrText>
      </w:r>
      <w:r w:rsidRPr="00B842F8">
        <w:rPr>
          <w:sz w:val="28"/>
          <w:szCs w:val="28"/>
        </w:rPr>
        <w:fldChar w:fldCharType="separate"/>
      </w:r>
      <w:bookmarkStart w:id="4" w:name="62b8a816-5f15-4b42-b4ca-c6577863fdd7"/>
      <w:r w:rsidRPr="00B842F8">
        <w:rPr>
          <w:rFonts w:eastAsia="Arial"/>
          <w:sz w:val="28"/>
          <w:szCs w:val="28"/>
          <w:lang w:val="ru-RU"/>
        </w:rPr>
        <w:t xml:space="preserve">от </w:t>
      </w:r>
      <w:r w:rsidR="00800CA3">
        <w:rPr>
          <w:rFonts w:eastAsia="Arial"/>
          <w:sz w:val="28"/>
          <w:szCs w:val="28"/>
          <w:lang w:val="ru-RU"/>
        </w:rPr>
        <w:t>28</w:t>
      </w:r>
      <w:r w:rsidRPr="00B842F8">
        <w:rPr>
          <w:rFonts w:eastAsia="Arial"/>
          <w:sz w:val="28"/>
          <w:szCs w:val="28"/>
          <w:lang w:val="ru-RU"/>
        </w:rPr>
        <w:t>.12.202</w:t>
      </w:r>
      <w:r w:rsidR="00800CA3">
        <w:rPr>
          <w:rFonts w:eastAsia="Arial"/>
          <w:sz w:val="28"/>
          <w:szCs w:val="28"/>
          <w:lang w:val="ru-RU"/>
        </w:rPr>
        <w:t>1</w:t>
      </w:r>
      <w:r w:rsidRPr="00B842F8">
        <w:rPr>
          <w:rFonts w:eastAsia="Arial"/>
          <w:sz w:val="28"/>
          <w:szCs w:val="28"/>
          <w:lang w:val="ru-RU"/>
        </w:rPr>
        <w:t xml:space="preserve"> года № 1</w:t>
      </w:r>
      <w:r w:rsidR="00800CA3">
        <w:rPr>
          <w:rFonts w:eastAsia="Arial"/>
          <w:sz w:val="28"/>
          <w:szCs w:val="28"/>
          <w:lang w:val="ru-RU"/>
        </w:rPr>
        <w:t>9</w:t>
      </w:r>
      <w:r w:rsidRPr="00B842F8">
        <w:rPr>
          <w:rFonts w:eastAsia="Arial"/>
          <w:sz w:val="28"/>
          <w:szCs w:val="28"/>
        </w:rPr>
        <w:fldChar w:fldCharType="end"/>
      </w:r>
      <w:bookmarkEnd w:id="4"/>
      <w:r w:rsidRPr="00B842F8">
        <w:rPr>
          <w:rFonts w:eastAsia="Arial"/>
          <w:sz w:val="28"/>
          <w:szCs w:val="28"/>
          <w:lang w:val="ru-RU"/>
        </w:rPr>
        <w:t xml:space="preserve"> «О бюджете </w:t>
      </w:r>
      <w:proofErr w:type="spellStart"/>
      <w:r w:rsidRPr="00B842F8">
        <w:rPr>
          <w:rFonts w:eastAsia="Arial"/>
          <w:sz w:val="28"/>
          <w:szCs w:val="28"/>
          <w:lang w:val="ru-RU"/>
        </w:rPr>
        <w:t>Атяшевского</w:t>
      </w:r>
      <w:proofErr w:type="spellEnd"/>
      <w:r w:rsidRPr="00B842F8">
        <w:rPr>
          <w:rFonts w:eastAsia="Arial"/>
          <w:sz w:val="28"/>
          <w:szCs w:val="28"/>
          <w:lang w:val="ru-RU"/>
        </w:rPr>
        <w:t xml:space="preserve"> сельского поселения</w:t>
      </w:r>
      <w:r w:rsidRPr="00B842F8">
        <w:rPr>
          <w:rFonts w:eastAsia="Arial"/>
          <w:sz w:val="28"/>
          <w:szCs w:val="28"/>
        </w:rPr>
        <w:t> </w:t>
      </w:r>
      <w:r w:rsidRPr="00B842F8">
        <w:rPr>
          <w:rFonts w:eastAsia="Arial"/>
          <w:sz w:val="28"/>
          <w:szCs w:val="28"/>
          <w:lang w:val="ru-RU"/>
        </w:rPr>
        <w:t xml:space="preserve"> на 202</w:t>
      </w:r>
      <w:r w:rsidR="00800CA3">
        <w:rPr>
          <w:rFonts w:eastAsia="Arial"/>
          <w:sz w:val="28"/>
          <w:szCs w:val="28"/>
          <w:lang w:val="ru-RU"/>
        </w:rPr>
        <w:t>2</w:t>
      </w:r>
      <w:r w:rsidRPr="00B842F8">
        <w:rPr>
          <w:rFonts w:eastAsia="Arial"/>
          <w:sz w:val="28"/>
          <w:szCs w:val="28"/>
          <w:lang w:val="ru-RU"/>
        </w:rPr>
        <w:t xml:space="preserve"> год и</w:t>
      </w:r>
      <w:r w:rsidRPr="00B842F8">
        <w:rPr>
          <w:rFonts w:eastAsia="Arial"/>
          <w:sz w:val="28"/>
          <w:szCs w:val="28"/>
        </w:rPr>
        <w:t> </w:t>
      </w:r>
      <w:r w:rsidRPr="00B842F8">
        <w:rPr>
          <w:rFonts w:eastAsia="Arial"/>
          <w:sz w:val="28"/>
          <w:szCs w:val="28"/>
          <w:lang w:val="ru-RU"/>
        </w:rPr>
        <w:t xml:space="preserve"> плановый период 202</w:t>
      </w:r>
      <w:r w:rsidR="00800CA3">
        <w:rPr>
          <w:rFonts w:eastAsia="Arial"/>
          <w:sz w:val="28"/>
          <w:szCs w:val="28"/>
          <w:lang w:val="ru-RU"/>
        </w:rPr>
        <w:t>3</w:t>
      </w:r>
      <w:r w:rsidRPr="00B842F8">
        <w:rPr>
          <w:rFonts w:eastAsia="Arial"/>
          <w:sz w:val="28"/>
          <w:szCs w:val="28"/>
          <w:lang w:val="ru-RU"/>
        </w:rPr>
        <w:t xml:space="preserve"> и 202</w:t>
      </w:r>
      <w:r w:rsidR="00800CA3">
        <w:rPr>
          <w:rFonts w:eastAsia="Arial"/>
          <w:sz w:val="28"/>
          <w:szCs w:val="28"/>
          <w:lang w:val="ru-RU"/>
        </w:rPr>
        <w:t>4</w:t>
      </w:r>
      <w:r w:rsidRPr="00B842F8">
        <w:rPr>
          <w:rFonts w:eastAsia="Arial"/>
          <w:sz w:val="28"/>
          <w:szCs w:val="28"/>
          <w:lang w:val="ru-RU"/>
        </w:rPr>
        <w:t xml:space="preserve"> годов».</w:t>
      </w:r>
    </w:p>
    <w:p w14:paraId="7C6CD526" w14:textId="77777777"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lang w:val="ru-RU"/>
        </w:rPr>
        <w:t>1.</w:t>
      </w:r>
      <w:r w:rsidRPr="00B842F8">
        <w:rPr>
          <w:rFonts w:eastAsia="Arial"/>
          <w:sz w:val="28"/>
          <w:szCs w:val="28"/>
        </w:rPr>
        <w:t> </w:t>
      </w:r>
      <w:r w:rsidRPr="00B842F8">
        <w:rPr>
          <w:rFonts w:eastAsia="Arial"/>
          <w:sz w:val="28"/>
          <w:szCs w:val="28"/>
          <w:lang w:val="ru-RU"/>
        </w:rPr>
        <w:t xml:space="preserve"> Пункт 1 статьи</w:t>
      </w:r>
      <w:r w:rsidRPr="00B842F8">
        <w:rPr>
          <w:rFonts w:eastAsia="Arial"/>
          <w:sz w:val="28"/>
          <w:szCs w:val="28"/>
        </w:rPr>
        <w:t> </w:t>
      </w:r>
      <w:r w:rsidRPr="00B842F8">
        <w:rPr>
          <w:rFonts w:eastAsia="Arial"/>
          <w:sz w:val="28"/>
          <w:szCs w:val="28"/>
          <w:lang w:val="ru-RU"/>
        </w:rPr>
        <w:t>1 изложить в новой редакции.</w:t>
      </w:r>
    </w:p>
    <w:p w14:paraId="763A01C5" w14:textId="77777777"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lang w:val="ru-RU"/>
        </w:rPr>
        <w:t>2.</w:t>
      </w:r>
      <w:r w:rsidRPr="00B842F8">
        <w:rPr>
          <w:rFonts w:eastAsia="Arial"/>
          <w:sz w:val="28"/>
          <w:szCs w:val="28"/>
        </w:rPr>
        <w:t> </w:t>
      </w:r>
      <w:r w:rsidRPr="00B842F8">
        <w:rPr>
          <w:rFonts w:eastAsia="Arial"/>
          <w:sz w:val="28"/>
          <w:szCs w:val="28"/>
          <w:lang w:val="ru-RU"/>
        </w:rPr>
        <w:t xml:space="preserve"> Приложения 3 и 4 изложить в новой редакции.</w:t>
      </w:r>
    </w:p>
    <w:p w14:paraId="2A62E338" w14:textId="77777777"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lang w:val="ru-RU"/>
        </w:rPr>
        <w:t xml:space="preserve">3. </w:t>
      </w:r>
      <w:proofErr w:type="gramStart"/>
      <w:r w:rsidRPr="00B842F8">
        <w:rPr>
          <w:rFonts w:eastAsia="Arial"/>
          <w:sz w:val="28"/>
          <w:szCs w:val="28"/>
          <w:lang w:val="ru-RU"/>
        </w:rPr>
        <w:t>Контроль за</w:t>
      </w:r>
      <w:proofErr w:type="gramEnd"/>
      <w:r w:rsidRPr="00B842F8">
        <w:rPr>
          <w:rFonts w:eastAsia="Arial"/>
          <w:sz w:val="28"/>
          <w:szCs w:val="28"/>
          <w:lang w:val="ru-RU"/>
        </w:rPr>
        <w:t xml:space="preserve"> исполнением данного решения возложить на постоянную комиссию Совета депутатов </w:t>
      </w:r>
      <w:proofErr w:type="spellStart"/>
      <w:r w:rsidRPr="00B842F8">
        <w:rPr>
          <w:rFonts w:eastAsia="Arial"/>
          <w:sz w:val="28"/>
          <w:szCs w:val="28"/>
          <w:lang w:val="ru-RU"/>
        </w:rPr>
        <w:t>Атяшевского</w:t>
      </w:r>
      <w:proofErr w:type="spellEnd"/>
      <w:r w:rsidRPr="00B842F8">
        <w:rPr>
          <w:rFonts w:eastAsia="Arial"/>
          <w:sz w:val="28"/>
          <w:szCs w:val="28"/>
          <w:lang w:val="ru-RU"/>
        </w:rPr>
        <w:t xml:space="preserve"> сельского поселения по бюджету, финансам и налогам.</w:t>
      </w:r>
    </w:p>
    <w:p w14:paraId="2EB3B08A" w14:textId="77777777" w:rsidR="0044207F" w:rsidRPr="00B842F8" w:rsidRDefault="00BD1114">
      <w:pPr>
        <w:shd w:val="clear" w:color="auto" w:fill="FFFFFF"/>
        <w:spacing w:line="360" w:lineRule="atLeast"/>
        <w:ind w:firstLine="709"/>
        <w:jc w:val="both"/>
        <w:rPr>
          <w:rFonts w:eastAsia="Arial"/>
          <w:sz w:val="28"/>
          <w:szCs w:val="28"/>
          <w:lang w:val="ru-RU"/>
        </w:rPr>
      </w:pPr>
      <w:r w:rsidRPr="00B842F8">
        <w:rPr>
          <w:rFonts w:eastAsia="Arial"/>
          <w:sz w:val="28"/>
          <w:szCs w:val="28"/>
          <w:lang w:val="ru-RU"/>
        </w:rPr>
        <w:t>4. Опубликовать настоящее решение в информационном бюллетене.</w:t>
      </w:r>
    </w:p>
    <w:p w14:paraId="3E8865C4" w14:textId="77777777" w:rsidR="0044207F" w:rsidRPr="00B842F8" w:rsidRDefault="00BD1114">
      <w:pPr>
        <w:pStyle w:val="3"/>
        <w:keepNext w:val="0"/>
        <w:shd w:val="clear" w:color="auto" w:fill="FFFFFF"/>
        <w:spacing w:before="0" w:after="0" w:line="280" w:lineRule="atLeast"/>
        <w:ind w:firstLine="709"/>
        <w:jc w:val="right"/>
        <w:rPr>
          <w:b w:val="0"/>
          <w:bCs w:val="0"/>
          <w:lang w:val="ru-RU"/>
        </w:rPr>
      </w:pPr>
      <w:r w:rsidRPr="00B842F8">
        <w:rPr>
          <w:rFonts w:eastAsia="Arial"/>
          <w:b w:val="0"/>
          <w:bCs w:val="0"/>
        </w:rPr>
        <w:t> </w:t>
      </w:r>
    </w:p>
    <w:p w14:paraId="11B4DC8F" w14:textId="77777777" w:rsidR="0044207F" w:rsidRPr="00B842F8" w:rsidRDefault="00BD1114">
      <w:pPr>
        <w:pStyle w:val="3"/>
        <w:keepNext w:val="0"/>
        <w:shd w:val="clear" w:color="auto" w:fill="FFFFFF"/>
        <w:spacing w:before="0" w:after="0" w:line="280" w:lineRule="atLeast"/>
        <w:ind w:firstLine="709"/>
        <w:jc w:val="right"/>
        <w:rPr>
          <w:b w:val="0"/>
          <w:bCs w:val="0"/>
          <w:lang w:val="ru-RU"/>
        </w:rPr>
      </w:pPr>
      <w:r w:rsidRPr="00B842F8">
        <w:rPr>
          <w:rFonts w:eastAsia="Arial"/>
          <w:b w:val="0"/>
          <w:bCs w:val="0"/>
        </w:rPr>
        <w:t> </w:t>
      </w:r>
    </w:p>
    <w:p w14:paraId="627E10F2" w14:textId="77777777" w:rsidR="0044207F" w:rsidRPr="00B842F8" w:rsidRDefault="00BD1114">
      <w:pPr>
        <w:pStyle w:val="3"/>
        <w:keepNext w:val="0"/>
        <w:shd w:val="clear" w:color="auto" w:fill="FFFFFF"/>
        <w:spacing w:before="0" w:after="0" w:line="280" w:lineRule="atLeast"/>
        <w:ind w:firstLine="709"/>
        <w:jc w:val="right"/>
        <w:rPr>
          <w:b w:val="0"/>
          <w:bCs w:val="0"/>
          <w:lang w:val="ru-RU"/>
        </w:rPr>
      </w:pPr>
      <w:r w:rsidRPr="00B842F8">
        <w:rPr>
          <w:rFonts w:eastAsia="Arial"/>
          <w:b w:val="0"/>
          <w:bCs w:val="0"/>
        </w:rPr>
        <w:t> </w:t>
      </w:r>
    </w:p>
    <w:p w14:paraId="195CFA32" w14:textId="77777777" w:rsidR="00B1718E" w:rsidRPr="00B842F8" w:rsidRDefault="00BD1114" w:rsidP="00B1718E">
      <w:pPr>
        <w:pStyle w:val="3"/>
        <w:keepNext w:val="0"/>
        <w:shd w:val="clear" w:color="auto" w:fill="FFFFFF"/>
        <w:spacing w:before="0" w:after="0" w:line="240" w:lineRule="atLeast"/>
        <w:ind w:firstLine="709"/>
        <w:rPr>
          <w:rFonts w:eastAsia="Arial"/>
          <w:b w:val="0"/>
          <w:bCs w:val="0"/>
          <w:lang w:val="ru-RU"/>
        </w:rPr>
      </w:pPr>
      <w:r w:rsidRPr="00B842F8">
        <w:rPr>
          <w:rFonts w:eastAsia="Arial"/>
          <w:b w:val="0"/>
          <w:bCs w:val="0"/>
        </w:rPr>
        <w:t> </w:t>
      </w:r>
      <w:r w:rsidR="00B1718E" w:rsidRPr="00B842F8">
        <w:rPr>
          <w:rFonts w:eastAsia="Arial"/>
          <w:b w:val="0"/>
          <w:bCs w:val="0"/>
          <w:lang w:val="ru-RU"/>
        </w:rPr>
        <w:t xml:space="preserve">  </w:t>
      </w:r>
      <w:r w:rsidRPr="00B842F8">
        <w:rPr>
          <w:rFonts w:eastAsia="Arial"/>
          <w:b w:val="0"/>
          <w:bCs w:val="0"/>
          <w:lang w:val="ru-RU"/>
        </w:rPr>
        <w:t>Глава</w:t>
      </w:r>
      <w:r w:rsidR="00B1718E" w:rsidRPr="00B842F8">
        <w:rPr>
          <w:rFonts w:eastAsia="Arial"/>
          <w:b w:val="0"/>
          <w:bCs w:val="0"/>
          <w:lang w:val="ru-RU"/>
        </w:rPr>
        <w:t xml:space="preserve"> </w:t>
      </w:r>
      <w:proofErr w:type="spellStart"/>
      <w:r w:rsidRPr="00B842F8">
        <w:rPr>
          <w:rFonts w:eastAsia="Arial"/>
          <w:b w:val="0"/>
          <w:bCs w:val="0"/>
          <w:lang w:val="ru-RU"/>
        </w:rPr>
        <w:t>Атяшевского</w:t>
      </w:r>
      <w:proofErr w:type="spellEnd"/>
      <w:r w:rsidRPr="00B842F8">
        <w:rPr>
          <w:rFonts w:eastAsia="Arial"/>
          <w:b w:val="0"/>
          <w:bCs w:val="0"/>
          <w:lang w:val="ru-RU"/>
        </w:rPr>
        <w:t xml:space="preserve"> </w:t>
      </w:r>
    </w:p>
    <w:p w14:paraId="1EF70152" w14:textId="77777777" w:rsidR="0044207F" w:rsidRDefault="00B1718E" w:rsidP="00B1718E">
      <w:pPr>
        <w:pStyle w:val="3"/>
        <w:keepNext w:val="0"/>
        <w:shd w:val="clear" w:color="auto" w:fill="FFFFFF"/>
        <w:spacing w:before="0" w:after="0" w:line="240" w:lineRule="atLeast"/>
        <w:ind w:firstLine="709"/>
        <w:rPr>
          <w:rFonts w:eastAsia="Arial"/>
          <w:b w:val="0"/>
          <w:bCs w:val="0"/>
          <w:lang w:val="ru-RU"/>
        </w:rPr>
      </w:pPr>
      <w:r w:rsidRPr="00B842F8">
        <w:rPr>
          <w:rFonts w:eastAsia="Arial"/>
          <w:b w:val="0"/>
          <w:bCs w:val="0"/>
          <w:lang w:val="ru-RU"/>
        </w:rPr>
        <w:t xml:space="preserve">  </w:t>
      </w:r>
      <w:r w:rsidR="00BD1114" w:rsidRPr="00B842F8">
        <w:rPr>
          <w:rFonts w:eastAsia="Arial"/>
          <w:b w:val="0"/>
          <w:bCs w:val="0"/>
          <w:lang w:val="ru-RU"/>
        </w:rPr>
        <w:t>сельского поселения</w:t>
      </w:r>
      <w:r w:rsidR="00BD1114" w:rsidRPr="00B842F8">
        <w:rPr>
          <w:rFonts w:eastAsia="Arial"/>
          <w:b w:val="0"/>
          <w:bCs w:val="0"/>
        </w:rPr>
        <w:t>                                                            </w:t>
      </w:r>
      <w:r w:rsidR="00BD1114" w:rsidRPr="00B842F8">
        <w:rPr>
          <w:rFonts w:eastAsia="Arial"/>
          <w:b w:val="0"/>
          <w:bCs w:val="0"/>
          <w:lang w:val="ru-RU"/>
        </w:rPr>
        <w:t>А.А. Девятов</w:t>
      </w:r>
    </w:p>
    <w:p w14:paraId="57D44FE7" w14:textId="77777777" w:rsidR="00206588" w:rsidRDefault="00206588" w:rsidP="00206588">
      <w:pPr>
        <w:rPr>
          <w:rFonts w:eastAsia="Arial"/>
          <w:lang w:val="ru-RU"/>
        </w:rPr>
      </w:pPr>
    </w:p>
    <w:p w14:paraId="070A47FC" w14:textId="77777777" w:rsidR="00206588" w:rsidRDefault="00206588" w:rsidP="00206588">
      <w:pPr>
        <w:rPr>
          <w:rFonts w:eastAsia="Arial"/>
          <w:lang w:val="ru-RU"/>
        </w:rPr>
      </w:pPr>
    </w:p>
    <w:p w14:paraId="612CC248" w14:textId="77777777" w:rsidR="00206588" w:rsidRPr="00206588" w:rsidRDefault="00206588" w:rsidP="00206588">
      <w:pPr>
        <w:suppressAutoHyphens/>
        <w:jc w:val="right"/>
        <w:rPr>
          <w:sz w:val="20"/>
          <w:szCs w:val="20"/>
          <w:lang w:val="ru-RU" w:eastAsia="ar-SA"/>
        </w:rPr>
      </w:pPr>
    </w:p>
    <w:p w14:paraId="0D2630BB"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Приложение 3</w:t>
      </w:r>
    </w:p>
    <w:p w14:paraId="0D2830FB"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 xml:space="preserve">к Решению Совета депутатов </w:t>
      </w:r>
      <w:proofErr w:type="spellStart"/>
      <w:r w:rsidRPr="00206588">
        <w:rPr>
          <w:sz w:val="20"/>
          <w:szCs w:val="20"/>
          <w:lang w:val="ru-RU" w:eastAsia="ar-SA"/>
        </w:rPr>
        <w:t>Атяшевского</w:t>
      </w:r>
      <w:proofErr w:type="spellEnd"/>
      <w:r w:rsidRPr="00206588">
        <w:rPr>
          <w:sz w:val="20"/>
          <w:szCs w:val="20"/>
          <w:lang w:val="ru-RU" w:eastAsia="ar-SA"/>
        </w:rPr>
        <w:t xml:space="preserve"> сельского поселения</w:t>
      </w:r>
    </w:p>
    <w:p w14:paraId="59EBC5C1"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 xml:space="preserve">поселения  «О бюджете  </w:t>
      </w:r>
      <w:proofErr w:type="spellStart"/>
      <w:r w:rsidRPr="00206588">
        <w:rPr>
          <w:sz w:val="20"/>
          <w:szCs w:val="20"/>
          <w:lang w:val="ru-RU" w:eastAsia="ar-SA"/>
        </w:rPr>
        <w:t>Атяшевского</w:t>
      </w:r>
      <w:proofErr w:type="spellEnd"/>
      <w:r w:rsidRPr="00206588">
        <w:rPr>
          <w:sz w:val="20"/>
          <w:szCs w:val="20"/>
          <w:lang w:val="ru-RU" w:eastAsia="ar-SA"/>
        </w:rPr>
        <w:t xml:space="preserve"> сельского поселения </w:t>
      </w:r>
      <w:proofErr w:type="gramStart"/>
      <w:r w:rsidRPr="00206588">
        <w:rPr>
          <w:sz w:val="20"/>
          <w:szCs w:val="20"/>
          <w:lang w:val="ru-RU" w:eastAsia="ar-SA"/>
        </w:rPr>
        <w:t>на</w:t>
      </w:r>
      <w:proofErr w:type="gramEnd"/>
      <w:r w:rsidRPr="00206588">
        <w:rPr>
          <w:sz w:val="20"/>
          <w:szCs w:val="20"/>
          <w:lang w:val="ru-RU" w:eastAsia="ar-SA"/>
        </w:rPr>
        <w:t xml:space="preserve"> </w:t>
      </w:r>
    </w:p>
    <w:p w14:paraId="450E5C46"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 xml:space="preserve">2022 год и плановый период 2023 и 2024 годов </w:t>
      </w:r>
    </w:p>
    <w:p w14:paraId="52F6B721"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№19 от 28.12.2021г.</w:t>
      </w:r>
    </w:p>
    <w:p w14:paraId="5DDC54B0" w14:textId="77777777" w:rsidR="00206588" w:rsidRPr="00206588" w:rsidRDefault="00206588" w:rsidP="00206588">
      <w:pPr>
        <w:suppressAutoHyphens/>
        <w:jc w:val="center"/>
        <w:rPr>
          <w:lang w:val="ru-RU" w:eastAsia="ar-SA"/>
        </w:rPr>
      </w:pPr>
    </w:p>
    <w:p w14:paraId="68A9CCC3" w14:textId="77777777" w:rsidR="00206588" w:rsidRPr="00206588" w:rsidRDefault="00206588" w:rsidP="00206588">
      <w:pPr>
        <w:suppressAutoHyphens/>
        <w:jc w:val="center"/>
        <w:rPr>
          <w:lang w:val="ru-RU" w:eastAsia="ar-SA"/>
        </w:rPr>
      </w:pPr>
      <w:r w:rsidRPr="00206588">
        <w:rPr>
          <w:lang w:val="ru-RU" w:eastAsia="ar-SA"/>
        </w:rPr>
        <w:t xml:space="preserve">Объем поступлений доходов бюджета </w:t>
      </w:r>
      <w:proofErr w:type="spellStart"/>
      <w:r w:rsidRPr="00206588">
        <w:rPr>
          <w:lang w:val="ru-RU" w:eastAsia="ar-SA"/>
        </w:rPr>
        <w:t>Атяшевского</w:t>
      </w:r>
      <w:proofErr w:type="spellEnd"/>
      <w:r w:rsidRPr="00206588">
        <w:rPr>
          <w:lang w:val="ru-RU" w:eastAsia="ar-SA"/>
        </w:rPr>
        <w:t xml:space="preserve"> поселения по основным источникам</w:t>
      </w:r>
    </w:p>
    <w:p w14:paraId="55213319" w14:textId="77777777" w:rsidR="00206588" w:rsidRPr="00206588" w:rsidRDefault="00206588" w:rsidP="00206588">
      <w:pPr>
        <w:suppressAutoHyphens/>
        <w:jc w:val="right"/>
        <w:rPr>
          <w:lang w:val="ru-RU" w:eastAsia="ar-SA"/>
        </w:rPr>
      </w:pPr>
      <w:r w:rsidRPr="00206588">
        <w:rPr>
          <w:lang w:val="ru-RU" w:eastAsia="ar-SA"/>
        </w:rPr>
        <w:t>(</w:t>
      </w:r>
      <w:proofErr w:type="spellStart"/>
      <w:r w:rsidRPr="00206588">
        <w:rPr>
          <w:lang w:val="ru-RU" w:eastAsia="ar-SA"/>
        </w:rPr>
        <w:t>тыс</w:t>
      </w:r>
      <w:proofErr w:type="gramStart"/>
      <w:r w:rsidRPr="00206588">
        <w:rPr>
          <w:lang w:val="ru-RU" w:eastAsia="ar-SA"/>
        </w:rPr>
        <w:t>.р</w:t>
      </w:r>
      <w:proofErr w:type="gramEnd"/>
      <w:r w:rsidRPr="00206588">
        <w:rPr>
          <w:lang w:val="ru-RU" w:eastAsia="ar-SA"/>
        </w:rPr>
        <w:t>ублей</w:t>
      </w:r>
      <w:proofErr w:type="spellEnd"/>
      <w:r w:rsidRPr="00206588">
        <w:rPr>
          <w:lang w:val="ru-RU" w:eastAsia="ar-SA"/>
        </w:rPr>
        <w:t>)</w:t>
      </w:r>
    </w:p>
    <w:tbl>
      <w:tblPr>
        <w:tblW w:w="10598" w:type="dxa"/>
        <w:tblInd w:w="-1036" w:type="dxa"/>
        <w:tblLayout w:type="fixed"/>
        <w:tblLook w:val="0000" w:firstRow="0" w:lastRow="0" w:firstColumn="0" w:lastColumn="0" w:noHBand="0" w:noVBand="0"/>
      </w:tblPr>
      <w:tblGrid>
        <w:gridCol w:w="3239"/>
        <w:gridCol w:w="4524"/>
        <w:gridCol w:w="900"/>
        <w:gridCol w:w="996"/>
        <w:gridCol w:w="939"/>
      </w:tblGrid>
      <w:tr w:rsidR="00206588" w:rsidRPr="00206588" w14:paraId="7E050F85" w14:textId="77777777" w:rsidTr="00206588">
        <w:trPr>
          <w:trHeight w:val="630"/>
        </w:trPr>
        <w:tc>
          <w:tcPr>
            <w:tcW w:w="3239" w:type="dxa"/>
            <w:vMerge w:val="restart"/>
            <w:tcBorders>
              <w:top w:val="single" w:sz="4" w:space="0" w:color="auto"/>
              <w:left w:val="single" w:sz="4" w:space="0" w:color="auto"/>
              <w:bottom w:val="single" w:sz="4" w:space="0" w:color="auto"/>
              <w:right w:val="single" w:sz="4" w:space="0" w:color="auto"/>
            </w:tcBorders>
            <w:vAlign w:val="center"/>
          </w:tcPr>
          <w:p w14:paraId="75B23340" w14:textId="77777777" w:rsidR="00206588" w:rsidRPr="00206588" w:rsidRDefault="00206588" w:rsidP="00206588">
            <w:pPr>
              <w:suppressAutoHyphens/>
              <w:jc w:val="center"/>
              <w:rPr>
                <w:lang w:val="ru-RU" w:eastAsia="ar-SA"/>
              </w:rPr>
            </w:pPr>
            <w:r w:rsidRPr="00206588">
              <w:rPr>
                <w:lang w:val="ru-RU" w:eastAsia="ar-SA"/>
              </w:rPr>
              <w:t>Код бюджетной классификации доходов бюджета</w:t>
            </w:r>
          </w:p>
        </w:tc>
        <w:tc>
          <w:tcPr>
            <w:tcW w:w="4524" w:type="dxa"/>
            <w:vMerge w:val="restart"/>
            <w:tcBorders>
              <w:top w:val="single" w:sz="4" w:space="0" w:color="auto"/>
              <w:left w:val="single" w:sz="4" w:space="0" w:color="auto"/>
              <w:bottom w:val="single" w:sz="4" w:space="0" w:color="auto"/>
              <w:right w:val="single" w:sz="4" w:space="0" w:color="auto"/>
            </w:tcBorders>
            <w:vAlign w:val="center"/>
          </w:tcPr>
          <w:p w14:paraId="5065110A" w14:textId="77777777" w:rsidR="00206588" w:rsidRPr="00206588" w:rsidRDefault="00206588" w:rsidP="00206588">
            <w:pPr>
              <w:suppressAutoHyphens/>
              <w:jc w:val="center"/>
              <w:rPr>
                <w:lang w:eastAsia="ar-SA"/>
              </w:rPr>
            </w:pPr>
            <w:proofErr w:type="spellStart"/>
            <w:r w:rsidRPr="00206588">
              <w:rPr>
                <w:lang w:eastAsia="ar-SA"/>
              </w:rPr>
              <w:t>Наименование</w:t>
            </w:r>
            <w:proofErr w:type="spellEnd"/>
            <w:r w:rsidRPr="00206588">
              <w:rPr>
                <w:lang w:eastAsia="ar-SA"/>
              </w:rPr>
              <w:t xml:space="preserve"> </w:t>
            </w:r>
            <w:proofErr w:type="spellStart"/>
            <w:r w:rsidRPr="00206588">
              <w:rPr>
                <w:lang w:eastAsia="ar-SA"/>
              </w:rPr>
              <w:t>доходов</w:t>
            </w:r>
            <w:proofErr w:type="spellEnd"/>
          </w:p>
        </w:tc>
        <w:tc>
          <w:tcPr>
            <w:tcW w:w="2835" w:type="dxa"/>
            <w:gridSpan w:val="3"/>
            <w:tcBorders>
              <w:top w:val="single" w:sz="4" w:space="0" w:color="auto"/>
              <w:left w:val="nil"/>
              <w:bottom w:val="single" w:sz="4" w:space="0" w:color="auto"/>
              <w:right w:val="single" w:sz="4" w:space="0" w:color="auto"/>
            </w:tcBorders>
            <w:vAlign w:val="center"/>
          </w:tcPr>
          <w:p w14:paraId="504B90F6" w14:textId="77777777" w:rsidR="00206588" w:rsidRPr="00206588" w:rsidRDefault="00206588" w:rsidP="00206588">
            <w:pPr>
              <w:suppressAutoHyphens/>
              <w:jc w:val="center"/>
              <w:rPr>
                <w:lang w:eastAsia="ar-SA"/>
              </w:rPr>
            </w:pPr>
            <w:proofErr w:type="spellStart"/>
            <w:r w:rsidRPr="00206588">
              <w:rPr>
                <w:lang w:eastAsia="ar-SA"/>
              </w:rPr>
              <w:t>Сумма</w:t>
            </w:r>
            <w:proofErr w:type="spellEnd"/>
            <w:r w:rsidRPr="00206588">
              <w:rPr>
                <w:lang w:eastAsia="ar-SA"/>
              </w:rPr>
              <w:t xml:space="preserve"> </w:t>
            </w:r>
          </w:p>
        </w:tc>
      </w:tr>
      <w:tr w:rsidR="00206588" w:rsidRPr="00206588" w14:paraId="6F54F4EF" w14:textId="77777777" w:rsidTr="00206588">
        <w:trPr>
          <w:trHeight w:val="70"/>
        </w:trPr>
        <w:tc>
          <w:tcPr>
            <w:tcW w:w="3239" w:type="dxa"/>
            <w:vMerge/>
            <w:tcBorders>
              <w:top w:val="single" w:sz="4" w:space="0" w:color="auto"/>
              <w:left w:val="single" w:sz="4" w:space="0" w:color="auto"/>
              <w:bottom w:val="single" w:sz="4" w:space="0" w:color="auto"/>
              <w:right w:val="single" w:sz="4" w:space="0" w:color="auto"/>
            </w:tcBorders>
            <w:vAlign w:val="center"/>
          </w:tcPr>
          <w:p w14:paraId="23315F93" w14:textId="77777777" w:rsidR="00206588" w:rsidRPr="00206588" w:rsidRDefault="00206588" w:rsidP="00206588">
            <w:pPr>
              <w:suppressAutoHyphens/>
              <w:rPr>
                <w:lang w:eastAsia="ar-SA"/>
              </w:rPr>
            </w:pPr>
          </w:p>
        </w:tc>
        <w:tc>
          <w:tcPr>
            <w:tcW w:w="4524" w:type="dxa"/>
            <w:vMerge/>
            <w:tcBorders>
              <w:top w:val="single" w:sz="4" w:space="0" w:color="auto"/>
              <w:left w:val="single" w:sz="4" w:space="0" w:color="auto"/>
              <w:bottom w:val="single" w:sz="4" w:space="0" w:color="auto"/>
              <w:right w:val="single" w:sz="4" w:space="0" w:color="auto"/>
            </w:tcBorders>
            <w:vAlign w:val="center"/>
          </w:tcPr>
          <w:p w14:paraId="382C406D" w14:textId="77777777" w:rsidR="00206588" w:rsidRPr="00206588" w:rsidRDefault="00206588" w:rsidP="00206588">
            <w:pPr>
              <w:suppressAutoHyphens/>
              <w:rPr>
                <w:lang w:eastAsia="ar-SA"/>
              </w:rPr>
            </w:pPr>
          </w:p>
        </w:tc>
        <w:tc>
          <w:tcPr>
            <w:tcW w:w="900" w:type="dxa"/>
            <w:tcBorders>
              <w:top w:val="nil"/>
              <w:left w:val="nil"/>
              <w:bottom w:val="single" w:sz="4" w:space="0" w:color="auto"/>
              <w:right w:val="single" w:sz="4" w:space="0" w:color="auto"/>
            </w:tcBorders>
            <w:noWrap/>
            <w:vAlign w:val="bottom"/>
          </w:tcPr>
          <w:p w14:paraId="14B06E04" w14:textId="77777777" w:rsidR="00206588" w:rsidRPr="00206588" w:rsidRDefault="00206588" w:rsidP="00206588">
            <w:pPr>
              <w:suppressAutoHyphens/>
              <w:jc w:val="center"/>
              <w:rPr>
                <w:highlight w:val="yellow"/>
                <w:lang w:eastAsia="ar-SA"/>
              </w:rPr>
            </w:pPr>
            <w:r w:rsidRPr="00206588">
              <w:rPr>
                <w:lang w:eastAsia="ar-SA"/>
              </w:rPr>
              <w:t>20</w:t>
            </w:r>
            <w:r w:rsidRPr="00206588">
              <w:rPr>
                <w:lang w:val="ru-RU" w:eastAsia="ar-SA"/>
              </w:rPr>
              <w:t>22</w:t>
            </w:r>
            <w:r w:rsidRPr="00206588">
              <w:rPr>
                <w:lang w:eastAsia="ar-SA"/>
              </w:rPr>
              <w:t xml:space="preserve"> </w:t>
            </w:r>
            <w:proofErr w:type="spellStart"/>
            <w:r w:rsidRPr="00206588">
              <w:rPr>
                <w:lang w:eastAsia="ar-SA"/>
              </w:rPr>
              <w:t>год</w:t>
            </w:r>
            <w:proofErr w:type="spellEnd"/>
          </w:p>
        </w:tc>
        <w:tc>
          <w:tcPr>
            <w:tcW w:w="996" w:type="dxa"/>
            <w:tcBorders>
              <w:top w:val="nil"/>
              <w:left w:val="nil"/>
              <w:bottom w:val="single" w:sz="4" w:space="0" w:color="auto"/>
              <w:right w:val="single" w:sz="4" w:space="0" w:color="auto"/>
            </w:tcBorders>
            <w:vAlign w:val="bottom"/>
          </w:tcPr>
          <w:p w14:paraId="4F794FD1" w14:textId="77777777" w:rsidR="00206588" w:rsidRPr="00206588" w:rsidRDefault="00206588" w:rsidP="00206588">
            <w:pPr>
              <w:suppressAutoHyphens/>
              <w:jc w:val="center"/>
              <w:rPr>
                <w:highlight w:val="yellow"/>
                <w:lang w:val="ru-RU" w:eastAsia="ar-SA"/>
              </w:rPr>
            </w:pPr>
            <w:r w:rsidRPr="00206588">
              <w:rPr>
                <w:lang w:val="ru-RU" w:eastAsia="ar-SA"/>
              </w:rPr>
              <w:t>2023 год</w:t>
            </w:r>
          </w:p>
        </w:tc>
        <w:tc>
          <w:tcPr>
            <w:tcW w:w="939" w:type="dxa"/>
            <w:tcBorders>
              <w:top w:val="nil"/>
              <w:left w:val="nil"/>
              <w:bottom w:val="single" w:sz="4" w:space="0" w:color="auto"/>
              <w:right w:val="single" w:sz="4" w:space="0" w:color="auto"/>
            </w:tcBorders>
            <w:vAlign w:val="bottom"/>
          </w:tcPr>
          <w:p w14:paraId="7BF7DFE3" w14:textId="77777777" w:rsidR="00206588" w:rsidRPr="00206588" w:rsidRDefault="00206588" w:rsidP="00206588">
            <w:pPr>
              <w:suppressAutoHyphens/>
              <w:jc w:val="center"/>
              <w:rPr>
                <w:highlight w:val="yellow"/>
                <w:lang w:val="ru-RU" w:eastAsia="ar-SA"/>
              </w:rPr>
            </w:pPr>
            <w:r w:rsidRPr="00206588">
              <w:rPr>
                <w:lang w:val="ru-RU" w:eastAsia="ar-SA"/>
              </w:rPr>
              <w:t>2024 год</w:t>
            </w:r>
          </w:p>
        </w:tc>
      </w:tr>
      <w:tr w:rsidR="00206588" w:rsidRPr="00206588" w14:paraId="7DF90B79" w14:textId="77777777" w:rsidTr="00206588">
        <w:trPr>
          <w:trHeight w:val="70"/>
        </w:trPr>
        <w:tc>
          <w:tcPr>
            <w:tcW w:w="3239" w:type="dxa"/>
            <w:tcBorders>
              <w:top w:val="nil"/>
              <w:left w:val="single" w:sz="4" w:space="0" w:color="auto"/>
              <w:bottom w:val="single" w:sz="4" w:space="0" w:color="auto"/>
              <w:right w:val="single" w:sz="4" w:space="0" w:color="auto"/>
            </w:tcBorders>
          </w:tcPr>
          <w:p w14:paraId="29455D33" w14:textId="77777777" w:rsidR="00206588" w:rsidRPr="00206588" w:rsidRDefault="00206588" w:rsidP="00206588">
            <w:pPr>
              <w:suppressAutoHyphens/>
              <w:jc w:val="center"/>
              <w:rPr>
                <w:lang w:eastAsia="ar-SA"/>
              </w:rPr>
            </w:pPr>
            <w:r w:rsidRPr="00206588">
              <w:rPr>
                <w:lang w:eastAsia="ar-SA"/>
              </w:rPr>
              <w:t>1</w:t>
            </w:r>
          </w:p>
        </w:tc>
        <w:tc>
          <w:tcPr>
            <w:tcW w:w="4524" w:type="dxa"/>
            <w:tcBorders>
              <w:top w:val="nil"/>
              <w:left w:val="nil"/>
              <w:bottom w:val="single" w:sz="4" w:space="0" w:color="auto"/>
              <w:right w:val="single" w:sz="4" w:space="0" w:color="auto"/>
            </w:tcBorders>
          </w:tcPr>
          <w:p w14:paraId="6515486A" w14:textId="77777777" w:rsidR="00206588" w:rsidRPr="00206588" w:rsidRDefault="00206588" w:rsidP="00206588">
            <w:pPr>
              <w:suppressAutoHyphens/>
              <w:jc w:val="center"/>
              <w:rPr>
                <w:lang w:eastAsia="ar-SA"/>
              </w:rPr>
            </w:pPr>
            <w:r w:rsidRPr="00206588">
              <w:rPr>
                <w:lang w:eastAsia="ar-SA"/>
              </w:rPr>
              <w:t>2</w:t>
            </w:r>
          </w:p>
        </w:tc>
        <w:tc>
          <w:tcPr>
            <w:tcW w:w="900" w:type="dxa"/>
            <w:tcBorders>
              <w:top w:val="nil"/>
              <w:left w:val="nil"/>
              <w:bottom w:val="single" w:sz="4" w:space="0" w:color="auto"/>
              <w:right w:val="single" w:sz="4" w:space="0" w:color="auto"/>
            </w:tcBorders>
            <w:noWrap/>
            <w:vAlign w:val="bottom"/>
          </w:tcPr>
          <w:p w14:paraId="7C87F102" w14:textId="77777777" w:rsidR="00206588" w:rsidRPr="00206588" w:rsidRDefault="00206588" w:rsidP="00206588">
            <w:pPr>
              <w:suppressAutoHyphens/>
              <w:rPr>
                <w:highlight w:val="yellow"/>
                <w:lang w:eastAsia="ar-SA"/>
              </w:rPr>
            </w:pPr>
            <w:r w:rsidRPr="00206588">
              <w:rPr>
                <w:lang w:eastAsia="ar-SA"/>
              </w:rPr>
              <w:t> </w:t>
            </w:r>
          </w:p>
        </w:tc>
        <w:tc>
          <w:tcPr>
            <w:tcW w:w="996" w:type="dxa"/>
            <w:tcBorders>
              <w:top w:val="nil"/>
              <w:left w:val="nil"/>
              <w:bottom w:val="single" w:sz="4" w:space="0" w:color="auto"/>
              <w:right w:val="single" w:sz="4" w:space="0" w:color="auto"/>
            </w:tcBorders>
            <w:vAlign w:val="bottom"/>
          </w:tcPr>
          <w:p w14:paraId="0635C627" w14:textId="77777777" w:rsidR="00206588" w:rsidRPr="00206588" w:rsidRDefault="00206588" w:rsidP="00206588">
            <w:pPr>
              <w:suppressAutoHyphens/>
              <w:rPr>
                <w:highlight w:val="yellow"/>
                <w:lang w:eastAsia="ar-SA"/>
              </w:rPr>
            </w:pPr>
          </w:p>
        </w:tc>
        <w:tc>
          <w:tcPr>
            <w:tcW w:w="939" w:type="dxa"/>
            <w:tcBorders>
              <w:top w:val="nil"/>
              <w:left w:val="nil"/>
              <w:bottom w:val="single" w:sz="4" w:space="0" w:color="auto"/>
              <w:right w:val="single" w:sz="4" w:space="0" w:color="auto"/>
            </w:tcBorders>
            <w:vAlign w:val="bottom"/>
          </w:tcPr>
          <w:p w14:paraId="57FF7359" w14:textId="77777777" w:rsidR="00206588" w:rsidRPr="00206588" w:rsidRDefault="00206588" w:rsidP="00206588">
            <w:pPr>
              <w:suppressAutoHyphens/>
              <w:rPr>
                <w:highlight w:val="yellow"/>
                <w:lang w:eastAsia="ar-SA"/>
              </w:rPr>
            </w:pPr>
          </w:p>
        </w:tc>
      </w:tr>
      <w:tr w:rsidR="00206588" w:rsidRPr="00206588" w14:paraId="0D6B2CC6" w14:textId="77777777" w:rsidTr="00206588">
        <w:trPr>
          <w:trHeight w:val="70"/>
        </w:trPr>
        <w:tc>
          <w:tcPr>
            <w:tcW w:w="3239" w:type="dxa"/>
            <w:tcBorders>
              <w:top w:val="nil"/>
              <w:left w:val="single" w:sz="4" w:space="0" w:color="auto"/>
              <w:bottom w:val="single" w:sz="4" w:space="0" w:color="auto"/>
              <w:right w:val="single" w:sz="4" w:space="0" w:color="auto"/>
            </w:tcBorders>
          </w:tcPr>
          <w:p w14:paraId="563A219C" w14:textId="77777777" w:rsidR="00206588" w:rsidRPr="00206588" w:rsidRDefault="00206588" w:rsidP="00206588">
            <w:pPr>
              <w:suppressAutoHyphens/>
              <w:jc w:val="center"/>
              <w:rPr>
                <w:lang w:eastAsia="ar-SA"/>
              </w:rPr>
            </w:pPr>
            <w:r w:rsidRPr="00206588">
              <w:rPr>
                <w:lang w:eastAsia="ar-SA"/>
              </w:rPr>
              <w:t>000 1 00 00000 00 0000 000</w:t>
            </w:r>
          </w:p>
        </w:tc>
        <w:tc>
          <w:tcPr>
            <w:tcW w:w="4524" w:type="dxa"/>
            <w:tcBorders>
              <w:top w:val="nil"/>
              <w:left w:val="nil"/>
              <w:bottom w:val="single" w:sz="4" w:space="0" w:color="auto"/>
              <w:right w:val="single" w:sz="4" w:space="0" w:color="auto"/>
            </w:tcBorders>
          </w:tcPr>
          <w:p w14:paraId="0F2832DE" w14:textId="77777777" w:rsidR="00206588" w:rsidRPr="00206588" w:rsidRDefault="00206588" w:rsidP="00206588">
            <w:pPr>
              <w:suppressAutoHyphens/>
              <w:rPr>
                <w:lang w:eastAsia="ar-SA"/>
              </w:rPr>
            </w:pPr>
            <w:proofErr w:type="spellStart"/>
            <w:r w:rsidRPr="00206588">
              <w:rPr>
                <w:lang w:eastAsia="ar-SA"/>
              </w:rPr>
              <w:t>Доходы</w:t>
            </w:r>
            <w:proofErr w:type="spellEnd"/>
          </w:p>
        </w:tc>
        <w:tc>
          <w:tcPr>
            <w:tcW w:w="900" w:type="dxa"/>
            <w:tcBorders>
              <w:top w:val="nil"/>
              <w:left w:val="nil"/>
              <w:bottom w:val="single" w:sz="4" w:space="0" w:color="auto"/>
              <w:right w:val="single" w:sz="4" w:space="0" w:color="auto"/>
            </w:tcBorders>
            <w:noWrap/>
            <w:vAlign w:val="bottom"/>
          </w:tcPr>
          <w:p w14:paraId="14343648" w14:textId="77777777" w:rsidR="00206588" w:rsidRPr="00206588" w:rsidRDefault="00206588" w:rsidP="00206588">
            <w:pPr>
              <w:suppressAutoHyphens/>
              <w:jc w:val="right"/>
              <w:rPr>
                <w:lang w:val="ru-RU" w:eastAsia="ar-SA"/>
              </w:rPr>
            </w:pPr>
            <w:r w:rsidRPr="00206588">
              <w:rPr>
                <w:lang w:val="ru-RU" w:eastAsia="ar-SA"/>
              </w:rPr>
              <w:t>3544,1</w:t>
            </w:r>
          </w:p>
        </w:tc>
        <w:tc>
          <w:tcPr>
            <w:tcW w:w="996" w:type="dxa"/>
            <w:tcBorders>
              <w:top w:val="nil"/>
              <w:left w:val="nil"/>
              <w:bottom w:val="single" w:sz="4" w:space="0" w:color="auto"/>
              <w:right w:val="single" w:sz="4" w:space="0" w:color="auto"/>
            </w:tcBorders>
            <w:vAlign w:val="bottom"/>
          </w:tcPr>
          <w:p w14:paraId="32133482" w14:textId="77777777" w:rsidR="00206588" w:rsidRPr="00206588" w:rsidRDefault="00206588" w:rsidP="00206588">
            <w:pPr>
              <w:suppressAutoHyphens/>
              <w:jc w:val="right"/>
              <w:rPr>
                <w:lang w:val="ru-RU" w:eastAsia="ar-SA"/>
              </w:rPr>
            </w:pPr>
            <w:r w:rsidRPr="00206588">
              <w:rPr>
                <w:lang w:val="ru-RU" w:eastAsia="ar-SA"/>
              </w:rPr>
              <w:t>3113,7</w:t>
            </w:r>
          </w:p>
        </w:tc>
        <w:tc>
          <w:tcPr>
            <w:tcW w:w="939" w:type="dxa"/>
            <w:tcBorders>
              <w:top w:val="nil"/>
              <w:left w:val="nil"/>
              <w:bottom w:val="single" w:sz="4" w:space="0" w:color="auto"/>
              <w:right w:val="single" w:sz="4" w:space="0" w:color="auto"/>
            </w:tcBorders>
            <w:vAlign w:val="bottom"/>
          </w:tcPr>
          <w:p w14:paraId="25D23C97" w14:textId="77777777" w:rsidR="00206588" w:rsidRPr="00206588" w:rsidRDefault="00206588" w:rsidP="00206588">
            <w:pPr>
              <w:suppressAutoHyphens/>
              <w:jc w:val="right"/>
              <w:rPr>
                <w:lang w:val="ru-RU" w:eastAsia="ar-SA"/>
              </w:rPr>
            </w:pPr>
            <w:r w:rsidRPr="00206588">
              <w:rPr>
                <w:lang w:val="ru-RU" w:eastAsia="ar-SA"/>
              </w:rPr>
              <w:t>3717,2</w:t>
            </w:r>
          </w:p>
        </w:tc>
      </w:tr>
      <w:tr w:rsidR="00206588" w:rsidRPr="00206588" w14:paraId="5D2BDA2F" w14:textId="77777777" w:rsidTr="00206588">
        <w:trPr>
          <w:trHeight w:val="70"/>
        </w:trPr>
        <w:tc>
          <w:tcPr>
            <w:tcW w:w="3239" w:type="dxa"/>
            <w:tcBorders>
              <w:top w:val="nil"/>
              <w:left w:val="single" w:sz="4" w:space="0" w:color="auto"/>
              <w:bottom w:val="single" w:sz="4" w:space="0" w:color="auto"/>
              <w:right w:val="single" w:sz="4" w:space="0" w:color="auto"/>
            </w:tcBorders>
          </w:tcPr>
          <w:p w14:paraId="63A15915" w14:textId="77777777" w:rsidR="00206588" w:rsidRPr="00206588" w:rsidRDefault="00206588" w:rsidP="00206588">
            <w:pPr>
              <w:suppressAutoHyphens/>
              <w:jc w:val="center"/>
              <w:rPr>
                <w:lang w:eastAsia="ar-SA"/>
              </w:rPr>
            </w:pPr>
            <w:r w:rsidRPr="00206588">
              <w:rPr>
                <w:lang w:eastAsia="ar-SA"/>
              </w:rPr>
              <w:t> </w:t>
            </w:r>
          </w:p>
        </w:tc>
        <w:tc>
          <w:tcPr>
            <w:tcW w:w="4524" w:type="dxa"/>
            <w:tcBorders>
              <w:top w:val="nil"/>
              <w:left w:val="nil"/>
              <w:bottom w:val="single" w:sz="4" w:space="0" w:color="auto"/>
              <w:right w:val="single" w:sz="4" w:space="0" w:color="auto"/>
            </w:tcBorders>
          </w:tcPr>
          <w:p w14:paraId="3FE35A76" w14:textId="77777777" w:rsidR="00206588" w:rsidRPr="00206588" w:rsidRDefault="00206588" w:rsidP="00206588">
            <w:pPr>
              <w:suppressAutoHyphens/>
              <w:rPr>
                <w:lang w:eastAsia="ar-SA"/>
              </w:rPr>
            </w:pPr>
            <w:r w:rsidRPr="00206588">
              <w:rPr>
                <w:lang w:eastAsia="ar-SA"/>
              </w:rPr>
              <w:t> </w:t>
            </w:r>
          </w:p>
        </w:tc>
        <w:tc>
          <w:tcPr>
            <w:tcW w:w="900" w:type="dxa"/>
            <w:tcBorders>
              <w:top w:val="nil"/>
              <w:left w:val="nil"/>
              <w:bottom w:val="single" w:sz="4" w:space="0" w:color="auto"/>
              <w:right w:val="single" w:sz="4" w:space="0" w:color="auto"/>
            </w:tcBorders>
            <w:noWrap/>
            <w:vAlign w:val="bottom"/>
          </w:tcPr>
          <w:p w14:paraId="101246EC" w14:textId="77777777" w:rsidR="00206588" w:rsidRPr="00206588" w:rsidRDefault="00206588" w:rsidP="00206588">
            <w:pPr>
              <w:suppressAutoHyphens/>
              <w:rPr>
                <w:lang w:eastAsia="ar-SA"/>
              </w:rPr>
            </w:pPr>
            <w:r w:rsidRPr="00206588">
              <w:rPr>
                <w:lang w:eastAsia="ar-SA"/>
              </w:rPr>
              <w:t> </w:t>
            </w:r>
          </w:p>
        </w:tc>
        <w:tc>
          <w:tcPr>
            <w:tcW w:w="996" w:type="dxa"/>
            <w:tcBorders>
              <w:top w:val="nil"/>
              <w:left w:val="nil"/>
              <w:bottom w:val="single" w:sz="4" w:space="0" w:color="auto"/>
              <w:right w:val="single" w:sz="4" w:space="0" w:color="auto"/>
            </w:tcBorders>
            <w:vAlign w:val="bottom"/>
          </w:tcPr>
          <w:p w14:paraId="28378E59" w14:textId="77777777" w:rsidR="00206588" w:rsidRPr="00206588" w:rsidRDefault="00206588" w:rsidP="00206588">
            <w:pPr>
              <w:suppressAutoHyphens/>
              <w:rPr>
                <w:lang w:eastAsia="ar-SA"/>
              </w:rPr>
            </w:pPr>
          </w:p>
        </w:tc>
        <w:tc>
          <w:tcPr>
            <w:tcW w:w="939" w:type="dxa"/>
            <w:tcBorders>
              <w:top w:val="nil"/>
              <w:left w:val="nil"/>
              <w:bottom w:val="single" w:sz="4" w:space="0" w:color="auto"/>
              <w:right w:val="single" w:sz="4" w:space="0" w:color="auto"/>
            </w:tcBorders>
            <w:vAlign w:val="bottom"/>
          </w:tcPr>
          <w:p w14:paraId="765CB22A" w14:textId="77777777" w:rsidR="00206588" w:rsidRPr="00206588" w:rsidRDefault="00206588" w:rsidP="00206588">
            <w:pPr>
              <w:suppressAutoHyphens/>
              <w:rPr>
                <w:lang w:eastAsia="ar-SA"/>
              </w:rPr>
            </w:pPr>
          </w:p>
        </w:tc>
      </w:tr>
      <w:tr w:rsidR="00206588" w:rsidRPr="00206588" w14:paraId="58598BEF" w14:textId="77777777" w:rsidTr="00206588">
        <w:trPr>
          <w:trHeight w:val="70"/>
        </w:trPr>
        <w:tc>
          <w:tcPr>
            <w:tcW w:w="3239" w:type="dxa"/>
            <w:tcBorders>
              <w:top w:val="nil"/>
              <w:left w:val="single" w:sz="4" w:space="0" w:color="auto"/>
              <w:bottom w:val="single" w:sz="4" w:space="0" w:color="auto"/>
              <w:right w:val="single" w:sz="4" w:space="0" w:color="auto"/>
            </w:tcBorders>
          </w:tcPr>
          <w:p w14:paraId="765E30B0" w14:textId="77777777" w:rsidR="00206588" w:rsidRPr="00206588" w:rsidRDefault="00206588" w:rsidP="00206588">
            <w:pPr>
              <w:suppressAutoHyphens/>
              <w:jc w:val="center"/>
              <w:rPr>
                <w:lang w:eastAsia="ar-SA"/>
              </w:rPr>
            </w:pPr>
            <w:r w:rsidRPr="00206588">
              <w:rPr>
                <w:lang w:eastAsia="ar-SA"/>
              </w:rPr>
              <w:t>000 1 01 00000 00 0000 000</w:t>
            </w:r>
          </w:p>
        </w:tc>
        <w:tc>
          <w:tcPr>
            <w:tcW w:w="4524" w:type="dxa"/>
            <w:tcBorders>
              <w:top w:val="nil"/>
              <w:left w:val="nil"/>
              <w:bottom w:val="single" w:sz="4" w:space="0" w:color="auto"/>
              <w:right w:val="single" w:sz="4" w:space="0" w:color="auto"/>
            </w:tcBorders>
            <w:vAlign w:val="bottom"/>
          </w:tcPr>
          <w:p w14:paraId="167EB432" w14:textId="77777777" w:rsidR="00206588" w:rsidRPr="00206588" w:rsidRDefault="00206588" w:rsidP="00206588">
            <w:pPr>
              <w:suppressAutoHyphens/>
              <w:rPr>
                <w:lang w:eastAsia="ar-SA"/>
              </w:rPr>
            </w:pPr>
            <w:r w:rsidRPr="00206588">
              <w:rPr>
                <w:lang w:val="ru-RU" w:eastAsia="ar-SA"/>
              </w:rPr>
              <w:t>Налоговые и неналоговые доходы</w:t>
            </w:r>
            <w:r w:rsidRPr="00206588">
              <w:rPr>
                <w:lang w:eastAsia="ar-SA"/>
              </w:rPr>
              <w:t xml:space="preserve"> </w:t>
            </w:r>
          </w:p>
        </w:tc>
        <w:tc>
          <w:tcPr>
            <w:tcW w:w="900" w:type="dxa"/>
            <w:tcBorders>
              <w:top w:val="nil"/>
              <w:left w:val="nil"/>
              <w:bottom w:val="single" w:sz="4" w:space="0" w:color="auto"/>
              <w:right w:val="single" w:sz="4" w:space="0" w:color="auto"/>
            </w:tcBorders>
            <w:noWrap/>
            <w:vAlign w:val="bottom"/>
          </w:tcPr>
          <w:p w14:paraId="15D39724" w14:textId="77777777" w:rsidR="00206588" w:rsidRPr="00206588" w:rsidRDefault="00206588" w:rsidP="00206588">
            <w:pPr>
              <w:suppressAutoHyphens/>
              <w:jc w:val="right"/>
              <w:rPr>
                <w:lang w:val="ru-RU" w:eastAsia="ar-SA"/>
              </w:rPr>
            </w:pPr>
            <w:r w:rsidRPr="00206588">
              <w:rPr>
                <w:lang w:val="ru-RU" w:eastAsia="ar-SA"/>
              </w:rPr>
              <w:t>2736,0</w:t>
            </w:r>
          </w:p>
        </w:tc>
        <w:tc>
          <w:tcPr>
            <w:tcW w:w="996" w:type="dxa"/>
            <w:tcBorders>
              <w:top w:val="nil"/>
              <w:left w:val="nil"/>
              <w:bottom w:val="single" w:sz="4" w:space="0" w:color="auto"/>
              <w:right w:val="single" w:sz="4" w:space="0" w:color="auto"/>
            </w:tcBorders>
            <w:vAlign w:val="bottom"/>
          </w:tcPr>
          <w:p w14:paraId="715A03A9" w14:textId="77777777" w:rsidR="00206588" w:rsidRPr="00206588" w:rsidRDefault="00206588" w:rsidP="00206588">
            <w:pPr>
              <w:suppressAutoHyphens/>
              <w:jc w:val="right"/>
              <w:rPr>
                <w:lang w:val="ru-RU" w:eastAsia="ar-SA"/>
              </w:rPr>
            </w:pPr>
            <w:r w:rsidRPr="00206588">
              <w:rPr>
                <w:lang w:val="ru-RU" w:eastAsia="ar-SA"/>
              </w:rPr>
              <w:t>2845,7</w:t>
            </w:r>
          </w:p>
        </w:tc>
        <w:tc>
          <w:tcPr>
            <w:tcW w:w="939" w:type="dxa"/>
            <w:tcBorders>
              <w:top w:val="nil"/>
              <w:left w:val="nil"/>
              <w:bottom w:val="single" w:sz="4" w:space="0" w:color="auto"/>
              <w:right w:val="single" w:sz="4" w:space="0" w:color="auto"/>
            </w:tcBorders>
            <w:vAlign w:val="bottom"/>
          </w:tcPr>
          <w:p w14:paraId="254B6474" w14:textId="77777777" w:rsidR="00206588" w:rsidRPr="00206588" w:rsidRDefault="00206588" w:rsidP="00206588">
            <w:pPr>
              <w:suppressAutoHyphens/>
              <w:jc w:val="right"/>
              <w:rPr>
                <w:lang w:val="ru-RU" w:eastAsia="ar-SA"/>
              </w:rPr>
            </w:pPr>
            <w:r w:rsidRPr="00206588">
              <w:rPr>
                <w:lang w:val="ru-RU" w:eastAsia="ar-SA"/>
              </w:rPr>
              <w:t>2939,1</w:t>
            </w:r>
          </w:p>
        </w:tc>
      </w:tr>
      <w:tr w:rsidR="00206588" w:rsidRPr="00206588" w14:paraId="6FE0CF9E" w14:textId="77777777" w:rsidTr="00206588">
        <w:trPr>
          <w:trHeight w:val="70"/>
        </w:trPr>
        <w:tc>
          <w:tcPr>
            <w:tcW w:w="3239" w:type="dxa"/>
            <w:tcBorders>
              <w:top w:val="nil"/>
              <w:left w:val="single" w:sz="4" w:space="0" w:color="auto"/>
              <w:bottom w:val="single" w:sz="4" w:space="0" w:color="auto"/>
              <w:right w:val="single" w:sz="4" w:space="0" w:color="auto"/>
            </w:tcBorders>
          </w:tcPr>
          <w:p w14:paraId="7E5A28D6" w14:textId="77777777" w:rsidR="00206588" w:rsidRPr="00206588" w:rsidRDefault="00206588" w:rsidP="00206588">
            <w:pPr>
              <w:suppressAutoHyphens/>
              <w:jc w:val="center"/>
              <w:rPr>
                <w:lang w:eastAsia="ar-SA"/>
              </w:rPr>
            </w:pPr>
            <w:r w:rsidRPr="00206588">
              <w:rPr>
                <w:lang w:eastAsia="ar-SA"/>
              </w:rPr>
              <w:t xml:space="preserve">000 2 02 </w:t>
            </w:r>
            <w:r w:rsidRPr="00206588">
              <w:rPr>
                <w:lang w:val="ru-RU" w:eastAsia="ar-SA"/>
              </w:rPr>
              <w:t>29</w:t>
            </w:r>
            <w:r w:rsidRPr="00206588">
              <w:rPr>
                <w:lang w:eastAsia="ar-SA"/>
              </w:rPr>
              <w:t xml:space="preserve">999 10 </w:t>
            </w:r>
            <w:r w:rsidRPr="00206588">
              <w:rPr>
                <w:lang w:val="ru-RU" w:eastAsia="ar-SA"/>
              </w:rPr>
              <w:t>0000</w:t>
            </w:r>
            <w:r w:rsidRPr="00206588">
              <w:rPr>
                <w:lang w:eastAsia="ar-SA"/>
              </w:rPr>
              <w:t xml:space="preserve"> 151</w:t>
            </w:r>
          </w:p>
        </w:tc>
        <w:tc>
          <w:tcPr>
            <w:tcW w:w="4524" w:type="dxa"/>
            <w:tcBorders>
              <w:top w:val="nil"/>
              <w:left w:val="nil"/>
              <w:bottom w:val="single" w:sz="4" w:space="0" w:color="auto"/>
              <w:right w:val="single" w:sz="4" w:space="0" w:color="auto"/>
            </w:tcBorders>
            <w:vAlign w:val="bottom"/>
          </w:tcPr>
          <w:p w14:paraId="63DD91DA" w14:textId="77777777" w:rsidR="00206588" w:rsidRPr="00206588" w:rsidRDefault="00206588" w:rsidP="00206588">
            <w:pPr>
              <w:suppressAutoHyphens/>
              <w:rPr>
                <w:lang w:val="ru-RU" w:eastAsia="ar-SA"/>
              </w:rPr>
            </w:pPr>
            <w:r w:rsidRPr="00206588">
              <w:rPr>
                <w:lang w:val="ru-RU" w:eastAsia="ar-SA"/>
              </w:rPr>
              <w:t>Субсидии на предоставление дотации от показателей социально-экономического развития</w:t>
            </w:r>
          </w:p>
        </w:tc>
        <w:tc>
          <w:tcPr>
            <w:tcW w:w="900" w:type="dxa"/>
            <w:tcBorders>
              <w:top w:val="nil"/>
              <w:left w:val="nil"/>
              <w:bottom w:val="single" w:sz="4" w:space="0" w:color="auto"/>
              <w:right w:val="single" w:sz="4" w:space="0" w:color="auto"/>
            </w:tcBorders>
            <w:noWrap/>
            <w:vAlign w:val="bottom"/>
          </w:tcPr>
          <w:p w14:paraId="463138A1" w14:textId="77777777" w:rsidR="00206588" w:rsidRPr="00206588" w:rsidRDefault="00206588" w:rsidP="00206588">
            <w:pPr>
              <w:suppressAutoHyphens/>
              <w:jc w:val="right"/>
              <w:rPr>
                <w:lang w:val="ru-RU" w:eastAsia="ar-SA"/>
              </w:rPr>
            </w:pPr>
            <w:r w:rsidRPr="00206588">
              <w:rPr>
                <w:lang w:val="ru-RU" w:eastAsia="ar-SA"/>
              </w:rPr>
              <w:t>0</w:t>
            </w:r>
          </w:p>
        </w:tc>
        <w:tc>
          <w:tcPr>
            <w:tcW w:w="996" w:type="dxa"/>
            <w:tcBorders>
              <w:top w:val="nil"/>
              <w:left w:val="nil"/>
              <w:bottom w:val="single" w:sz="4" w:space="0" w:color="auto"/>
              <w:right w:val="single" w:sz="4" w:space="0" w:color="auto"/>
            </w:tcBorders>
            <w:vAlign w:val="bottom"/>
          </w:tcPr>
          <w:p w14:paraId="6956498F" w14:textId="77777777" w:rsidR="00206588" w:rsidRPr="00206588" w:rsidRDefault="00206588" w:rsidP="00206588">
            <w:pPr>
              <w:suppressAutoHyphens/>
              <w:jc w:val="right"/>
              <w:rPr>
                <w:lang w:val="ru-RU" w:eastAsia="ar-SA"/>
              </w:rPr>
            </w:pPr>
            <w:r w:rsidRPr="00206588">
              <w:rPr>
                <w:lang w:val="ru-RU" w:eastAsia="ar-SA"/>
              </w:rPr>
              <w:t>0</w:t>
            </w:r>
          </w:p>
        </w:tc>
        <w:tc>
          <w:tcPr>
            <w:tcW w:w="939" w:type="dxa"/>
            <w:tcBorders>
              <w:top w:val="nil"/>
              <w:left w:val="nil"/>
              <w:bottom w:val="single" w:sz="4" w:space="0" w:color="auto"/>
              <w:right w:val="single" w:sz="4" w:space="0" w:color="auto"/>
            </w:tcBorders>
            <w:vAlign w:val="bottom"/>
          </w:tcPr>
          <w:p w14:paraId="2E50E152" w14:textId="77777777" w:rsidR="00206588" w:rsidRPr="00206588" w:rsidRDefault="00206588" w:rsidP="00206588">
            <w:pPr>
              <w:suppressAutoHyphens/>
              <w:jc w:val="right"/>
              <w:rPr>
                <w:lang w:val="ru-RU" w:eastAsia="ar-SA"/>
              </w:rPr>
            </w:pPr>
            <w:r w:rsidRPr="00206588">
              <w:rPr>
                <w:lang w:val="ru-RU" w:eastAsia="ar-SA"/>
              </w:rPr>
              <w:t>496,1</w:t>
            </w:r>
          </w:p>
        </w:tc>
      </w:tr>
      <w:tr w:rsidR="00206588" w:rsidRPr="00206588" w14:paraId="322E1C39" w14:textId="77777777" w:rsidTr="00206588">
        <w:trPr>
          <w:trHeight w:val="70"/>
        </w:trPr>
        <w:tc>
          <w:tcPr>
            <w:tcW w:w="3239" w:type="dxa"/>
            <w:tcBorders>
              <w:top w:val="nil"/>
              <w:left w:val="single" w:sz="4" w:space="0" w:color="auto"/>
              <w:bottom w:val="single" w:sz="4" w:space="0" w:color="auto"/>
              <w:right w:val="single" w:sz="4" w:space="0" w:color="auto"/>
            </w:tcBorders>
          </w:tcPr>
          <w:p w14:paraId="1E89CF85" w14:textId="77777777" w:rsidR="00206588" w:rsidRPr="00206588" w:rsidRDefault="00206588" w:rsidP="00206588">
            <w:pPr>
              <w:suppressAutoHyphens/>
              <w:jc w:val="center"/>
              <w:rPr>
                <w:lang w:val="ru-RU" w:eastAsia="ar-SA"/>
              </w:rPr>
            </w:pPr>
          </w:p>
        </w:tc>
        <w:tc>
          <w:tcPr>
            <w:tcW w:w="4524" w:type="dxa"/>
            <w:tcBorders>
              <w:top w:val="nil"/>
              <w:left w:val="nil"/>
              <w:bottom w:val="single" w:sz="4" w:space="0" w:color="auto"/>
              <w:right w:val="single" w:sz="4" w:space="0" w:color="auto"/>
            </w:tcBorders>
            <w:vAlign w:val="bottom"/>
          </w:tcPr>
          <w:p w14:paraId="27EAE32E" w14:textId="77777777" w:rsidR="00206588" w:rsidRPr="00206588" w:rsidRDefault="00206588" w:rsidP="00206588">
            <w:pPr>
              <w:suppressAutoHyphens/>
              <w:rPr>
                <w:lang w:eastAsia="ar-SA"/>
              </w:rPr>
            </w:pPr>
            <w:proofErr w:type="spellStart"/>
            <w:r w:rsidRPr="00206588">
              <w:rPr>
                <w:lang w:eastAsia="ar-SA"/>
              </w:rPr>
              <w:t>Субвенции</w:t>
            </w:r>
            <w:proofErr w:type="spellEnd"/>
          </w:p>
        </w:tc>
        <w:tc>
          <w:tcPr>
            <w:tcW w:w="900" w:type="dxa"/>
            <w:tcBorders>
              <w:top w:val="nil"/>
              <w:left w:val="nil"/>
              <w:bottom w:val="single" w:sz="4" w:space="0" w:color="auto"/>
              <w:right w:val="single" w:sz="4" w:space="0" w:color="auto"/>
            </w:tcBorders>
            <w:noWrap/>
            <w:vAlign w:val="bottom"/>
          </w:tcPr>
          <w:p w14:paraId="791A2896" w14:textId="77777777" w:rsidR="00206588" w:rsidRPr="00206588" w:rsidRDefault="00206588" w:rsidP="00206588">
            <w:pPr>
              <w:suppressAutoHyphens/>
              <w:jc w:val="right"/>
              <w:rPr>
                <w:lang w:val="ru-RU" w:eastAsia="ar-SA"/>
              </w:rPr>
            </w:pPr>
            <w:r w:rsidRPr="00206588">
              <w:rPr>
                <w:lang w:val="ru-RU" w:eastAsia="ar-SA"/>
              </w:rPr>
              <w:t>2616,0</w:t>
            </w:r>
          </w:p>
        </w:tc>
        <w:tc>
          <w:tcPr>
            <w:tcW w:w="996" w:type="dxa"/>
            <w:tcBorders>
              <w:top w:val="nil"/>
              <w:left w:val="nil"/>
              <w:bottom w:val="single" w:sz="4" w:space="0" w:color="auto"/>
              <w:right w:val="single" w:sz="4" w:space="0" w:color="auto"/>
            </w:tcBorders>
            <w:vAlign w:val="bottom"/>
          </w:tcPr>
          <w:p w14:paraId="7B93EA44" w14:textId="77777777" w:rsidR="00206588" w:rsidRPr="00206588" w:rsidRDefault="00206588" w:rsidP="00206588">
            <w:pPr>
              <w:suppressAutoHyphens/>
              <w:jc w:val="right"/>
              <w:rPr>
                <w:lang w:val="ru-RU" w:eastAsia="ar-SA"/>
              </w:rPr>
            </w:pPr>
            <w:r w:rsidRPr="00206588">
              <w:rPr>
                <w:lang w:val="ru-RU" w:eastAsia="ar-SA"/>
              </w:rPr>
              <w:t>243,0</w:t>
            </w:r>
          </w:p>
        </w:tc>
        <w:tc>
          <w:tcPr>
            <w:tcW w:w="939" w:type="dxa"/>
            <w:tcBorders>
              <w:top w:val="nil"/>
              <w:left w:val="nil"/>
              <w:bottom w:val="single" w:sz="4" w:space="0" w:color="auto"/>
              <w:right w:val="single" w:sz="4" w:space="0" w:color="auto"/>
            </w:tcBorders>
            <w:vAlign w:val="bottom"/>
          </w:tcPr>
          <w:p w14:paraId="748F2291" w14:textId="77777777" w:rsidR="00206588" w:rsidRPr="00206588" w:rsidRDefault="00206588" w:rsidP="00206588">
            <w:pPr>
              <w:suppressAutoHyphens/>
              <w:jc w:val="right"/>
              <w:rPr>
                <w:lang w:val="ru-RU" w:eastAsia="ar-SA"/>
              </w:rPr>
            </w:pPr>
            <w:r w:rsidRPr="00206588">
              <w:rPr>
                <w:lang w:val="ru-RU" w:eastAsia="ar-SA"/>
              </w:rPr>
              <w:t>257,0</w:t>
            </w:r>
          </w:p>
        </w:tc>
      </w:tr>
      <w:tr w:rsidR="00206588" w:rsidRPr="00206588" w14:paraId="7CCD1E26" w14:textId="77777777" w:rsidTr="00206588">
        <w:trPr>
          <w:trHeight w:val="70"/>
        </w:trPr>
        <w:tc>
          <w:tcPr>
            <w:tcW w:w="3239" w:type="dxa"/>
            <w:tcBorders>
              <w:top w:val="nil"/>
              <w:left w:val="single" w:sz="4" w:space="0" w:color="auto"/>
              <w:bottom w:val="single" w:sz="4" w:space="0" w:color="auto"/>
              <w:right w:val="single" w:sz="4" w:space="0" w:color="auto"/>
            </w:tcBorders>
          </w:tcPr>
          <w:p w14:paraId="2DFD80D0" w14:textId="77777777" w:rsidR="00206588" w:rsidRPr="00206588" w:rsidRDefault="00206588" w:rsidP="00206588">
            <w:pPr>
              <w:suppressAutoHyphens/>
              <w:jc w:val="center"/>
              <w:rPr>
                <w:lang w:eastAsia="ar-SA"/>
              </w:rPr>
            </w:pPr>
            <w:r w:rsidRPr="00206588">
              <w:rPr>
                <w:lang w:eastAsia="ar-SA"/>
              </w:rPr>
              <w:t xml:space="preserve"> 000 2 02 </w:t>
            </w:r>
            <w:r w:rsidRPr="00206588">
              <w:rPr>
                <w:lang w:val="ru-RU" w:eastAsia="ar-SA"/>
              </w:rPr>
              <w:t>35118</w:t>
            </w:r>
            <w:r w:rsidRPr="00206588">
              <w:rPr>
                <w:lang w:eastAsia="ar-SA"/>
              </w:rPr>
              <w:t xml:space="preserve"> 10 </w:t>
            </w:r>
            <w:r w:rsidRPr="00206588">
              <w:rPr>
                <w:lang w:val="ru-RU" w:eastAsia="ar-SA"/>
              </w:rPr>
              <w:t>0000</w:t>
            </w:r>
            <w:r w:rsidRPr="00206588">
              <w:rPr>
                <w:lang w:eastAsia="ar-SA"/>
              </w:rPr>
              <w:t xml:space="preserve"> 151 </w:t>
            </w:r>
          </w:p>
        </w:tc>
        <w:tc>
          <w:tcPr>
            <w:tcW w:w="4524" w:type="dxa"/>
            <w:tcBorders>
              <w:top w:val="nil"/>
              <w:left w:val="nil"/>
              <w:bottom w:val="single" w:sz="4" w:space="0" w:color="auto"/>
              <w:right w:val="single" w:sz="4" w:space="0" w:color="auto"/>
            </w:tcBorders>
            <w:vAlign w:val="bottom"/>
          </w:tcPr>
          <w:p w14:paraId="714377B0" w14:textId="77777777" w:rsidR="00206588" w:rsidRPr="00206588" w:rsidRDefault="00206588" w:rsidP="00206588">
            <w:pPr>
              <w:suppressAutoHyphens/>
              <w:rPr>
                <w:lang w:val="ru-RU" w:eastAsia="ar-SA"/>
              </w:rPr>
            </w:pPr>
            <w:r w:rsidRPr="00206588">
              <w:rPr>
                <w:lang w:val="ru-RU" w:eastAsia="ar-SA"/>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0" w:type="dxa"/>
            <w:tcBorders>
              <w:top w:val="nil"/>
              <w:left w:val="nil"/>
              <w:bottom w:val="single" w:sz="4" w:space="0" w:color="auto"/>
              <w:right w:val="single" w:sz="4" w:space="0" w:color="auto"/>
            </w:tcBorders>
            <w:noWrap/>
            <w:vAlign w:val="bottom"/>
          </w:tcPr>
          <w:p w14:paraId="445389C2" w14:textId="77777777" w:rsidR="00206588" w:rsidRPr="00206588" w:rsidRDefault="00206588" w:rsidP="00206588">
            <w:pPr>
              <w:suppressAutoHyphens/>
              <w:jc w:val="right"/>
              <w:rPr>
                <w:lang w:val="ru-RU" w:eastAsia="ar-SA"/>
              </w:rPr>
            </w:pPr>
            <w:r w:rsidRPr="00206588">
              <w:rPr>
                <w:lang w:val="ru-RU" w:eastAsia="ar-SA"/>
              </w:rPr>
              <w:t>247,2</w:t>
            </w:r>
          </w:p>
        </w:tc>
        <w:tc>
          <w:tcPr>
            <w:tcW w:w="996" w:type="dxa"/>
            <w:tcBorders>
              <w:top w:val="nil"/>
              <w:left w:val="nil"/>
              <w:bottom w:val="single" w:sz="4" w:space="0" w:color="auto"/>
              <w:right w:val="single" w:sz="4" w:space="0" w:color="auto"/>
            </w:tcBorders>
            <w:vAlign w:val="bottom"/>
          </w:tcPr>
          <w:p w14:paraId="53D8A3D4" w14:textId="77777777" w:rsidR="00206588" w:rsidRPr="00206588" w:rsidRDefault="00206588" w:rsidP="00206588">
            <w:pPr>
              <w:suppressAutoHyphens/>
              <w:jc w:val="right"/>
              <w:rPr>
                <w:lang w:val="ru-RU" w:eastAsia="ar-SA"/>
              </w:rPr>
            </w:pPr>
            <w:r w:rsidRPr="00206588">
              <w:rPr>
                <w:lang w:val="ru-RU" w:eastAsia="ar-SA"/>
              </w:rPr>
              <w:t>242,2</w:t>
            </w:r>
          </w:p>
        </w:tc>
        <w:tc>
          <w:tcPr>
            <w:tcW w:w="939" w:type="dxa"/>
            <w:tcBorders>
              <w:top w:val="nil"/>
              <w:left w:val="nil"/>
              <w:bottom w:val="single" w:sz="4" w:space="0" w:color="auto"/>
              <w:right w:val="single" w:sz="4" w:space="0" w:color="auto"/>
            </w:tcBorders>
            <w:vAlign w:val="bottom"/>
          </w:tcPr>
          <w:p w14:paraId="3911D961" w14:textId="77777777" w:rsidR="00206588" w:rsidRPr="00206588" w:rsidRDefault="00206588" w:rsidP="00206588">
            <w:pPr>
              <w:suppressAutoHyphens/>
              <w:jc w:val="right"/>
              <w:rPr>
                <w:lang w:val="ru-RU" w:eastAsia="ar-SA"/>
              </w:rPr>
            </w:pPr>
            <w:r w:rsidRPr="00206588">
              <w:rPr>
                <w:lang w:val="ru-RU" w:eastAsia="ar-SA"/>
              </w:rPr>
              <w:t>256,2</w:t>
            </w:r>
          </w:p>
        </w:tc>
      </w:tr>
      <w:tr w:rsidR="00206588" w:rsidRPr="00206588" w14:paraId="51C60CC1" w14:textId="77777777" w:rsidTr="00206588">
        <w:trPr>
          <w:trHeight w:val="70"/>
        </w:trPr>
        <w:tc>
          <w:tcPr>
            <w:tcW w:w="3239" w:type="dxa"/>
            <w:tcBorders>
              <w:top w:val="nil"/>
              <w:left w:val="single" w:sz="4" w:space="0" w:color="auto"/>
              <w:bottom w:val="single" w:sz="4" w:space="0" w:color="auto"/>
              <w:right w:val="single" w:sz="4" w:space="0" w:color="auto"/>
            </w:tcBorders>
          </w:tcPr>
          <w:p w14:paraId="640A95AF" w14:textId="77777777" w:rsidR="00206588" w:rsidRPr="00206588" w:rsidRDefault="00206588" w:rsidP="00206588">
            <w:pPr>
              <w:suppressAutoHyphens/>
              <w:jc w:val="center"/>
              <w:rPr>
                <w:lang w:eastAsia="ar-SA"/>
              </w:rPr>
            </w:pPr>
            <w:r w:rsidRPr="00206588">
              <w:rPr>
                <w:lang w:eastAsia="ar-SA"/>
              </w:rPr>
              <w:t xml:space="preserve"> 000 2 02 3</w:t>
            </w:r>
            <w:r w:rsidRPr="00206588">
              <w:rPr>
                <w:lang w:val="ru-RU" w:eastAsia="ar-SA"/>
              </w:rPr>
              <w:t>0</w:t>
            </w:r>
            <w:r w:rsidRPr="00206588">
              <w:rPr>
                <w:lang w:eastAsia="ar-SA"/>
              </w:rPr>
              <w:t>024</w:t>
            </w:r>
            <w:r w:rsidRPr="00206588">
              <w:rPr>
                <w:lang w:val="ru-RU" w:eastAsia="ar-SA"/>
              </w:rPr>
              <w:t xml:space="preserve"> </w:t>
            </w:r>
            <w:r w:rsidRPr="00206588">
              <w:rPr>
                <w:lang w:eastAsia="ar-SA"/>
              </w:rPr>
              <w:t>10</w:t>
            </w:r>
            <w:r w:rsidRPr="00206588">
              <w:rPr>
                <w:lang w:val="ru-RU" w:eastAsia="ar-SA"/>
              </w:rPr>
              <w:t xml:space="preserve"> 0000 </w:t>
            </w:r>
            <w:r w:rsidRPr="00206588">
              <w:rPr>
                <w:lang w:eastAsia="ar-SA"/>
              </w:rPr>
              <w:t xml:space="preserve">151 </w:t>
            </w:r>
          </w:p>
        </w:tc>
        <w:tc>
          <w:tcPr>
            <w:tcW w:w="4524" w:type="dxa"/>
            <w:tcBorders>
              <w:top w:val="nil"/>
              <w:left w:val="nil"/>
              <w:bottom w:val="single" w:sz="4" w:space="0" w:color="auto"/>
              <w:right w:val="single" w:sz="4" w:space="0" w:color="auto"/>
            </w:tcBorders>
            <w:vAlign w:val="bottom"/>
          </w:tcPr>
          <w:p w14:paraId="051D3A69" w14:textId="77777777" w:rsidR="00206588" w:rsidRPr="00206588" w:rsidRDefault="00206588" w:rsidP="00206588">
            <w:pPr>
              <w:suppressAutoHyphens/>
              <w:rPr>
                <w:lang w:val="ru-RU" w:eastAsia="ar-SA"/>
              </w:rPr>
            </w:pPr>
            <w:r w:rsidRPr="00206588">
              <w:rPr>
                <w:lang w:val="ru-RU" w:eastAsia="ar-SA"/>
              </w:rPr>
              <w:t>Субвенции бюджетам поселений на выполнение передаваемых полномочий субъектов Российской Федераци</w:t>
            </w:r>
            <w:proofErr w:type="gramStart"/>
            <w:r w:rsidRPr="00206588">
              <w:rPr>
                <w:lang w:val="ru-RU" w:eastAsia="ar-SA"/>
              </w:rPr>
              <w:t>и(</w:t>
            </w:r>
            <w:proofErr w:type="gramEnd"/>
            <w:r w:rsidRPr="00206588">
              <w:rPr>
                <w:lang w:val="ru-RU" w:eastAsia="ar-SA"/>
              </w:rPr>
              <w:t>на составление протоколов об административном правонарушении)</w:t>
            </w:r>
          </w:p>
        </w:tc>
        <w:tc>
          <w:tcPr>
            <w:tcW w:w="900" w:type="dxa"/>
            <w:tcBorders>
              <w:top w:val="nil"/>
              <w:left w:val="nil"/>
              <w:bottom w:val="single" w:sz="4" w:space="0" w:color="auto"/>
              <w:right w:val="single" w:sz="4" w:space="0" w:color="auto"/>
            </w:tcBorders>
            <w:noWrap/>
            <w:vAlign w:val="bottom"/>
          </w:tcPr>
          <w:p w14:paraId="4D568DD5" w14:textId="77777777" w:rsidR="00206588" w:rsidRPr="00206588" w:rsidRDefault="00206588" w:rsidP="00206588">
            <w:pPr>
              <w:suppressAutoHyphens/>
              <w:jc w:val="right"/>
              <w:rPr>
                <w:lang w:eastAsia="ar-SA"/>
              </w:rPr>
            </w:pPr>
            <w:r w:rsidRPr="00206588">
              <w:rPr>
                <w:lang w:eastAsia="ar-SA"/>
              </w:rPr>
              <w:t>0,</w:t>
            </w:r>
            <w:r w:rsidRPr="00206588">
              <w:rPr>
                <w:lang w:val="ru-RU" w:eastAsia="ar-SA"/>
              </w:rPr>
              <w:t>8</w:t>
            </w:r>
          </w:p>
        </w:tc>
        <w:tc>
          <w:tcPr>
            <w:tcW w:w="996" w:type="dxa"/>
            <w:tcBorders>
              <w:top w:val="nil"/>
              <w:left w:val="nil"/>
              <w:bottom w:val="single" w:sz="4" w:space="0" w:color="auto"/>
              <w:right w:val="single" w:sz="4" w:space="0" w:color="auto"/>
            </w:tcBorders>
            <w:vAlign w:val="bottom"/>
          </w:tcPr>
          <w:p w14:paraId="0C8C0D5B" w14:textId="77777777" w:rsidR="00206588" w:rsidRPr="00206588" w:rsidRDefault="00206588" w:rsidP="00206588">
            <w:pPr>
              <w:suppressAutoHyphens/>
              <w:jc w:val="right"/>
              <w:rPr>
                <w:lang w:val="ru-RU" w:eastAsia="ar-SA"/>
              </w:rPr>
            </w:pPr>
            <w:r w:rsidRPr="00206588">
              <w:rPr>
                <w:lang w:val="ru-RU" w:eastAsia="ar-SA"/>
              </w:rPr>
              <w:t>0,8</w:t>
            </w:r>
          </w:p>
        </w:tc>
        <w:tc>
          <w:tcPr>
            <w:tcW w:w="939" w:type="dxa"/>
            <w:tcBorders>
              <w:top w:val="nil"/>
              <w:left w:val="nil"/>
              <w:bottom w:val="single" w:sz="4" w:space="0" w:color="auto"/>
              <w:right w:val="single" w:sz="4" w:space="0" w:color="auto"/>
            </w:tcBorders>
            <w:vAlign w:val="bottom"/>
          </w:tcPr>
          <w:p w14:paraId="73E921E4" w14:textId="77777777" w:rsidR="00206588" w:rsidRPr="00206588" w:rsidRDefault="00206588" w:rsidP="00206588">
            <w:pPr>
              <w:suppressAutoHyphens/>
              <w:jc w:val="right"/>
              <w:rPr>
                <w:lang w:val="ru-RU" w:eastAsia="ar-SA"/>
              </w:rPr>
            </w:pPr>
            <w:r w:rsidRPr="00206588">
              <w:rPr>
                <w:lang w:val="ru-RU" w:eastAsia="ar-SA"/>
              </w:rPr>
              <w:t>0,8</w:t>
            </w:r>
          </w:p>
        </w:tc>
      </w:tr>
      <w:tr w:rsidR="00206588" w:rsidRPr="00206588" w14:paraId="1BC07BCA" w14:textId="77777777" w:rsidTr="00206588">
        <w:trPr>
          <w:trHeight w:val="70"/>
        </w:trPr>
        <w:tc>
          <w:tcPr>
            <w:tcW w:w="3239" w:type="dxa"/>
            <w:tcBorders>
              <w:top w:val="nil"/>
              <w:left w:val="single" w:sz="4" w:space="0" w:color="auto"/>
              <w:bottom w:val="single" w:sz="4" w:space="0" w:color="auto"/>
              <w:right w:val="single" w:sz="4" w:space="0" w:color="auto"/>
            </w:tcBorders>
          </w:tcPr>
          <w:p w14:paraId="35E43BBB" w14:textId="77777777" w:rsidR="00206588" w:rsidRPr="00206588" w:rsidRDefault="00206588" w:rsidP="00206588">
            <w:pPr>
              <w:suppressAutoHyphens/>
              <w:rPr>
                <w:sz w:val="22"/>
                <w:szCs w:val="22"/>
                <w:lang w:eastAsia="ar-SA"/>
              </w:rPr>
            </w:pPr>
            <w:r w:rsidRPr="00206588">
              <w:rPr>
                <w:lang w:val="ru-RU" w:eastAsia="ar-SA"/>
              </w:rPr>
              <w:t xml:space="preserve">    </w:t>
            </w:r>
            <w:r w:rsidRPr="00206588">
              <w:rPr>
                <w:lang w:eastAsia="ar-SA"/>
              </w:rPr>
              <w:t xml:space="preserve">000 2 02 </w:t>
            </w:r>
            <w:r w:rsidRPr="00206588">
              <w:rPr>
                <w:lang w:val="ru-RU" w:eastAsia="ar-SA"/>
              </w:rPr>
              <w:t>40</w:t>
            </w:r>
            <w:r w:rsidRPr="00206588">
              <w:rPr>
                <w:lang w:eastAsia="ar-SA"/>
              </w:rPr>
              <w:t>0</w:t>
            </w:r>
            <w:r w:rsidRPr="00206588">
              <w:rPr>
                <w:lang w:val="ru-RU" w:eastAsia="ar-SA"/>
              </w:rPr>
              <w:t xml:space="preserve">00 </w:t>
            </w:r>
            <w:r w:rsidRPr="00206588">
              <w:rPr>
                <w:lang w:eastAsia="ar-SA"/>
              </w:rPr>
              <w:t>10</w:t>
            </w:r>
            <w:r w:rsidRPr="00206588">
              <w:rPr>
                <w:lang w:val="ru-RU" w:eastAsia="ar-SA"/>
              </w:rPr>
              <w:t xml:space="preserve"> 0000</w:t>
            </w:r>
            <w:r w:rsidRPr="00206588">
              <w:rPr>
                <w:lang w:eastAsia="ar-SA"/>
              </w:rPr>
              <w:t xml:space="preserve"> 151</w:t>
            </w:r>
          </w:p>
        </w:tc>
        <w:tc>
          <w:tcPr>
            <w:tcW w:w="4524" w:type="dxa"/>
            <w:tcBorders>
              <w:top w:val="nil"/>
              <w:left w:val="nil"/>
              <w:bottom w:val="single" w:sz="4" w:space="0" w:color="auto"/>
              <w:right w:val="single" w:sz="4" w:space="0" w:color="auto"/>
            </w:tcBorders>
          </w:tcPr>
          <w:p w14:paraId="0FD432D4" w14:textId="77777777" w:rsidR="00206588" w:rsidRPr="00206588" w:rsidRDefault="00206588" w:rsidP="00206588">
            <w:pPr>
              <w:suppressAutoHyphens/>
              <w:rPr>
                <w:lang w:val="ru-RU" w:eastAsia="ar-SA"/>
              </w:rPr>
            </w:pPr>
            <w:r w:rsidRPr="00206588">
              <w:rPr>
                <w:lang w:val="ru-RU" w:eastAsia="ar-SA"/>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0" w:type="dxa"/>
            <w:tcBorders>
              <w:top w:val="nil"/>
              <w:left w:val="nil"/>
              <w:bottom w:val="single" w:sz="4" w:space="0" w:color="auto"/>
              <w:right w:val="single" w:sz="4" w:space="0" w:color="auto"/>
            </w:tcBorders>
            <w:noWrap/>
            <w:vAlign w:val="bottom"/>
          </w:tcPr>
          <w:p w14:paraId="5AAEA3D7" w14:textId="77777777" w:rsidR="00206588" w:rsidRPr="00206588" w:rsidRDefault="00206588" w:rsidP="00206588">
            <w:pPr>
              <w:suppressAutoHyphens/>
              <w:jc w:val="right"/>
              <w:rPr>
                <w:lang w:val="ru-RU" w:eastAsia="ar-SA"/>
              </w:rPr>
            </w:pPr>
            <w:r w:rsidRPr="00206588">
              <w:rPr>
                <w:lang w:val="ru-RU" w:eastAsia="ar-SA"/>
              </w:rPr>
              <w:t>560,1</w:t>
            </w:r>
          </w:p>
        </w:tc>
        <w:tc>
          <w:tcPr>
            <w:tcW w:w="996" w:type="dxa"/>
            <w:tcBorders>
              <w:top w:val="nil"/>
              <w:left w:val="nil"/>
              <w:bottom w:val="single" w:sz="4" w:space="0" w:color="auto"/>
              <w:right w:val="single" w:sz="4" w:space="0" w:color="auto"/>
            </w:tcBorders>
            <w:vAlign w:val="bottom"/>
          </w:tcPr>
          <w:p w14:paraId="78D04B1D" w14:textId="77777777" w:rsidR="00206588" w:rsidRPr="00206588" w:rsidRDefault="00206588" w:rsidP="00206588">
            <w:pPr>
              <w:suppressAutoHyphens/>
              <w:jc w:val="right"/>
              <w:rPr>
                <w:lang w:val="ru-RU" w:eastAsia="ar-SA"/>
              </w:rPr>
            </w:pPr>
            <w:r w:rsidRPr="00206588">
              <w:rPr>
                <w:lang w:val="ru-RU" w:eastAsia="ar-SA"/>
              </w:rPr>
              <w:t>25,0</w:t>
            </w:r>
          </w:p>
        </w:tc>
        <w:tc>
          <w:tcPr>
            <w:tcW w:w="939" w:type="dxa"/>
            <w:tcBorders>
              <w:top w:val="nil"/>
              <w:left w:val="nil"/>
              <w:bottom w:val="single" w:sz="4" w:space="0" w:color="auto"/>
              <w:right w:val="single" w:sz="4" w:space="0" w:color="auto"/>
            </w:tcBorders>
            <w:vAlign w:val="bottom"/>
          </w:tcPr>
          <w:p w14:paraId="69DE99D5" w14:textId="77777777" w:rsidR="00206588" w:rsidRPr="00206588" w:rsidRDefault="00206588" w:rsidP="00206588">
            <w:pPr>
              <w:suppressAutoHyphens/>
              <w:jc w:val="right"/>
              <w:rPr>
                <w:lang w:val="ru-RU" w:eastAsia="ar-SA"/>
              </w:rPr>
            </w:pPr>
            <w:r w:rsidRPr="00206588">
              <w:rPr>
                <w:lang w:val="ru-RU" w:eastAsia="ar-SA"/>
              </w:rPr>
              <w:t>25,0</w:t>
            </w:r>
          </w:p>
        </w:tc>
      </w:tr>
      <w:tr w:rsidR="00206588" w:rsidRPr="00206588" w14:paraId="0DB5B0F0" w14:textId="77777777" w:rsidTr="00206588">
        <w:trPr>
          <w:trHeight w:val="70"/>
        </w:trPr>
        <w:tc>
          <w:tcPr>
            <w:tcW w:w="7763" w:type="dxa"/>
            <w:gridSpan w:val="2"/>
            <w:tcBorders>
              <w:top w:val="nil"/>
              <w:left w:val="single" w:sz="4" w:space="0" w:color="auto"/>
              <w:bottom w:val="single" w:sz="4" w:space="0" w:color="auto"/>
              <w:right w:val="single" w:sz="4" w:space="0" w:color="auto"/>
            </w:tcBorders>
          </w:tcPr>
          <w:p w14:paraId="4259AE14" w14:textId="77777777" w:rsidR="00206588" w:rsidRPr="00206588" w:rsidRDefault="00206588" w:rsidP="00206588">
            <w:pPr>
              <w:suppressAutoHyphens/>
              <w:rPr>
                <w:lang w:eastAsia="ar-SA"/>
              </w:rPr>
            </w:pPr>
            <w:proofErr w:type="spellStart"/>
            <w:r w:rsidRPr="00206588">
              <w:rPr>
                <w:lang w:eastAsia="ar-SA"/>
              </w:rPr>
              <w:t>Всего</w:t>
            </w:r>
            <w:proofErr w:type="spellEnd"/>
            <w:r w:rsidRPr="00206588">
              <w:rPr>
                <w:lang w:eastAsia="ar-SA"/>
              </w:rPr>
              <w:t xml:space="preserve"> </w:t>
            </w:r>
            <w:proofErr w:type="spellStart"/>
            <w:r w:rsidRPr="00206588">
              <w:rPr>
                <w:lang w:eastAsia="ar-SA"/>
              </w:rPr>
              <w:t>доходов</w:t>
            </w:r>
            <w:proofErr w:type="spellEnd"/>
          </w:p>
        </w:tc>
        <w:tc>
          <w:tcPr>
            <w:tcW w:w="900" w:type="dxa"/>
            <w:tcBorders>
              <w:top w:val="nil"/>
              <w:left w:val="nil"/>
              <w:bottom w:val="single" w:sz="4" w:space="0" w:color="auto"/>
              <w:right w:val="single" w:sz="4" w:space="0" w:color="auto"/>
            </w:tcBorders>
            <w:noWrap/>
            <w:vAlign w:val="bottom"/>
          </w:tcPr>
          <w:p w14:paraId="057809DD" w14:textId="77777777" w:rsidR="00206588" w:rsidRPr="00206588" w:rsidRDefault="00206588" w:rsidP="00206588">
            <w:pPr>
              <w:suppressAutoHyphens/>
              <w:jc w:val="center"/>
              <w:rPr>
                <w:lang w:val="ru-RU" w:eastAsia="ar-SA"/>
              </w:rPr>
            </w:pPr>
            <w:r w:rsidRPr="00206588">
              <w:rPr>
                <w:lang w:val="ru-RU" w:eastAsia="ar-SA"/>
              </w:rPr>
              <w:t>6606,6</w:t>
            </w:r>
          </w:p>
        </w:tc>
        <w:tc>
          <w:tcPr>
            <w:tcW w:w="996" w:type="dxa"/>
            <w:tcBorders>
              <w:top w:val="nil"/>
              <w:left w:val="nil"/>
              <w:bottom w:val="single" w:sz="4" w:space="0" w:color="auto"/>
              <w:right w:val="single" w:sz="4" w:space="0" w:color="auto"/>
            </w:tcBorders>
            <w:vAlign w:val="bottom"/>
          </w:tcPr>
          <w:p w14:paraId="691F1988" w14:textId="77777777" w:rsidR="00206588" w:rsidRPr="00206588" w:rsidRDefault="00206588" w:rsidP="00206588">
            <w:pPr>
              <w:suppressAutoHyphens/>
              <w:jc w:val="right"/>
              <w:rPr>
                <w:highlight w:val="yellow"/>
                <w:lang w:val="ru-RU" w:eastAsia="ar-SA"/>
              </w:rPr>
            </w:pPr>
            <w:r w:rsidRPr="00206588">
              <w:rPr>
                <w:lang w:val="ru-RU" w:eastAsia="ar-SA"/>
              </w:rPr>
              <w:t>3113,7</w:t>
            </w:r>
          </w:p>
        </w:tc>
        <w:tc>
          <w:tcPr>
            <w:tcW w:w="939" w:type="dxa"/>
            <w:tcBorders>
              <w:top w:val="nil"/>
              <w:left w:val="nil"/>
              <w:bottom w:val="single" w:sz="4" w:space="0" w:color="auto"/>
              <w:right w:val="single" w:sz="4" w:space="0" w:color="auto"/>
            </w:tcBorders>
            <w:vAlign w:val="bottom"/>
          </w:tcPr>
          <w:p w14:paraId="692363B9" w14:textId="77777777" w:rsidR="00206588" w:rsidRPr="00206588" w:rsidRDefault="00206588" w:rsidP="00206588">
            <w:pPr>
              <w:suppressAutoHyphens/>
              <w:jc w:val="right"/>
              <w:rPr>
                <w:lang w:val="ru-RU" w:eastAsia="ar-SA"/>
              </w:rPr>
            </w:pPr>
            <w:r w:rsidRPr="00206588">
              <w:rPr>
                <w:lang w:val="ru-RU" w:eastAsia="ar-SA"/>
              </w:rPr>
              <w:t>3717,2</w:t>
            </w:r>
          </w:p>
        </w:tc>
      </w:tr>
    </w:tbl>
    <w:p w14:paraId="0E519CEA" w14:textId="77777777" w:rsidR="00206588" w:rsidRPr="00206588" w:rsidRDefault="00206588" w:rsidP="00206588">
      <w:pPr>
        <w:suppressAutoHyphens/>
        <w:jc w:val="right"/>
        <w:rPr>
          <w:sz w:val="20"/>
          <w:szCs w:val="20"/>
          <w:lang w:val="ru-RU" w:eastAsia="ar-SA"/>
        </w:rPr>
      </w:pPr>
    </w:p>
    <w:p w14:paraId="6BFD798C" w14:textId="77777777" w:rsidR="00206588" w:rsidRPr="00206588" w:rsidRDefault="00206588" w:rsidP="00206588">
      <w:pPr>
        <w:suppressAutoHyphens/>
        <w:jc w:val="right"/>
        <w:rPr>
          <w:sz w:val="20"/>
          <w:szCs w:val="20"/>
          <w:lang w:val="ru-RU" w:eastAsia="ar-SA"/>
        </w:rPr>
      </w:pPr>
    </w:p>
    <w:p w14:paraId="762CE711" w14:textId="77777777" w:rsidR="00206588" w:rsidRPr="00206588" w:rsidRDefault="00206588" w:rsidP="00206588">
      <w:pPr>
        <w:suppressAutoHyphens/>
        <w:jc w:val="right"/>
        <w:rPr>
          <w:sz w:val="20"/>
          <w:szCs w:val="20"/>
          <w:lang w:val="ru-RU" w:eastAsia="ar-SA"/>
        </w:rPr>
      </w:pPr>
    </w:p>
    <w:p w14:paraId="33A97714" w14:textId="77777777" w:rsidR="00206588" w:rsidRPr="00206588" w:rsidRDefault="00206588" w:rsidP="00206588">
      <w:pPr>
        <w:suppressAutoHyphens/>
        <w:jc w:val="right"/>
        <w:rPr>
          <w:sz w:val="20"/>
          <w:szCs w:val="20"/>
          <w:lang w:val="ru-RU" w:eastAsia="ar-SA"/>
        </w:rPr>
      </w:pPr>
    </w:p>
    <w:p w14:paraId="074A1682" w14:textId="77777777" w:rsidR="00206588" w:rsidRPr="00206588" w:rsidRDefault="00206588" w:rsidP="00206588">
      <w:pPr>
        <w:suppressAutoHyphens/>
        <w:jc w:val="right"/>
        <w:rPr>
          <w:sz w:val="20"/>
          <w:szCs w:val="20"/>
          <w:lang w:val="ru-RU" w:eastAsia="ar-SA"/>
        </w:rPr>
      </w:pPr>
    </w:p>
    <w:p w14:paraId="404E1D58" w14:textId="77777777" w:rsidR="00206588" w:rsidRPr="00206588" w:rsidRDefault="00206588" w:rsidP="00206588">
      <w:pPr>
        <w:suppressAutoHyphens/>
        <w:jc w:val="right"/>
        <w:rPr>
          <w:sz w:val="20"/>
          <w:szCs w:val="20"/>
          <w:lang w:val="ru-RU" w:eastAsia="ar-SA"/>
        </w:rPr>
      </w:pPr>
    </w:p>
    <w:p w14:paraId="0FC88194" w14:textId="77777777" w:rsidR="00206588" w:rsidRPr="00206588" w:rsidRDefault="00206588" w:rsidP="00206588">
      <w:pPr>
        <w:suppressAutoHyphens/>
        <w:jc w:val="right"/>
        <w:rPr>
          <w:sz w:val="20"/>
          <w:szCs w:val="20"/>
          <w:lang w:val="ru-RU" w:eastAsia="ar-SA"/>
        </w:rPr>
      </w:pPr>
    </w:p>
    <w:p w14:paraId="1A1FBE9E" w14:textId="77777777" w:rsidR="00206588" w:rsidRPr="00206588" w:rsidRDefault="00206588" w:rsidP="00206588">
      <w:pPr>
        <w:suppressAutoHyphens/>
        <w:jc w:val="right"/>
        <w:rPr>
          <w:sz w:val="20"/>
          <w:szCs w:val="20"/>
          <w:lang w:val="ru-RU" w:eastAsia="ar-SA"/>
        </w:rPr>
      </w:pPr>
    </w:p>
    <w:p w14:paraId="4EE0818C" w14:textId="77777777" w:rsidR="00206588" w:rsidRPr="00206588" w:rsidRDefault="00206588" w:rsidP="00206588">
      <w:pPr>
        <w:suppressAutoHyphens/>
        <w:jc w:val="right"/>
        <w:rPr>
          <w:sz w:val="20"/>
          <w:szCs w:val="20"/>
          <w:lang w:val="ru-RU" w:eastAsia="ar-SA"/>
        </w:rPr>
      </w:pPr>
    </w:p>
    <w:p w14:paraId="15D6C302" w14:textId="77777777" w:rsidR="00206588" w:rsidRPr="00206588" w:rsidRDefault="00206588" w:rsidP="00206588">
      <w:pPr>
        <w:suppressAutoHyphens/>
        <w:jc w:val="right"/>
        <w:rPr>
          <w:sz w:val="20"/>
          <w:szCs w:val="20"/>
          <w:lang w:val="ru-RU" w:eastAsia="ar-SA"/>
        </w:rPr>
      </w:pPr>
    </w:p>
    <w:p w14:paraId="6B03F3D3" w14:textId="77777777" w:rsidR="00206588" w:rsidRPr="00206588" w:rsidRDefault="00206588" w:rsidP="00206588">
      <w:pPr>
        <w:suppressAutoHyphens/>
        <w:jc w:val="right"/>
        <w:rPr>
          <w:sz w:val="20"/>
          <w:szCs w:val="20"/>
          <w:lang w:val="ru-RU" w:eastAsia="ar-SA"/>
        </w:rPr>
      </w:pPr>
    </w:p>
    <w:p w14:paraId="11ADC62A" w14:textId="77777777" w:rsidR="00206588" w:rsidRPr="00206588" w:rsidRDefault="00206588" w:rsidP="00206588">
      <w:pPr>
        <w:suppressAutoHyphens/>
        <w:jc w:val="right"/>
        <w:rPr>
          <w:sz w:val="20"/>
          <w:szCs w:val="20"/>
          <w:lang w:val="ru-RU" w:eastAsia="ar-SA"/>
        </w:rPr>
      </w:pPr>
    </w:p>
    <w:p w14:paraId="5297EAEF" w14:textId="77777777" w:rsidR="00206588" w:rsidRPr="00206588" w:rsidRDefault="00206588" w:rsidP="00206588">
      <w:pPr>
        <w:suppressAutoHyphens/>
        <w:jc w:val="right"/>
        <w:rPr>
          <w:sz w:val="20"/>
          <w:szCs w:val="20"/>
          <w:lang w:val="ru-RU" w:eastAsia="ar-SA"/>
        </w:rPr>
      </w:pPr>
    </w:p>
    <w:p w14:paraId="291CBD13" w14:textId="77777777" w:rsidR="00206588" w:rsidRPr="00206588" w:rsidRDefault="00206588" w:rsidP="00206588">
      <w:pPr>
        <w:suppressAutoHyphens/>
        <w:jc w:val="right"/>
        <w:rPr>
          <w:sz w:val="20"/>
          <w:szCs w:val="20"/>
          <w:lang w:val="ru-RU" w:eastAsia="ar-SA"/>
        </w:rPr>
      </w:pPr>
    </w:p>
    <w:p w14:paraId="4E8E4B1B" w14:textId="77777777" w:rsidR="00206588" w:rsidRPr="00206588" w:rsidRDefault="00206588" w:rsidP="00206588">
      <w:pPr>
        <w:suppressAutoHyphens/>
        <w:jc w:val="right"/>
        <w:rPr>
          <w:sz w:val="20"/>
          <w:szCs w:val="20"/>
          <w:lang w:val="ru-RU" w:eastAsia="ar-SA"/>
        </w:rPr>
      </w:pPr>
    </w:p>
    <w:p w14:paraId="43E43668" w14:textId="77777777" w:rsidR="00206588" w:rsidRPr="00206588" w:rsidRDefault="00206588" w:rsidP="00206588">
      <w:pPr>
        <w:suppressAutoHyphens/>
        <w:jc w:val="right"/>
        <w:rPr>
          <w:sz w:val="20"/>
          <w:szCs w:val="20"/>
          <w:lang w:val="ru-RU" w:eastAsia="ar-SA"/>
        </w:rPr>
      </w:pPr>
    </w:p>
    <w:p w14:paraId="25080754" w14:textId="77777777" w:rsidR="00206588" w:rsidRPr="00206588" w:rsidRDefault="00206588" w:rsidP="00206588">
      <w:pPr>
        <w:suppressAutoHyphens/>
        <w:jc w:val="right"/>
        <w:rPr>
          <w:sz w:val="20"/>
          <w:szCs w:val="20"/>
          <w:lang w:val="ru-RU" w:eastAsia="ar-SA"/>
        </w:rPr>
      </w:pPr>
    </w:p>
    <w:p w14:paraId="400DE94C" w14:textId="77777777" w:rsidR="00206588" w:rsidRPr="00206588" w:rsidRDefault="00206588" w:rsidP="00206588">
      <w:pPr>
        <w:suppressAutoHyphens/>
        <w:jc w:val="right"/>
        <w:rPr>
          <w:sz w:val="20"/>
          <w:szCs w:val="20"/>
          <w:lang w:val="ru-RU" w:eastAsia="ar-SA"/>
        </w:rPr>
      </w:pPr>
    </w:p>
    <w:p w14:paraId="70BBE2E5" w14:textId="77777777" w:rsidR="00206588" w:rsidRPr="00206588" w:rsidRDefault="00206588" w:rsidP="00206588">
      <w:pPr>
        <w:suppressAutoHyphens/>
        <w:jc w:val="right"/>
        <w:rPr>
          <w:sz w:val="20"/>
          <w:szCs w:val="20"/>
          <w:lang w:val="ru-RU" w:eastAsia="ar-SA"/>
        </w:rPr>
      </w:pPr>
      <w:proofErr w:type="spellStart"/>
      <w:r w:rsidRPr="00206588">
        <w:rPr>
          <w:sz w:val="20"/>
          <w:szCs w:val="20"/>
          <w:lang w:eastAsia="ar-SA"/>
        </w:rPr>
        <w:t>Приложение</w:t>
      </w:r>
      <w:proofErr w:type="spellEnd"/>
      <w:r w:rsidRPr="00206588">
        <w:rPr>
          <w:sz w:val="20"/>
          <w:szCs w:val="20"/>
          <w:lang w:eastAsia="ar-SA"/>
        </w:rPr>
        <w:t xml:space="preserve"> </w:t>
      </w:r>
      <w:r w:rsidRPr="00206588">
        <w:rPr>
          <w:sz w:val="20"/>
          <w:szCs w:val="20"/>
          <w:lang w:val="ru-RU" w:eastAsia="ar-SA"/>
        </w:rPr>
        <w:t>4</w:t>
      </w:r>
    </w:p>
    <w:p w14:paraId="72FC66AC"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 xml:space="preserve">к Решению Совета депутатов </w:t>
      </w:r>
      <w:proofErr w:type="spellStart"/>
      <w:r w:rsidRPr="00206588">
        <w:rPr>
          <w:sz w:val="20"/>
          <w:szCs w:val="20"/>
          <w:lang w:val="ru-RU" w:eastAsia="ar-SA"/>
        </w:rPr>
        <w:t>Атяшевского</w:t>
      </w:r>
      <w:proofErr w:type="spellEnd"/>
      <w:r w:rsidRPr="00206588">
        <w:rPr>
          <w:sz w:val="20"/>
          <w:szCs w:val="20"/>
          <w:lang w:val="ru-RU" w:eastAsia="ar-SA"/>
        </w:rPr>
        <w:t xml:space="preserve"> сельского</w:t>
      </w:r>
    </w:p>
    <w:p w14:paraId="57FBBB82"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поселения "</w:t>
      </w:r>
      <w:r w:rsidRPr="00206588">
        <w:rPr>
          <w:lang w:val="ru-RU" w:eastAsia="ar-SA"/>
        </w:rPr>
        <w:t xml:space="preserve"> </w:t>
      </w:r>
      <w:r w:rsidRPr="00206588">
        <w:rPr>
          <w:sz w:val="20"/>
          <w:szCs w:val="20"/>
          <w:lang w:val="ru-RU" w:eastAsia="ar-SA"/>
        </w:rPr>
        <w:t xml:space="preserve">О бюджете  </w:t>
      </w:r>
      <w:proofErr w:type="spellStart"/>
      <w:r w:rsidRPr="00206588">
        <w:rPr>
          <w:sz w:val="20"/>
          <w:szCs w:val="20"/>
          <w:lang w:val="ru-RU" w:eastAsia="ar-SA"/>
        </w:rPr>
        <w:t>Атяшевского</w:t>
      </w:r>
      <w:proofErr w:type="spellEnd"/>
      <w:r w:rsidRPr="00206588">
        <w:rPr>
          <w:sz w:val="20"/>
          <w:szCs w:val="20"/>
          <w:lang w:val="ru-RU" w:eastAsia="ar-SA"/>
        </w:rPr>
        <w:t xml:space="preserve"> сельского поселения </w:t>
      </w:r>
      <w:proofErr w:type="gramStart"/>
      <w:r w:rsidRPr="00206588">
        <w:rPr>
          <w:sz w:val="20"/>
          <w:szCs w:val="20"/>
          <w:lang w:val="ru-RU" w:eastAsia="ar-SA"/>
        </w:rPr>
        <w:t>на</w:t>
      </w:r>
      <w:proofErr w:type="gramEnd"/>
      <w:r w:rsidRPr="00206588">
        <w:rPr>
          <w:sz w:val="20"/>
          <w:szCs w:val="20"/>
          <w:lang w:val="ru-RU" w:eastAsia="ar-SA"/>
        </w:rPr>
        <w:t xml:space="preserve"> </w:t>
      </w:r>
    </w:p>
    <w:p w14:paraId="6F556123"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2022 год и плановый период 2023 и 2024 годов "</w:t>
      </w:r>
    </w:p>
    <w:p w14:paraId="397C5FAC" w14:textId="77777777" w:rsidR="00206588" w:rsidRPr="00206588" w:rsidRDefault="00206588" w:rsidP="00206588">
      <w:pPr>
        <w:suppressAutoHyphens/>
        <w:jc w:val="right"/>
        <w:rPr>
          <w:sz w:val="20"/>
          <w:szCs w:val="20"/>
          <w:lang w:val="ru-RU" w:eastAsia="ar-SA"/>
        </w:rPr>
      </w:pPr>
      <w:r w:rsidRPr="00206588">
        <w:rPr>
          <w:sz w:val="20"/>
          <w:szCs w:val="20"/>
          <w:lang w:val="ru-RU" w:eastAsia="ar-SA"/>
        </w:rPr>
        <w:t xml:space="preserve"> №19 от 28.12.2021 г.</w:t>
      </w:r>
    </w:p>
    <w:p w14:paraId="736F08F2" w14:textId="77777777" w:rsidR="00206588" w:rsidRPr="00206588" w:rsidRDefault="00206588" w:rsidP="00206588">
      <w:pPr>
        <w:suppressAutoHyphens/>
        <w:jc w:val="right"/>
        <w:rPr>
          <w:lang w:val="ru-RU" w:eastAsia="ar-SA"/>
        </w:rPr>
      </w:pPr>
    </w:p>
    <w:p w14:paraId="05B7265A" w14:textId="77777777" w:rsidR="00206588" w:rsidRPr="00206588" w:rsidRDefault="00206588" w:rsidP="00206588">
      <w:pPr>
        <w:suppressAutoHyphens/>
        <w:jc w:val="center"/>
        <w:rPr>
          <w:lang w:val="ru-RU" w:eastAsia="ar-SA"/>
        </w:rPr>
      </w:pPr>
      <w:r w:rsidRPr="00206588">
        <w:rPr>
          <w:lang w:val="ru-RU" w:eastAsia="ar-SA"/>
        </w:rPr>
        <w:t xml:space="preserve">Распределение бюджетных ассигнований бюджета </w:t>
      </w:r>
      <w:proofErr w:type="spellStart"/>
      <w:r w:rsidRPr="00206588">
        <w:rPr>
          <w:lang w:val="ru-RU" w:eastAsia="ar-SA"/>
        </w:rPr>
        <w:t>Атяшевского</w:t>
      </w:r>
      <w:proofErr w:type="spellEnd"/>
      <w:r w:rsidRPr="00206588">
        <w:rPr>
          <w:lang w:val="ru-RU" w:eastAsia="ar-SA"/>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год и плановый период 2023 и 2024 годов</w:t>
      </w:r>
    </w:p>
    <w:p w14:paraId="5E46F6AD" w14:textId="77777777" w:rsidR="00206588" w:rsidRPr="00206588" w:rsidRDefault="00206588" w:rsidP="00206588">
      <w:pPr>
        <w:suppressAutoHyphens/>
        <w:jc w:val="right"/>
        <w:rPr>
          <w:sz w:val="20"/>
          <w:szCs w:val="20"/>
          <w:lang w:val="ru-RU" w:eastAsia="ar-SA"/>
        </w:rPr>
      </w:pPr>
      <w:r w:rsidRPr="00206588">
        <w:rPr>
          <w:sz w:val="20"/>
          <w:szCs w:val="20"/>
          <w:lang w:eastAsia="ar-SA"/>
        </w:rPr>
        <w:t>(</w:t>
      </w:r>
      <w:proofErr w:type="spellStart"/>
      <w:proofErr w:type="gramStart"/>
      <w:r w:rsidRPr="00206588">
        <w:rPr>
          <w:sz w:val="20"/>
          <w:szCs w:val="20"/>
          <w:lang w:eastAsia="ar-SA"/>
        </w:rPr>
        <w:t>тыс</w:t>
      </w:r>
      <w:proofErr w:type="spellEnd"/>
      <w:proofErr w:type="gramEnd"/>
      <w:r w:rsidRPr="00206588">
        <w:rPr>
          <w:sz w:val="20"/>
          <w:szCs w:val="20"/>
          <w:lang w:eastAsia="ar-SA"/>
        </w:rPr>
        <w:t xml:space="preserve">. </w:t>
      </w:r>
      <w:proofErr w:type="spellStart"/>
      <w:r w:rsidRPr="00206588">
        <w:rPr>
          <w:sz w:val="20"/>
          <w:szCs w:val="20"/>
          <w:lang w:eastAsia="ar-SA"/>
        </w:rPr>
        <w:t>рублей</w:t>
      </w:r>
      <w:proofErr w:type="spellEnd"/>
      <w:r w:rsidRPr="00206588">
        <w:rPr>
          <w:sz w:val="20"/>
          <w:szCs w:val="20"/>
          <w:lang w:eastAsia="ar-SA"/>
        </w:rPr>
        <w:t>)</w:t>
      </w:r>
    </w:p>
    <w:tbl>
      <w:tblPr>
        <w:tblpPr w:leftFromText="180" w:rightFromText="180" w:vertAnchor="text" w:horzAnchor="margin" w:tblpXSpec="center" w:tblpY="182"/>
        <w:tblW w:w="10861" w:type="dxa"/>
        <w:tblLayout w:type="fixed"/>
        <w:tblLook w:val="0000" w:firstRow="0" w:lastRow="0" w:firstColumn="0" w:lastColumn="0" w:noHBand="0" w:noVBand="0"/>
      </w:tblPr>
      <w:tblGrid>
        <w:gridCol w:w="3925"/>
        <w:gridCol w:w="540"/>
        <w:gridCol w:w="540"/>
        <w:gridCol w:w="540"/>
        <w:gridCol w:w="360"/>
        <w:gridCol w:w="540"/>
        <w:gridCol w:w="900"/>
        <w:gridCol w:w="720"/>
        <w:gridCol w:w="932"/>
        <w:gridCol w:w="64"/>
        <w:gridCol w:w="868"/>
        <w:gridCol w:w="32"/>
        <w:gridCol w:w="900"/>
      </w:tblGrid>
      <w:tr w:rsidR="00206588" w:rsidRPr="00206588" w14:paraId="23011A83" w14:textId="77777777" w:rsidTr="00206588">
        <w:trPr>
          <w:trHeight w:val="255"/>
        </w:trPr>
        <w:tc>
          <w:tcPr>
            <w:tcW w:w="3925" w:type="dxa"/>
            <w:tcBorders>
              <w:top w:val="single" w:sz="4" w:space="0" w:color="auto"/>
              <w:left w:val="single" w:sz="4" w:space="0" w:color="auto"/>
              <w:bottom w:val="single" w:sz="4" w:space="0" w:color="auto"/>
              <w:right w:val="single" w:sz="4" w:space="0" w:color="auto"/>
            </w:tcBorders>
            <w:vAlign w:val="bottom"/>
          </w:tcPr>
          <w:p w14:paraId="63723C96" w14:textId="77777777" w:rsidR="00206588" w:rsidRPr="00206588" w:rsidRDefault="00206588" w:rsidP="00206588">
            <w:pPr>
              <w:suppressAutoHyphens/>
              <w:jc w:val="center"/>
              <w:rPr>
                <w:sz w:val="20"/>
                <w:szCs w:val="20"/>
                <w:lang w:eastAsia="ar-SA"/>
              </w:rPr>
            </w:pPr>
            <w:proofErr w:type="spellStart"/>
            <w:r w:rsidRPr="00206588">
              <w:rPr>
                <w:sz w:val="20"/>
                <w:szCs w:val="20"/>
                <w:lang w:eastAsia="ar-SA"/>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14:paraId="308B3C5B" w14:textId="77777777" w:rsidR="00206588" w:rsidRPr="00206588" w:rsidRDefault="00206588" w:rsidP="00206588">
            <w:pPr>
              <w:suppressAutoHyphens/>
              <w:jc w:val="center"/>
              <w:rPr>
                <w:sz w:val="20"/>
                <w:szCs w:val="20"/>
                <w:lang w:eastAsia="ar-SA"/>
              </w:rPr>
            </w:pPr>
            <w:proofErr w:type="spellStart"/>
            <w:r w:rsidRPr="00206588">
              <w:rPr>
                <w:sz w:val="20"/>
                <w:szCs w:val="20"/>
                <w:lang w:eastAsia="ar-SA"/>
              </w:rPr>
              <w:t>Рз</w:t>
            </w:r>
            <w:proofErr w:type="spellEnd"/>
          </w:p>
        </w:tc>
        <w:tc>
          <w:tcPr>
            <w:tcW w:w="540" w:type="dxa"/>
            <w:tcBorders>
              <w:top w:val="single" w:sz="4" w:space="0" w:color="auto"/>
              <w:left w:val="nil"/>
              <w:bottom w:val="single" w:sz="4" w:space="0" w:color="auto"/>
              <w:right w:val="single" w:sz="4" w:space="0" w:color="auto"/>
            </w:tcBorders>
            <w:noWrap/>
            <w:vAlign w:val="bottom"/>
          </w:tcPr>
          <w:p w14:paraId="68973E2E" w14:textId="77777777" w:rsidR="00206588" w:rsidRPr="00206588" w:rsidRDefault="00206588" w:rsidP="00206588">
            <w:pPr>
              <w:suppressAutoHyphens/>
              <w:jc w:val="center"/>
              <w:rPr>
                <w:sz w:val="20"/>
                <w:szCs w:val="20"/>
                <w:lang w:eastAsia="ar-SA"/>
              </w:rPr>
            </w:pPr>
            <w:proofErr w:type="spellStart"/>
            <w:r w:rsidRPr="00206588">
              <w:rPr>
                <w:sz w:val="20"/>
                <w:szCs w:val="20"/>
                <w:lang w:eastAsia="ar-SA"/>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14:paraId="0D3963B9" w14:textId="77777777" w:rsidR="00206588" w:rsidRPr="00206588" w:rsidRDefault="00206588" w:rsidP="00206588">
            <w:pPr>
              <w:suppressAutoHyphens/>
              <w:jc w:val="center"/>
              <w:rPr>
                <w:sz w:val="20"/>
                <w:szCs w:val="20"/>
                <w:lang w:val="ru-RU" w:eastAsia="ar-SA"/>
              </w:rPr>
            </w:pPr>
            <w:r w:rsidRPr="00206588">
              <w:rPr>
                <w:sz w:val="20"/>
                <w:szCs w:val="20"/>
                <w:lang w:eastAsia="ar-SA"/>
              </w:rPr>
              <w:t>ЦСР</w:t>
            </w:r>
          </w:p>
        </w:tc>
        <w:tc>
          <w:tcPr>
            <w:tcW w:w="720" w:type="dxa"/>
            <w:tcBorders>
              <w:top w:val="single" w:sz="4" w:space="0" w:color="auto"/>
              <w:left w:val="nil"/>
              <w:bottom w:val="single" w:sz="4" w:space="0" w:color="auto"/>
              <w:right w:val="single" w:sz="4" w:space="0" w:color="auto"/>
            </w:tcBorders>
            <w:noWrap/>
            <w:vAlign w:val="bottom"/>
          </w:tcPr>
          <w:p w14:paraId="6DB37118" w14:textId="77777777" w:rsidR="00206588" w:rsidRPr="00206588" w:rsidRDefault="00206588" w:rsidP="00206588">
            <w:pPr>
              <w:suppressAutoHyphens/>
              <w:jc w:val="center"/>
              <w:rPr>
                <w:sz w:val="20"/>
                <w:szCs w:val="20"/>
                <w:lang w:eastAsia="ar-SA"/>
              </w:rPr>
            </w:pPr>
            <w:r w:rsidRPr="00206588">
              <w:rPr>
                <w:sz w:val="20"/>
                <w:szCs w:val="20"/>
                <w:lang w:eastAsia="ar-SA"/>
              </w:rPr>
              <w:t>ВР</w:t>
            </w:r>
          </w:p>
        </w:tc>
        <w:tc>
          <w:tcPr>
            <w:tcW w:w="932" w:type="dxa"/>
            <w:tcBorders>
              <w:top w:val="single" w:sz="4" w:space="0" w:color="auto"/>
              <w:left w:val="nil"/>
              <w:bottom w:val="single" w:sz="4" w:space="0" w:color="auto"/>
              <w:right w:val="single" w:sz="4" w:space="0" w:color="auto"/>
            </w:tcBorders>
            <w:noWrap/>
            <w:vAlign w:val="bottom"/>
          </w:tcPr>
          <w:p w14:paraId="18068B19" w14:textId="77777777" w:rsidR="00206588" w:rsidRPr="00206588" w:rsidRDefault="00206588" w:rsidP="00206588">
            <w:pPr>
              <w:suppressAutoHyphens/>
              <w:jc w:val="center"/>
              <w:rPr>
                <w:sz w:val="20"/>
                <w:szCs w:val="20"/>
                <w:lang w:eastAsia="ar-SA"/>
              </w:rPr>
            </w:pPr>
            <w:r w:rsidRPr="00206588">
              <w:rPr>
                <w:sz w:val="20"/>
                <w:szCs w:val="20"/>
                <w:lang w:eastAsia="ar-SA"/>
              </w:rPr>
              <w:t>20</w:t>
            </w:r>
            <w:r w:rsidRPr="00206588">
              <w:rPr>
                <w:sz w:val="20"/>
                <w:szCs w:val="20"/>
                <w:lang w:val="ru-RU" w:eastAsia="ar-SA"/>
              </w:rPr>
              <w:t>22</w:t>
            </w:r>
            <w:r w:rsidRPr="00206588">
              <w:rPr>
                <w:sz w:val="20"/>
                <w:szCs w:val="20"/>
                <w:lang w:eastAsia="ar-SA"/>
              </w:rPr>
              <w:t xml:space="preserve"> </w:t>
            </w:r>
            <w:proofErr w:type="spellStart"/>
            <w:r w:rsidRPr="00206588">
              <w:rPr>
                <w:sz w:val="20"/>
                <w:szCs w:val="20"/>
                <w:lang w:eastAsia="ar-SA"/>
              </w:rPr>
              <w:t>год</w:t>
            </w:r>
            <w:proofErr w:type="spellEnd"/>
          </w:p>
        </w:tc>
        <w:tc>
          <w:tcPr>
            <w:tcW w:w="932" w:type="dxa"/>
            <w:gridSpan w:val="2"/>
            <w:tcBorders>
              <w:top w:val="single" w:sz="4" w:space="0" w:color="auto"/>
              <w:left w:val="nil"/>
              <w:bottom w:val="single" w:sz="4" w:space="0" w:color="auto"/>
              <w:right w:val="single" w:sz="4" w:space="0" w:color="auto"/>
            </w:tcBorders>
            <w:vAlign w:val="bottom"/>
          </w:tcPr>
          <w:p w14:paraId="4E130EC7" w14:textId="77777777" w:rsidR="00206588" w:rsidRPr="00206588" w:rsidRDefault="00206588" w:rsidP="00206588">
            <w:pPr>
              <w:suppressAutoHyphens/>
              <w:jc w:val="center"/>
              <w:rPr>
                <w:sz w:val="20"/>
                <w:szCs w:val="20"/>
                <w:lang w:val="ru-RU" w:eastAsia="ar-SA"/>
              </w:rPr>
            </w:pPr>
            <w:r w:rsidRPr="00206588">
              <w:rPr>
                <w:sz w:val="20"/>
                <w:szCs w:val="20"/>
                <w:lang w:val="ru-RU" w:eastAsia="ar-SA"/>
              </w:rPr>
              <w:t>2023 год</w:t>
            </w:r>
          </w:p>
        </w:tc>
        <w:tc>
          <w:tcPr>
            <w:tcW w:w="932" w:type="dxa"/>
            <w:gridSpan w:val="2"/>
            <w:tcBorders>
              <w:top w:val="single" w:sz="4" w:space="0" w:color="auto"/>
              <w:left w:val="nil"/>
              <w:bottom w:val="single" w:sz="4" w:space="0" w:color="auto"/>
              <w:right w:val="single" w:sz="4" w:space="0" w:color="auto"/>
            </w:tcBorders>
            <w:vAlign w:val="bottom"/>
          </w:tcPr>
          <w:p w14:paraId="4C2ADA2F" w14:textId="77777777" w:rsidR="00206588" w:rsidRPr="00206588" w:rsidRDefault="00206588" w:rsidP="00206588">
            <w:pPr>
              <w:suppressAutoHyphens/>
              <w:jc w:val="center"/>
              <w:rPr>
                <w:sz w:val="20"/>
                <w:szCs w:val="20"/>
                <w:lang w:val="ru-RU" w:eastAsia="ar-SA"/>
              </w:rPr>
            </w:pPr>
            <w:r w:rsidRPr="00206588">
              <w:rPr>
                <w:sz w:val="20"/>
                <w:szCs w:val="20"/>
                <w:lang w:val="ru-RU" w:eastAsia="ar-SA"/>
              </w:rPr>
              <w:t>2024 год</w:t>
            </w:r>
          </w:p>
        </w:tc>
      </w:tr>
      <w:tr w:rsidR="00206588" w:rsidRPr="00206588" w14:paraId="024B8342" w14:textId="77777777" w:rsidTr="00206588">
        <w:trPr>
          <w:trHeight w:val="22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14:paraId="7C62DA78" w14:textId="77777777" w:rsidR="00206588" w:rsidRPr="00206588" w:rsidRDefault="00206588" w:rsidP="00206588">
            <w:pPr>
              <w:suppressAutoHyphens/>
              <w:rPr>
                <w:lang w:val="ru-RU" w:eastAsia="ar-SA"/>
              </w:rPr>
            </w:pPr>
            <w:r w:rsidRPr="00206588">
              <w:rPr>
                <w:lang w:val="ru-RU" w:eastAsia="ar-SA"/>
              </w:rPr>
              <w:t xml:space="preserve">Администрация </w:t>
            </w:r>
            <w:proofErr w:type="spellStart"/>
            <w:r w:rsidRPr="00206588">
              <w:rPr>
                <w:lang w:val="ru-RU" w:eastAsia="ar-SA"/>
              </w:rPr>
              <w:t>Атяшевского</w:t>
            </w:r>
            <w:proofErr w:type="spellEnd"/>
            <w:r w:rsidRPr="00206588">
              <w:rPr>
                <w:lang w:val="ru-RU" w:eastAsia="ar-SA"/>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77642759" w14:textId="77777777" w:rsidR="00206588" w:rsidRPr="00206588" w:rsidRDefault="00206588" w:rsidP="00206588">
            <w:pPr>
              <w:suppressAutoHyphens/>
              <w:jc w:val="center"/>
              <w:rPr>
                <w:lang w:val="ru-RU"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84687FA" w14:textId="77777777" w:rsidR="00206588" w:rsidRPr="00206588" w:rsidRDefault="00206588" w:rsidP="00206588">
            <w:pPr>
              <w:suppressAutoHyphens/>
              <w:jc w:val="center"/>
              <w:rPr>
                <w:lang w:val="ru-RU"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24DB6B65" w14:textId="77777777" w:rsidR="00206588" w:rsidRPr="00206588" w:rsidRDefault="00206588" w:rsidP="00206588">
            <w:pPr>
              <w:suppressAutoHyphens/>
              <w:jc w:val="center"/>
              <w:rPr>
                <w:lang w:val="ru-RU" w:eastAsia="ar-SA"/>
              </w:rPr>
            </w:pPr>
            <w:r w:rsidRPr="00206588">
              <w:rPr>
                <w:lang w:eastAsia="ar-SA"/>
              </w:rPr>
              <w:t> </w:t>
            </w:r>
          </w:p>
        </w:tc>
        <w:tc>
          <w:tcPr>
            <w:tcW w:w="360" w:type="dxa"/>
            <w:tcBorders>
              <w:top w:val="nil"/>
              <w:left w:val="nil"/>
              <w:bottom w:val="single" w:sz="4" w:space="0" w:color="auto"/>
              <w:right w:val="single" w:sz="4" w:space="0" w:color="auto"/>
            </w:tcBorders>
            <w:noWrap/>
            <w:vAlign w:val="bottom"/>
          </w:tcPr>
          <w:p w14:paraId="10B3D8E9" w14:textId="77777777" w:rsidR="00206588" w:rsidRPr="00206588" w:rsidRDefault="00206588" w:rsidP="00206588">
            <w:pPr>
              <w:suppressAutoHyphens/>
              <w:jc w:val="center"/>
              <w:rPr>
                <w:lang w:val="ru-RU"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E95269A" w14:textId="77777777" w:rsidR="00206588" w:rsidRPr="00206588" w:rsidRDefault="00206588" w:rsidP="00206588">
            <w:pPr>
              <w:suppressAutoHyphens/>
              <w:jc w:val="center"/>
              <w:rPr>
                <w:lang w:val="ru-RU"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1AF6D87C" w14:textId="77777777" w:rsidR="00206588" w:rsidRPr="00206588" w:rsidRDefault="00206588" w:rsidP="00206588">
            <w:pPr>
              <w:suppressAutoHyphens/>
              <w:jc w:val="center"/>
              <w:rPr>
                <w:lang w:val="ru-RU" w:eastAsia="ar-SA"/>
              </w:rPr>
            </w:pPr>
          </w:p>
        </w:tc>
        <w:tc>
          <w:tcPr>
            <w:tcW w:w="720" w:type="dxa"/>
            <w:tcBorders>
              <w:top w:val="nil"/>
              <w:left w:val="nil"/>
              <w:bottom w:val="single" w:sz="4" w:space="0" w:color="auto"/>
              <w:right w:val="single" w:sz="4" w:space="0" w:color="auto"/>
            </w:tcBorders>
            <w:noWrap/>
            <w:vAlign w:val="bottom"/>
          </w:tcPr>
          <w:p w14:paraId="0ADBCE2A" w14:textId="77777777" w:rsidR="00206588" w:rsidRPr="00206588" w:rsidRDefault="00206588" w:rsidP="00206588">
            <w:pPr>
              <w:suppressAutoHyphens/>
              <w:jc w:val="center"/>
              <w:rPr>
                <w:lang w:val="ru-RU"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2D80CED1" w14:textId="77777777" w:rsidR="00206588" w:rsidRPr="00206588" w:rsidRDefault="00206588" w:rsidP="00206588">
            <w:pPr>
              <w:suppressAutoHyphens/>
              <w:rPr>
                <w:lang w:val="ru-RU" w:eastAsia="ar-SA"/>
              </w:rPr>
            </w:pPr>
            <w:r w:rsidRPr="00206588">
              <w:rPr>
                <w:lang w:eastAsia="ar-SA"/>
              </w:rPr>
              <w:t> </w:t>
            </w:r>
          </w:p>
        </w:tc>
        <w:tc>
          <w:tcPr>
            <w:tcW w:w="900" w:type="dxa"/>
            <w:gridSpan w:val="2"/>
            <w:tcBorders>
              <w:top w:val="nil"/>
              <w:left w:val="nil"/>
              <w:bottom w:val="single" w:sz="4" w:space="0" w:color="auto"/>
              <w:right w:val="single" w:sz="4" w:space="0" w:color="auto"/>
            </w:tcBorders>
            <w:shd w:val="clear" w:color="auto" w:fill="FFFFFF"/>
            <w:vAlign w:val="bottom"/>
          </w:tcPr>
          <w:p w14:paraId="418AEC30" w14:textId="77777777" w:rsidR="00206588" w:rsidRPr="00206588" w:rsidRDefault="00206588" w:rsidP="00206588">
            <w:pPr>
              <w:suppressAutoHyphens/>
              <w:rPr>
                <w:lang w:val="ru-RU" w:eastAsia="ar-SA"/>
              </w:rPr>
            </w:pPr>
          </w:p>
        </w:tc>
        <w:tc>
          <w:tcPr>
            <w:tcW w:w="900" w:type="dxa"/>
            <w:tcBorders>
              <w:top w:val="nil"/>
              <w:left w:val="nil"/>
              <w:bottom w:val="single" w:sz="4" w:space="0" w:color="auto"/>
              <w:right w:val="single" w:sz="4" w:space="0" w:color="auto"/>
            </w:tcBorders>
            <w:shd w:val="clear" w:color="auto" w:fill="FFFFFF"/>
            <w:vAlign w:val="bottom"/>
          </w:tcPr>
          <w:p w14:paraId="0993B320" w14:textId="77777777" w:rsidR="00206588" w:rsidRPr="00206588" w:rsidRDefault="00206588" w:rsidP="00206588">
            <w:pPr>
              <w:suppressAutoHyphens/>
              <w:rPr>
                <w:lang w:val="ru-RU" w:eastAsia="ar-SA"/>
              </w:rPr>
            </w:pPr>
          </w:p>
        </w:tc>
      </w:tr>
      <w:tr w:rsidR="00206588" w:rsidRPr="00206588" w14:paraId="7FED9E58" w14:textId="77777777" w:rsidTr="00206588">
        <w:trPr>
          <w:trHeight w:val="315"/>
        </w:trPr>
        <w:tc>
          <w:tcPr>
            <w:tcW w:w="3925" w:type="dxa"/>
            <w:tcBorders>
              <w:top w:val="single" w:sz="4" w:space="0" w:color="auto"/>
              <w:left w:val="single" w:sz="4" w:space="0" w:color="auto"/>
              <w:bottom w:val="single" w:sz="4" w:space="0" w:color="auto"/>
              <w:right w:val="single" w:sz="4" w:space="0" w:color="auto"/>
            </w:tcBorders>
            <w:vAlign w:val="bottom"/>
          </w:tcPr>
          <w:p w14:paraId="25F72A09" w14:textId="77777777" w:rsidR="00206588" w:rsidRPr="00206588" w:rsidRDefault="00206588" w:rsidP="00206588">
            <w:pPr>
              <w:suppressAutoHyphens/>
              <w:rPr>
                <w:lang w:eastAsia="ar-SA"/>
              </w:rPr>
            </w:pPr>
            <w:proofErr w:type="spellStart"/>
            <w:r w:rsidRPr="00206588">
              <w:rPr>
                <w:lang w:eastAsia="ar-SA"/>
              </w:rPr>
              <w:t>Общегосударственные</w:t>
            </w:r>
            <w:proofErr w:type="spellEnd"/>
            <w:r w:rsidRPr="00206588">
              <w:rPr>
                <w:lang w:eastAsia="ar-SA"/>
              </w:rPr>
              <w:t xml:space="preserve"> </w:t>
            </w:r>
            <w:proofErr w:type="spellStart"/>
            <w:r w:rsidRPr="00206588">
              <w:rPr>
                <w:lang w:eastAsia="ar-SA"/>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14:paraId="16145173"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24855968"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2AC3C033" w14:textId="77777777" w:rsidR="00206588" w:rsidRPr="00206588" w:rsidRDefault="00206588" w:rsidP="00206588">
            <w:pPr>
              <w:suppressAutoHyphens/>
              <w:jc w:val="center"/>
              <w:rPr>
                <w:lang w:eastAsia="ar-SA"/>
              </w:rPr>
            </w:pPr>
            <w:r w:rsidRPr="00206588">
              <w:rPr>
                <w:lang w:eastAsia="ar-SA"/>
              </w:rPr>
              <w:t> </w:t>
            </w:r>
          </w:p>
        </w:tc>
        <w:tc>
          <w:tcPr>
            <w:tcW w:w="360" w:type="dxa"/>
            <w:tcBorders>
              <w:top w:val="nil"/>
              <w:left w:val="nil"/>
              <w:bottom w:val="single" w:sz="4" w:space="0" w:color="auto"/>
              <w:right w:val="single" w:sz="4" w:space="0" w:color="auto"/>
            </w:tcBorders>
            <w:noWrap/>
            <w:vAlign w:val="bottom"/>
          </w:tcPr>
          <w:p w14:paraId="32B14111"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519E92A" w14:textId="77777777" w:rsidR="00206588" w:rsidRPr="00206588" w:rsidRDefault="00206588" w:rsidP="00206588">
            <w:pPr>
              <w:suppressAutoHyphens/>
              <w:jc w:val="center"/>
              <w:rPr>
                <w:lang w:eastAsia="ar-SA"/>
              </w:rPr>
            </w:pPr>
          </w:p>
        </w:tc>
        <w:tc>
          <w:tcPr>
            <w:tcW w:w="900" w:type="dxa"/>
            <w:tcBorders>
              <w:top w:val="nil"/>
              <w:left w:val="nil"/>
              <w:bottom w:val="single" w:sz="4" w:space="0" w:color="auto"/>
              <w:right w:val="single" w:sz="4" w:space="0" w:color="auto"/>
            </w:tcBorders>
            <w:vAlign w:val="bottom"/>
          </w:tcPr>
          <w:p w14:paraId="5E12CEBE"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12922ABD"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C7E54BA" w14:textId="77777777" w:rsidR="00206588" w:rsidRPr="00206588" w:rsidRDefault="00206588" w:rsidP="00206588">
            <w:pPr>
              <w:suppressAutoHyphens/>
              <w:jc w:val="right"/>
              <w:rPr>
                <w:lang w:val="ru-RU" w:eastAsia="ar-SA"/>
              </w:rPr>
            </w:pPr>
            <w:r w:rsidRPr="00206588">
              <w:rPr>
                <w:lang w:val="ru-RU" w:eastAsia="ar-SA"/>
              </w:rPr>
              <w:t>2091,3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58522A8" w14:textId="77777777" w:rsidR="00206588" w:rsidRPr="00206588" w:rsidRDefault="00206588" w:rsidP="00206588">
            <w:pPr>
              <w:suppressAutoHyphens/>
              <w:jc w:val="right"/>
              <w:rPr>
                <w:lang w:val="ru-RU" w:eastAsia="ar-SA"/>
              </w:rPr>
            </w:pPr>
            <w:r w:rsidRPr="00206588">
              <w:rPr>
                <w:lang w:val="ru-RU" w:eastAsia="ar-SA"/>
              </w:rPr>
              <w:t>1349,5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14:paraId="3F8F84FC" w14:textId="77777777" w:rsidR="00206588" w:rsidRPr="00206588" w:rsidRDefault="00206588" w:rsidP="00206588">
            <w:pPr>
              <w:suppressAutoHyphens/>
              <w:jc w:val="right"/>
              <w:rPr>
                <w:lang w:val="ru-RU" w:eastAsia="ar-SA"/>
              </w:rPr>
            </w:pPr>
            <w:r w:rsidRPr="00206588">
              <w:rPr>
                <w:lang w:val="ru-RU" w:eastAsia="ar-SA"/>
              </w:rPr>
              <w:t>1357,7</w:t>
            </w:r>
          </w:p>
        </w:tc>
      </w:tr>
      <w:tr w:rsidR="00206588" w:rsidRPr="00206588" w14:paraId="65F7B2FB"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59E09E43" w14:textId="77777777" w:rsidR="00206588" w:rsidRPr="00206588" w:rsidRDefault="00206588" w:rsidP="00206588">
            <w:pPr>
              <w:suppressAutoHyphens/>
              <w:rPr>
                <w:lang w:val="ru-RU" w:eastAsia="ar-SA"/>
              </w:rPr>
            </w:pPr>
            <w:r w:rsidRPr="00206588">
              <w:rPr>
                <w:lang w:val="ru-RU" w:eastAsia="ar-SA"/>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14:paraId="192459C4"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22947D7C"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359ECA40" w14:textId="77777777" w:rsidR="00206588" w:rsidRPr="00206588" w:rsidRDefault="00206588" w:rsidP="00206588">
            <w:pPr>
              <w:suppressAutoHyphens/>
              <w:jc w:val="center"/>
              <w:rPr>
                <w:lang w:eastAsia="ar-SA"/>
              </w:rPr>
            </w:pPr>
            <w:r w:rsidRPr="00206588">
              <w:rPr>
                <w:lang w:eastAsia="ar-SA"/>
              </w:rPr>
              <w:t> </w:t>
            </w:r>
          </w:p>
        </w:tc>
        <w:tc>
          <w:tcPr>
            <w:tcW w:w="360" w:type="dxa"/>
            <w:tcBorders>
              <w:top w:val="nil"/>
              <w:left w:val="nil"/>
              <w:bottom w:val="single" w:sz="4" w:space="0" w:color="auto"/>
              <w:right w:val="single" w:sz="4" w:space="0" w:color="auto"/>
            </w:tcBorders>
            <w:noWrap/>
            <w:vAlign w:val="bottom"/>
          </w:tcPr>
          <w:p w14:paraId="27C1C8AD"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03C5D01" w14:textId="77777777" w:rsidR="00206588" w:rsidRPr="00206588" w:rsidRDefault="00206588" w:rsidP="00206588">
            <w:pPr>
              <w:suppressAutoHyphens/>
              <w:jc w:val="center"/>
              <w:rPr>
                <w:lang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36C8C622"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4F65C6DD"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0E8AF530" w14:textId="77777777" w:rsidR="00206588" w:rsidRPr="00206588" w:rsidRDefault="00206588" w:rsidP="00206588">
            <w:pPr>
              <w:suppressAutoHyphens/>
              <w:jc w:val="right"/>
              <w:rPr>
                <w:lang w:val="ru-RU" w:eastAsia="ar-SA"/>
              </w:rPr>
            </w:pPr>
            <w:r w:rsidRPr="00206588">
              <w:rPr>
                <w:lang w:val="ru-RU" w:eastAsia="ar-SA"/>
              </w:rPr>
              <w:t>349,3</w:t>
            </w:r>
          </w:p>
        </w:tc>
        <w:tc>
          <w:tcPr>
            <w:tcW w:w="900" w:type="dxa"/>
            <w:gridSpan w:val="2"/>
            <w:tcBorders>
              <w:top w:val="nil"/>
              <w:left w:val="nil"/>
              <w:bottom w:val="single" w:sz="4" w:space="0" w:color="auto"/>
              <w:right w:val="single" w:sz="4" w:space="0" w:color="auto"/>
            </w:tcBorders>
            <w:shd w:val="clear" w:color="auto" w:fill="FFFFFF"/>
            <w:vAlign w:val="bottom"/>
          </w:tcPr>
          <w:p w14:paraId="03ECF14E" w14:textId="77777777" w:rsidR="00206588" w:rsidRPr="00206588" w:rsidRDefault="00206588" w:rsidP="00206588">
            <w:pPr>
              <w:suppressAutoHyphens/>
              <w:jc w:val="right"/>
              <w:rPr>
                <w:lang w:val="ru-RU" w:eastAsia="ar-SA"/>
              </w:rPr>
            </w:pPr>
            <w:r w:rsidRPr="00206588">
              <w:rPr>
                <w:lang w:val="ru-RU" w:eastAsia="ar-SA"/>
              </w:rPr>
              <w:t>296,5</w:t>
            </w:r>
          </w:p>
        </w:tc>
        <w:tc>
          <w:tcPr>
            <w:tcW w:w="900" w:type="dxa"/>
            <w:tcBorders>
              <w:top w:val="nil"/>
              <w:left w:val="nil"/>
              <w:bottom w:val="single" w:sz="4" w:space="0" w:color="auto"/>
              <w:right w:val="single" w:sz="4" w:space="0" w:color="auto"/>
            </w:tcBorders>
            <w:shd w:val="clear" w:color="auto" w:fill="FFFFFF"/>
            <w:vAlign w:val="bottom"/>
          </w:tcPr>
          <w:p w14:paraId="33F20006" w14:textId="77777777" w:rsidR="00206588" w:rsidRPr="00206588" w:rsidRDefault="00206588" w:rsidP="00206588">
            <w:pPr>
              <w:suppressAutoHyphens/>
              <w:jc w:val="right"/>
              <w:rPr>
                <w:lang w:val="ru-RU" w:eastAsia="ar-SA"/>
              </w:rPr>
            </w:pPr>
            <w:r w:rsidRPr="00206588">
              <w:rPr>
                <w:lang w:val="ru-RU" w:eastAsia="ar-SA"/>
              </w:rPr>
              <w:t>296,5</w:t>
            </w:r>
          </w:p>
        </w:tc>
      </w:tr>
      <w:tr w:rsidR="00206588" w:rsidRPr="00206588" w14:paraId="501AC5ED" w14:textId="77777777" w:rsidTr="00206588">
        <w:trPr>
          <w:trHeight w:val="203"/>
        </w:trPr>
        <w:tc>
          <w:tcPr>
            <w:tcW w:w="3925" w:type="dxa"/>
            <w:tcBorders>
              <w:top w:val="nil"/>
              <w:left w:val="single" w:sz="4" w:space="0" w:color="auto"/>
              <w:bottom w:val="single" w:sz="4" w:space="0" w:color="auto"/>
              <w:right w:val="single" w:sz="4" w:space="0" w:color="auto"/>
            </w:tcBorders>
            <w:vAlign w:val="bottom"/>
          </w:tcPr>
          <w:p w14:paraId="6A9A27FD" w14:textId="77777777" w:rsidR="00206588" w:rsidRPr="00206588" w:rsidRDefault="00206588" w:rsidP="00206588">
            <w:pPr>
              <w:suppressAutoHyphens/>
              <w:rPr>
                <w:lang w:val="ru-RU" w:eastAsia="ar-SA"/>
              </w:rPr>
            </w:pPr>
            <w:r w:rsidRPr="00206588">
              <w:rPr>
                <w:lang w:val="ru-RU" w:eastAsia="ru-RU"/>
              </w:rPr>
              <w:t xml:space="preserve">Муниципальная программа </w:t>
            </w:r>
            <w:proofErr w:type="spellStart"/>
            <w:r w:rsidRPr="00206588">
              <w:rPr>
                <w:lang w:val="ru-RU" w:eastAsia="ru-RU"/>
              </w:rPr>
              <w:t>Атяшевского</w:t>
            </w:r>
            <w:proofErr w:type="spellEnd"/>
            <w:r w:rsidRPr="00206588">
              <w:rPr>
                <w:lang w:val="ru-RU" w:eastAsia="ru-RU"/>
              </w:rPr>
              <w:t xml:space="preserve"> сельского поселения "Повышение эффективности муниципального управления </w:t>
            </w:r>
            <w:proofErr w:type="spellStart"/>
            <w:r w:rsidRPr="00206588">
              <w:rPr>
                <w:lang w:val="ru-RU" w:eastAsia="ru-RU"/>
              </w:rPr>
              <w:t>Атяшевского</w:t>
            </w:r>
            <w:proofErr w:type="spellEnd"/>
            <w:r w:rsidRPr="00206588">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14:paraId="36FD08D3"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2448606B"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07A7B394"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47A0EBEA" w14:textId="77777777" w:rsidR="00206588" w:rsidRPr="00206588" w:rsidRDefault="00206588" w:rsidP="00206588">
            <w:pPr>
              <w:suppressAutoHyphens/>
              <w:jc w:val="center"/>
              <w:rPr>
                <w:lang w:eastAsia="ar-SA"/>
              </w:rPr>
            </w:pPr>
            <w:r w:rsidRPr="00206588">
              <w:rPr>
                <w:lang w:val="ru-RU" w:eastAsia="ar-SA"/>
              </w:rPr>
              <w:t>0</w:t>
            </w:r>
          </w:p>
        </w:tc>
        <w:tc>
          <w:tcPr>
            <w:tcW w:w="540" w:type="dxa"/>
            <w:tcBorders>
              <w:top w:val="nil"/>
              <w:left w:val="nil"/>
              <w:bottom w:val="single" w:sz="4" w:space="0" w:color="auto"/>
              <w:right w:val="single" w:sz="4" w:space="0" w:color="auto"/>
            </w:tcBorders>
            <w:noWrap/>
            <w:vAlign w:val="bottom"/>
          </w:tcPr>
          <w:p w14:paraId="03873DDD" w14:textId="77777777" w:rsidR="00206588" w:rsidRPr="00206588" w:rsidRDefault="00206588" w:rsidP="00206588">
            <w:pPr>
              <w:suppressAutoHyphens/>
              <w:jc w:val="center"/>
              <w:rPr>
                <w:lang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765CF031"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66778EBF"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13AC1479" w14:textId="77777777" w:rsidR="00206588" w:rsidRPr="00206588" w:rsidRDefault="00206588" w:rsidP="00206588">
            <w:pPr>
              <w:suppressAutoHyphens/>
              <w:jc w:val="right"/>
              <w:rPr>
                <w:lang w:val="ru-RU" w:eastAsia="ar-SA"/>
              </w:rPr>
            </w:pPr>
            <w:r w:rsidRPr="00206588">
              <w:rPr>
                <w:lang w:val="ru-RU" w:eastAsia="ar-SA"/>
              </w:rPr>
              <w:t>349,3</w:t>
            </w:r>
          </w:p>
        </w:tc>
        <w:tc>
          <w:tcPr>
            <w:tcW w:w="900" w:type="dxa"/>
            <w:gridSpan w:val="2"/>
            <w:tcBorders>
              <w:top w:val="nil"/>
              <w:left w:val="nil"/>
              <w:bottom w:val="single" w:sz="4" w:space="0" w:color="auto"/>
              <w:right w:val="single" w:sz="4" w:space="0" w:color="auto"/>
            </w:tcBorders>
            <w:shd w:val="clear" w:color="auto" w:fill="FFFFFF"/>
            <w:vAlign w:val="bottom"/>
          </w:tcPr>
          <w:p w14:paraId="4B9A2CB0" w14:textId="77777777" w:rsidR="00206588" w:rsidRPr="00206588" w:rsidRDefault="00206588" w:rsidP="00206588">
            <w:pPr>
              <w:suppressAutoHyphens/>
              <w:jc w:val="right"/>
              <w:rPr>
                <w:lang w:val="ru-RU" w:eastAsia="ar-SA"/>
              </w:rPr>
            </w:pPr>
            <w:r w:rsidRPr="00206588">
              <w:rPr>
                <w:lang w:val="ru-RU" w:eastAsia="ar-SA"/>
              </w:rPr>
              <w:t>296,5</w:t>
            </w:r>
          </w:p>
        </w:tc>
        <w:tc>
          <w:tcPr>
            <w:tcW w:w="900" w:type="dxa"/>
            <w:tcBorders>
              <w:top w:val="nil"/>
              <w:left w:val="nil"/>
              <w:bottom w:val="single" w:sz="4" w:space="0" w:color="auto"/>
              <w:right w:val="single" w:sz="4" w:space="0" w:color="auto"/>
            </w:tcBorders>
            <w:shd w:val="clear" w:color="auto" w:fill="FFFFFF"/>
            <w:vAlign w:val="bottom"/>
          </w:tcPr>
          <w:p w14:paraId="74B147C2" w14:textId="77777777" w:rsidR="00206588" w:rsidRPr="00206588" w:rsidRDefault="00206588" w:rsidP="00206588">
            <w:pPr>
              <w:suppressAutoHyphens/>
              <w:jc w:val="right"/>
              <w:rPr>
                <w:lang w:val="ru-RU" w:eastAsia="ar-SA"/>
              </w:rPr>
            </w:pPr>
            <w:r w:rsidRPr="00206588">
              <w:rPr>
                <w:lang w:val="ru-RU" w:eastAsia="ar-SA"/>
              </w:rPr>
              <w:t>29,5</w:t>
            </w:r>
          </w:p>
        </w:tc>
      </w:tr>
      <w:tr w:rsidR="00206588" w:rsidRPr="00206588" w14:paraId="099510CB" w14:textId="77777777" w:rsidTr="00206588">
        <w:trPr>
          <w:trHeight w:val="88"/>
        </w:trPr>
        <w:tc>
          <w:tcPr>
            <w:tcW w:w="3925" w:type="dxa"/>
            <w:tcBorders>
              <w:top w:val="nil"/>
              <w:left w:val="single" w:sz="4" w:space="0" w:color="auto"/>
              <w:bottom w:val="single" w:sz="4" w:space="0" w:color="auto"/>
              <w:right w:val="single" w:sz="4" w:space="0" w:color="auto"/>
            </w:tcBorders>
            <w:vAlign w:val="bottom"/>
          </w:tcPr>
          <w:p w14:paraId="2E27F708" w14:textId="77777777" w:rsidR="00206588" w:rsidRPr="00206588" w:rsidRDefault="00206588" w:rsidP="00206588">
            <w:pPr>
              <w:suppressAutoHyphens/>
              <w:rPr>
                <w:lang w:val="ru-RU" w:eastAsia="ar-SA"/>
              </w:rPr>
            </w:pPr>
            <w:r w:rsidRPr="00206588">
              <w:rPr>
                <w:lang w:val="ru-RU" w:eastAsia="ru-RU"/>
              </w:rPr>
              <w:t xml:space="preserve">Подпрограмма "Обеспечение деятельности Администрации </w:t>
            </w:r>
            <w:proofErr w:type="spellStart"/>
            <w:r w:rsidRPr="00206588">
              <w:rPr>
                <w:lang w:val="ru-RU" w:eastAsia="ru-RU"/>
              </w:rPr>
              <w:t>Атяшевского</w:t>
            </w:r>
            <w:proofErr w:type="spellEnd"/>
            <w:r w:rsidRPr="00206588">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4E3CB0E4"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095B0382"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03A23C31"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1EBCC7E"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4E10A316" w14:textId="77777777" w:rsidR="00206588" w:rsidRPr="00206588" w:rsidRDefault="00206588" w:rsidP="00206588">
            <w:pPr>
              <w:suppressAutoHyphens/>
              <w:jc w:val="center"/>
              <w:rPr>
                <w:lang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6F4D6E5D"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088FE1CC"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12D5F3E7" w14:textId="77777777" w:rsidR="00206588" w:rsidRPr="00206588" w:rsidRDefault="00206588" w:rsidP="00206588">
            <w:pPr>
              <w:suppressAutoHyphens/>
              <w:jc w:val="right"/>
              <w:rPr>
                <w:lang w:val="ru-RU" w:eastAsia="ar-SA"/>
              </w:rPr>
            </w:pPr>
            <w:r w:rsidRPr="00206588">
              <w:rPr>
                <w:lang w:val="ru-RU" w:eastAsia="ar-SA"/>
              </w:rPr>
              <w:t>349,3</w:t>
            </w:r>
          </w:p>
        </w:tc>
        <w:tc>
          <w:tcPr>
            <w:tcW w:w="900" w:type="dxa"/>
            <w:gridSpan w:val="2"/>
            <w:tcBorders>
              <w:top w:val="nil"/>
              <w:left w:val="nil"/>
              <w:bottom w:val="single" w:sz="4" w:space="0" w:color="auto"/>
              <w:right w:val="single" w:sz="4" w:space="0" w:color="auto"/>
            </w:tcBorders>
            <w:shd w:val="clear" w:color="auto" w:fill="FFFFFF"/>
            <w:vAlign w:val="bottom"/>
          </w:tcPr>
          <w:p w14:paraId="34FA9F83" w14:textId="77777777" w:rsidR="00206588" w:rsidRPr="00206588" w:rsidRDefault="00206588" w:rsidP="00206588">
            <w:pPr>
              <w:suppressAutoHyphens/>
              <w:jc w:val="right"/>
              <w:rPr>
                <w:lang w:val="ru-RU" w:eastAsia="ar-SA"/>
              </w:rPr>
            </w:pPr>
            <w:r w:rsidRPr="00206588">
              <w:rPr>
                <w:lang w:val="ru-RU" w:eastAsia="ar-SA"/>
              </w:rPr>
              <w:t>296,5</w:t>
            </w:r>
          </w:p>
        </w:tc>
        <w:tc>
          <w:tcPr>
            <w:tcW w:w="900" w:type="dxa"/>
            <w:tcBorders>
              <w:top w:val="nil"/>
              <w:left w:val="nil"/>
              <w:bottom w:val="single" w:sz="4" w:space="0" w:color="auto"/>
              <w:right w:val="single" w:sz="4" w:space="0" w:color="auto"/>
            </w:tcBorders>
            <w:shd w:val="clear" w:color="auto" w:fill="FFFFFF"/>
            <w:vAlign w:val="bottom"/>
          </w:tcPr>
          <w:p w14:paraId="0DC64015" w14:textId="77777777" w:rsidR="00206588" w:rsidRPr="00206588" w:rsidRDefault="00206588" w:rsidP="00206588">
            <w:pPr>
              <w:suppressAutoHyphens/>
              <w:jc w:val="right"/>
              <w:rPr>
                <w:lang w:val="ru-RU" w:eastAsia="ar-SA"/>
              </w:rPr>
            </w:pPr>
            <w:r w:rsidRPr="00206588">
              <w:rPr>
                <w:lang w:val="ru-RU" w:eastAsia="ar-SA"/>
              </w:rPr>
              <w:t>296,5</w:t>
            </w:r>
          </w:p>
        </w:tc>
      </w:tr>
      <w:tr w:rsidR="00206588" w:rsidRPr="00206588" w14:paraId="6C623C51" w14:textId="77777777" w:rsidTr="00206588">
        <w:trPr>
          <w:trHeight w:val="88"/>
        </w:trPr>
        <w:tc>
          <w:tcPr>
            <w:tcW w:w="3925" w:type="dxa"/>
            <w:tcBorders>
              <w:top w:val="nil"/>
              <w:left w:val="single" w:sz="4" w:space="0" w:color="auto"/>
              <w:bottom w:val="single" w:sz="4" w:space="0" w:color="auto"/>
              <w:right w:val="single" w:sz="4" w:space="0" w:color="auto"/>
            </w:tcBorders>
            <w:vAlign w:val="bottom"/>
          </w:tcPr>
          <w:p w14:paraId="36B1E0D6" w14:textId="77777777" w:rsidR="00206588" w:rsidRPr="00206588" w:rsidRDefault="00206588" w:rsidP="00206588">
            <w:pPr>
              <w:suppressAutoHyphens/>
              <w:rPr>
                <w:lang w:val="ru-RU" w:eastAsia="ar-SA"/>
              </w:rPr>
            </w:pPr>
            <w:r w:rsidRPr="00206588">
              <w:rPr>
                <w:lang w:val="ru-RU" w:eastAsia="ru-RU"/>
              </w:rPr>
              <w:t xml:space="preserve">Основное мероприятие "Обеспечение деятельности Администрации </w:t>
            </w:r>
            <w:proofErr w:type="spellStart"/>
            <w:r w:rsidRPr="00206588">
              <w:rPr>
                <w:lang w:val="ru-RU" w:eastAsia="ru-RU"/>
              </w:rPr>
              <w:t>Атяшевского</w:t>
            </w:r>
            <w:proofErr w:type="spellEnd"/>
            <w:r w:rsidRPr="00206588">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610B4835"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08DE0AA0"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494A48C8"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41D70463"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0D01ABC" w14:textId="77777777" w:rsidR="00206588" w:rsidRPr="00206588" w:rsidRDefault="00206588" w:rsidP="00206588">
            <w:pPr>
              <w:suppressAutoHyphens/>
              <w:jc w:val="center"/>
              <w:rPr>
                <w:lang w:val="ru-RU" w:eastAsia="ar-SA"/>
              </w:rPr>
            </w:pPr>
            <w:r w:rsidRPr="00206588">
              <w:rPr>
                <w:lang w:eastAsia="ar-SA"/>
              </w:rPr>
              <w:t> </w:t>
            </w:r>
            <w:r w:rsidRPr="00206588">
              <w:rPr>
                <w:lang w:val="ru-RU" w:eastAsia="ar-SA"/>
              </w:rPr>
              <w:t>01</w:t>
            </w:r>
          </w:p>
        </w:tc>
        <w:tc>
          <w:tcPr>
            <w:tcW w:w="900" w:type="dxa"/>
            <w:tcBorders>
              <w:top w:val="nil"/>
              <w:left w:val="nil"/>
              <w:bottom w:val="single" w:sz="4" w:space="0" w:color="auto"/>
              <w:right w:val="single" w:sz="4" w:space="0" w:color="auto"/>
            </w:tcBorders>
            <w:vAlign w:val="bottom"/>
          </w:tcPr>
          <w:p w14:paraId="7A9E9727"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3119B2EC"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41F1D609" w14:textId="77777777" w:rsidR="00206588" w:rsidRPr="00206588" w:rsidRDefault="00206588" w:rsidP="00206588">
            <w:pPr>
              <w:suppressAutoHyphens/>
              <w:jc w:val="right"/>
              <w:rPr>
                <w:lang w:val="ru-RU" w:eastAsia="ar-SA"/>
              </w:rPr>
            </w:pPr>
            <w:r w:rsidRPr="00206588">
              <w:rPr>
                <w:lang w:val="ru-RU" w:eastAsia="ar-SA"/>
              </w:rPr>
              <w:t>349,3</w:t>
            </w:r>
          </w:p>
        </w:tc>
        <w:tc>
          <w:tcPr>
            <w:tcW w:w="900" w:type="dxa"/>
            <w:gridSpan w:val="2"/>
            <w:tcBorders>
              <w:top w:val="nil"/>
              <w:left w:val="nil"/>
              <w:bottom w:val="single" w:sz="4" w:space="0" w:color="auto"/>
              <w:right w:val="single" w:sz="4" w:space="0" w:color="auto"/>
            </w:tcBorders>
            <w:shd w:val="clear" w:color="auto" w:fill="FFFFFF"/>
            <w:vAlign w:val="bottom"/>
          </w:tcPr>
          <w:p w14:paraId="75ACE9FD" w14:textId="77777777" w:rsidR="00206588" w:rsidRPr="00206588" w:rsidRDefault="00206588" w:rsidP="00206588">
            <w:pPr>
              <w:suppressAutoHyphens/>
              <w:jc w:val="right"/>
              <w:rPr>
                <w:lang w:val="ru-RU" w:eastAsia="ar-SA"/>
              </w:rPr>
            </w:pPr>
            <w:r w:rsidRPr="00206588">
              <w:rPr>
                <w:lang w:val="ru-RU" w:eastAsia="ar-SA"/>
              </w:rPr>
              <w:t>296,5</w:t>
            </w:r>
          </w:p>
        </w:tc>
        <w:tc>
          <w:tcPr>
            <w:tcW w:w="900" w:type="dxa"/>
            <w:tcBorders>
              <w:top w:val="nil"/>
              <w:left w:val="nil"/>
              <w:bottom w:val="single" w:sz="4" w:space="0" w:color="auto"/>
              <w:right w:val="single" w:sz="4" w:space="0" w:color="auto"/>
            </w:tcBorders>
            <w:shd w:val="clear" w:color="auto" w:fill="FFFFFF"/>
            <w:vAlign w:val="bottom"/>
          </w:tcPr>
          <w:p w14:paraId="05997D22" w14:textId="77777777" w:rsidR="00206588" w:rsidRPr="00206588" w:rsidRDefault="00206588" w:rsidP="00206588">
            <w:pPr>
              <w:suppressAutoHyphens/>
              <w:jc w:val="right"/>
              <w:rPr>
                <w:lang w:val="ru-RU" w:eastAsia="ar-SA"/>
              </w:rPr>
            </w:pPr>
            <w:r w:rsidRPr="00206588">
              <w:rPr>
                <w:lang w:val="ru-RU" w:eastAsia="ar-SA"/>
              </w:rPr>
              <w:t>296,5</w:t>
            </w:r>
          </w:p>
        </w:tc>
      </w:tr>
      <w:tr w:rsidR="00206588" w:rsidRPr="00206588" w14:paraId="1DB646C8" w14:textId="77777777" w:rsidTr="00206588">
        <w:trPr>
          <w:trHeight w:val="152"/>
        </w:trPr>
        <w:tc>
          <w:tcPr>
            <w:tcW w:w="3925" w:type="dxa"/>
            <w:tcBorders>
              <w:top w:val="nil"/>
              <w:left w:val="single" w:sz="4" w:space="0" w:color="auto"/>
              <w:bottom w:val="single" w:sz="4" w:space="0" w:color="auto"/>
              <w:right w:val="single" w:sz="4" w:space="0" w:color="auto"/>
            </w:tcBorders>
            <w:vAlign w:val="bottom"/>
          </w:tcPr>
          <w:p w14:paraId="0FB0EDC2" w14:textId="77777777" w:rsidR="00206588" w:rsidRPr="00206588" w:rsidRDefault="00206588" w:rsidP="00206588">
            <w:pPr>
              <w:suppressAutoHyphens/>
              <w:rPr>
                <w:lang w:val="ru-RU" w:eastAsia="ar-SA"/>
              </w:rPr>
            </w:pPr>
            <w:proofErr w:type="spellStart"/>
            <w:r w:rsidRPr="00206588">
              <w:rPr>
                <w:lang w:val="ru-RU" w:eastAsia="ar-SA"/>
              </w:rPr>
              <w:t>Софинансирование</w:t>
            </w:r>
            <w:proofErr w:type="spellEnd"/>
            <w:r w:rsidRPr="00206588">
              <w:rPr>
                <w:lang w:val="ru-RU" w:eastAsia="ar-SA"/>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14:paraId="119DE88C"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71EEF7C2"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77A3B074"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5DB55065"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0FDA0F15"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B814AAE" w14:textId="77777777" w:rsidR="00206588" w:rsidRPr="00206588" w:rsidRDefault="00206588" w:rsidP="00206588">
            <w:pPr>
              <w:suppressAutoHyphens/>
              <w:jc w:val="center"/>
              <w:rPr>
                <w:lang w:val="ru-RU" w:eastAsia="ar-SA"/>
              </w:rPr>
            </w:pPr>
            <w:r w:rsidRPr="00206588">
              <w:rPr>
                <w:lang w:val="ru-RU" w:eastAsia="ar-SA"/>
              </w:rPr>
              <w:t>76000</w:t>
            </w:r>
          </w:p>
        </w:tc>
        <w:tc>
          <w:tcPr>
            <w:tcW w:w="720" w:type="dxa"/>
            <w:tcBorders>
              <w:top w:val="nil"/>
              <w:left w:val="nil"/>
              <w:bottom w:val="single" w:sz="4" w:space="0" w:color="auto"/>
              <w:right w:val="single" w:sz="4" w:space="0" w:color="auto"/>
            </w:tcBorders>
            <w:noWrap/>
            <w:vAlign w:val="bottom"/>
          </w:tcPr>
          <w:p w14:paraId="6A1ADBEF"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23746127" w14:textId="77777777" w:rsidR="00206588" w:rsidRPr="00206588" w:rsidRDefault="00206588" w:rsidP="00206588">
            <w:pPr>
              <w:suppressAutoHyphens/>
              <w:jc w:val="right"/>
              <w:rPr>
                <w:lang w:val="ru-RU" w:eastAsia="ar-SA"/>
              </w:rPr>
            </w:pPr>
            <w:r w:rsidRPr="00206588">
              <w:rPr>
                <w:lang w:val="ru-RU" w:eastAsia="ar-SA"/>
              </w:rPr>
              <w:t>2,2</w:t>
            </w:r>
          </w:p>
        </w:tc>
        <w:tc>
          <w:tcPr>
            <w:tcW w:w="900" w:type="dxa"/>
            <w:gridSpan w:val="2"/>
            <w:tcBorders>
              <w:top w:val="nil"/>
              <w:left w:val="nil"/>
              <w:bottom w:val="single" w:sz="4" w:space="0" w:color="auto"/>
              <w:right w:val="single" w:sz="4" w:space="0" w:color="auto"/>
            </w:tcBorders>
            <w:shd w:val="clear" w:color="auto" w:fill="FFFFFF"/>
            <w:vAlign w:val="bottom"/>
          </w:tcPr>
          <w:p w14:paraId="42BFDC46" w14:textId="77777777" w:rsidR="00206588" w:rsidRPr="00206588" w:rsidRDefault="00206588" w:rsidP="00206588">
            <w:pPr>
              <w:suppressAutoHyphens/>
              <w:jc w:val="right"/>
              <w:rPr>
                <w:lang w:val="ru-RU" w:eastAsia="ar-SA"/>
              </w:rPr>
            </w:pPr>
            <w:r w:rsidRPr="00206588">
              <w:rPr>
                <w:lang w:val="ru-RU" w:eastAsia="ar-SA"/>
              </w:rPr>
              <w:t>2,2</w:t>
            </w:r>
          </w:p>
        </w:tc>
        <w:tc>
          <w:tcPr>
            <w:tcW w:w="900" w:type="dxa"/>
            <w:tcBorders>
              <w:top w:val="nil"/>
              <w:left w:val="nil"/>
              <w:bottom w:val="single" w:sz="4" w:space="0" w:color="auto"/>
              <w:right w:val="single" w:sz="4" w:space="0" w:color="auto"/>
            </w:tcBorders>
            <w:shd w:val="clear" w:color="auto" w:fill="FFFFFF"/>
            <w:vAlign w:val="bottom"/>
          </w:tcPr>
          <w:p w14:paraId="557251BB" w14:textId="77777777" w:rsidR="00206588" w:rsidRPr="00206588" w:rsidRDefault="00206588" w:rsidP="00206588">
            <w:pPr>
              <w:suppressAutoHyphens/>
              <w:jc w:val="right"/>
              <w:rPr>
                <w:lang w:val="ru-RU" w:eastAsia="ar-SA"/>
              </w:rPr>
            </w:pPr>
            <w:r w:rsidRPr="00206588">
              <w:rPr>
                <w:lang w:val="ru-RU" w:eastAsia="ar-SA"/>
              </w:rPr>
              <w:t>2,2</w:t>
            </w:r>
          </w:p>
        </w:tc>
      </w:tr>
      <w:tr w:rsidR="00206588" w:rsidRPr="00206588" w14:paraId="1E911533" w14:textId="77777777" w:rsidTr="00206588">
        <w:trPr>
          <w:trHeight w:val="273"/>
        </w:trPr>
        <w:tc>
          <w:tcPr>
            <w:tcW w:w="3925" w:type="dxa"/>
            <w:tcBorders>
              <w:top w:val="nil"/>
              <w:left w:val="single" w:sz="4" w:space="0" w:color="auto"/>
              <w:bottom w:val="single" w:sz="4" w:space="0" w:color="auto"/>
              <w:right w:val="single" w:sz="4" w:space="0" w:color="auto"/>
            </w:tcBorders>
            <w:vAlign w:val="bottom"/>
          </w:tcPr>
          <w:p w14:paraId="74C623F2" w14:textId="77777777" w:rsidR="00206588" w:rsidRPr="00206588" w:rsidRDefault="00206588" w:rsidP="00206588">
            <w:pPr>
              <w:suppressAutoHyphens/>
              <w:rPr>
                <w:lang w:val="ru-RU" w:eastAsia="ar-SA"/>
              </w:rPr>
            </w:pPr>
            <w:proofErr w:type="spellStart"/>
            <w:r w:rsidRPr="00206588">
              <w:rPr>
                <w:lang w:val="ru-RU" w:eastAsia="ar-SA"/>
              </w:rPr>
              <w:t>Софинансирование</w:t>
            </w:r>
            <w:proofErr w:type="spellEnd"/>
            <w:r w:rsidRPr="00206588">
              <w:rPr>
                <w:lang w:val="ru-RU" w:eastAsia="ar-SA"/>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w:t>
            </w:r>
            <w:r w:rsidRPr="00206588">
              <w:rPr>
                <w:lang w:val="ru-RU" w:eastAsia="ar-SA"/>
              </w:rPr>
              <w:lastRenderedPageBreak/>
              <w:t>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14:paraId="705DEB14" w14:textId="77777777" w:rsidR="00206588" w:rsidRPr="00206588" w:rsidRDefault="00206588" w:rsidP="00206588">
            <w:pPr>
              <w:suppressAutoHyphens/>
              <w:jc w:val="center"/>
              <w:rPr>
                <w:lang w:eastAsia="ar-SA"/>
              </w:rPr>
            </w:pPr>
            <w:r w:rsidRPr="00206588">
              <w:rPr>
                <w:lang w:eastAsia="ar-SA"/>
              </w:rPr>
              <w:lastRenderedPageBreak/>
              <w:t>01</w:t>
            </w:r>
          </w:p>
        </w:tc>
        <w:tc>
          <w:tcPr>
            <w:tcW w:w="540" w:type="dxa"/>
            <w:tcBorders>
              <w:top w:val="nil"/>
              <w:left w:val="nil"/>
              <w:bottom w:val="single" w:sz="4" w:space="0" w:color="auto"/>
              <w:right w:val="single" w:sz="4" w:space="0" w:color="auto"/>
            </w:tcBorders>
            <w:noWrap/>
            <w:vAlign w:val="bottom"/>
          </w:tcPr>
          <w:p w14:paraId="5E105B52"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348C38C6"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26AD18F"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56F61551"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99CB160" w14:textId="77777777" w:rsidR="00206588" w:rsidRPr="00206588" w:rsidRDefault="00206588" w:rsidP="00206588">
            <w:pPr>
              <w:suppressAutoHyphens/>
              <w:jc w:val="center"/>
              <w:rPr>
                <w:lang w:val="ru-RU" w:eastAsia="ar-SA"/>
              </w:rPr>
            </w:pPr>
            <w:r w:rsidRPr="00206588">
              <w:rPr>
                <w:lang w:val="ru-RU" w:eastAsia="ar-SA"/>
              </w:rPr>
              <w:t>76010</w:t>
            </w:r>
          </w:p>
        </w:tc>
        <w:tc>
          <w:tcPr>
            <w:tcW w:w="720" w:type="dxa"/>
            <w:tcBorders>
              <w:top w:val="nil"/>
              <w:left w:val="nil"/>
              <w:bottom w:val="single" w:sz="4" w:space="0" w:color="auto"/>
              <w:right w:val="single" w:sz="4" w:space="0" w:color="auto"/>
            </w:tcBorders>
            <w:noWrap/>
            <w:vAlign w:val="bottom"/>
          </w:tcPr>
          <w:p w14:paraId="4B4D7E66"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6F6F6AD" w14:textId="77777777" w:rsidR="00206588" w:rsidRPr="00206588" w:rsidRDefault="00206588" w:rsidP="00206588">
            <w:pPr>
              <w:suppressAutoHyphens/>
              <w:jc w:val="right"/>
              <w:rPr>
                <w:lang w:val="ru-RU" w:eastAsia="ar-SA"/>
              </w:rPr>
            </w:pPr>
            <w:r w:rsidRPr="00206588">
              <w:rPr>
                <w:lang w:val="ru-RU" w:eastAsia="ar-SA"/>
              </w:rPr>
              <w:t>2,2</w:t>
            </w:r>
          </w:p>
        </w:tc>
        <w:tc>
          <w:tcPr>
            <w:tcW w:w="900" w:type="dxa"/>
            <w:gridSpan w:val="2"/>
            <w:tcBorders>
              <w:top w:val="nil"/>
              <w:left w:val="nil"/>
              <w:bottom w:val="single" w:sz="4" w:space="0" w:color="auto"/>
              <w:right w:val="single" w:sz="4" w:space="0" w:color="auto"/>
            </w:tcBorders>
            <w:shd w:val="clear" w:color="auto" w:fill="FFFFFF"/>
            <w:vAlign w:val="bottom"/>
          </w:tcPr>
          <w:p w14:paraId="7B625310" w14:textId="77777777" w:rsidR="00206588" w:rsidRPr="00206588" w:rsidRDefault="00206588" w:rsidP="00206588">
            <w:pPr>
              <w:suppressAutoHyphens/>
              <w:jc w:val="right"/>
              <w:rPr>
                <w:lang w:val="ru-RU" w:eastAsia="ar-SA"/>
              </w:rPr>
            </w:pPr>
            <w:r w:rsidRPr="00206588">
              <w:rPr>
                <w:lang w:val="ru-RU" w:eastAsia="ar-SA"/>
              </w:rPr>
              <w:t>2,2</w:t>
            </w:r>
          </w:p>
        </w:tc>
        <w:tc>
          <w:tcPr>
            <w:tcW w:w="900" w:type="dxa"/>
            <w:tcBorders>
              <w:top w:val="nil"/>
              <w:left w:val="nil"/>
              <w:bottom w:val="single" w:sz="4" w:space="0" w:color="auto"/>
              <w:right w:val="single" w:sz="4" w:space="0" w:color="auto"/>
            </w:tcBorders>
            <w:shd w:val="clear" w:color="auto" w:fill="FFFFFF"/>
            <w:vAlign w:val="bottom"/>
          </w:tcPr>
          <w:p w14:paraId="061995B6" w14:textId="77777777" w:rsidR="00206588" w:rsidRPr="00206588" w:rsidRDefault="00206588" w:rsidP="00206588">
            <w:pPr>
              <w:suppressAutoHyphens/>
              <w:jc w:val="right"/>
              <w:rPr>
                <w:lang w:val="ru-RU" w:eastAsia="ar-SA"/>
              </w:rPr>
            </w:pPr>
            <w:r w:rsidRPr="00206588">
              <w:rPr>
                <w:lang w:val="ru-RU" w:eastAsia="ar-SA"/>
              </w:rPr>
              <w:t>2,2</w:t>
            </w:r>
          </w:p>
        </w:tc>
      </w:tr>
      <w:tr w:rsidR="00206588" w:rsidRPr="00206588" w14:paraId="78D061F8" w14:textId="77777777" w:rsidTr="00206588">
        <w:trPr>
          <w:trHeight w:val="294"/>
        </w:trPr>
        <w:tc>
          <w:tcPr>
            <w:tcW w:w="3925" w:type="dxa"/>
            <w:tcBorders>
              <w:top w:val="nil"/>
              <w:left w:val="single" w:sz="4" w:space="0" w:color="auto"/>
              <w:bottom w:val="single" w:sz="4" w:space="0" w:color="auto"/>
              <w:right w:val="single" w:sz="4" w:space="0" w:color="auto"/>
            </w:tcBorders>
            <w:vAlign w:val="bottom"/>
          </w:tcPr>
          <w:p w14:paraId="3EE71434" w14:textId="77777777" w:rsidR="00206588" w:rsidRPr="00206588" w:rsidRDefault="00206588" w:rsidP="00206588">
            <w:pPr>
              <w:suppressAutoHyphens/>
              <w:rPr>
                <w:lang w:val="ru-RU" w:eastAsia="ar-SA"/>
              </w:rPr>
            </w:pPr>
            <w:r w:rsidRPr="00206588">
              <w:rPr>
                <w:lang w:val="ru-RU" w:eastAsia="ar-SA"/>
              </w:rPr>
              <w:lastRenderedPageBreak/>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41FEDE17"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99AF1F8"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78419A39"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7C66277" w14:textId="77777777" w:rsidR="00206588" w:rsidRPr="00206588" w:rsidRDefault="00206588" w:rsidP="00206588">
            <w:pPr>
              <w:suppressAutoHyphens/>
              <w:jc w:val="center"/>
              <w:rPr>
                <w:lang w:val="ru-RU" w:eastAsia="ar-SA"/>
              </w:rPr>
            </w:pPr>
            <w:r w:rsidRPr="00206588">
              <w:rPr>
                <w:lang w:val="ru-RU" w:eastAsia="ar-SA"/>
              </w:rPr>
              <w:t>1</w:t>
            </w:r>
          </w:p>
        </w:tc>
        <w:tc>
          <w:tcPr>
            <w:tcW w:w="540" w:type="dxa"/>
            <w:tcBorders>
              <w:top w:val="nil"/>
              <w:left w:val="nil"/>
              <w:bottom w:val="single" w:sz="4" w:space="0" w:color="auto"/>
              <w:right w:val="single" w:sz="4" w:space="0" w:color="auto"/>
            </w:tcBorders>
            <w:noWrap/>
            <w:vAlign w:val="bottom"/>
          </w:tcPr>
          <w:p w14:paraId="60BC161E"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2AA96127" w14:textId="77777777" w:rsidR="00206588" w:rsidRPr="00206588" w:rsidRDefault="00206588" w:rsidP="00206588">
            <w:pPr>
              <w:suppressAutoHyphens/>
              <w:jc w:val="center"/>
              <w:rPr>
                <w:lang w:val="ru-RU" w:eastAsia="ar-SA"/>
              </w:rPr>
            </w:pPr>
            <w:r w:rsidRPr="00206588">
              <w:rPr>
                <w:lang w:val="ru-RU" w:eastAsia="ar-SA"/>
              </w:rPr>
              <w:t>76010</w:t>
            </w:r>
          </w:p>
        </w:tc>
        <w:tc>
          <w:tcPr>
            <w:tcW w:w="720" w:type="dxa"/>
            <w:tcBorders>
              <w:top w:val="nil"/>
              <w:left w:val="nil"/>
              <w:bottom w:val="single" w:sz="4" w:space="0" w:color="auto"/>
              <w:right w:val="single" w:sz="4" w:space="0" w:color="auto"/>
            </w:tcBorders>
            <w:noWrap/>
            <w:vAlign w:val="bottom"/>
          </w:tcPr>
          <w:p w14:paraId="3F00F05B" w14:textId="77777777" w:rsidR="00206588" w:rsidRPr="00206588" w:rsidRDefault="00206588" w:rsidP="00206588">
            <w:pPr>
              <w:suppressAutoHyphens/>
              <w:jc w:val="center"/>
              <w:rPr>
                <w:lang w:eastAsia="ar-SA"/>
              </w:rPr>
            </w:pPr>
            <w:r w:rsidRPr="00206588">
              <w:rPr>
                <w:lang w:eastAsia="ar-SA"/>
              </w:rPr>
              <w:t>121</w:t>
            </w:r>
          </w:p>
        </w:tc>
        <w:tc>
          <w:tcPr>
            <w:tcW w:w="996" w:type="dxa"/>
            <w:gridSpan w:val="2"/>
            <w:tcBorders>
              <w:top w:val="nil"/>
              <w:left w:val="nil"/>
              <w:bottom w:val="single" w:sz="4" w:space="0" w:color="auto"/>
              <w:right w:val="single" w:sz="4" w:space="0" w:color="auto"/>
            </w:tcBorders>
            <w:shd w:val="clear" w:color="auto" w:fill="FFFFFF"/>
            <w:vAlign w:val="bottom"/>
          </w:tcPr>
          <w:p w14:paraId="2211AF13" w14:textId="77777777" w:rsidR="00206588" w:rsidRPr="00206588" w:rsidRDefault="00206588" w:rsidP="00206588">
            <w:pPr>
              <w:suppressAutoHyphens/>
              <w:jc w:val="right"/>
              <w:rPr>
                <w:lang w:val="ru-RU" w:eastAsia="ar-SA"/>
              </w:rPr>
            </w:pPr>
            <w:r w:rsidRPr="00206588">
              <w:rPr>
                <w:lang w:val="ru-RU" w:eastAsia="ar-SA"/>
              </w:rPr>
              <w:t>2,2</w:t>
            </w:r>
          </w:p>
        </w:tc>
        <w:tc>
          <w:tcPr>
            <w:tcW w:w="900" w:type="dxa"/>
            <w:gridSpan w:val="2"/>
            <w:tcBorders>
              <w:top w:val="nil"/>
              <w:left w:val="nil"/>
              <w:bottom w:val="single" w:sz="4" w:space="0" w:color="auto"/>
              <w:right w:val="single" w:sz="4" w:space="0" w:color="auto"/>
            </w:tcBorders>
            <w:shd w:val="clear" w:color="auto" w:fill="FFFFFF"/>
            <w:vAlign w:val="bottom"/>
          </w:tcPr>
          <w:p w14:paraId="1B76217B" w14:textId="77777777" w:rsidR="00206588" w:rsidRPr="00206588" w:rsidRDefault="00206588" w:rsidP="00206588">
            <w:pPr>
              <w:suppressAutoHyphens/>
              <w:jc w:val="right"/>
              <w:rPr>
                <w:lang w:val="ru-RU" w:eastAsia="ar-SA"/>
              </w:rPr>
            </w:pPr>
            <w:r w:rsidRPr="00206588">
              <w:rPr>
                <w:lang w:val="ru-RU" w:eastAsia="ar-SA"/>
              </w:rPr>
              <w:t>2,2</w:t>
            </w:r>
          </w:p>
        </w:tc>
        <w:tc>
          <w:tcPr>
            <w:tcW w:w="900" w:type="dxa"/>
            <w:tcBorders>
              <w:top w:val="nil"/>
              <w:left w:val="nil"/>
              <w:bottom w:val="single" w:sz="4" w:space="0" w:color="auto"/>
              <w:right w:val="single" w:sz="4" w:space="0" w:color="auto"/>
            </w:tcBorders>
            <w:shd w:val="clear" w:color="auto" w:fill="FFFFFF"/>
            <w:vAlign w:val="bottom"/>
          </w:tcPr>
          <w:p w14:paraId="1DEF1A4B" w14:textId="77777777" w:rsidR="00206588" w:rsidRPr="00206588" w:rsidRDefault="00206588" w:rsidP="00206588">
            <w:pPr>
              <w:suppressAutoHyphens/>
              <w:jc w:val="right"/>
              <w:rPr>
                <w:lang w:val="ru-RU" w:eastAsia="ar-SA"/>
              </w:rPr>
            </w:pPr>
            <w:r w:rsidRPr="00206588">
              <w:rPr>
                <w:lang w:val="ru-RU" w:eastAsia="ar-SA"/>
              </w:rPr>
              <w:t>2,2</w:t>
            </w:r>
          </w:p>
        </w:tc>
      </w:tr>
      <w:tr w:rsidR="00206588" w:rsidRPr="00206588" w14:paraId="20138A32"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D4B662B" w14:textId="77777777" w:rsidR="00206588" w:rsidRPr="00206588" w:rsidRDefault="00206588" w:rsidP="00206588">
            <w:pPr>
              <w:suppressAutoHyphens/>
              <w:rPr>
                <w:lang w:val="ru-RU" w:eastAsia="ar-SA"/>
              </w:rPr>
            </w:pPr>
            <w:r w:rsidRPr="00206588">
              <w:rPr>
                <w:lang w:val="ru-RU"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09B823A"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8DF8F42" w14:textId="77777777" w:rsidR="00206588" w:rsidRPr="00206588" w:rsidRDefault="00206588" w:rsidP="00206588">
            <w:pPr>
              <w:suppressAutoHyphens/>
              <w:jc w:val="center"/>
              <w:rPr>
                <w:lang w:val="ru-RU" w:eastAsia="ar-SA"/>
              </w:rPr>
            </w:pPr>
            <w:r w:rsidRPr="00206588">
              <w:rPr>
                <w:lang w:eastAsia="ar-SA"/>
              </w:rPr>
              <w:t>0</w:t>
            </w:r>
            <w:r w:rsidRPr="00206588">
              <w:rPr>
                <w:lang w:val="ru-RU" w:eastAsia="ar-SA"/>
              </w:rPr>
              <w:t>2</w:t>
            </w:r>
          </w:p>
        </w:tc>
        <w:tc>
          <w:tcPr>
            <w:tcW w:w="540" w:type="dxa"/>
            <w:tcBorders>
              <w:top w:val="nil"/>
              <w:left w:val="nil"/>
              <w:bottom w:val="single" w:sz="4" w:space="0" w:color="auto"/>
              <w:right w:val="single" w:sz="4" w:space="0" w:color="auto"/>
            </w:tcBorders>
            <w:noWrap/>
            <w:vAlign w:val="bottom"/>
          </w:tcPr>
          <w:p w14:paraId="6387CCEA"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6BCD0E90"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34B4972F"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0F18BD12" w14:textId="77777777" w:rsidR="00206588" w:rsidRPr="00206588" w:rsidRDefault="00206588" w:rsidP="00206588">
            <w:pPr>
              <w:suppressAutoHyphens/>
              <w:jc w:val="center"/>
              <w:rPr>
                <w:lang w:val="ru-RU" w:eastAsia="ar-SA"/>
              </w:rPr>
            </w:pPr>
            <w:r w:rsidRPr="00206588">
              <w:rPr>
                <w:lang w:val="ru-RU" w:eastAsia="ar-SA"/>
              </w:rPr>
              <w:t>76010</w:t>
            </w:r>
          </w:p>
        </w:tc>
        <w:tc>
          <w:tcPr>
            <w:tcW w:w="720" w:type="dxa"/>
            <w:tcBorders>
              <w:top w:val="nil"/>
              <w:left w:val="nil"/>
              <w:bottom w:val="single" w:sz="4" w:space="0" w:color="auto"/>
              <w:right w:val="single" w:sz="4" w:space="0" w:color="auto"/>
            </w:tcBorders>
            <w:noWrap/>
            <w:vAlign w:val="bottom"/>
          </w:tcPr>
          <w:p w14:paraId="431A0A98" w14:textId="77777777" w:rsidR="00206588" w:rsidRPr="00206588" w:rsidRDefault="00206588" w:rsidP="00206588">
            <w:pPr>
              <w:suppressAutoHyphens/>
              <w:jc w:val="center"/>
              <w:rPr>
                <w:lang w:eastAsia="ar-SA"/>
              </w:rPr>
            </w:pPr>
            <w:r w:rsidRPr="00206588">
              <w:rPr>
                <w:lang w:val="ru-RU" w:eastAsia="ar-SA"/>
              </w:rPr>
              <w:t>129</w:t>
            </w: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591545C1" w14:textId="77777777" w:rsidR="00206588" w:rsidRPr="00206588" w:rsidRDefault="00206588" w:rsidP="00206588">
            <w:pPr>
              <w:suppressAutoHyphens/>
              <w:jc w:val="right"/>
              <w:rPr>
                <w:lang w:val="ru-RU" w:eastAsia="ar-SA"/>
              </w:rPr>
            </w:pPr>
            <w:r w:rsidRPr="00206588">
              <w:rPr>
                <w:lang w:val="ru-RU" w:eastAsia="ar-SA"/>
              </w:rPr>
              <w:t>0,0</w:t>
            </w:r>
          </w:p>
        </w:tc>
        <w:tc>
          <w:tcPr>
            <w:tcW w:w="900" w:type="dxa"/>
            <w:gridSpan w:val="2"/>
            <w:tcBorders>
              <w:top w:val="nil"/>
              <w:left w:val="nil"/>
              <w:bottom w:val="single" w:sz="4" w:space="0" w:color="auto"/>
              <w:right w:val="single" w:sz="4" w:space="0" w:color="auto"/>
            </w:tcBorders>
            <w:shd w:val="clear" w:color="auto" w:fill="FFFFFF"/>
            <w:vAlign w:val="bottom"/>
          </w:tcPr>
          <w:p w14:paraId="2021E378" w14:textId="77777777" w:rsidR="00206588" w:rsidRPr="00206588" w:rsidRDefault="00206588" w:rsidP="00206588">
            <w:pPr>
              <w:suppressAutoHyphens/>
              <w:jc w:val="right"/>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shd w:val="clear" w:color="auto" w:fill="FFFFFF"/>
            <w:vAlign w:val="bottom"/>
          </w:tcPr>
          <w:p w14:paraId="4F202AB7" w14:textId="77777777" w:rsidR="00206588" w:rsidRPr="00206588" w:rsidRDefault="00206588" w:rsidP="00206588">
            <w:pPr>
              <w:suppressAutoHyphens/>
              <w:jc w:val="right"/>
              <w:rPr>
                <w:lang w:val="ru-RU" w:eastAsia="ar-SA"/>
              </w:rPr>
            </w:pPr>
            <w:r w:rsidRPr="00206588">
              <w:rPr>
                <w:lang w:val="ru-RU" w:eastAsia="ar-SA"/>
              </w:rPr>
              <w:t>0,0</w:t>
            </w:r>
          </w:p>
        </w:tc>
      </w:tr>
      <w:tr w:rsidR="00206588" w:rsidRPr="00206588" w14:paraId="5E2AB93E"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28A9603B" w14:textId="77777777" w:rsidR="00206588" w:rsidRPr="00206588" w:rsidRDefault="00206588" w:rsidP="00206588">
            <w:pPr>
              <w:suppressAutoHyphens/>
              <w:rPr>
                <w:lang w:val="ru-RU" w:eastAsia="ar-SA"/>
              </w:rPr>
            </w:pPr>
            <w:r w:rsidRPr="00206588">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04DD7687"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3F18CA45" w14:textId="77777777" w:rsidR="00206588" w:rsidRPr="00206588" w:rsidRDefault="00206588" w:rsidP="00206588">
            <w:pPr>
              <w:suppressAutoHyphens/>
              <w:jc w:val="center"/>
              <w:rPr>
                <w:lang w:val="ru-RU" w:eastAsia="ar-SA"/>
              </w:rPr>
            </w:pPr>
            <w:r w:rsidRPr="00206588">
              <w:rPr>
                <w:lang w:eastAsia="ar-SA"/>
              </w:rPr>
              <w:t>0</w:t>
            </w:r>
            <w:r w:rsidRPr="00206588">
              <w:rPr>
                <w:lang w:val="ru-RU" w:eastAsia="ar-SA"/>
              </w:rPr>
              <w:t>2</w:t>
            </w:r>
          </w:p>
        </w:tc>
        <w:tc>
          <w:tcPr>
            <w:tcW w:w="540" w:type="dxa"/>
            <w:tcBorders>
              <w:top w:val="nil"/>
              <w:left w:val="nil"/>
              <w:bottom w:val="single" w:sz="4" w:space="0" w:color="auto"/>
              <w:right w:val="single" w:sz="4" w:space="0" w:color="auto"/>
            </w:tcBorders>
            <w:noWrap/>
            <w:vAlign w:val="bottom"/>
          </w:tcPr>
          <w:p w14:paraId="35149FDE"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7345E994"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5C1EBC1D"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22238D5D" w14:textId="77777777" w:rsidR="00206588" w:rsidRPr="00206588" w:rsidRDefault="00206588" w:rsidP="00206588">
            <w:pPr>
              <w:suppressAutoHyphens/>
              <w:jc w:val="center"/>
              <w:rPr>
                <w:lang w:val="ru-RU" w:eastAsia="ar-SA"/>
              </w:rPr>
            </w:pPr>
            <w:r w:rsidRPr="00206588">
              <w:rPr>
                <w:lang w:val="ru-RU" w:eastAsia="ar-SA"/>
              </w:rPr>
              <w:t>41000</w:t>
            </w:r>
          </w:p>
        </w:tc>
        <w:tc>
          <w:tcPr>
            <w:tcW w:w="720" w:type="dxa"/>
            <w:tcBorders>
              <w:top w:val="nil"/>
              <w:left w:val="nil"/>
              <w:bottom w:val="single" w:sz="4" w:space="0" w:color="auto"/>
              <w:right w:val="single" w:sz="4" w:space="0" w:color="auto"/>
            </w:tcBorders>
            <w:noWrap/>
            <w:vAlign w:val="bottom"/>
          </w:tcPr>
          <w:p w14:paraId="48F2E0AE"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28A26062" w14:textId="77777777" w:rsidR="00206588" w:rsidRPr="00206588" w:rsidRDefault="00206588" w:rsidP="00206588">
            <w:pPr>
              <w:suppressAutoHyphens/>
              <w:jc w:val="right"/>
              <w:rPr>
                <w:lang w:val="ru-RU" w:eastAsia="ar-SA"/>
              </w:rPr>
            </w:pPr>
            <w:r w:rsidRPr="00206588">
              <w:rPr>
                <w:lang w:val="ru-RU" w:eastAsia="ar-SA"/>
              </w:rPr>
              <w:t>349,3</w:t>
            </w:r>
          </w:p>
        </w:tc>
        <w:tc>
          <w:tcPr>
            <w:tcW w:w="900" w:type="dxa"/>
            <w:gridSpan w:val="2"/>
            <w:tcBorders>
              <w:top w:val="nil"/>
              <w:left w:val="nil"/>
              <w:bottom w:val="single" w:sz="4" w:space="0" w:color="auto"/>
              <w:right w:val="single" w:sz="4" w:space="0" w:color="auto"/>
            </w:tcBorders>
            <w:shd w:val="clear" w:color="auto" w:fill="FFFFFF"/>
            <w:vAlign w:val="bottom"/>
          </w:tcPr>
          <w:p w14:paraId="78585C06" w14:textId="77777777" w:rsidR="00206588" w:rsidRPr="00206588" w:rsidRDefault="00206588" w:rsidP="00206588">
            <w:pPr>
              <w:suppressAutoHyphens/>
              <w:jc w:val="right"/>
              <w:rPr>
                <w:lang w:val="ru-RU" w:eastAsia="ar-SA"/>
              </w:rPr>
            </w:pPr>
            <w:r w:rsidRPr="00206588">
              <w:rPr>
                <w:lang w:val="ru-RU" w:eastAsia="ar-SA"/>
              </w:rPr>
              <w:t>296,5</w:t>
            </w:r>
          </w:p>
        </w:tc>
        <w:tc>
          <w:tcPr>
            <w:tcW w:w="900" w:type="dxa"/>
            <w:tcBorders>
              <w:top w:val="nil"/>
              <w:left w:val="nil"/>
              <w:bottom w:val="single" w:sz="4" w:space="0" w:color="auto"/>
              <w:right w:val="single" w:sz="4" w:space="0" w:color="auto"/>
            </w:tcBorders>
            <w:shd w:val="clear" w:color="auto" w:fill="FFFFFF"/>
            <w:vAlign w:val="bottom"/>
          </w:tcPr>
          <w:p w14:paraId="70CF5CDF" w14:textId="77777777" w:rsidR="00206588" w:rsidRPr="00206588" w:rsidRDefault="00206588" w:rsidP="00206588">
            <w:pPr>
              <w:suppressAutoHyphens/>
              <w:jc w:val="right"/>
              <w:rPr>
                <w:lang w:val="ru-RU" w:eastAsia="ar-SA"/>
              </w:rPr>
            </w:pPr>
            <w:r w:rsidRPr="00206588">
              <w:rPr>
                <w:lang w:val="ru-RU" w:eastAsia="ar-SA"/>
              </w:rPr>
              <w:t>296,5</w:t>
            </w:r>
          </w:p>
        </w:tc>
      </w:tr>
      <w:tr w:rsidR="00206588" w:rsidRPr="00206588" w14:paraId="5B46AA83"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28115E76" w14:textId="77777777" w:rsidR="00206588" w:rsidRPr="00206588" w:rsidRDefault="00206588" w:rsidP="00206588">
            <w:pPr>
              <w:suppressAutoHyphens/>
              <w:rPr>
                <w:lang w:val="ru-RU" w:eastAsia="ru-RU"/>
              </w:rPr>
            </w:pPr>
            <w:r w:rsidRPr="00206588">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14:paraId="3D618DAA"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2848075" w14:textId="77777777" w:rsidR="00206588" w:rsidRPr="00206588" w:rsidRDefault="00206588" w:rsidP="00206588">
            <w:pPr>
              <w:suppressAutoHyphens/>
              <w:jc w:val="center"/>
              <w:rPr>
                <w:lang w:val="ru-RU" w:eastAsia="ar-SA"/>
              </w:rPr>
            </w:pPr>
            <w:r w:rsidRPr="00206588">
              <w:rPr>
                <w:lang w:eastAsia="ar-SA"/>
              </w:rPr>
              <w:t>0</w:t>
            </w:r>
            <w:r w:rsidRPr="00206588">
              <w:rPr>
                <w:lang w:val="ru-RU" w:eastAsia="ar-SA"/>
              </w:rPr>
              <w:t>2</w:t>
            </w:r>
          </w:p>
        </w:tc>
        <w:tc>
          <w:tcPr>
            <w:tcW w:w="540" w:type="dxa"/>
            <w:tcBorders>
              <w:top w:val="nil"/>
              <w:left w:val="nil"/>
              <w:bottom w:val="single" w:sz="4" w:space="0" w:color="auto"/>
              <w:right w:val="single" w:sz="4" w:space="0" w:color="auto"/>
            </w:tcBorders>
            <w:noWrap/>
            <w:vAlign w:val="bottom"/>
          </w:tcPr>
          <w:p w14:paraId="1040F035"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264BE3B8"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486BC1BD"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68F45CD4" w14:textId="77777777" w:rsidR="00206588" w:rsidRPr="00206588" w:rsidRDefault="00206588" w:rsidP="00206588">
            <w:pPr>
              <w:suppressAutoHyphens/>
              <w:jc w:val="center"/>
              <w:rPr>
                <w:lang w:val="ru-RU" w:eastAsia="ar-SA"/>
              </w:rPr>
            </w:pPr>
            <w:r w:rsidRPr="00206588">
              <w:rPr>
                <w:lang w:val="ru-RU" w:eastAsia="ar-SA"/>
              </w:rPr>
              <w:t>41150</w:t>
            </w:r>
          </w:p>
        </w:tc>
        <w:tc>
          <w:tcPr>
            <w:tcW w:w="720" w:type="dxa"/>
            <w:tcBorders>
              <w:top w:val="nil"/>
              <w:left w:val="nil"/>
              <w:bottom w:val="single" w:sz="4" w:space="0" w:color="auto"/>
              <w:right w:val="single" w:sz="4" w:space="0" w:color="auto"/>
            </w:tcBorders>
            <w:noWrap/>
            <w:vAlign w:val="bottom"/>
          </w:tcPr>
          <w:p w14:paraId="019A23CF"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115C7A2B" w14:textId="77777777" w:rsidR="00206588" w:rsidRPr="00206588" w:rsidRDefault="00206588" w:rsidP="00206588">
            <w:pPr>
              <w:suppressAutoHyphens/>
              <w:jc w:val="right"/>
              <w:rPr>
                <w:lang w:val="ru-RU" w:eastAsia="ar-SA"/>
              </w:rPr>
            </w:pPr>
            <w:r w:rsidRPr="00206588">
              <w:rPr>
                <w:lang w:val="ru-RU" w:eastAsia="ar-SA"/>
              </w:rPr>
              <w:t>349,3</w:t>
            </w:r>
          </w:p>
        </w:tc>
        <w:tc>
          <w:tcPr>
            <w:tcW w:w="900" w:type="dxa"/>
            <w:gridSpan w:val="2"/>
            <w:tcBorders>
              <w:top w:val="nil"/>
              <w:left w:val="nil"/>
              <w:bottom w:val="single" w:sz="4" w:space="0" w:color="auto"/>
              <w:right w:val="single" w:sz="4" w:space="0" w:color="auto"/>
            </w:tcBorders>
            <w:shd w:val="clear" w:color="auto" w:fill="FFFFFF"/>
            <w:vAlign w:val="bottom"/>
          </w:tcPr>
          <w:p w14:paraId="23C77F6B" w14:textId="77777777" w:rsidR="00206588" w:rsidRPr="00206588" w:rsidRDefault="00206588" w:rsidP="00206588">
            <w:pPr>
              <w:suppressAutoHyphens/>
              <w:jc w:val="right"/>
              <w:rPr>
                <w:lang w:val="ru-RU" w:eastAsia="ar-SA"/>
              </w:rPr>
            </w:pPr>
            <w:r w:rsidRPr="00206588">
              <w:rPr>
                <w:lang w:val="ru-RU" w:eastAsia="ar-SA"/>
              </w:rPr>
              <w:t>296,5</w:t>
            </w:r>
          </w:p>
        </w:tc>
        <w:tc>
          <w:tcPr>
            <w:tcW w:w="900" w:type="dxa"/>
            <w:tcBorders>
              <w:top w:val="nil"/>
              <w:left w:val="nil"/>
              <w:bottom w:val="single" w:sz="4" w:space="0" w:color="auto"/>
              <w:right w:val="single" w:sz="4" w:space="0" w:color="auto"/>
            </w:tcBorders>
            <w:shd w:val="clear" w:color="auto" w:fill="FFFFFF"/>
            <w:vAlign w:val="bottom"/>
          </w:tcPr>
          <w:p w14:paraId="376FE8E7" w14:textId="77777777" w:rsidR="00206588" w:rsidRPr="00206588" w:rsidRDefault="00206588" w:rsidP="00206588">
            <w:pPr>
              <w:suppressAutoHyphens/>
              <w:jc w:val="right"/>
              <w:rPr>
                <w:lang w:val="ru-RU" w:eastAsia="ar-SA"/>
              </w:rPr>
            </w:pPr>
            <w:r w:rsidRPr="00206588">
              <w:rPr>
                <w:lang w:val="ru-RU" w:eastAsia="ar-SA"/>
              </w:rPr>
              <w:t>296,5</w:t>
            </w:r>
          </w:p>
        </w:tc>
      </w:tr>
      <w:tr w:rsidR="00206588" w:rsidRPr="00206588" w14:paraId="6F305C43" w14:textId="77777777" w:rsidTr="00206588">
        <w:trPr>
          <w:trHeight w:val="294"/>
        </w:trPr>
        <w:tc>
          <w:tcPr>
            <w:tcW w:w="3925" w:type="dxa"/>
            <w:tcBorders>
              <w:top w:val="nil"/>
              <w:left w:val="single" w:sz="4" w:space="0" w:color="auto"/>
              <w:bottom w:val="single" w:sz="4" w:space="0" w:color="auto"/>
              <w:right w:val="single" w:sz="4" w:space="0" w:color="auto"/>
            </w:tcBorders>
            <w:vAlign w:val="bottom"/>
          </w:tcPr>
          <w:p w14:paraId="41085BC6" w14:textId="77777777" w:rsidR="00206588" w:rsidRPr="00206588" w:rsidRDefault="00206588" w:rsidP="00206588">
            <w:pPr>
              <w:suppressAutoHyphens/>
              <w:rPr>
                <w:lang w:val="ru-RU" w:eastAsia="ar-SA"/>
              </w:rPr>
            </w:pPr>
            <w:r w:rsidRPr="00206588">
              <w:rPr>
                <w:lang w:val="ru-RU" w:eastAsia="ar-SA"/>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14:paraId="78B5A241"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B1E83F5"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0CB94106"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3A002FC3" w14:textId="77777777" w:rsidR="00206588" w:rsidRPr="00206588" w:rsidRDefault="00206588" w:rsidP="00206588">
            <w:pPr>
              <w:suppressAutoHyphens/>
              <w:jc w:val="center"/>
              <w:rPr>
                <w:lang w:val="ru-RU" w:eastAsia="ar-SA"/>
              </w:rPr>
            </w:pPr>
            <w:r w:rsidRPr="00206588">
              <w:rPr>
                <w:lang w:val="ru-RU" w:eastAsia="ar-SA"/>
              </w:rPr>
              <w:t>1</w:t>
            </w:r>
          </w:p>
        </w:tc>
        <w:tc>
          <w:tcPr>
            <w:tcW w:w="540" w:type="dxa"/>
            <w:tcBorders>
              <w:top w:val="nil"/>
              <w:left w:val="nil"/>
              <w:bottom w:val="single" w:sz="4" w:space="0" w:color="auto"/>
              <w:right w:val="single" w:sz="4" w:space="0" w:color="auto"/>
            </w:tcBorders>
            <w:noWrap/>
            <w:vAlign w:val="bottom"/>
          </w:tcPr>
          <w:p w14:paraId="3435289A"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766370D6" w14:textId="77777777" w:rsidR="00206588" w:rsidRPr="00206588" w:rsidRDefault="00206588" w:rsidP="00206588">
            <w:pPr>
              <w:suppressAutoHyphens/>
              <w:jc w:val="center"/>
              <w:rPr>
                <w:lang w:val="ru-RU" w:eastAsia="ar-SA"/>
              </w:rPr>
            </w:pPr>
            <w:r w:rsidRPr="00206588">
              <w:rPr>
                <w:lang w:val="ru-RU" w:eastAsia="ar-SA"/>
              </w:rPr>
              <w:t>41150</w:t>
            </w:r>
          </w:p>
        </w:tc>
        <w:tc>
          <w:tcPr>
            <w:tcW w:w="720" w:type="dxa"/>
            <w:tcBorders>
              <w:top w:val="nil"/>
              <w:left w:val="nil"/>
              <w:bottom w:val="single" w:sz="4" w:space="0" w:color="auto"/>
              <w:right w:val="single" w:sz="4" w:space="0" w:color="auto"/>
            </w:tcBorders>
            <w:noWrap/>
            <w:vAlign w:val="bottom"/>
          </w:tcPr>
          <w:p w14:paraId="5FECBA3A" w14:textId="77777777" w:rsidR="00206588" w:rsidRPr="00206588" w:rsidRDefault="00206588" w:rsidP="00206588">
            <w:pPr>
              <w:suppressAutoHyphens/>
              <w:jc w:val="center"/>
              <w:rPr>
                <w:lang w:eastAsia="ar-SA"/>
              </w:rPr>
            </w:pPr>
            <w:r w:rsidRPr="00206588">
              <w:rPr>
                <w:lang w:eastAsia="ar-SA"/>
              </w:rPr>
              <w:t>121</w:t>
            </w:r>
          </w:p>
        </w:tc>
        <w:tc>
          <w:tcPr>
            <w:tcW w:w="996" w:type="dxa"/>
            <w:gridSpan w:val="2"/>
            <w:tcBorders>
              <w:top w:val="nil"/>
              <w:left w:val="nil"/>
              <w:bottom w:val="single" w:sz="4" w:space="0" w:color="auto"/>
              <w:right w:val="single" w:sz="4" w:space="0" w:color="auto"/>
            </w:tcBorders>
            <w:shd w:val="clear" w:color="auto" w:fill="FFFFFF"/>
            <w:vAlign w:val="bottom"/>
          </w:tcPr>
          <w:p w14:paraId="17B11FE9" w14:textId="77777777" w:rsidR="00206588" w:rsidRPr="00206588" w:rsidRDefault="00206588" w:rsidP="00206588">
            <w:pPr>
              <w:suppressAutoHyphens/>
              <w:jc w:val="right"/>
              <w:rPr>
                <w:lang w:val="ru-RU" w:eastAsia="ar-SA"/>
              </w:rPr>
            </w:pPr>
            <w:r w:rsidRPr="00206588">
              <w:rPr>
                <w:lang w:val="ru-RU" w:eastAsia="ar-SA"/>
              </w:rPr>
              <w:t>268,3</w:t>
            </w:r>
          </w:p>
        </w:tc>
        <w:tc>
          <w:tcPr>
            <w:tcW w:w="900" w:type="dxa"/>
            <w:gridSpan w:val="2"/>
            <w:tcBorders>
              <w:top w:val="nil"/>
              <w:left w:val="nil"/>
              <w:bottom w:val="single" w:sz="4" w:space="0" w:color="auto"/>
              <w:right w:val="single" w:sz="4" w:space="0" w:color="auto"/>
            </w:tcBorders>
            <w:shd w:val="clear" w:color="auto" w:fill="FFFFFF"/>
            <w:vAlign w:val="bottom"/>
          </w:tcPr>
          <w:p w14:paraId="0121E326" w14:textId="77777777" w:rsidR="00206588" w:rsidRPr="00206588" w:rsidRDefault="00206588" w:rsidP="00206588">
            <w:pPr>
              <w:suppressAutoHyphens/>
              <w:jc w:val="right"/>
              <w:rPr>
                <w:lang w:val="ru-RU" w:eastAsia="ar-SA"/>
              </w:rPr>
            </w:pPr>
            <w:r w:rsidRPr="00206588">
              <w:rPr>
                <w:lang w:val="ru-RU" w:eastAsia="ar-SA"/>
              </w:rPr>
              <w:t>227,7</w:t>
            </w:r>
          </w:p>
        </w:tc>
        <w:tc>
          <w:tcPr>
            <w:tcW w:w="900" w:type="dxa"/>
            <w:tcBorders>
              <w:top w:val="nil"/>
              <w:left w:val="nil"/>
              <w:bottom w:val="single" w:sz="4" w:space="0" w:color="auto"/>
              <w:right w:val="single" w:sz="4" w:space="0" w:color="auto"/>
            </w:tcBorders>
            <w:shd w:val="clear" w:color="auto" w:fill="FFFFFF"/>
            <w:vAlign w:val="bottom"/>
          </w:tcPr>
          <w:p w14:paraId="0C13D072" w14:textId="77777777" w:rsidR="00206588" w:rsidRPr="00206588" w:rsidRDefault="00206588" w:rsidP="00206588">
            <w:pPr>
              <w:suppressAutoHyphens/>
              <w:jc w:val="right"/>
              <w:rPr>
                <w:lang w:val="ru-RU" w:eastAsia="ar-SA"/>
              </w:rPr>
            </w:pPr>
            <w:r w:rsidRPr="00206588">
              <w:rPr>
                <w:lang w:val="ru-RU" w:eastAsia="ar-SA"/>
              </w:rPr>
              <w:t>227,7</w:t>
            </w:r>
          </w:p>
        </w:tc>
      </w:tr>
      <w:tr w:rsidR="00206588" w:rsidRPr="00206588" w14:paraId="636B23C5" w14:textId="77777777" w:rsidTr="00206588">
        <w:trPr>
          <w:trHeight w:val="294"/>
        </w:trPr>
        <w:tc>
          <w:tcPr>
            <w:tcW w:w="3925" w:type="dxa"/>
            <w:tcBorders>
              <w:top w:val="nil"/>
              <w:left w:val="single" w:sz="4" w:space="0" w:color="auto"/>
              <w:bottom w:val="single" w:sz="4" w:space="0" w:color="auto"/>
              <w:right w:val="single" w:sz="4" w:space="0" w:color="auto"/>
            </w:tcBorders>
            <w:vAlign w:val="bottom"/>
          </w:tcPr>
          <w:p w14:paraId="2D505A2F" w14:textId="77777777" w:rsidR="00206588" w:rsidRPr="00206588" w:rsidRDefault="00206588" w:rsidP="00206588">
            <w:pPr>
              <w:suppressAutoHyphens/>
              <w:rPr>
                <w:lang w:val="ru-RU" w:eastAsia="ar-SA"/>
              </w:rPr>
            </w:pPr>
            <w:r w:rsidRPr="00206588">
              <w:rPr>
                <w:lang w:val="ru-RU"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EA0853A"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F23FF33"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53022E8E"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15C0CE23" w14:textId="77777777" w:rsidR="00206588" w:rsidRPr="00206588" w:rsidRDefault="00206588" w:rsidP="00206588">
            <w:pPr>
              <w:suppressAutoHyphens/>
              <w:jc w:val="center"/>
              <w:rPr>
                <w:lang w:val="ru-RU" w:eastAsia="ar-SA"/>
              </w:rPr>
            </w:pPr>
            <w:r w:rsidRPr="00206588">
              <w:rPr>
                <w:lang w:val="ru-RU" w:eastAsia="ar-SA"/>
              </w:rPr>
              <w:t>1</w:t>
            </w:r>
          </w:p>
        </w:tc>
        <w:tc>
          <w:tcPr>
            <w:tcW w:w="540" w:type="dxa"/>
            <w:tcBorders>
              <w:top w:val="nil"/>
              <w:left w:val="nil"/>
              <w:bottom w:val="single" w:sz="4" w:space="0" w:color="auto"/>
              <w:right w:val="single" w:sz="4" w:space="0" w:color="auto"/>
            </w:tcBorders>
            <w:noWrap/>
            <w:vAlign w:val="bottom"/>
          </w:tcPr>
          <w:p w14:paraId="20B0D24F"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A80E004" w14:textId="77777777" w:rsidR="00206588" w:rsidRPr="00206588" w:rsidRDefault="00206588" w:rsidP="00206588">
            <w:pPr>
              <w:suppressAutoHyphens/>
              <w:jc w:val="center"/>
              <w:rPr>
                <w:lang w:val="ru-RU" w:eastAsia="ar-SA"/>
              </w:rPr>
            </w:pPr>
            <w:r w:rsidRPr="00206588">
              <w:rPr>
                <w:lang w:val="ru-RU" w:eastAsia="ar-SA"/>
              </w:rPr>
              <w:t>41150</w:t>
            </w:r>
          </w:p>
        </w:tc>
        <w:tc>
          <w:tcPr>
            <w:tcW w:w="720" w:type="dxa"/>
            <w:tcBorders>
              <w:top w:val="nil"/>
              <w:left w:val="nil"/>
              <w:bottom w:val="single" w:sz="4" w:space="0" w:color="auto"/>
              <w:right w:val="single" w:sz="4" w:space="0" w:color="auto"/>
            </w:tcBorders>
            <w:noWrap/>
            <w:vAlign w:val="bottom"/>
          </w:tcPr>
          <w:p w14:paraId="7D1EBF95" w14:textId="77777777" w:rsidR="00206588" w:rsidRPr="00206588" w:rsidRDefault="00206588" w:rsidP="00206588">
            <w:pPr>
              <w:suppressAutoHyphens/>
              <w:jc w:val="center"/>
              <w:rPr>
                <w:lang w:val="ru-RU" w:eastAsia="ar-SA"/>
              </w:rPr>
            </w:pPr>
            <w:r w:rsidRPr="00206588">
              <w:rPr>
                <w:lang w:eastAsia="ar-SA"/>
              </w:rPr>
              <w:t>12</w:t>
            </w:r>
            <w:r w:rsidRPr="00206588">
              <w:rPr>
                <w:lang w:val="ru-RU" w:eastAsia="ar-SA"/>
              </w:rPr>
              <w:t>9</w:t>
            </w:r>
          </w:p>
        </w:tc>
        <w:tc>
          <w:tcPr>
            <w:tcW w:w="996" w:type="dxa"/>
            <w:gridSpan w:val="2"/>
            <w:tcBorders>
              <w:top w:val="nil"/>
              <w:left w:val="nil"/>
              <w:bottom w:val="single" w:sz="4" w:space="0" w:color="auto"/>
              <w:right w:val="single" w:sz="4" w:space="0" w:color="auto"/>
            </w:tcBorders>
            <w:shd w:val="clear" w:color="auto" w:fill="FFFFFF"/>
            <w:vAlign w:val="bottom"/>
          </w:tcPr>
          <w:p w14:paraId="1FA8B7EF" w14:textId="77777777" w:rsidR="00206588" w:rsidRPr="00206588" w:rsidRDefault="00206588" w:rsidP="00206588">
            <w:pPr>
              <w:suppressAutoHyphens/>
              <w:jc w:val="right"/>
              <w:rPr>
                <w:lang w:val="ru-RU" w:eastAsia="ar-SA"/>
              </w:rPr>
            </w:pPr>
            <w:r w:rsidRPr="00206588">
              <w:rPr>
                <w:lang w:val="ru-RU" w:eastAsia="ar-SA"/>
              </w:rPr>
              <w:t>81,0</w:t>
            </w:r>
          </w:p>
        </w:tc>
        <w:tc>
          <w:tcPr>
            <w:tcW w:w="900" w:type="dxa"/>
            <w:gridSpan w:val="2"/>
            <w:tcBorders>
              <w:top w:val="nil"/>
              <w:left w:val="nil"/>
              <w:bottom w:val="single" w:sz="4" w:space="0" w:color="auto"/>
              <w:right w:val="single" w:sz="4" w:space="0" w:color="auto"/>
            </w:tcBorders>
            <w:shd w:val="clear" w:color="auto" w:fill="FFFFFF"/>
            <w:vAlign w:val="bottom"/>
          </w:tcPr>
          <w:p w14:paraId="26A50898" w14:textId="77777777" w:rsidR="00206588" w:rsidRPr="00206588" w:rsidRDefault="00206588" w:rsidP="00206588">
            <w:pPr>
              <w:suppressAutoHyphens/>
              <w:jc w:val="right"/>
              <w:rPr>
                <w:lang w:val="ru-RU" w:eastAsia="ar-SA"/>
              </w:rPr>
            </w:pPr>
            <w:r w:rsidRPr="00206588">
              <w:rPr>
                <w:lang w:val="ru-RU" w:eastAsia="ar-SA"/>
              </w:rPr>
              <w:t>68,8</w:t>
            </w:r>
          </w:p>
        </w:tc>
        <w:tc>
          <w:tcPr>
            <w:tcW w:w="900" w:type="dxa"/>
            <w:tcBorders>
              <w:top w:val="nil"/>
              <w:left w:val="nil"/>
              <w:bottom w:val="single" w:sz="4" w:space="0" w:color="auto"/>
              <w:right w:val="single" w:sz="4" w:space="0" w:color="auto"/>
            </w:tcBorders>
            <w:shd w:val="clear" w:color="auto" w:fill="FFFFFF"/>
            <w:vAlign w:val="bottom"/>
          </w:tcPr>
          <w:p w14:paraId="24476E9C" w14:textId="77777777" w:rsidR="00206588" w:rsidRPr="00206588" w:rsidRDefault="00206588" w:rsidP="00206588">
            <w:pPr>
              <w:suppressAutoHyphens/>
              <w:jc w:val="right"/>
              <w:rPr>
                <w:lang w:val="ru-RU" w:eastAsia="ar-SA"/>
              </w:rPr>
            </w:pPr>
            <w:r w:rsidRPr="00206588">
              <w:rPr>
                <w:lang w:val="ru-RU" w:eastAsia="ar-SA"/>
              </w:rPr>
              <w:t>68,8</w:t>
            </w:r>
          </w:p>
        </w:tc>
      </w:tr>
      <w:tr w:rsidR="00206588" w:rsidRPr="00206588" w14:paraId="6E4453B9" w14:textId="77777777" w:rsidTr="00206588">
        <w:trPr>
          <w:trHeight w:val="435"/>
        </w:trPr>
        <w:tc>
          <w:tcPr>
            <w:tcW w:w="3925" w:type="dxa"/>
            <w:tcBorders>
              <w:top w:val="nil"/>
              <w:left w:val="single" w:sz="4" w:space="0" w:color="auto"/>
              <w:bottom w:val="single" w:sz="4" w:space="0" w:color="auto"/>
              <w:right w:val="single" w:sz="4" w:space="0" w:color="auto"/>
            </w:tcBorders>
            <w:vAlign w:val="bottom"/>
          </w:tcPr>
          <w:p w14:paraId="20483940" w14:textId="77777777" w:rsidR="00206588" w:rsidRPr="00206588" w:rsidRDefault="00206588" w:rsidP="00206588">
            <w:pPr>
              <w:suppressAutoHyphens/>
              <w:rPr>
                <w:lang w:val="ru-RU" w:eastAsia="ar-SA"/>
              </w:rPr>
            </w:pPr>
            <w:r w:rsidRPr="00206588">
              <w:rPr>
                <w:lang w:val="ru-RU" w:eastAsia="ar-SA"/>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14:paraId="0DC90952"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747743B0"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1E6C99EC" w14:textId="77777777" w:rsidR="00206588" w:rsidRPr="00206588" w:rsidRDefault="00206588" w:rsidP="00206588">
            <w:pPr>
              <w:suppressAutoHyphens/>
              <w:jc w:val="center"/>
              <w:rPr>
                <w:lang w:eastAsia="ar-SA"/>
              </w:rPr>
            </w:pPr>
            <w:r w:rsidRPr="00206588">
              <w:rPr>
                <w:lang w:eastAsia="ar-SA"/>
              </w:rPr>
              <w:t> </w:t>
            </w:r>
          </w:p>
        </w:tc>
        <w:tc>
          <w:tcPr>
            <w:tcW w:w="360" w:type="dxa"/>
            <w:tcBorders>
              <w:top w:val="nil"/>
              <w:left w:val="nil"/>
              <w:bottom w:val="single" w:sz="4" w:space="0" w:color="auto"/>
              <w:right w:val="single" w:sz="4" w:space="0" w:color="auto"/>
            </w:tcBorders>
            <w:noWrap/>
            <w:vAlign w:val="bottom"/>
          </w:tcPr>
          <w:p w14:paraId="4759A443"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4FF7AA7" w14:textId="77777777" w:rsidR="00206588" w:rsidRPr="00206588" w:rsidRDefault="00206588" w:rsidP="00206588">
            <w:pPr>
              <w:suppressAutoHyphens/>
              <w:jc w:val="center"/>
              <w:rPr>
                <w:lang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68112A1D"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75898561"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37CEDB31" w14:textId="77777777" w:rsidR="00206588" w:rsidRPr="00206588" w:rsidRDefault="00206588" w:rsidP="00206588">
            <w:pPr>
              <w:suppressAutoHyphens/>
              <w:jc w:val="right"/>
              <w:rPr>
                <w:lang w:val="ru-RU" w:eastAsia="ar-SA"/>
              </w:rPr>
            </w:pPr>
            <w:r w:rsidRPr="00206588">
              <w:rPr>
                <w:lang w:val="ru-RU" w:eastAsia="ar-SA"/>
              </w:rPr>
              <w:t>397,3</w:t>
            </w:r>
          </w:p>
        </w:tc>
        <w:tc>
          <w:tcPr>
            <w:tcW w:w="900" w:type="dxa"/>
            <w:gridSpan w:val="2"/>
            <w:tcBorders>
              <w:top w:val="nil"/>
              <w:left w:val="nil"/>
              <w:bottom w:val="single" w:sz="4" w:space="0" w:color="auto"/>
              <w:right w:val="single" w:sz="4" w:space="0" w:color="auto"/>
            </w:tcBorders>
            <w:shd w:val="clear" w:color="auto" w:fill="FFFFFF"/>
            <w:vAlign w:val="bottom"/>
          </w:tcPr>
          <w:p w14:paraId="15BBB182" w14:textId="77777777" w:rsidR="00206588" w:rsidRPr="00206588" w:rsidRDefault="00206588" w:rsidP="00206588">
            <w:pPr>
              <w:suppressAutoHyphens/>
              <w:jc w:val="right"/>
              <w:rPr>
                <w:lang w:val="ru-RU" w:eastAsia="ar-SA"/>
              </w:rPr>
            </w:pPr>
            <w:r w:rsidRPr="00206588">
              <w:rPr>
                <w:lang w:val="ru-RU" w:eastAsia="ar-SA"/>
              </w:rPr>
              <w:t>399,9</w:t>
            </w:r>
          </w:p>
        </w:tc>
        <w:tc>
          <w:tcPr>
            <w:tcW w:w="900" w:type="dxa"/>
            <w:tcBorders>
              <w:top w:val="nil"/>
              <w:left w:val="nil"/>
              <w:bottom w:val="single" w:sz="4" w:space="0" w:color="auto"/>
              <w:right w:val="single" w:sz="4" w:space="0" w:color="auto"/>
            </w:tcBorders>
            <w:shd w:val="clear" w:color="auto" w:fill="FFFFFF"/>
            <w:vAlign w:val="bottom"/>
          </w:tcPr>
          <w:p w14:paraId="5C957F5F" w14:textId="77777777" w:rsidR="00206588" w:rsidRPr="00206588" w:rsidRDefault="00206588" w:rsidP="00206588">
            <w:pPr>
              <w:suppressAutoHyphens/>
              <w:jc w:val="right"/>
              <w:rPr>
                <w:lang w:val="ru-RU" w:eastAsia="ar-SA"/>
              </w:rPr>
            </w:pPr>
            <w:r w:rsidRPr="00206588">
              <w:rPr>
                <w:lang w:val="ru-RU" w:eastAsia="ar-SA"/>
              </w:rPr>
              <w:t>402,8</w:t>
            </w:r>
          </w:p>
        </w:tc>
      </w:tr>
      <w:tr w:rsidR="00206588" w:rsidRPr="00206588" w14:paraId="37BDF40C"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E4CD5D8" w14:textId="77777777" w:rsidR="00206588" w:rsidRPr="00206588" w:rsidRDefault="00206588" w:rsidP="00206588">
            <w:pPr>
              <w:suppressAutoHyphens/>
              <w:rPr>
                <w:lang w:val="ru-RU" w:eastAsia="ar-SA"/>
              </w:rPr>
            </w:pPr>
            <w:r w:rsidRPr="00206588">
              <w:rPr>
                <w:lang w:val="ru-RU" w:eastAsia="ru-RU"/>
              </w:rPr>
              <w:t xml:space="preserve">Муниципальная программа </w:t>
            </w:r>
            <w:proofErr w:type="spellStart"/>
            <w:r w:rsidRPr="00206588">
              <w:rPr>
                <w:lang w:val="ru-RU" w:eastAsia="ru-RU"/>
              </w:rPr>
              <w:t>Атяшевского</w:t>
            </w:r>
            <w:proofErr w:type="spellEnd"/>
            <w:r w:rsidRPr="00206588">
              <w:rPr>
                <w:lang w:val="ru-RU" w:eastAsia="ru-RU"/>
              </w:rPr>
              <w:t xml:space="preserve"> сельского поселения "Повышение эффективности муниципального управления </w:t>
            </w:r>
            <w:proofErr w:type="spellStart"/>
            <w:r w:rsidRPr="00206588">
              <w:rPr>
                <w:lang w:val="ru-RU" w:eastAsia="ru-RU"/>
              </w:rPr>
              <w:t>Атяшевского</w:t>
            </w:r>
            <w:proofErr w:type="spellEnd"/>
            <w:r w:rsidRPr="00206588">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14:paraId="74B4A033"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5072B179"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5B0F4CFE"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75098489" w14:textId="77777777" w:rsidR="00206588" w:rsidRPr="00206588" w:rsidRDefault="00206588" w:rsidP="00206588">
            <w:pPr>
              <w:suppressAutoHyphens/>
              <w:jc w:val="center"/>
              <w:rPr>
                <w:lang w:eastAsia="ar-SA"/>
              </w:rPr>
            </w:pPr>
            <w:r w:rsidRPr="00206588">
              <w:rPr>
                <w:lang w:val="ru-RU" w:eastAsia="ar-SA"/>
              </w:rPr>
              <w:t>0</w:t>
            </w:r>
          </w:p>
        </w:tc>
        <w:tc>
          <w:tcPr>
            <w:tcW w:w="540" w:type="dxa"/>
            <w:tcBorders>
              <w:top w:val="nil"/>
              <w:left w:val="nil"/>
              <w:bottom w:val="single" w:sz="4" w:space="0" w:color="auto"/>
              <w:right w:val="single" w:sz="4" w:space="0" w:color="auto"/>
            </w:tcBorders>
            <w:noWrap/>
            <w:vAlign w:val="bottom"/>
          </w:tcPr>
          <w:p w14:paraId="092E7AED" w14:textId="77777777" w:rsidR="00206588" w:rsidRPr="00206588" w:rsidRDefault="00206588" w:rsidP="00206588">
            <w:pPr>
              <w:suppressAutoHyphens/>
              <w:jc w:val="center"/>
              <w:rPr>
                <w:lang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572E9303"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30CACDC8"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F453683" w14:textId="77777777" w:rsidR="00206588" w:rsidRPr="00206588" w:rsidRDefault="00206588" w:rsidP="00206588">
            <w:pPr>
              <w:suppressAutoHyphens/>
              <w:jc w:val="right"/>
              <w:rPr>
                <w:lang w:val="ru-RU" w:eastAsia="ar-SA"/>
              </w:rPr>
            </w:pPr>
            <w:r w:rsidRPr="00206588">
              <w:rPr>
                <w:lang w:val="ru-RU" w:eastAsia="ar-SA"/>
              </w:rPr>
              <w:t>397,2</w:t>
            </w:r>
          </w:p>
        </w:tc>
        <w:tc>
          <w:tcPr>
            <w:tcW w:w="900" w:type="dxa"/>
            <w:gridSpan w:val="2"/>
            <w:tcBorders>
              <w:top w:val="nil"/>
              <w:left w:val="nil"/>
              <w:bottom w:val="single" w:sz="4" w:space="0" w:color="auto"/>
              <w:right w:val="single" w:sz="4" w:space="0" w:color="auto"/>
            </w:tcBorders>
            <w:shd w:val="clear" w:color="auto" w:fill="FFFFFF"/>
            <w:vAlign w:val="bottom"/>
          </w:tcPr>
          <w:p w14:paraId="4D493D05" w14:textId="77777777" w:rsidR="00206588" w:rsidRPr="00206588" w:rsidRDefault="00206588" w:rsidP="00206588">
            <w:pPr>
              <w:suppressAutoHyphens/>
              <w:jc w:val="right"/>
              <w:rPr>
                <w:lang w:val="ru-RU" w:eastAsia="ar-SA"/>
              </w:rPr>
            </w:pPr>
            <w:r w:rsidRPr="00206588">
              <w:rPr>
                <w:lang w:val="ru-RU" w:eastAsia="ar-SA"/>
              </w:rPr>
              <w:t>399,8</w:t>
            </w:r>
          </w:p>
        </w:tc>
        <w:tc>
          <w:tcPr>
            <w:tcW w:w="900" w:type="dxa"/>
            <w:tcBorders>
              <w:top w:val="nil"/>
              <w:left w:val="nil"/>
              <w:bottom w:val="single" w:sz="4" w:space="0" w:color="auto"/>
              <w:right w:val="single" w:sz="4" w:space="0" w:color="auto"/>
            </w:tcBorders>
            <w:shd w:val="clear" w:color="auto" w:fill="FFFFFF"/>
            <w:vAlign w:val="bottom"/>
          </w:tcPr>
          <w:p w14:paraId="0DB6C55B" w14:textId="77777777" w:rsidR="00206588" w:rsidRPr="00206588" w:rsidRDefault="00206588" w:rsidP="00206588">
            <w:pPr>
              <w:suppressAutoHyphens/>
              <w:jc w:val="right"/>
              <w:rPr>
                <w:lang w:val="ru-RU" w:eastAsia="ar-SA"/>
              </w:rPr>
            </w:pPr>
            <w:r w:rsidRPr="00206588">
              <w:rPr>
                <w:lang w:val="ru-RU" w:eastAsia="ar-SA"/>
              </w:rPr>
              <w:t>402,7</w:t>
            </w:r>
          </w:p>
        </w:tc>
      </w:tr>
      <w:tr w:rsidR="00206588" w:rsidRPr="00206588" w14:paraId="2600178C" w14:textId="77777777" w:rsidTr="00206588">
        <w:trPr>
          <w:trHeight w:val="160"/>
        </w:trPr>
        <w:tc>
          <w:tcPr>
            <w:tcW w:w="3925" w:type="dxa"/>
            <w:tcBorders>
              <w:top w:val="nil"/>
              <w:left w:val="single" w:sz="4" w:space="0" w:color="auto"/>
              <w:bottom w:val="single" w:sz="4" w:space="0" w:color="auto"/>
              <w:right w:val="single" w:sz="4" w:space="0" w:color="auto"/>
            </w:tcBorders>
            <w:vAlign w:val="bottom"/>
          </w:tcPr>
          <w:p w14:paraId="0D484ED9" w14:textId="77777777" w:rsidR="00206588" w:rsidRPr="00206588" w:rsidRDefault="00206588" w:rsidP="00206588">
            <w:pPr>
              <w:suppressAutoHyphens/>
              <w:rPr>
                <w:lang w:val="ru-RU" w:eastAsia="ar-SA"/>
              </w:rPr>
            </w:pPr>
            <w:r w:rsidRPr="00206588">
              <w:rPr>
                <w:lang w:val="ru-RU" w:eastAsia="ru-RU"/>
              </w:rPr>
              <w:t xml:space="preserve">Подпрограмма "Обеспечение деятельности Администрации </w:t>
            </w:r>
            <w:proofErr w:type="spellStart"/>
            <w:r w:rsidRPr="00206588">
              <w:rPr>
                <w:lang w:val="ru-RU" w:eastAsia="ru-RU"/>
              </w:rPr>
              <w:t>Атяшевского</w:t>
            </w:r>
            <w:proofErr w:type="spellEnd"/>
            <w:r w:rsidRPr="00206588">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2A05902F"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32791B24"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6B12F32A"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51079036"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2A344E7F" w14:textId="77777777" w:rsidR="00206588" w:rsidRPr="00206588" w:rsidRDefault="00206588" w:rsidP="00206588">
            <w:pPr>
              <w:suppressAutoHyphens/>
              <w:jc w:val="center"/>
              <w:rPr>
                <w:lang w:eastAsia="ar-SA"/>
              </w:rPr>
            </w:pPr>
            <w:r w:rsidRPr="00206588">
              <w:rPr>
                <w:lang w:eastAsia="ar-SA"/>
              </w:rPr>
              <w:t> </w:t>
            </w:r>
          </w:p>
        </w:tc>
        <w:tc>
          <w:tcPr>
            <w:tcW w:w="900" w:type="dxa"/>
            <w:tcBorders>
              <w:top w:val="nil"/>
              <w:left w:val="nil"/>
              <w:bottom w:val="single" w:sz="4" w:space="0" w:color="auto"/>
              <w:right w:val="single" w:sz="4" w:space="0" w:color="auto"/>
            </w:tcBorders>
            <w:vAlign w:val="bottom"/>
          </w:tcPr>
          <w:p w14:paraId="33B420AD" w14:textId="77777777" w:rsidR="00206588" w:rsidRPr="00206588" w:rsidRDefault="00206588" w:rsidP="00206588">
            <w:pPr>
              <w:suppressAutoHyphens/>
              <w:jc w:val="center"/>
              <w:rPr>
                <w:lang w:eastAsia="ar-SA"/>
              </w:rPr>
            </w:pPr>
          </w:p>
        </w:tc>
        <w:tc>
          <w:tcPr>
            <w:tcW w:w="720" w:type="dxa"/>
            <w:tcBorders>
              <w:top w:val="nil"/>
              <w:left w:val="nil"/>
              <w:bottom w:val="single" w:sz="4" w:space="0" w:color="auto"/>
              <w:right w:val="single" w:sz="4" w:space="0" w:color="auto"/>
            </w:tcBorders>
            <w:noWrap/>
            <w:vAlign w:val="bottom"/>
          </w:tcPr>
          <w:p w14:paraId="20564BB7"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29A36E2B" w14:textId="77777777" w:rsidR="00206588" w:rsidRPr="00206588" w:rsidRDefault="00206588" w:rsidP="00206588">
            <w:pPr>
              <w:suppressAutoHyphens/>
              <w:jc w:val="right"/>
              <w:rPr>
                <w:lang w:val="ru-RU" w:eastAsia="ar-SA"/>
              </w:rPr>
            </w:pPr>
            <w:r w:rsidRPr="00206588">
              <w:rPr>
                <w:lang w:val="ru-RU" w:eastAsia="ar-SA"/>
              </w:rPr>
              <w:t>397,2</w:t>
            </w:r>
          </w:p>
        </w:tc>
        <w:tc>
          <w:tcPr>
            <w:tcW w:w="900" w:type="dxa"/>
            <w:gridSpan w:val="2"/>
            <w:tcBorders>
              <w:top w:val="nil"/>
              <w:left w:val="nil"/>
              <w:bottom w:val="single" w:sz="4" w:space="0" w:color="auto"/>
              <w:right w:val="single" w:sz="4" w:space="0" w:color="auto"/>
            </w:tcBorders>
            <w:shd w:val="clear" w:color="auto" w:fill="FFFFFF"/>
            <w:vAlign w:val="bottom"/>
          </w:tcPr>
          <w:p w14:paraId="7DC6346B" w14:textId="77777777" w:rsidR="00206588" w:rsidRPr="00206588" w:rsidRDefault="00206588" w:rsidP="00206588">
            <w:pPr>
              <w:suppressAutoHyphens/>
              <w:jc w:val="right"/>
              <w:rPr>
                <w:lang w:val="ru-RU" w:eastAsia="ar-SA"/>
              </w:rPr>
            </w:pPr>
            <w:r w:rsidRPr="00206588">
              <w:rPr>
                <w:lang w:val="ru-RU" w:eastAsia="ar-SA"/>
              </w:rPr>
              <w:t>399,8</w:t>
            </w:r>
          </w:p>
        </w:tc>
        <w:tc>
          <w:tcPr>
            <w:tcW w:w="900" w:type="dxa"/>
            <w:tcBorders>
              <w:top w:val="nil"/>
              <w:left w:val="nil"/>
              <w:bottom w:val="single" w:sz="4" w:space="0" w:color="auto"/>
              <w:right w:val="single" w:sz="4" w:space="0" w:color="auto"/>
            </w:tcBorders>
            <w:shd w:val="clear" w:color="auto" w:fill="FFFFFF"/>
            <w:vAlign w:val="bottom"/>
          </w:tcPr>
          <w:p w14:paraId="37D5F40B" w14:textId="77777777" w:rsidR="00206588" w:rsidRPr="00206588" w:rsidRDefault="00206588" w:rsidP="00206588">
            <w:pPr>
              <w:suppressAutoHyphens/>
              <w:jc w:val="right"/>
              <w:rPr>
                <w:lang w:val="ru-RU" w:eastAsia="ar-SA"/>
              </w:rPr>
            </w:pPr>
            <w:r w:rsidRPr="00206588">
              <w:rPr>
                <w:lang w:val="ru-RU" w:eastAsia="ar-SA"/>
              </w:rPr>
              <w:t>402,7</w:t>
            </w:r>
          </w:p>
        </w:tc>
      </w:tr>
      <w:tr w:rsidR="00206588" w:rsidRPr="00206588" w14:paraId="2BFDCC89"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C942F9F" w14:textId="77777777" w:rsidR="00206588" w:rsidRPr="00206588" w:rsidRDefault="00206588" w:rsidP="00206588">
            <w:pPr>
              <w:rPr>
                <w:lang w:val="ru-RU" w:eastAsia="ru-RU"/>
              </w:rPr>
            </w:pPr>
            <w:r w:rsidRPr="00206588">
              <w:rPr>
                <w:lang w:val="ru-RU" w:eastAsia="ru-RU"/>
              </w:rPr>
              <w:t xml:space="preserve">Основное мероприятие "Обеспечение деятельности Администрации </w:t>
            </w:r>
            <w:proofErr w:type="spellStart"/>
            <w:r w:rsidRPr="00206588">
              <w:rPr>
                <w:lang w:val="ru-RU" w:eastAsia="ru-RU"/>
              </w:rPr>
              <w:t>Атяшевского</w:t>
            </w:r>
            <w:proofErr w:type="spellEnd"/>
            <w:r w:rsidRPr="00206588">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14:paraId="0BF3D7D5"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24ABBD9A"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6B9591C3"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6405D75B"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4F239F17"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249B17D0" w14:textId="77777777" w:rsidR="00206588" w:rsidRPr="00206588" w:rsidRDefault="00206588" w:rsidP="00206588">
            <w:pPr>
              <w:suppressAutoHyphens/>
              <w:jc w:val="center"/>
              <w:rPr>
                <w:lang w:val="ru-RU" w:eastAsia="ar-SA"/>
              </w:rPr>
            </w:pPr>
          </w:p>
        </w:tc>
        <w:tc>
          <w:tcPr>
            <w:tcW w:w="720" w:type="dxa"/>
            <w:tcBorders>
              <w:top w:val="nil"/>
              <w:left w:val="nil"/>
              <w:bottom w:val="single" w:sz="4" w:space="0" w:color="auto"/>
              <w:right w:val="single" w:sz="4" w:space="0" w:color="auto"/>
            </w:tcBorders>
            <w:noWrap/>
            <w:vAlign w:val="bottom"/>
          </w:tcPr>
          <w:p w14:paraId="6CED53F6"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7BAF68E" w14:textId="77777777" w:rsidR="00206588" w:rsidRPr="00206588" w:rsidRDefault="00206588" w:rsidP="00206588">
            <w:pPr>
              <w:suppressAutoHyphens/>
              <w:jc w:val="right"/>
              <w:rPr>
                <w:lang w:val="ru-RU" w:eastAsia="ar-SA"/>
              </w:rPr>
            </w:pPr>
            <w:r w:rsidRPr="00206588">
              <w:rPr>
                <w:lang w:val="ru-RU" w:eastAsia="ar-SA"/>
              </w:rPr>
              <w:t>397,2</w:t>
            </w:r>
          </w:p>
        </w:tc>
        <w:tc>
          <w:tcPr>
            <w:tcW w:w="900" w:type="dxa"/>
            <w:gridSpan w:val="2"/>
            <w:tcBorders>
              <w:top w:val="nil"/>
              <w:left w:val="nil"/>
              <w:bottom w:val="single" w:sz="4" w:space="0" w:color="auto"/>
              <w:right w:val="single" w:sz="4" w:space="0" w:color="auto"/>
            </w:tcBorders>
            <w:shd w:val="clear" w:color="auto" w:fill="FFFFFF"/>
            <w:vAlign w:val="bottom"/>
          </w:tcPr>
          <w:p w14:paraId="0A919EE6" w14:textId="77777777" w:rsidR="00206588" w:rsidRPr="00206588" w:rsidRDefault="00206588" w:rsidP="00206588">
            <w:pPr>
              <w:suppressAutoHyphens/>
              <w:jc w:val="right"/>
              <w:rPr>
                <w:lang w:val="ru-RU" w:eastAsia="ar-SA"/>
              </w:rPr>
            </w:pPr>
            <w:r w:rsidRPr="00206588">
              <w:rPr>
                <w:lang w:val="ru-RU" w:eastAsia="ar-SA"/>
              </w:rPr>
              <w:t>399,8</w:t>
            </w:r>
          </w:p>
        </w:tc>
        <w:tc>
          <w:tcPr>
            <w:tcW w:w="900" w:type="dxa"/>
            <w:tcBorders>
              <w:top w:val="nil"/>
              <w:left w:val="nil"/>
              <w:bottom w:val="single" w:sz="4" w:space="0" w:color="auto"/>
              <w:right w:val="single" w:sz="4" w:space="0" w:color="auto"/>
            </w:tcBorders>
            <w:shd w:val="clear" w:color="auto" w:fill="FFFFFF"/>
            <w:vAlign w:val="bottom"/>
          </w:tcPr>
          <w:p w14:paraId="0F8993F5" w14:textId="77777777" w:rsidR="00206588" w:rsidRPr="00206588" w:rsidRDefault="00206588" w:rsidP="00206588">
            <w:pPr>
              <w:suppressAutoHyphens/>
              <w:jc w:val="right"/>
              <w:rPr>
                <w:lang w:val="ru-RU" w:eastAsia="ar-SA"/>
              </w:rPr>
            </w:pPr>
            <w:r w:rsidRPr="00206588">
              <w:rPr>
                <w:lang w:val="ru-RU" w:eastAsia="ar-SA"/>
              </w:rPr>
              <w:t>402,7</w:t>
            </w:r>
          </w:p>
        </w:tc>
      </w:tr>
      <w:tr w:rsidR="00206588" w:rsidRPr="00206588" w14:paraId="5F4A9A20"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29C75E4" w14:textId="77777777" w:rsidR="00206588" w:rsidRPr="00206588" w:rsidRDefault="00206588" w:rsidP="00206588">
            <w:pPr>
              <w:suppressAutoHyphens/>
              <w:rPr>
                <w:lang w:val="ru-RU" w:eastAsia="ar-SA"/>
              </w:rPr>
            </w:pPr>
            <w:r w:rsidRPr="00206588">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14:paraId="076388AB"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107EBDA0"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693D4AC3"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6F69F80C"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4F5DE310"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5FDCBCA5" w14:textId="77777777" w:rsidR="00206588" w:rsidRPr="00206588" w:rsidRDefault="00206588" w:rsidP="00206588">
            <w:pPr>
              <w:suppressAutoHyphens/>
              <w:jc w:val="center"/>
              <w:rPr>
                <w:lang w:val="ru-RU" w:eastAsia="ar-SA"/>
              </w:rPr>
            </w:pPr>
            <w:r w:rsidRPr="00206588">
              <w:rPr>
                <w:lang w:val="ru-RU" w:eastAsia="ar-SA"/>
              </w:rPr>
              <w:t>41000</w:t>
            </w:r>
          </w:p>
        </w:tc>
        <w:tc>
          <w:tcPr>
            <w:tcW w:w="720" w:type="dxa"/>
            <w:tcBorders>
              <w:top w:val="nil"/>
              <w:left w:val="nil"/>
              <w:bottom w:val="single" w:sz="4" w:space="0" w:color="auto"/>
              <w:right w:val="single" w:sz="4" w:space="0" w:color="auto"/>
            </w:tcBorders>
            <w:noWrap/>
            <w:vAlign w:val="bottom"/>
          </w:tcPr>
          <w:p w14:paraId="323DEBFF" w14:textId="77777777" w:rsidR="00206588" w:rsidRPr="00206588" w:rsidRDefault="00206588" w:rsidP="00206588">
            <w:pPr>
              <w:suppressAutoHyphens/>
              <w:jc w:val="center"/>
              <w:rPr>
                <w:lang w:eastAsia="ar-SA"/>
              </w:rPr>
            </w:pPr>
            <w:r w:rsidRPr="00206588">
              <w:rPr>
                <w:lang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0C935840" w14:textId="77777777" w:rsidR="00206588" w:rsidRPr="00206588" w:rsidRDefault="00206588" w:rsidP="00206588">
            <w:pPr>
              <w:suppressAutoHyphens/>
              <w:jc w:val="right"/>
              <w:rPr>
                <w:lang w:val="ru-RU" w:eastAsia="ar-SA"/>
              </w:rPr>
            </w:pPr>
            <w:r w:rsidRPr="00206588">
              <w:rPr>
                <w:lang w:val="ru-RU" w:eastAsia="ar-SA"/>
              </w:rPr>
              <w:t>397,2</w:t>
            </w:r>
          </w:p>
        </w:tc>
        <w:tc>
          <w:tcPr>
            <w:tcW w:w="900" w:type="dxa"/>
            <w:gridSpan w:val="2"/>
            <w:tcBorders>
              <w:top w:val="nil"/>
              <w:left w:val="nil"/>
              <w:bottom w:val="single" w:sz="4" w:space="0" w:color="auto"/>
              <w:right w:val="single" w:sz="4" w:space="0" w:color="auto"/>
            </w:tcBorders>
            <w:shd w:val="clear" w:color="auto" w:fill="FFFFFF"/>
            <w:vAlign w:val="bottom"/>
          </w:tcPr>
          <w:p w14:paraId="0BAD5516" w14:textId="77777777" w:rsidR="00206588" w:rsidRPr="00206588" w:rsidRDefault="00206588" w:rsidP="00206588">
            <w:pPr>
              <w:suppressAutoHyphens/>
              <w:jc w:val="right"/>
              <w:rPr>
                <w:lang w:val="ru-RU" w:eastAsia="ar-SA"/>
              </w:rPr>
            </w:pPr>
            <w:r w:rsidRPr="00206588">
              <w:rPr>
                <w:lang w:val="ru-RU" w:eastAsia="ar-SA"/>
              </w:rPr>
              <w:t>399,8</w:t>
            </w:r>
          </w:p>
        </w:tc>
        <w:tc>
          <w:tcPr>
            <w:tcW w:w="900" w:type="dxa"/>
            <w:tcBorders>
              <w:top w:val="nil"/>
              <w:left w:val="nil"/>
              <w:bottom w:val="single" w:sz="4" w:space="0" w:color="auto"/>
              <w:right w:val="single" w:sz="4" w:space="0" w:color="auto"/>
            </w:tcBorders>
            <w:shd w:val="clear" w:color="auto" w:fill="FFFFFF"/>
            <w:vAlign w:val="bottom"/>
          </w:tcPr>
          <w:p w14:paraId="13A5EB8F" w14:textId="77777777" w:rsidR="00206588" w:rsidRPr="00206588" w:rsidRDefault="00206588" w:rsidP="00206588">
            <w:pPr>
              <w:suppressAutoHyphens/>
              <w:jc w:val="right"/>
              <w:rPr>
                <w:lang w:val="ru-RU" w:eastAsia="ar-SA"/>
              </w:rPr>
            </w:pPr>
            <w:r w:rsidRPr="00206588">
              <w:rPr>
                <w:lang w:val="ru-RU" w:eastAsia="ar-SA"/>
              </w:rPr>
              <w:t>402,7</w:t>
            </w:r>
          </w:p>
        </w:tc>
      </w:tr>
      <w:tr w:rsidR="00206588" w:rsidRPr="00206588" w14:paraId="04891084"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C079AE9" w14:textId="77777777" w:rsidR="00206588" w:rsidRPr="00206588" w:rsidRDefault="00206588" w:rsidP="00206588">
            <w:pPr>
              <w:suppressAutoHyphens/>
              <w:rPr>
                <w:lang w:val="ru-RU" w:eastAsia="ar-SA"/>
              </w:rPr>
            </w:pPr>
            <w:r w:rsidRPr="00206588">
              <w:rPr>
                <w:lang w:val="ru-RU" w:eastAsia="ru-RU"/>
              </w:rPr>
              <w:t xml:space="preserve">Расходы на выплаты по оплате </w:t>
            </w:r>
            <w:proofErr w:type="gramStart"/>
            <w:r w:rsidRPr="00206588">
              <w:rPr>
                <w:lang w:val="ru-RU" w:eastAsia="ru-RU"/>
              </w:rPr>
              <w:lastRenderedPageBreak/>
              <w:t>труда работников органов местного самоуправления Республики</w:t>
            </w:r>
            <w:proofErr w:type="gramEnd"/>
            <w:r w:rsidRPr="00206588">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14:paraId="5ACEBBF4" w14:textId="77777777" w:rsidR="00206588" w:rsidRPr="00206588" w:rsidRDefault="00206588" w:rsidP="00206588">
            <w:pPr>
              <w:suppressAutoHyphens/>
              <w:jc w:val="center"/>
              <w:rPr>
                <w:lang w:eastAsia="ar-SA"/>
              </w:rPr>
            </w:pPr>
            <w:r w:rsidRPr="00206588">
              <w:rPr>
                <w:lang w:eastAsia="ar-SA"/>
              </w:rPr>
              <w:lastRenderedPageBreak/>
              <w:t>01</w:t>
            </w:r>
          </w:p>
        </w:tc>
        <w:tc>
          <w:tcPr>
            <w:tcW w:w="540" w:type="dxa"/>
            <w:tcBorders>
              <w:top w:val="nil"/>
              <w:left w:val="nil"/>
              <w:bottom w:val="single" w:sz="4" w:space="0" w:color="auto"/>
              <w:right w:val="single" w:sz="4" w:space="0" w:color="auto"/>
            </w:tcBorders>
            <w:noWrap/>
            <w:vAlign w:val="bottom"/>
          </w:tcPr>
          <w:p w14:paraId="480D5B47"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43739240"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43BE8AD3"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FE097DE"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662F09F8" w14:textId="77777777" w:rsidR="00206588" w:rsidRPr="00206588" w:rsidRDefault="00206588" w:rsidP="00206588">
            <w:pPr>
              <w:suppressAutoHyphens/>
              <w:jc w:val="center"/>
              <w:rPr>
                <w:lang w:val="ru-RU" w:eastAsia="ar-SA"/>
              </w:rPr>
            </w:pPr>
            <w:r w:rsidRPr="00206588">
              <w:rPr>
                <w:lang w:val="ru-RU" w:eastAsia="ar-SA"/>
              </w:rPr>
              <w:t>41110</w:t>
            </w:r>
          </w:p>
        </w:tc>
        <w:tc>
          <w:tcPr>
            <w:tcW w:w="720" w:type="dxa"/>
            <w:tcBorders>
              <w:top w:val="nil"/>
              <w:left w:val="nil"/>
              <w:bottom w:val="single" w:sz="4" w:space="0" w:color="auto"/>
              <w:right w:val="single" w:sz="4" w:space="0" w:color="auto"/>
            </w:tcBorders>
            <w:noWrap/>
            <w:vAlign w:val="bottom"/>
          </w:tcPr>
          <w:p w14:paraId="359E65B5" w14:textId="77777777" w:rsidR="00206588" w:rsidRPr="00206588" w:rsidRDefault="00206588" w:rsidP="00206588">
            <w:pPr>
              <w:suppressAutoHyphens/>
              <w:jc w:val="center"/>
              <w:rPr>
                <w:lang w:eastAsia="ar-SA"/>
              </w:rPr>
            </w:pPr>
          </w:p>
        </w:tc>
        <w:tc>
          <w:tcPr>
            <w:tcW w:w="996" w:type="dxa"/>
            <w:gridSpan w:val="2"/>
            <w:tcBorders>
              <w:top w:val="nil"/>
              <w:left w:val="nil"/>
              <w:bottom w:val="single" w:sz="4" w:space="0" w:color="auto"/>
              <w:right w:val="single" w:sz="4" w:space="0" w:color="auto"/>
            </w:tcBorders>
            <w:shd w:val="clear" w:color="auto" w:fill="FFFFFF"/>
            <w:vAlign w:val="bottom"/>
          </w:tcPr>
          <w:p w14:paraId="18B098D6" w14:textId="77777777" w:rsidR="00206588" w:rsidRPr="00206588" w:rsidRDefault="00206588" w:rsidP="00206588">
            <w:pPr>
              <w:suppressAutoHyphens/>
              <w:jc w:val="right"/>
              <w:rPr>
                <w:lang w:val="ru-RU" w:eastAsia="ar-SA"/>
              </w:rPr>
            </w:pPr>
            <w:r w:rsidRPr="00206588">
              <w:rPr>
                <w:lang w:val="ru-RU" w:eastAsia="ar-SA"/>
              </w:rPr>
              <w:t>257,1</w:t>
            </w:r>
          </w:p>
        </w:tc>
        <w:tc>
          <w:tcPr>
            <w:tcW w:w="900" w:type="dxa"/>
            <w:gridSpan w:val="2"/>
            <w:tcBorders>
              <w:top w:val="nil"/>
              <w:left w:val="nil"/>
              <w:bottom w:val="single" w:sz="4" w:space="0" w:color="auto"/>
              <w:right w:val="single" w:sz="4" w:space="0" w:color="auto"/>
            </w:tcBorders>
            <w:shd w:val="clear" w:color="auto" w:fill="FFFFFF"/>
            <w:vAlign w:val="bottom"/>
          </w:tcPr>
          <w:p w14:paraId="49E4198A" w14:textId="77777777" w:rsidR="00206588" w:rsidRPr="00206588" w:rsidRDefault="00206588" w:rsidP="00206588">
            <w:pPr>
              <w:suppressAutoHyphens/>
              <w:jc w:val="right"/>
              <w:rPr>
                <w:lang w:val="ru-RU" w:eastAsia="ar-SA"/>
              </w:rPr>
            </w:pPr>
            <w:r w:rsidRPr="00206588">
              <w:rPr>
                <w:lang w:val="ru-RU" w:eastAsia="ar-SA"/>
              </w:rPr>
              <w:t>257,1</w:t>
            </w:r>
          </w:p>
        </w:tc>
        <w:tc>
          <w:tcPr>
            <w:tcW w:w="900" w:type="dxa"/>
            <w:tcBorders>
              <w:top w:val="nil"/>
              <w:left w:val="nil"/>
              <w:bottom w:val="single" w:sz="4" w:space="0" w:color="auto"/>
              <w:right w:val="single" w:sz="4" w:space="0" w:color="auto"/>
            </w:tcBorders>
            <w:shd w:val="clear" w:color="auto" w:fill="FFFFFF"/>
            <w:vAlign w:val="bottom"/>
          </w:tcPr>
          <w:p w14:paraId="4EB4AE21" w14:textId="77777777" w:rsidR="00206588" w:rsidRPr="00206588" w:rsidRDefault="00206588" w:rsidP="00206588">
            <w:pPr>
              <w:suppressAutoHyphens/>
              <w:jc w:val="right"/>
              <w:rPr>
                <w:lang w:val="ru-RU" w:eastAsia="ar-SA"/>
              </w:rPr>
            </w:pPr>
            <w:r w:rsidRPr="00206588">
              <w:rPr>
                <w:lang w:val="ru-RU" w:eastAsia="ar-SA"/>
              </w:rPr>
              <w:t>257,1</w:t>
            </w:r>
          </w:p>
        </w:tc>
      </w:tr>
      <w:tr w:rsidR="00206588" w:rsidRPr="00206588" w14:paraId="4B06A74F"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94B5A58" w14:textId="77777777" w:rsidR="00206588" w:rsidRPr="00206588" w:rsidRDefault="00206588" w:rsidP="00206588">
            <w:pPr>
              <w:suppressAutoHyphens/>
              <w:rPr>
                <w:lang w:val="ru-RU" w:eastAsia="ar-SA"/>
              </w:rPr>
            </w:pPr>
            <w:r w:rsidRPr="00206588">
              <w:rPr>
                <w:lang w:val="ru-RU" w:eastAsia="ru-RU"/>
              </w:rPr>
              <w:lastRenderedPageBreak/>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AD592E5"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E714C7B"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0B8FFD1A"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2DED9002"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0DBA7419"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45048E9E" w14:textId="77777777" w:rsidR="00206588" w:rsidRPr="00206588" w:rsidRDefault="00206588" w:rsidP="00206588">
            <w:pPr>
              <w:suppressAutoHyphens/>
              <w:jc w:val="center"/>
              <w:rPr>
                <w:lang w:val="ru-RU" w:eastAsia="ar-SA"/>
              </w:rPr>
            </w:pPr>
            <w:r w:rsidRPr="00206588">
              <w:rPr>
                <w:lang w:val="ru-RU" w:eastAsia="ar-SA"/>
              </w:rPr>
              <w:t>41110</w:t>
            </w:r>
          </w:p>
        </w:tc>
        <w:tc>
          <w:tcPr>
            <w:tcW w:w="720" w:type="dxa"/>
            <w:tcBorders>
              <w:top w:val="nil"/>
              <w:left w:val="nil"/>
              <w:bottom w:val="single" w:sz="4" w:space="0" w:color="auto"/>
              <w:right w:val="single" w:sz="4" w:space="0" w:color="auto"/>
            </w:tcBorders>
            <w:noWrap/>
            <w:vAlign w:val="bottom"/>
          </w:tcPr>
          <w:p w14:paraId="5AE00B54" w14:textId="77777777" w:rsidR="00206588" w:rsidRPr="00206588" w:rsidRDefault="00206588" w:rsidP="00206588">
            <w:pPr>
              <w:suppressAutoHyphens/>
              <w:jc w:val="center"/>
              <w:rPr>
                <w:lang w:eastAsia="ar-SA"/>
              </w:rPr>
            </w:pPr>
            <w:r w:rsidRPr="00206588">
              <w:rPr>
                <w:lang w:val="ru-RU" w:eastAsia="ar-SA"/>
              </w:rPr>
              <w:t>121</w:t>
            </w:r>
          </w:p>
        </w:tc>
        <w:tc>
          <w:tcPr>
            <w:tcW w:w="996" w:type="dxa"/>
            <w:gridSpan w:val="2"/>
            <w:tcBorders>
              <w:top w:val="nil"/>
              <w:left w:val="nil"/>
              <w:bottom w:val="single" w:sz="4" w:space="0" w:color="auto"/>
              <w:right w:val="single" w:sz="4" w:space="0" w:color="auto"/>
            </w:tcBorders>
            <w:shd w:val="clear" w:color="auto" w:fill="FFFFFF"/>
            <w:vAlign w:val="bottom"/>
          </w:tcPr>
          <w:p w14:paraId="601F7DBD" w14:textId="77777777" w:rsidR="00206588" w:rsidRPr="00206588" w:rsidRDefault="00206588" w:rsidP="00206588">
            <w:pPr>
              <w:suppressAutoHyphens/>
              <w:jc w:val="right"/>
              <w:rPr>
                <w:lang w:val="ru-RU" w:eastAsia="ar-SA"/>
              </w:rPr>
            </w:pPr>
            <w:r w:rsidRPr="00206588">
              <w:rPr>
                <w:lang w:val="ru-RU" w:eastAsia="ar-SA"/>
              </w:rPr>
              <w:t>197,5</w:t>
            </w:r>
          </w:p>
        </w:tc>
        <w:tc>
          <w:tcPr>
            <w:tcW w:w="900" w:type="dxa"/>
            <w:gridSpan w:val="2"/>
            <w:tcBorders>
              <w:top w:val="nil"/>
              <w:left w:val="nil"/>
              <w:bottom w:val="single" w:sz="4" w:space="0" w:color="auto"/>
              <w:right w:val="single" w:sz="4" w:space="0" w:color="auto"/>
            </w:tcBorders>
            <w:shd w:val="clear" w:color="auto" w:fill="FFFFFF"/>
            <w:vAlign w:val="bottom"/>
          </w:tcPr>
          <w:p w14:paraId="3327AEE7" w14:textId="77777777" w:rsidR="00206588" w:rsidRPr="00206588" w:rsidRDefault="00206588" w:rsidP="00206588">
            <w:pPr>
              <w:suppressAutoHyphens/>
              <w:jc w:val="right"/>
              <w:rPr>
                <w:lang w:val="ru-RU" w:eastAsia="ar-SA"/>
              </w:rPr>
            </w:pPr>
            <w:r w:rsidRPr="00206588">
              <w:rPr>
                <w:lang w:val="ru-RU" w:eastAsia="ar-SA"/>
              </w:rPr>
              <w:t>197,5</w:t>
            </w:r>
          </w:p>
        </w:tc>
        <w:tc>
          <w:tcPr>
            <w:tcW w:w="900" w:type="dxa"/>
            <w:tcBorders>
              <w:top w:val="nil"/>
              <w:left w:val="nil"/>
              <w:bottom w:val="single" w:sz="4" w:space="0" w:color="auto"/>
              <w:right w:val="single" w:sz="4" w:space="0" w:color="auto"/>
            </w:tcBorders>
            <w:shd w:val="clear" w:color="auto" w:fill="FFFFFF"/>
            <w:vAlign w:val="bottom"/>
          </w:tcPr>
          <w:p w14:paraId="146D9555" w14:textId="77777777" w:rsidR="00206588" w:rsidRPr="00206588" w:rsidRDefault="00206588" w:rsidP="00206588">
            <w:pPr>
              <w:suppressAutoHyphens/>
              <w:jc w:val="right"/>
              <w:rPr>
                <w:lang w:val="ru-RU" w:eastAsia="ar-SA"/>
              </w:rPr>
            </w:pPr>
            <w:r w:rsidRPr="00206588">
              <w:rPr>
                <w:lang w:val="ru-RU" w:eastAsia="ar-SA"/>
              </w:rPr>
              <w:t>197,5</w:t>
            </w:r>
          </w:p>
        </w:tc>
      </w:tr>
      <w:tr w:rsidR="00206588" w:rsidRPr="00206588" w14:paraId="603AB1B8"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594D5BD6" w14:textId="77777777" w:rsidR="00206588" w:rsidRPr="00206588" w:rsidRDefault="00206588" w:rsidP="00206588">
            <w:pPr>
              <w:suppressAutoHyphens/>
              <w:rPr>
                <w:lang w:val="ru-RU" w:eastAsia="ru-RU"/>
              </w:rPr>
            </w:pPr>
            <w:r w:rsidRPr="00206588">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7C90E4B" w14:textId="77777777" w:rsidR="00206588" w:rsidRPr="00206588" w:rsidRDefault="00206588" w:rsidP="00206588">
            <w:pPr>
              <w:suppressAutoHyphens/>
              <w:jc w:val="center"/>
              <w:rPr>
                <w:lang w:val="ru-RU" w:eastAsia="ar-SA"/>
              </w:rPr>
            </w:pPr>
            <w:r w:rsidRPr="00206588">
              <w:rPr>
                <w:lang w:val="ru-RU" w:eastAsia="ar-SA"/>
              </w:rPr>
              <w:t>01</w:t>
            </w:r>
          </w:p>
        </w:tc>
        <w:tc>
          <w:tcPr>
            <w:tcW w:w="540" w:type="dxa"/>
            <w:tcBorders>
              <w:top w:val="nil"/>
              <w:left w:val="nil"/>
              <w:bottom w:val="single" w:sz="4" w:space="0" w:color="auto"/>
              <w:right w:val="single" w:sz="4" w:space="0" w:color="auto"/>
            </w:tcBorders>
            <w:noWrap/>
            <w:vAlign w:val="bottom"/>
          </w:tcPr>
          <w:p w14:paraId="4735F5CA" w14:textId="77777777" w:rsidR="00206588" w:rsidRPr="00206588" w:rsidRDefault="00206588" w:rsidP="00206588">
            <w:pPr>
              <w:suppressAutoHyphens/>
              <w:jc w:val="center"/>
              <w:rPr>
                <w:lang w:val="ru-RU" w:eastAsia="ar-SA"/>
              </w:rPr>
            </w:pPr>
            <w:r w:rsidRPr="00206588">
              <w:rPr>
                <w:lang w:val="ru-RU" w:eastAsia="ar-SA"/>
              </w:rPr>
              <w:t>04</w:t>
            </w:r>
          </w:p>
        </w:tc>
        <w:tc>
          <w:tcPr>
            <w:tcW w:w="540" w:type="dxa"/>
            <w:tcBorders>
              <w:top w:val="nil"/>
              <w:left w:val="nil"/>
              <w:bottom w:val="single" w:sz="4" w:space="0" w:color="auto"/>
              <w:right w:val="single" w:sz="4" w:space="0" w:color="auto"/>
            </w:tcBorders>
            <w:noWrap/>
            <w:vAlign w:val="bottom"/>
          </w:tcPr>
          <w:p w14:paraId="7C23161A"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6913EDD6" w14:textId="77777777" w:rsidR="00206588" w:rsidRPr="00206588" w:rsidRDefault="00206588" w:rsidP="00206588">
            <w:pPr>
              <w:suppressAutoHyphens/>
              <w:jc w:val="center"/>
              <w:rPr>
                <w:lang w:val="ru-RU" w:eastAsia="ar-SA"/>
              </w:rPr>
            </w:pPr>
            <w:r w:rsidRPr="00206588">
              <w:rPr>
                <w:lang w:val="ru-RU" w:eastAsia="ar-SA"/>
              </w:rPr>
              <w:t>1</w:t>
            </w:r>
          </w:p>
        </w:tc>
        <w:tc>
          <w:tcPr>
            <w:tcW w:w="540" w:type="dxa"/>
            <w:tcBorders>
              <w:top w:val="nil"/>
              <w:left w:val="nil"/>
              <w:bottom w:val="single" w:sz="4" w:space="0" w:color="auto"/>
              <w:right w:val="single" w:sz="4" w:space="0" w:color="auto"/>
            </w:tcBorders>
            <w:noWrap/>
            <w:vAlign w:val="bottom"/>
          </w:tcPr>
          <w:p w14:paraId="3C981777"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1C8F936" w14:textId="77777777" w:rsidR="00206588" w:rsidRPr="00206588" w:rsidRDefault="00206588" w:rsidP="00206588">
            <w:pPr>
              <w:suppressAutoHyphens/>
              <w:jc w:val="center"/>
              <w:rPr>
                <w:lang w:val="ru-RU" w:eastAsia="ar-SA"/>
              </w:rPr>
            </w:pPr>
            <w:r w:rsidRPr="00206588">
              <w:rPr>
                <w:lang w:val="ru-RU" w:eastAsia="ar-SA"/>
              </w:rPr>
              <w:t>44205</w:t>
            </w:r>
          </w:p>
        </w:tc>
        <w:tc>
          <w:tcPr>
            <w:tcW w:w="720" w:type="dxa"/>
            <w:tcBorders>
              <w:top w:val="nil"/>
              <w:left w:val="nil"/>
              <w:bottom w:val="single" w:sz="4" w:space="0" w:color="auto"/>
              <w:right w:val="single" w:sz="4" w:space="0" w:color="auto"/>
            </w:tcBorders>
            <w:noWrap/>
            <w:vAlign w:val="bottom"/>
          </w:tcPr>
          <w:p w14:paraId="060D6350" w14:textId="77777777" w:rsidR="00206588" w:rsidRPr="00206588" w:rsidRDefault="00206588" w:rsidP="00206588">
            <w:pPr>
              <w:suppressAutoHyphens/>
              <w:jc w:val="center"/>
              <w:rPr>
                <w:lang w:val="ru-RU" w:eastAsia="ar-SA"/>
              </w:rPr>
            </w:pPr>
            <w:r w:rsidRPr="00206588">
              <w:rPr>
                <w:lang w:val="ru-RU" w:eastAsia="ar-SA"/>
              </w:rPr>
              <w:t>121</w:t>
            </w:r>
          </w:p>
        </w:tc>
        <w:tc>
          <w:tcPr>
            <w:tcW w:w="996" w:type="dxa"/>
            <w:gridSpan w:val="2"/>
            <w:tcBorders>
              <w:top w:val="nil"/>
              <w:left w:val="nil"/>
              <w:bottom w:val="single" w:sz="4" w:space="0" w:color="auto"/>
              <w:right w:val="single" w:sz="4" w:space="0" w:color="auto"/>
            </w:tcBorders>
            <w:shd w:val="clear" w:color="auto" w:fill="FFFFFF"/>
            <w:vAlign w:val="bottom"/>
          </w:tcPr>
          <w:p w14:paraId="4AA7AD9B" w14:textId="77777777" w:rsidR="00206588" w:rsidRPr="00206588" w:rsidRDefault="00206588" w:rsidP="00206588">
            <w:pPr>
              <w:suppressAutoHyphens/>
              <w:jc w:val="right"/>
              <w:rPr>
                <w:lang w:val="ru-RU" w:eastAsia="ar-SA"/>
              </w:rPr>
            </w:pPr>
            <w:r w:rsidRPr="00206588">
              <w:rPr>
                <w:lang w:val="ru-RU" w:eastAsia="ar-SA"/>
              </w:rPr>
              <w:t>368,0</w:t>
            </w:r>
          </w:p>
        </w:tc>
        <w:tc>
          <w:tcPr>
            <w:tcW w:w="900" w:type="dxa"/>
            <w:gridSpan w:val="2"/>
            <w:tcBorders>
              <w:top w:val="nil"/>
              <w:left w:val="nil"/>
              <w:bottom w:val="single" w:sz="4" w:space="0" w:color="auto"/>
              <w:right w:val="single" w:sz="4" w:space="0" w:color="auto"/>
            </w:tcBorders>
            <w:shd w:val="clear" w:color="auto" w:fill="FFFFFF"/>
            <w:vAlign w:val="bottom"/>
          </w:tcPr>
          <w:p w14:paraId="1DBC0055" w14:textId="77777777" w:rsidR="00206588" w:rsidRPr="00206588" w:rsidRDefault="00206588" w:rsidP="00206588">
            <w:pPr>
              <w:suppressAutoHyphens/>
              <w:jc w:val="right"/>
              <w:rPr>
                <w:lang w:val="ru-RU" w:eastAsia="ar-SA"/>
              </w:rPr>
            </w:pPr>
            <w:r w:rsidRPr="00206588">
              <w:rPr>
                <w:lang w:val="ru-RU" w:eastAsia="ar-SA"/>
              </w:rPr>
              <w:t>0</w:t>
            </w:r>
          </w:p>
        </w:tc>
        <w:tc>
          <w:tcPr>
            <w:tcW w:w="900" w:type="dxa"/>
            <w:tcBorders>
              <w:top w:val="nil"/>
              <w:left w:val="nil"/>
              <w:bottom w:val="single" w:sz="4" w:space="0" w:color="auto"/>
              <w:right w:val="single" w:sz="4" w:space="0" w:color="auto"/>
            </w:tcBorders>
            <w:shd w:val="clear" w:color="auto" w:fill="FFFFFF"/>
            <w:vAlign w:val="bottom"/>
          </w:tcPr>
          <w:p w14:paraId="50657B5E" w14:textId="77777777" w:rsidR="00206588" w:rsidRPr="00206588" w:rsidRDefault="00206588" w:rsidP="00206588">
            <w:pPr>
              <w:suppressAutoHyphens/>
              <w:jc w:val="right"/>
              <w:rPr>
                <w:lang w:val="ru-RU" w:eastAsia="ar-SA"/>
              </w:rPr>
            </w:pPr>
            <w:r w:rsidRPr="00206588">
              <w:rPr>
                <w:lang w:val="ru-RU" w:eastAsia="ar-SA"/>
              </w:rPr>
              <w:t>0</w:t>
            </w:r>
          </w:p>
        </w:tc>
      </w:tr>
      <w:tr w:rsidR="00206588" w:rsidRPr="00206588" w14:paraId="221945FB"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6C0C140" w14:textId="77777777" w:rsidR="00206588" w:rsidRPr="00206588" w:rsidRDefault="00206588" w:rsidP="00206588">
            <w:pPr>
              <w:suppressAutoHyphens/>
              <w:rPr>
                <w:lang w:val="ru-RU" w:eastAsia="ar-SA"/>
              </w:rPr>
            </w:pPr>
            <w:r w:rsidRPr="00206588">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6BC2932F"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2295513C"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555A38A5"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13C0795"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6FB9958"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2D36CA58" w14:textId="77777777" w:rsidR="00206588" w:rsidRPr="00206588" w:rsidRDefault="00206588" w:rsidP="00206588">
            <w:pPr>
              <w:suppressAutoHyphens/>
              <w:jc w:val="center"/>
              <w:rPr>
                <w:lang w:val="ru-RU" w:eastAsia="ar-SA"/>
              </w:rPr>
            </w:pPr>
            <w:r w:rsidRPr="00206588">
              <w:rPr>
                <w:lang w:val="ru-RU" w:eastAsia="ar-SA"/>
              </w:rPr>
              <w:t>41110</w:t>
            </w:r>
          </w:p>
        </w:tc>
        <w:tc>
          <w:tcPr>
            <w:tcW w:w="720" w:type="dxa"/>
            <w:tcBorders>
              <w:top w:val="nil"/>
              <w:left w:val="nil"/>
              <w:bottom w:val="single" w:sz="4" w:space="0" w:color="auto"/>
              <w:right w:val="single" w:sz="4" w:space="0" w:color="auto"/>
            </w:tcBorders>
            <w:noWrap/>
            <w:vAlign w:val="bottom"/>
          </w:tcPr>
          <w:p w14:paraId="29FD5D46" w14:textId="77777777" w:rsidR="00206588" w:rsidRPr="00206588" w:rsidRDefault="00206588" w:rsidP="00206588">
            <w:pPr>
              <w:suppressAutoHyphens/>
              <w:jc w:val="center"/>
              <w:rPr>
                <w:lang w:val="ru-RU" w:eastAsia="ar-SA"/>
              </w:rPr>
            </w:pPr>
            <w:r w:rsidRPr="00206588">
              <w:rPr>
                <w:lang w:val="ru-RU" w:eastAsia="ar-SA"/>
              </w:rPr>
              <w:t>129</w:t>
            </w:r>
          </w:p>
        </w:tc>
        <w:tc>
          <w:tcPr>
            <w:tcW w:w="996" w:type="dxa"/>
            <w:gridSpan w:val="2"/>
            <w:tcBorders>
              <w:top w:val="nil"/>
              <w:left w:val="nil"/>
              <w:bottom w:val="single" w:sz="4" w:space="0" w:color="auto"/>
              <w:right w:val="single" w:sz="4" w:space="0" w:color="auto"/>
            </w:tcBorders>
            <w:shd w:val="clear" w:color="auto" w:fill="FFFFFF"/>
            <w:vAlign w:val="bottom"/>
          </w:tcPr>
          <w:p w14:paraId="77F00EF5" w14:textId="77777777" w:rsidR="00206588" w:rsidRPr="00206588" w:rsidRDefault="00206588" w:rsidP="00206588">
            <w:pPr>
              <w:suppressAutoHyphens/>
              <w:jc w:val="right"/>
              <w:rPr>
                <w:lang w:val="ru-RU" w:eastAsia="ar-SA"/>
              </w:rPr>
            </w:pPr>
            <w:r w:rsidRPr="00206588">
              <w:rPr>
                <w:lang w:val="ru-RU" w:eastAsia="ar-SA"/>
              </w:rPr>
              <w:t>59,6</w:t>
            </w:r>
          </w:p>
        </w:tc>
        <w:tc>
          <w:tcPr>
            <w:tcW w:w="900" w:type="dxa"/>
            <w:gridSpan w:val="2"/>
            <w:tcBorders>
              <w:top w:val="nil"/>
              <w:left w:val="nil"/>
              <w:bottom w:val="single" w:sz="4" w:space="0" w:color="auto"/>
              <w:right w:val="single" w:sz="4" w:space="0" w:color="auto"/>
            </w:tcBorders>
            <w:shd w:val="clear" w:color="auto" w:fill="FFFFFF"/>
            <w:vAlign w:val="bottom"/>
          </w:tcPr>
          <w:p w14:paraId="4F7AC69D" w14:textId="77777777" w:rsidR="00206588" w:rsidRPr="00206588" w:rsidRDefault="00206588" w:rsidP="00206588">
            <w:pPr>
              <w:suppressAutoHyphens/>
              <w:jc w:val="right"/>
              <w:rPr>
                <w:lang w:val="ru-RU" w:eastAsia="ar-SA"/>
              </w:rPr>
            </w:pPr>
            <w:r w:rsidRPr="00206588">
              <w:rPr>
                <w:lang w:val="ru-RU" w:eastAsia="ar-SA"/>
              </w:rPr>
              <w:t>59,6</w:t>
            </w:r>
          </w:p>
        </w:tc>
        <w:tc>
          <w:tcPr>
            <w:tcW w:w="900" w:type="dxa"/>
            <w:tcBorders>
              <w:top w:val="nil"/>
              <w:left w:val="nil"/>
              <w:bottom w:val="single" w:sz="4" w:space="0" w:color="auto"/>
              <w:right w:val="single" w:sz="4" w:space="0" w:color="auto"/>
            </w:tcBorders>
            <w:shd w:val="clear" w:color="auto" w:fill="FFFFFF"/>
            <w:vAlign w:val="bottom"/>
          </w:tcPr>
          <w:p w14:paraId="34224762" w14:textId="77777777" w:rsidR="00206588" w:rsidRPr="00206588" w:rsidRDefault="00206588" w:rsidP="00206588">
            <w:pPr>
              <w:suppressAutoHyphens/>
              <w:jc w:val="right"/>
              <w:rPr>
                <w:lang w:val="ru-RU" w:eastAsia="ar-SA"/>
              </w:rPr>
            </w:pPr>
            <w:r w:rsidRPr="00206588">
              <w:rPr>
                <w:lang w:val="ru-RU" w:eastAsia="ar-SA"/>
              </w:rPr>
              <w:t>59,6</w:t>
            </w:r>
          </w:p>
        </w:tc>
      </w:tr>
      <w:tr w:rsidR="00206588" w:rsidRPr="00206588" w14:paraId="3F018232"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3E9E7DAF" w14:textId="77777777" w:rsidR="00206588" w:rsidRPr="00206588" w:rsidRDefault="00206588" w:rsidP="00206588">
            <w:pPr>
              <w:suppressAutoHyphens/>
              <w:rPr>
                <w:lang w:val="ru-RU" w:eastAsia="ru-RU"/>
              </w:rPr>
            </w:pPr>
            <w:r w:rsidRPr="00206588">
              <w:rPr>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noWrap/>
            <w:vAlign w:val="bottom"/>
          </w:tcPr>
          <w:p w14:paraId="614871B2"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333EB2AD"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075957BD"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987ACAE"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34F83979"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1C19B85" w14:textId="77777777" w:rsidR="00206588" w:rsidRPr="00206588" w:rsidRDefault="00206588" w:rsidP="00206588">
            <w:pPr>
              <w:suppressAutoHyphens/>
              <w:jc w:val="center"/>
              <w:rPr>
                <w:lang w:val="ru-RU" w:eastAsia="ar-SA"/>
              </w:rPr>
            </w:pPr>
            <w:r w:rsidRPr="00206588">
              <w:rPr>
                <w:lang w:val="ru-RU" w:eastAsia="ar-SA"/>
              </w:rPr>
              <w:t>41120</w:t>
            </w:r>
          </w:p>
        </w:tc>
        <w:tc>
          <w:tcPr>
            <w:tcW w:w="720" w:type="dxa"/>
            <w:tcBorders>
              <w:top w:val="nil"/>
              <w:left w:val="nil"/>
              <w:bottom w:val="single" w:sz="4" w:space="0" w:color="auto"/>
              <w:right w:val="single" w:sz="4" w:space="0" w:color="auto"/>
            </w:tcBorders>
            <w:noWrap/>
            <w:vAlign w:val="bottom"/>
          </w:tcPr>
          <w:p w14:paraId="6B77F882"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4858018" w14:textId="77777777" w:rsidR="00206588" w:rsidRPr="00206588" w:rsidRDefault="00206588" w:rsidP="00206588">
            <w:pPr>
              <w:suppressAutoHyphens/>
              <w:jc w:val="right"/>
              <w:rPr>
                <w:lang w:val="ru-RU" w:eastAsia="ar-SA"/>
              </w:rPr>
            </w:pPr>
            <w:r w:rsidRPr="00206588">
              <w:rPr>
                <w:lang w:val="ru-RU" w:eastAsia="ar-SA"/>
              </w:rPr>
              <w:t>140,8</w:t>
            </w:r>
          </w:p>
        </w:tc>
        <w:tc>
          <w:tcPr>
            <w:tcW w:w="900" w:type="dxa"/>
            <w:gridSpan w:val="2"/>
            <w:tcBorders>
              <w:top w:val="nil"/>
              <w:left w:val="nil"/>
              <w:bottom w:val="single" w:sz="4" w:space="0" w:color="auto"/>
              <w:right w:val="single" w:sz="4" w:space="0" w:color="auto"/>
            </w:tcBorders>
            <w:shd w:val="clear" w:color="auto" w:fill="FFFFFF"/>
            <w:vAlign w:val="bottom"/>
          </w:tcPr>
          <w:p w14:paraId="40901613" w14:textId="77777777" w:rsidR="00206588" w:rsidRPr="00206588" w:rsidRDefault="00206588" w:rsidP="00206588">
            <w:pPr>
              <w:suppressAutoHyphens/>
              <w:jc w:val="right"/>
              <w:rPr>
                <w:lang w:val="ru-RU" w:eastAsia="ar-SA"/>
              </w:rPr>
            </w:pPr>
            <w:r w:rsidRPr="00206588">
              <w:rPr>
                <w:lang w:val="ru-RU" w:eastAsia="ar-SA"/>
              </w:rPr>
              <w:t>142,7</w:t>
            </w:r>
          </w:p>
        </w:tc>
        <w:tc>
          <w:tcPr>
            <w:tcW w:w="900" w:type="dxa"/>
            <w:tcBorders>
              <w:top w:val="nil"/>
              <w:left w:val="nil"/>
              <w:bottom w:val="single" w:sz="4" w:space="0" w:color="auto"/>
              <w:right w:val="single" w:sz="4" w:space="0" w:color="auto"/>
            </w:tcBorders>
            <w:shd w:val="clear" w:color="auto" w:fill="FFFFFF"/>
            <w:vAlign w:val="bottom"/>
          </w:tcPr>
          <w:p w14:paraId="72ABAC65" w14:textId="77777777" w:rsidR="00206588" w:rsidRPr="00206588" w:rsidRDefault="00206588" w:rsidP="00206588">
            <w:pPr>
              <w:suppressAutoHyphens/>
              <w:jc w:val="right"/>
              <w:rPr>
                <w:lang w:val="ru-RU" w:eastAsia="ar-SA"/>
              </w:rPr>
            </w:pPr>
            <w:r w:rsidRPr="00206588">
              <w:rPr>
                <w:lang w:val="ru-RU" w:eastAsia="ar-SA"/>
              </w:rPr>
              <w:t>145,6</w:t>
            </w:r>
          </w:p>
        </w:tc>
      </w:tr>
      <w:tr w:rsidR="00206588" w:rsidRPr="00206588" w14:paraId="5449EDEB"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37EC9A65" w14:textId="77777777" w:rsidR="00206588" w:rsidRPr="00206588" w:rsidRDefault="00206588" w:rsidP="00206588">
            <w:pPr>
              <w:suppressAutoHyphens/>
              <w:rPr>
                <w:lang w:val="ru-RU" w:eastAsia="ru-RU"/>
              </w:rPr>
            </w:pPr>
            <w:r w:rsidRPr="00206588">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noWrap/>
            <w:vAlign w:val="bottom"/>
          </w:tcPr>
          <w:p w14:paraId="0AEBF38E"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18EB406A"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1412F455"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363421D8"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09032175"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58272BA4" w14:textId="77777777" w:rsidR="00206588" w:rsidRPr="00206588" w:rsidRDefault="00206588" w:rsidP="00206588">
            <w:pPr>
              <w:suppressAutoHyphens/>
              <w:jc w:val="center"/>
              <w:rPr>
                <w:lang w:val="ru-RU" w:eastAsia="ar-SA"/>
              </w:rPr>
            </w:pPr>
            <w:r w:rsidRPr="00206588">
              <w:rPr>
                <w:lang w:val="ru-RU" w:eastAsia="ar-SA"/>
              </w:rPr>
              <w:t>41120</w:t>
            </w:r>
          </w:p>
        </w:tc>
        <w:tc>
          <w:tcPr>
            <w:tcW w:w="720" w:type="dxa"/>
            <w:tcBorders>
              <w:top w:val="nil"/>
              <w:left w:val="nil"/>
              <w:bottom w:val="single" w:sz="4" w:space="0" w:color="auto"/>
              <w:right w:val="single" w:sz="4" w:space="0" w:color="auto"/>
            </w:tcBorders>
            <w:noWrap/>
            <w:vAlign w:val="bottom"/>
          </w:tcPr>
          <w:p w14:paraId="71C21DDF" w14:textId="77777777" w:rsidR="00206588" w:rsidRPr="00206588" w:rsidRDefault="00206588" w:rsidP="00206588">
            <w:pPr>
              <w:suppressAutoHyphens/>
              <w:jc w:val="center"/>
              <w:rPr>
                <w:lang w:val="ru-RU" w:eastAsia="ar-SA"/>
              </w:rPr>
            </w:pPr>
            <w:r w:rsidRPr="00206588">
              <w:rPr>
                <w:lang w:val="ru-RU" w:eastAsia="ar-SA"/>
              </w:rPr>
              <w:t>122</w:t>
            </w:r>
          </w:p>
        </w:tc>
        <w:tc>
          <w:tcPr>
            <w:tcW w:w="996" w:type="dxa"/>
            <w:gridSpan w:val="2"/>
            <w:tcBorders>
              <w:top w:val="nil"/>
              <w:left w:val="nil"/>
              <w:bottom w:val="single" w:sz="4" w:space="0" w:color="auto"/>
              <w:right w:val="single" w:sz="4" w:space="0" w:color="auto"/>
            </w:tcBorders>
            <w:shd w:val="clear" w:color="auto" w:fill="FFFFFF"/>
            <w:vAlign w:val="bottom"/>
          </w:tcPr>
          <w:p w14:paraId="3F00F869" w14:textId="77777777" w:rsidR="00206588" w:rsidRPr="00206588" w:rsidRDefault="00206588" w:rsidP="00206588">
            <w:pPr>
              <w:suppressAutoHyphens/>
              <w:jc w:val="right"/>
              <w:rPr>
                <w:lang w:val="ru-RU" w:eastAsia="ar-SA"/>
              </w:rPr>
            </w:pPr>
            <w:r w:rsidRPr="00206588">
              <w:rPr>
                <w:lang w:val="ru-RU" w:eastAsia="ar-SA"/>
              </w:rPr>
              <w:t>1,5</w:t>
            </w:r>
          </w:p>
        </w:tc>
        <w:tc>
          <w:tcPr>
            <w:tcW w:w="900" w:type="dxa"/>
            <w:gridSpan w:val="2"/>
            <w:tcBorders>
              <w:top w:val="nil"/>
              <w:left w:val="nil"/>
              <w:bottom w:val="single" w:sz="4" w:space="0" w:color="auto"/>
              <w:right w:val="single" w:sz="4" w:space="0" w:color="auto"/>
            </w:tcBorders>
            <w:shd w:val="clear" w:color="auto" w:fill="FFFFFF"/>
            <w:vAlign w:val="bottom"/>
          </w:tcPr>
          <w:p w14:paraId="2346AC7D" w14:textId="77777777" w:rsidR="00206588" w:rsidRPr="00206588" w:rsidRDefault="00206588" w:rsidP="00206588">
            <w:pPr>
              <w:suppressAutoHyphens/>
              <w:jc w:val="right"/>
              <w:rPr>
                <w:lang w:val="ru-RU" w:eastAsia="ar-SA"/>
              </w:rPr>
            </w:pPr>
            <w:r w:rsidRPr="00206588">
              <w:rPr>
                <w:lang w:val="ru-RU" w:eastAsia="ar-SA"/>
              </w:rPr>
              <w:t>1,5</w:t>
            </w:r>
          </w:p>
        </w:tc>
        <w:tc>
          <w:tcPr>
            <w:tcW w:w="900" w:type="dxa"/>
            <w:tcBorders>
              <w:top w:val="nil"/>
              <w:left w:val="nil"/>
              <w:bottom w:val="single" w:sz="4" w:space="0" w:color="auto"/>
              <w:right w:val="single" w:sz="4" w:space="0" w:color="auto"/>
            </w:tcBorders>
            <w:shd w:val="clear" w:color="auto" w:fill="FFFFFF"/>
            <w:vAlign w:val="bottom"/>
          </w:tcPr>
          <w:p w14:paraId="6953F0CE" w14:textId="77777777" w:rsidR="00206588" w:rsidRPr="00206588" w:rsidRDefault="00206588" w:rsidP="00206588">
            <w:pPr>
              <w:suppressAutoHyphens/>
              <w:jc w:val="right"/>
              <w:rPr>
                <w:lang w:val="ru-RU" w:eastAsia="ar-SA"/>
              </w:rPr>
            </w:pPr>
            <w:r w:rsidRPr="00206588">
              <w:rPr>
                <w:lang w:val="ru-RU" w:eastAsia="ar-SA"/>
              </w:rPr>
              <w:t>1,6</w:t>
            </w:r>
          </w:p>
        </w:tc>
      </w:tr>
      <w:tr w:rsidR="00206588" w:rsidRPr="00206588" w14:paraId="4419EC9D"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33393D78" w14:textId="77777777" w:rsidR="00206588" w:rsidRPr="00206588" w:rsidRDefault="00206588" w:rsidP="00206588">
            <w:pPr>
              <w:suppressAutoHyphens/>
              <w:rPr>
                <w:lang w:val="ru-RU" w:eastAsia="ru-RU"/>
              </w:rPr>
            </w:pPr>
            <w:r w:rsidRPr="00206588">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35F7EA0E"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02DADD2D"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2163C2C5"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B33B49F"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59A4F2F4"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28096783" w14:textId="77777777" w:rsidR="00206588" w:rsidRPr="00206588" w:rsidRDefault="00206588" w:rsidP="00206588">
            <w:pPr>
              <w:suppressAutoHyphens/>
              <w:jc w:val="center"/>
              <w:rPr>
                <w:lang w:val="ru-RU" w:eastAsia="ar-SA"/>
              </w:rPr>
            </w:pPr>
            <w:r w:rsidRPr="00206588">
              <w:rPr>
                <w:lang w:val="ru-RU" w:eastAsia="ar-SA"/>
              </w:rPr>
              <w:t>41120</w:t>
            </w:r>
          </w:p>
        </w:tc>
        <w:tc>
          <w:tcPr>
            <w:tcW w:w="720" w:type="dxa"/>
            <w:tcBorders>
              <w:top w:val="nil"/>
              <w:left w:val="nil"/>
              <w:bottom w:val="single" w:sz="4" w:space="0" w:color="auto"/>
              <w:right w:val="single" w:sz="4" w:space="0" w:color="auto"/>
            </w:tcBorders>
            <w:noWrap/>
            <w:vAlign w:val="bottom"/>
          </w:tcPr>
          <w:p w14:paraId="0BD4E383" w14:textId="77777777" w:rsidR="00206588" w:rsidRPr="00206588" w:rsidRDefault="00206588" w:rsidP="00206588">
            <w:pPr>
              <w:suppressAutoHyphens/>
              <w:jc w:val="center"/>
              <w:rPr>
                <w:lang w:val="ru-RU" w:eastAsia="ar-SA"/>
              </w:rPr>
            </w:pPr>
            <w:r w:rsidRPr="00206588">
              <w:rPr>
                <w:lang w:val="ru-RU" w:eastAsia="ar-SA"/>
              </w:rPr>
              <w:t>244</w:t>
            </w:r>
          </w:p>
        </w:tc>
        <w:tc>
          <w:tcPr>
            <w:tcW w:w="996" w:type="dxa"/>
            <w:gridSpan w:val="2"/>
            <w:tcBorders>
              <w:top w:val="nil"/>
              <w:left w:val="nil"/>
              <w:bottom w:val="single" w:sz="4" w:space="0" w:color="auto"/>
              <w:right w:val="single" w:sz="4" w:space="0" w:color="auto"/>
            </w:tcBorders>
            <w:shd w:val="clear" w:color="auto" w:fill="FFFFFF"/>
            <w:vAlign w:val="bottom"/>
          </w:tcPr>
          <w:p w14:paraId="0128C0AE" w14:textId="77777777" w:rsidR="00206588" w:rsidRPr="00206588" w:rsidRDefault="00206588" w:rsidP="00206588">
            <w:pPr>
              <w:suppressAutoHyphens/>
              <w:jc w:val="right"/>
              <w:rPr>
                <w:lang w:val="ru-RU" w:eastAsia="ar-SA"/>
              </w:rPr>
            </w:pPr>
            <w:r w:rsidRPr="00206588">
              <w:rPr>
                <w:lang w:val="ru-RU" w:eastAsia="ar-SA"/>
              </w:rPr>
              <w:t>135,1</w:t>
            </w:r>
          </w:p>
        </w:tc>
        <w:tc>
          <w:tcPr>
            <w:tcW w:w="900" w:type="dxa"/>
            <w:gridSpan w:val="2"/>
            <w:tcBorders>
              <w:top w:val="nil"/>
              <w:left w:val="nil"/>
              <w:bottom w:val="single" w:sz="4" w:space="0" w:color="auto"/>
              <w:right w:val="single" w:sz="4" w:space="0" w:color="auto"/>
            </w:tcBorders>
            <w:shd w:val="clear" w:color="auto" w:fill="FFFFFF"/>
            <w:vAlign w:val="bottom"/>
          </w:tcPr>
          <w:p w14:paraId="13748D82" w14:textId="77777777" w:rsidR="00206588" w:rsidRPr="00206588" w:rsidRDefault="00206588" w:rsidP="00206588">
            <w:pPr>
              <w:suppressAutoHyphens/>
              <w:jc w:val="right"/>
              <w:rPr>
                <w:lang w:val="ru-RU" w:eastAsia="ar-SA"/>
              </w:rPr>
            </w:pPr>
            <w:r w:rsidRPr="00206588">
              <w:rPr>
                <w:lang w:val="ru-RU" w:eastAsia="ar-SA"/>
              </w:rPr>
              <w:t>137,7</w:t>
            </w:r>
          </w:p>
        </w:tc>
        <w:tc>
          <w:tcPr>
            <w:tcW w:w="900" w:type="dxa"/>
            <w:tcBorders>
              <w:top w:val="nil"/>
              <w:left w:val="nil"/>
              <w:bottom w:val="single" w:sz="4" w:space="0" w:color="auto"/>
              <w:right w:val="single" w:sz="4" w:space="0" w:color="auto"/>
            </w:tcBorders>
            <w:shd w:val="clear" w:color="auto" w:fill="FFFFFF"/>
            <w:vAlign w:val="bottom"/>
          </w:tcPr>
          <w:p w14:paraId="796573D7" w14:textId="77777777" w:rsidR="00206588" w:rsidRPr="00206588" w:rsidRDefault="00206588" w:rsidP="00206588">
            <w:pPr>
              <w:suppressAutoHyphens/>
              <w:jc w:val="right"/>
              <w:rPr>
                <w:lang w:val="ru-RU" w:eastAsia="ar-SA"/>
              </w:rPr>
            </w:pPr>
            <w:r w:rsidRPr="00206588">
              <w:rPr>
                <w:lang w:val="ru-RU" w:eastAsia="ar-SA"/>
              </w:rPr>
              <w:t>140,5</w:t>
            </w:r>
          </w:p>
        </w:tc>
      </w:tr>
      <w:tr w:rsidR="00206588" w:rsidRPr="00206588" w14:paraId="70A44ACD"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31971BAD" w14:textId="77777777" w:rsidR="00206588" w:rsidRPr="00206588" w:rsidRDefault="00206588" w:rsidP="00206588">
            <w:pPr>
              <w:suppressAutoHyphens/>
              <w:rPr>
                <w:lang w:val="ru-RU" w:eastAsia="ru-RU"/>
              </w:rPr>
            </w:pPr>
            <w:r w:rsidRPr="00206588">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0D0D911F" w14:textId="77777777" w:rsidR="00206588" w:rsidRPr="00206588" w:rsidRDefault="00206588" w:rsidP="00206588">
            <w:pPr>
              <w:suppressAutoHyphens/>
              <w:jc w:val="center"/>
              <w:rPr>
                <w:lang w:val="ru-RU" w:eastAsia="ar-SA"/>
              </w:rPr>
            </w:pPr>
            <w:r w:rsidRPr="00206588">
              <w:rPr>
                <w:lang w:val="ru-RU" w:eastAsia="ar-SA"/>
              </w:rPr>
              <w:t>01</w:t>
            </w:r>
          </w:p>
        </w:tc>
        <w:tc>
          <w:tcPr>
            <w:tcW w:w="540" w:type="dxa"/>
            <w:tcBorders>
              <w:top w:val="nil"/>
              <w:left w:val="nil"/>
              <w:bottom w:val="single" w:sz="4" w:space="0" w:color="auto"/>
              <w:right w:val="single" w:sz="4" w:space="0" w:color="auto"/>
            </w:tcBorders>
            <w:noWrap/>
            <w:vAlign w:val="bottom"/>
          </w:tcPr>
          <w:p w14:paraId="5C84FA7F" w14:textId="77777777" w:rsidR="00206588" w:rsidRPr="00206588" w:rsidRDefault="00206588" w:rsidP="00206588">
            <w:pPr>
              <w:suppressAutoHyphens/>
              <w:jc w:val="center"/>
              <w:rPr>
                <w:lang w:val="ru-RU" w:eastAsia="ar-SA"/>
              </w:rPr>
            </w:pPr>
            <w:r w:rsidRPr="00206588">
              <w:rPr>
                <w:lang w:val="ru-RU" w:eastAsia="ar-SA"/>
              </w:rPr>
              <w:t>04</w:t>
            </w:r>
          </w:p>
        </w:tc>
        <w:tc>
          <w:tcPr>
            <w:tcW w:w="540" w:type="dxa"/>
            <w:tcBorders>
              <w:top w:val="nil"/>
              <w:left w:val="nil"/>
              <w:bottom w:val="single" w:sz="4" w:space="0" w:color="auto"/>
              <w:right w:val="single" w:sz="4" w:space="0" w:color="auto"/>
            </w:tcBorders>
            <w:noWrap/>
            <w:vAlign w:val="bottom"/>
          </w:tcPr>
          <w:p w14:paraId="748AC8BA"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B438BAC" w14:textId="77777777" w:rsidR="00206588" w:rsidRPr="00206588" w:rsidRDefault="00206588" w:rsidP="00206588">
            <w:pPr>
              <w:suppressAutoHyphens/>
              <w:jc w:val="center"/>
              <w:rPr>
                <w:lang w:val="ru-RU" w:eastAsia="ar-SA"/>
              </w:rPr>
            </w:pPr>
            <w:r w:rsidRPr="00206588">
              <w:rPr>
                <w:lang w:val="ru-RU" w:eastAsia="ar-SA"/>
              </w:rPr>
              <w:t>1</w:t>
            </w:r>
          </w:p>
        </w:tc>
        <w:tc>
          <w:tcPr>
            <w:tcW w:w="540" w:type="dxa"/>
            <w:tcBorders>
              <w:top w:val="nil"/>
              <w:left w:val="nil"/>
              <w:bottom w:val="single" w:sz="4" w:space="0" w:color="auto"/>
              <w:right w:val="single" w:sz="4" w:space="0" w:color="auto"/>
            </w:tcBorders>
            <w:noWrap/>
            <w:vAlign w:val="bottom"/>
          </w:tcPr>
          <w:p w14:paraId="395201F4"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1A21B786" w14:textId="77777777" w:rsidR="00206588" w:rsidRPr="00206588" w:rsidRDefault="00206588" w:rsidP="00206588">
            <w:pPr>
              <w:suppressAutoHyphens/>
              <w:jc w:val="center"/>
              <w:rPr>
                <w:lang w:val="ru-RU" w:eastAsia="ar-SA"/>
              </w:rPr>
            </w:pPr>
            <w:r w:rsidRPr="00206588">
              <w:rPr>
                <w:lang w:val="ru-RU" w:eastAsia="ar-SA"/>
              </w:rPr>
              <w:t>44205</w:t>
            </w:r>
          </w:p>
        </w:tc>
        <w:tc>
          <w:tcPr>
            <w:tcW w:w="720" w:type="dxa"/>
            <w:tcBorders>
              <w:top w:val="nil"/>
              <w:left w:val="nil"/>
              <w:bottom w:val="single" w:sz="4" w:space="0" w:color="auto"/>
              <w:right w:val="single" w:sz="4" w:space="0" w:color="auto"/>
            </w:tcBorders>
            <w:noWrap/>
            <w:vAlign w:val="bottom"/>
          </w:tcPr>
          <w:p w14:paraId="1A8A46E8" w14:textId="77777777" w:rsidR="00206588" w:rsidRPr="00206588" w:rsidRDefault="00206588" w:rsidP="00206588">
            <w:pPr>
              <w:suppressAutoHyphens/>
              <w:jc w:val="center"/>
              <w:rPr>
                <w:lang w:val="ru-RU" w:eastAsia="ar-SA"/>
              </w:rPr>
            </w:pPr>
            <w:r w:rsidRPr="00206588">
              <w:rPr>
                <w:lang w:val="ru-RU" w:eastAsia="ar-SA"/>
              </w:rPr>
              <w:t>244</w:t>
            </w:r>
          </w:p>
        </w:tc>
        <w:tc>
          <w:tcPr>
            <w:tcW w:w="996" w:type="dxa"/>
            <w:gridSpan w:val="2"/>
            <w:tcBorders>
              <w:top w:val="nil"/>
              <w:left w:val="nil"/>
              <w:bottom w:val="single" w:sz="4" w:space="0" w:color="auto"/>
              <w:right w:val="single" w:sz="4" w:space="0" w:color="auto"/>
            </w:tcBorders>
            <w:shd w:val="clear" w:color="auto" w:fill="FFFFFF"/>
            <w:vAlign w:val="bottom"/>
          </w:tcPr>
          <w:p w14:paraId="45CEE0BD" w14:textId="77777777" w:rsidR="00206588" w:rsidRPr="00206588" w:rsidRDefault="00206588" w:rsidP="00206588">
            <w:pPr>
              <w:suppressAutoHyphens/>
              <w:jc w:val="right"/>
              <w:rPr>
                <w:lang w:val="ru-RU" w:eastAsia="ar-SA"/>
              </w:rPr>
            </w:pPr>
            <w:r w:rsidRPr="00206588">
              <w:rPr>
                <w:lang w:val="ru-RU" w:eastAsia="ar-SA"/>
              </w:rPr>
              <w:t>2000,0</w:t>
            </w:r>
          </w:p>
        </w:tc>
        <w:tc>
          <w:tcPr>
            <w:tcW w:w="900" w:type="dxa"/>
            <w:gridSpan w:val="2"/>
            <w:tcBorders>
              <w:top w:val="nil"/>
              <w:left w:val="nil"/>
              <w:bottom w:val="single" w:sz="4" w:space="0" w:color="auto"/>
              <w:right w:val="single" w:sz="4" w:space="0" w:color="auto"/>
            </w:tcBorders>
            <w:shd w:val="clear" w:color="auto" w:fill="FFFFFF"/>
            <w:vAlign w:val="bottom"/>
          </w:tcPr>
          <w:p w14:paraId="2C907DD1" w14:textId="77777777" w:rsidR="00206588" w:rsidRPr="00206588" w:rsidRDefault="00206588" w:rsidP="00206588">
            <w:pPr>
              <w:suppressAutoHyphens/>
              <w:jc w:val="right"/>
              <w:rPr>
                <w:lang w:val="ru-RU" w:eastAsia="ar-SA"/>
              </w:rPr>
            </w:pPr>
            <w:r w:rsidRPr="00206588">
              <w:rPr>
                <w:lang w:val="ru-RU" w:eastAsia="ar-SA"/>
              </w:rPr>
              <w:t>0</w:t>
            </w:r>
          </w:p>
        </w:tc>
        <w:tc>
          <w:tcPr>
            <w:tcW w:w="900" w:type="dxa"/>
            <w:tcBorders>
              <w:top w:val="nil"/>
              <w:left w:val="nil"/>
              <w:bottom w:val="single" w:sz="4" w:space="0" w:color="auto"/>
              <w:right w:val="single" w:sz="4" w:space="0" w:color="auto"/>
            </w:tcBorders>
            <w:shd w:val="clear" w:color="auto" w:fill="FFFFFF"/>
            <w:vAlign w:val="bottom"/>
          </w:tcPr>
          <w:p w14:paraId="3E377585" w14:textId="77777777" w:rsidR="00206588" w:rsidRPr="00206588" w:rsidRDefault="00206588" w:rsidP="00206588">
            <w:pPr>
              <w:suppressAutoHyphens/>
              <w:jc w:val="right"/>
              <w:rPr>
                <w:lang w:val="ru-RU" w:eastAsia="ar-SA"/>
              </w:rPr>
            </w:pPr>
            <w:r w:rsidRPr="00206588">
              <w:rPr>
                <w:lang w:val="ru-RU" w:eastAsia="ar-SA"/>
              </w:rPr>
              <w:t>0</w:t>
            </w:r>
          </w:p>
        </w:tc>
      </w:tr>
      <w:tr w:rsidR="00206588" w:rsidRPr="00206588" w14:paraId="05873324"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9D6925B" w14:textId="77777777" w:rsidR="00206588" w:rsidRPr="00206588" w:rsidRDefault="00206588" w:rsidP="00206588">
            <w:pPr>
              <w:suppressAutoHyphens/>
              <w:rPr>
                <w:lang w:val="ru-RU" w:eastAsia="ru-RU"/>
              </w:rPr>
            </w:pPr>
            <w:r w:rsidRPr="00206588">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noWrap/>
            <w:vAlign w:val="bottom"/>
          </w:tcPr>
          <w:p w14:paraId="67B99EDF"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5710CDD7"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3AB5A279"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6526CEFA"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1CDF308D"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95661FF" w14:textId="77777777" w:rsidR="00206588" w:rsidRPr="00206588" w:rsidRDefault="00206588" w:rsidP="00206588">
            <w:pPr>
              <w:suppressAutoHyphens/>
              <w:jc w:val="center"/>
              <w:rPr>
                <w:lang w:val="ru-RU" w:eastAsia="ar-SA"/>
              </w:rPr>
            </w:pPr>
            <w:r w:rsidRPr="00206588">
              <w:rPr>
                <w:lang w:val="ru-RU" w:eastAsia="ar-SA"/>
              </w:rPr>
              <w:t>41120</w:t>
            </w:r>
          </w:p>
        </w:tc>
        <w:tc>
          <w:tcPr>
            <w:tcW w:w="720" w:type="dxa"/>
            <w:tcBorders>
              <w:top w:val="nil"/>
              <w:left w:val="nil"/>
              <w:bottom w:val="single" w:sz="4" w:space="0" w:color="auto"/>
              <w:right w:val="single" w:sz="4" w:space="0" w:color="auto"/>
            </w:tcBorders>
            <w:noWrap/>
            <w:vAlign w:val="bottom"/>
          </w:tcPr>
          <w:p w14:paraId="41FA4622" w14:textId="77777777" w:rsidR="00206588" w:rsidRPr="00206588" w:rsidRDefault="00206588" w:rsidP="00206588">
            <w:pPr>
              <w:suppressAutoHyphens/>
              <w:jc w:val="center"/>
              <w:rPr>
                <w:lang w:val="ru-RU" w:eastAsia="ar-SA"/>
              </w:rPr>
            </w:pPr>
            <w:r w:rsidRPr="00206588">
              <w:rPr>
                <w:lang w:val="ru-RU" w:eastAsia="ar-SA"/>
              </w:rPr>
              <w:t>851</w:t>
            </w:r>
          </w:p>
        </w:tc>
        <w:tc>
          <w:tcPr>
            <w:tcW w:w="996" w:type="dxa"/>
            <w:gridSpan w:val="2"/>
            <w:tcBorders>
              <w:top w:val="nil"/>
              <w:left w:val="nil"/>
              <w:bottom w:val="single" w:sz="4" w:space="0" w:color="auto"/>
              <w:right w:val="single" w:sz="4" w:space="0" w:color="auto"/>
            </w:tcBorders>
            <w:shd w:val="clear" w:color="auto" w:fill="FFFFFF"/>
            <w:vAlign w:val="bottom"/>
          </w:tcPr>
          <w:p w14:paraId="39615FAB" w14:textId="77777777" w:rsidR="00206588" w:rsidRPr="00206588" w:rsidRDefault="00206588" w:rsidP="00206588">
            <w:pPr>
              <w:suppressAutoHyphens/>
              <w:jc w:val="right"/>
              <w:rPr>
                <w:lang w:val="ru-RU" w:eastAsia="ar-SA"/>
              </w:rPr>
            </w:pPr>
            <w:r w:rsidRPr="00206588">
              <w:rPr>
                <w:lang w:val="ru-RU" w:eastAsia="ar-SA"/>
              </w:rPr>
              <w:t>3,5</w:t>
            </w:r>
          </w:p>
        </w:tc>
        <w:tc>
          <w:tcPr>
            <w:tcW w:w="900" w:type="dxa"/>
            <w:gridSpan w:val="2"/>
            <w:tcBorders>
              <w:top w:val="nil"/>
              <w:left w:val="nil"/>
              <w:bottom w:val="single" w:sz="4" w:space="0" w:color="auto"/>
              <w:right w:val="single" w:sz="4" w:space="0" w:color="auto"/>
            </w:tcBorders>
            <w:shd w:val="clear" w:color="auto" w:fill="FFFFFF"/>
            <w:vAlign w:val="bottom"/>
          </w:tcPr>
          <w:p w14:paraId="679FEA60" w14:textId="77777777" w:rsidR="00206588" w:rsidRPr="00206588" w:rsidRDefault="00206588" w:rsidP="00206588">
            <w:pPr>
              <w:suppressAutoHyphens/>
              <w:jc w:val="right"/>
              <w:rPr>
                <w:lang w:val="ru-RU" w:eastAsia="ar-SA"/>
              </w:rPr>
            </w:pPr>
            <w:r w:rsidRPr="00206588">
              <w:rPr>
                <w:lang w:val="ru-RU" w:eastAsia="ar-SA"/>
              </w:rPr>
              <w:t>3,5</w:t>
            </w:r>
          </w:p>
        </w:tc>
        <w:tc>
          <w:tcPr>
            <w:tcW w:w="900" w:type="dxa"/>
            <w:tcBorders>
              <w:top w:val="nil"/>
              <w:left w:val="nil"/>
              <w:bottom w:val="single" w:sz="4" w:space="0" w:color="auto"/>
              <w:right w:val="single" w:sz="4" w:space="0" w:color="auto"/>
            </w:tcBorders>
            <w:shd w:val="clear" w:color="auto" w:fill="FFFFFF"/>
            <w:vAlign w:val="bottom"/>
          </w:tcPr>
          <w:p w14:paraId="7CEF5B1C" w14:textId="77777777" w:rsidR="00206588" w:rsidRPr="00206588" w:rsidRDefault="00206588" w:rsidP="00206588">
            <w:pPr>
              <w:suppressAutoHyphens/>
              <w:jc w:val="right"/>
              <w:rPr>
                <w:lang w:val="ru-RU" w:eastAsia="ar-SA"/>
              </w:rPr>
            </w:pPr>
            <w:r w:rsidRPr="00206588">
              <w:rPr>
                <w:lang w:val="ru-RU" w:eastAsia="ar-SA"/>
              </w:rPr>
              <w:t>3,5</w:t>
            </w:r>
          </w:p>
        </w:tc>
      </w:tr>
      <w:tr w:rsidR="00206588" w:rsidRPr="00206588" w14:paraId="6F55AD12" w14:textId="77777777" w:rsidTr="00206588">
        <w:trPr>
          <w:trHeight w:val="375"/>
        </w:trPr>
        <w:tc>
          <w:tcPr>
            <w:tcW w:w="3925" w:type="dxa"/>
            <w:tcBorders>
              <w:top w:val="nil"/>
              <w:left w:val="single" w:sz="4" w:space="0" w:color="auto"/>
              <w:bottom w:val="single" w:sz="4" w:space="0" w:color="auto"/>
              <w:right w:val="single" w:sz="4" w:space="0" w:color="auto"/>
            </w:tcBorders>
            <w:vAlign w:val="bottom"/>
          </w:tcPr>
          <w:p w14:paraId="2EC1AA32" w14:textId="77777777" w:rsidR="00206588" w:rsidRPr="00206588" w:rsidRDefault="00206588" w:rsidP="00206588">
            <w:pPr>
              <w:suppressAutoHyphens/>
              <w:rPr>
                <w:lang w:val="ru-RU" w:eastAsia="ru-RU"/>
              </w:rPr>
            </w:pPr>
            <w:r w:rsidRPr="00206588">
              <w:rPr>
                <w:lang w:val="ru-RU" w:eastAsia="ru-RU"/>
              </w:rPr>
              <w:t>Уплата прочих налогов, сборов</w:t>
            </w:r>
          </w:p>
        </w:tc>
        <w:tc>
          <w:tcPr>
            <w:tcW w:w="540" w:type="dxa"/>
            <w:tcBorders>
              <w:top w:val="nil"/>
              <w:left w:val="nil"/>
              <w:bottom w:val="single" w:sz="4" w:space="0" w:color="auto"/>
              <w:right w:val="single" w:sz="4" w:space="0" w:color="auto"/>
            </w:tcBorders>
            <w:noWrap/>
            <w:vAlign w:val="bottom"/>
          </w:tcPr>
          <w:p w14:paraId="56AB09E4"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7AA765D6"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02FAC62C"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69912A2C"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010BCFEE"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3D347DD5" w14:textId="77777777" w:rsidR="00206588" w:rsidRPr="00206588" w:rsidRDefault="00206588" w:rsidP="00206588">
            <w:pPr>
              <w:suppressAutoHyphens/>
              <w:jc w:val="center"/>
              <w:rPr>
                <w:lang w:val="ru-RU" w:eastAsia="ar-SA"/>
              </w:rPr>
            </w:pPr>
            <w:r w:rsidRPr="00206588">
              <w:rPr>
                <w:lang w:val="ru-RU" w:eastAsia="ar-SA"/>
              </w:rPr>
              <w:t>41120</w:t>
            </w:r>
          </w:p>
        </w:tc>
        <w:tc>
          <w:tcPr>
            <w:tcW w:w="720" w:type="dxa"/>
            <w:tcBorders>
              <w:top w:val="nil"/>
              <w:left w:val="nil"/>
              <w:bottom w:val="single" w:sz="4" w:space="0" w:color="auto"/>
              <w:right w:val="single" w:sz="4" w:space="0" w:color="auto"/>
            </w:tcBorders>
            <w:noWrap/>
            <w:vAlign w:val="bottom"/>
          </w:tcPr>
          <w:p w14:paraId="21CC19D7" w14:textId="77777777" w:rsidR="00206588" w:rsidRPr="00206588" w:rsidRDefault="00206588" w:rsidP="00206588">
            <w:pPr>
              <w:suppressAutoHyphens/>
              <w:jc w:val="center"/>
              <w:rPr>
                <w:lang w:val="ru-RU" w:eastAsia="ar-SA"/>
              </w:rPr>
            </w:pPr>
            <w:r w:rsidRPr="00206588">
              <w:rPr>
                <w:lang w:val="ru-RU" w:eastAsia="ar-SA"/>
              </w:rPr>
              <w:t>852</w:t>
            </w:r>
          </w:p>
        </w:tc>
        <w:tc>
          <w:tcPr>
            <w:tcW w:w="996" w:type="dxa"/>
            <w:gridSpan w:val="2"/>
            <w:tcBorders>
              <w:top w:val="nil"/>
              <w:left w:val="nil"/>
              <w:bottom w:val="single" w:sz="4" w:space="0" w:color="auto"/>
              <w:right w:val="single" w:sz="4" w:space="0" w:color="auto"/>
            </w:tcBorders>
            <w:shd w:val="clear" w:color="auto" w:fill="FFFFFF"/>
            <w:vAlign w:val="bottom"/>
          </w:tcPr>
          <w:p w14:paraId="2E081AA8" w14:textId="77777777" w:rsidR="00206588" w:rsidRPr="00206588" w:rsidRDefault="00206588" w:rsidP="00206588">
            <w:pPr>
              <w:suppressAutoHyphens/>
              <w:jc w:val="right"/>
              <w:rPr>
                <w:lang w:val="ru-RU" w:eastAsia="ar-SA"/>
              </w:rPr>
            </w:pPr>
            <w:r w:rsidRPr="00206588">
              <w:rPr>
                <w:lang w:val="ru-RU" w:eastAsia="ar-SA"/>
              </w:rPr>
              <w:t>0</w:t>
            </w:r>
          </w:p>
        </w:tc>
        <w:tc>
          <w:tcPr>
            <w:tcW w:w="900" w:type="dxa"/>
            <w:gridSpan w:val="2"/>
            <w:tcBorders>
              <w:top w:val="nil"/>
              <w:left w:val="nil"/>
              <w:bottom w:val="single" w:sz="4" w:space="0" w:color="auto"/>
              <w:right w:val="single" w:sz="4" w:space="0" w:color="auto"/>
            </w:tcBorders>
            <w:shd w:val="clear" w:color="auto" w:fill="FFFFFF"/>
            <w:vAlign w:val="bottom"/>
          </w:tcPr>
          <w:p w14:paraId="07F378CD" w14:textId="77777777" w:rsidR="00206588" w:rsidRPr="00206588" w:rsidRDefault="00206588" w:rsidP="00206588">
            <w:pPr>
              <w:suppressAutoHyphens/>
              <w:jc w:val="right"/>
              <w:rPr>
                <w:lang w:val="ru-RU" w:eastAsia="ar-SA"/>
              </w:rPr>
            </w:pPr>
            <w:r w:rsidRPr="00206588">
              <w:rPr>
                <w:lang w:val="ru-RU" w:eastAsia="ar-SA"/>
              </w:rPr>
              <w:t>0</w:t>
            </w:r>
          </w:p>
        </w:tc>
        <w:tc>
          <w:tcPr>
            <w:tcW w:w="900" w:type="dxa"/>
            <w:tcBorders>
              <w:top w:val="nil"/>
              <w:left w:val="nil"/>
              <w:bottom w:val="single" w:sz="4" w:space="0" w:color="auto"/>
              <w:right w:val="single" w:sz="4" w:space="0" w:color="auto"/>
            </w:tcBorders>
            <w:shd w:val="clear" w:color="auto" w:fill="FFFFFF"/>
            <w:vAlign w:val="bottom"/>
          </w:tcPr>
          <w:p w14:paraId="226DF4D1" w14:textId="77777777" w:rsidR="00206588" w:rsidRPr="00206588" w:rsidRDefault="00206588" w:rsidP="00206588">
            <w:pPr>
              <w:suppressAutoHyphens/>
              <w:jc w:val="right"/>
              <w:rPr>
                <w:lang w:val="ru-RU" w:eastAsia="ar-SA"/>
              </w:rPr>
            </w:pPr>
            <w:r w:rsidRPr="00206588">
              <w:rPr>
                <w:lang w:val="ru-RU" w:eastAsia="ar-SA"/>
              </w:rPr>
              <w:t>0</w:t>
            </w:r>
          </w:p>
        </w:tc>
      </w:tr>
      <w:tr w:rsidR="00206588" w:rsidRPr="00206588" w14:paraId="4585BD59"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4DD7FC1" w14:textId="77777777" w:rsidR="00206588" w:rsidRPr="00206588" w:rsidRDefault="00206588" w:rsidP="00206588">
            <w:pPr>
              <w:suppressAutoHyphens/>
              <w:rPr>
                <w:lang w:val="ru-RU" w:eastAsia="ru-RU"/>
              </w:rPr>
            </w:pPr>
            <w:r w:rsidRPr="00206588">
              <w:rPr>
                <w:lang w:val="ru-RU" w:eastAsia="ru-RU"/>
              </w:rPr>
              <w:t>Уплата иных платежей</w:t>
            </w:r>
          </w:p>
        </w:tc>
        <w:tc>
          <w:tcPr>
            <w:tcW w:w="540" w:type="dxa"/>
            <w:tcBorders>
              <w:top w:val="nil"/>
              <w:left w:val="nil"/>
              <w:bottom w:val="single" w:sz="4" w:space="0" w:color="auto"/>
              <w:right w:val="single" w:sz="4" w:space="0" w:color="auto"/>
            </w:tcBorders>
            <w:noWrap/>
            <w:vAlign w:val="bottom"/>
          </w:tcPr>
          <w:p w14:paraId="007ADE77"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04B53C6C"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37DBAFC3" w14:textId="77777777" w:rsidR="00206588" w:rsidRPr="00206588" w:rsidRDefault="00206588" w:rsidP="00206588">
            <w:pPr>
              <w:suppressAutoHyphens/>
              <w:jc w:val="center"/>
              <w:rPr>
                <w:lang w:val="ru-RU" w:eastAsia="ar-SA"/>
              </w:rPr>
            </w:pPr>
            <w:r w:rsidRPr="00206588">
              <w:rPr>
                <w:lang w:val="ru-RU" w:eastAsia="ar-SA"/>
              </w:rPr>
              <w:t>01</w:t>
            </w:r>
          </w:p>
        </w:tc>
        <w:tc>
          <w:tcPr>
            <w:tcW w:w="360" w:type="dxa"/>
            <w:tcBorders>
              <w:top w:val="nil"/>
              <w:left w:val="nil"/>
              <w:bottom w:val="single" w:sz="4" w:space="0" w:color="auto"/>
              <w:right w:val="single" w:sz="4" w:space="0" w:color="auto"/>
            </w:tcBorders>
            <w:noWrap/>
            <w:vAlign w:val="bottom"/>
          </w:tcPr>
          <w:p w14:paraId="01F2977B"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52A9F06C" w14:textId="77777777" w:rsidR="00206588" w:rsidRPr="00206588" w:rsidRDefault="00206588" w:rsidP="00206588">
            <w:pPr>
              <w:suppressAutoHyphens/>
              <w:jc w:val="center"/>
              <w:rPr>
                <w:lang w:val="ru-RU" w:eastAsia="ar-SA"/>
              </w:rPr>
            </w:pPr>
            <w:r w:rsidRPr="00206588">
              <w:rPr>
                <w:lang w:val="ru-RU" w:eastAsia="ar-SA"/>
              </w:rPr>
              <w:t>01</w:t>
            </w:r>
          </w:p>
        </w:tc>
        <w:tc>
          <w:tcPr>
            <w:tcW w:w="900" w:type="dxa"/>
            <w:tcBorders>
              <w:top w:val="nil"/>
              <w:left w:val="nil"/>
              <w:bottom w:val="single" w:sz="4" w:space="0" w:color="auto"/>
              <w:right w:val="single" w:sz="4" w:space="0" w:color="auto"/>
            </w:tcBorders>
            <w:vAlign w:val="bottom"/>
          </w:tcPr>
          <w:p w14:paraId="5C79358D" w14:textId="77777777" w:rsidR="00206588" w:rsidRPr="00206588" w:rsidRDefault="00206588" w:rsidP="00206588">
            <w:pPr>
              <w:suppressAutoHyphens/>
              <w:jc w:val="center"/>
              <w:rPr>
                <w:lang w:val="ru-RU" w:eastAsia="ar-SA"/>
              </w:rPr>
            </w:pPr>
            <w:r w:rsidRPr="00206588">
              <w:rPr>
                <w:lang w:val="ru-RU" w:eastAsia="ar-SA"/>
              </w:rPr>
              <w:t>41120</w:t>
            </w:r>
          </w:p>
        </w:tc>
        <w:tc>
          <w:tcPr>
            <w:tcW w:w="720" w:type="dxa"/>
            <w:tcBorders>
              <w:top w:val="nil"/>
              <w:left w:val="nil"/>
              <w:bottom w:val="single" w:sz="4" w:space="0" w:color="auto"/>
              <w:right w:val="single" w:sz="4" w:space="0" w:color="auto"/>
            </w:tcBorders>
            <w:noWrap/>
            <w:vAlign w:val="bottom"/>
          </w:tcPr>
          <w:p w14:paraId="31085CA8" w14:textId="77777777" w:rsidR="00206588" w:rsidRPr="00206588" w:rsidRDefault="00206588" w:rsidP="00206588">
            <w:pPr>
              <w:suppressAutoHyphens/>
              <w:jc w:val="center"/>
              <w:rPr>
                <w:lang w:val="ru-RU" w:eastAsia="ar-SA"/>
              </w:rPr>
            </w:pPr>
            <w:r w:rsidRPr="00206588">
              <w:rPr>
                <w:lang w:val="ru-RU" w:eastAsia="ar-SA"/>
              </w:rPr>
              <w:t>853</w:t>
            </w:r>
          </w:p>
        </w:tc>
        <w:tc>
          <w:tcPr>
            <w:tcW w:w="996" w:type="dxa"/>
            <w:gridSpan w:val="2"/>
            <w:tcBorders>
              <w:top w:val="nil"/>
              <w:left w:val="nil"/>
              <w:bottom w:val="single" w:sz="4" w:space="0" w:color="auto"/>
              <w:right w:val="single" w:sz="4" w:space="0" w:color="auto"/>
            </w:tcBorders>
            <w:shd w:val="clear" w:color="auto" w:fill="FFFFFF"/>
            <w:vAlign w:val="bottom"/>
          </w:tcPr>
          <w:p w14:paraId="28D76B3B" w14:textId="77777777" w:rsidR="00206588" w:rsidRPr="00206588" w:rsidRDefault="00206588" w:rsidP="00206588">
            <w:pPr>
              <w:suppressAutoHyphens/>
              <w:jc w:val="right"/>
              <w:rPr>
                <w:lang w:val="ru-RU" w:eastAsia="ar-SA"/>
              </w:rPr>
            </w:pPr>
            <w:r w:rsidRPr="00206588">
              <w:rPr>
                <w:lang w:val="ru-RU" w:eastAsia="ar-SA"/>
              </w:rPr>
              <w:t>0</w:t>
            </w:r>
          </w:p>
        </w:tc>
        <w:tc>
          <w:tcPr>
            <w:tcW w:w="900" w:type="dxa"/>
            <w:gridSpan w:val="2"/>
            <w:tcBorders>
              <w:top w:val="nil"/>
              <w:left w:val="nil"/>
              <w:bottom w:val="single" w:sz="4" w:space="0" w:color="auto"/>
              <w:right w:val="single" w:sz="4" w:space="0" w:color="auto"/>
            </w:tcBorders>
            <w:shd w:val="clear" w:color="auto" w:fill="FFFFFF"/>
            <w:vAlign w:val="bottom"/>
          </w:tcPr>
          <w:p w14:paraId="6B3973DF" w14:textId="77777777" w:rsidR="00206588" w:rsidRPr="00206588" w:rsidRDefault="00206588" w:rsidP="00206588">
            <w:pPr>
              <w:suppressAutoHyphens/>
              <w:jc w:val="right"/>
              <w:rPr>
                <w:lang w:val="ru-RU" w:eastAsia="ar-SA"/>
              </w:rPr>
            </w:pPr>
            <w:r w:rsidRPr="00206588">
              <w:rPr>
                <w:lang w:val="ru-RU" w:eastAsia="ar-SA"/>
              </w:rPr>
              <w:t>0</w:t>
            </w:r>
          </w:p>
        </w:tc>
        <w:tc>
          <w:tcPr>
            <w:tcW w:w="900" w:type="dxa"/>
            <w:tcBorders>
              <w:top w:val="nil"/>
              <w:left w:val="nil"/>
              <w:bottom w:val="single" w:sz="4" w:space="0" w:color="auto"/>
              <w:right w:val="single" w:sz="4" w:space="0" w:color="auto"/>
            </w:tcBorders>
            <w:shd w:val="clear" w:color="auto" w:fill="FFFFFF"/>
            <w:vAlign w:val="bottom"/>
          </w:tcPr>
          <w:p w14:paraId="161F301E" w14:textId="77777777" w:rsidR="00206588" w:rsidRPr="00206588" w:rsidRDefault="00206588" w:rsidP="00206588">
            <w:pPr>
              <w:suppressAutoHyphens/>
              <w:jc w:val="right"/>
              <w:rPr>
                <w:lang w:val="ru-RU" w:eastAsia="ar-SA"/>
              </w:rPr>
            </w:pPr>
            <w:r w:rsidRPr="00206588">
              <w:rPr>
                <w:lang w:val="ru-RU" w:eastAsia="ar-SA"/>
              </w:rPr>
              <w:t>0</w:t>
            </w:r>
          </w:p>
        </w:tc>
      </w:tr>
      <w:tr w:rsidR="00206588" w:rsidRPr="00206588" w14:paraId="313C91A1"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36BDDFFE" w14:textId="77777777" w:rsidR="00206588" w:rsidRPr="00206588" w:rsidRDefault="00206588" w:rsidP="00206588">
            <w:pPr>
              <w:suppressAutoHyphens/>
              <w:rPr>
                <w:lang w:val="ru-RU" w:eastAsia="ar-SA"/>
              </w:rPr>
            </w:pPr>
            <w:r w:rsidRPr="00206588">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2D46D2E4" w14:textId="77777777" w:rsidR="00206588" w:rsidRPr="00206588" w:rsidRDefault="00206588" w:rsidP="00206588">
            <w:pPr>
              <w:suppressAutoHyphens/>
              <w:jc w:val="center"/>
              <w:rPr>
                <w:lang w:val="ru-RU" w:eastAsia="ar-SA"/>
              </w:rPr>
            </w:pPr>
            <w:r w:rsidRPr="00206588">
              <w:rPr>
                <w:lang w:val="ru-RU" w:eastAsia="ar-SA"/>
              </w:rPr>
              <w:t>01</w:t>
            </w:r>
          </w:p>
        </w:tc>
        <w:tc>
          <w:tcPr>
            <w:tcW w:w="540" w:type="dxa"/>
            <w:tcBorders>
              <w:top w:val="nil"/>
              <w:left w:val="nil"/>
              <w:bottom w:val="single" w:sz="4" w:space="0" w:color="auto"/>
              <w:right w:val="single" w:sz="4" w:space="0" w:color="auto"/>
            </w:tcBorders>
            <w:noWrap/>
            <w:vAlign w:val="bottom"/>
          </w:tcPr>
          <w:p w14:paraId="11153079" w14:textId="77777777" w:rsidR="00206588" w:rsidRPr="00206588" w:rsidRDefault="00206588" w:rsidP="00206588">
            <w:pPr>
              <w:suppressAutoHyphens/>
              <w:jc w:val="center"/>
              <w:rPr>
                <w:lang w:val="ru-RU" w:eastAsia="ar-SA"/>
              </w:rPr>
            </w:pPr>
            <w:r w:rsidRPr="00206588">
              <w:rPr>
                <w:lang w:val="ru-RU" w:eastAsia="ar-SA"/>
              </w:rPr>
              <w:t>04</w:t>
            </w:r>
          </w:p>
        </w:tc>
        <w:tc>
          <w:tcPr>
            <w:tcW w:w="540" w:type="dxa"/>
            <w:tcBorders>
              <w:top w:val="nil"/>
              <w:left w:val="nil"/>
              <w:bottom w:val="single" w:sz="4" w:space="0" w:color="auto"/>
              <w:right w:val="single" w:sz="4" w:space="0" w:color="auto"/>
            </w:tcBorders>
            <w:noWrap/>
            <w:vAlign w:val="bottom"/>
          </w:tcPr>
          <w:p w14:paraId="74F15BE9"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6A5FDE32" w14:textId="77777777" w:rsidR="00206588" w:rsidRPr="00206588" w:rsidRDefault="00206588" w:rsidP="00206588">
            <w:pPr>
              <w:suppressAutoHyphens/>
              <w:jc w:val="center"/>
              <w:rPr>
                <w:lang w:val="ru-RU" w:eastAsia="ar-SA"/>
              </w:rPr>
            </w:pPr>
            <w:r w:rsidRPr="00206588">
              <w:rPr>
                <w:lang w:val="ru-RU" w:eastAsia="ar-SA"/>
              </w:rPr>
              <w:t>0</w:t>
            </w:r>
          </w:p>
        </w:tc>
        <w:tc>
          <w:tcPr>
            <w:tcW w:w="540" w:type="dxa"/>
            <w:tcBorders>
              <w:top w:val="nil"/>
              <w:left w:val="nil"/>
              <w:bottom w:val="single" w:sz="4" w:space="0" w:color="auto"/>
              <w:right w:val="single" w:sz="4" w:space="0" w:color="auto"/>
            </w:tcBorders>
            <w:noWrap/>
            <w:vAlign w:val="bottom"/>
          </w:tcPr>
          <w:p w14:paraId="7ADC1B5F" w14:textId="77777777" w:rsidR="00206588" w:rsidRPr="00206588"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69130B56" w14:textId="77777777" w:rsidR="00206588" w:rsidRPr="00206588" w:rsidRDefault="00206588" w:rsidP="00206588">
            <w:pPr>
              <w:suppressAutoHyphens/>
              <w:jc w:val="center"/>
              <w:rPr>
                <w:lang w:val="ru-RU" w:eastAsia="ar-SA"/>
              </w:rPr>
            </w:pPr>
          </w:p>
        </w:tc>
        <w:tc>
          <w:tcPr>
            <w:tcW w:w="720" w:type="dxa"/>
            <w:tcBorders>
              <w:top w:val="nil"/>
              <w:left w:val="nil"/>
              <w:bottom w:val="single" w:sz="4" w:space="0" w:color="auto"/>
              <w:right w:val="single" w:sz="4" w:space="0" w:color="auto"/>
            </w:tcBorders>
            <w:noWrap/>
            <w:vAlign w:val="bottom"/>
          </w:tcPr>
          <w:p w14:paraId="1AA6DDF4" w14:textId="77777777" w:rsidR="00206588" w:rsidRPr="00206588" w:rsidRDefault="00206588" w:rsidP="00206588">
            <w:pPr>
              <w:suppressAutoHyphens/>
              <w:jc w:val="center"/>
              <w:rPr>
                <w:lang w:val="ru-RU" w:eastAsia="ar-SA"/>
              </w:rPr>
            </w:pPr>
          </w:p>
        </w:tc>
        <w:tc>
          <w:tcPr>
            <w:tcW w:w="996" w:type="dxa"/>
            <w:gridSpan w:val="2"/>
            <w:tcBorders>
              <w:top w:val="nil"/>
              <w:left w:val="nil"/>
              <w:bottom w:val="single" w:sz="4" w:space="0" w:color="auto"/>
              <w:right w:val="single" w:sz="4" w:space="0" w:color="auto"/>
            </w:tcBorders>
            <w:shd w:val="clear" w:color="auto" w:fill="FFFFFF"/>
            <w:vAlign w:val="bottom"/>
          </w:tcPr>
          <w:p w14:paraId="0E9D88D9" w14:textId="77777777" w:rsidR="00206588" w:rsidRPr="00206588" w:rsidRDefault="00206588" w:rsidP="00206588">
            <w:pPr>
              <w:suppressAutoHyphens/>
              <w:jc w:val="right"/>
              <w:rPr>
                <w:lang w:val="ru-RU" w:eastAsia="ar-SA"/>
              </w:rPr>
            </w:pPr>
            <w:r w:rsidRPr="00206588">
              <w:rPr>
                <w:lang w:val="ru-RU" w:eastAsia="ar-SA"/>
              </w:rPr>
              <w:t>0,8</w:t>
            </w:r>
          </w:p>
        </w:tc>
        <w:tc>
          <w:tcPr>
            <w:tcW w:w="900" w:type="dxa"/>
            <w:gridSpan w:val="2"/>
            <w:tcBorders>
              <w:top w:val="nil"/>
              <w:left w:val="nil"/>
              <w:bottom w:val="single" w:sz="4" w:space="0" w:color="auto"/>
              <w:right w:val="single" w:sz="4" w:space="0" w:color="auto"/>
            </w:tcBorders>
            <w:shd w:val="clear" w:color="auto" w:fill="FFFFFF"/>
            <w:vAlign w:val="bottom"/>
          </w:tcPr>
          <w:p w14:paraId="4C97B0F1" w14:textId="77777777" w:rsidR="00206588" w:rsidRPr="00206588" w:rsidRDefault="00206588" w:rsidP="00206588">
            <w:pPr>
              <w:suppressAutoHyphens/>
              <w:jc w:val="right"/>
              <w:rPr>
                <w:lang w:val="ru-RU" w:eastAsia="ar-SA"/>
              </w:rPr>
            </w:pPr>
            <w:r w:rsidRPr="00206588">
              <w:rPr>
                <w:lang w:val="ru-RU" w:eastAsia="ar-SA"/>
              </w:rPr>
              <w:t>0,8</w:t>
            </w:r>
          </w:p>
        </w:tc>
        <w:tc>
          <w:tcPr>
            <w:tcW w:w="900" w:type="dxa"/>
            <w:tcBorders>
              <w:top w:val="nil"/>
              <w:left w:val="nil"/>
              <w:bottom w:val="single" w:sz="4" w:space="0" w:color="auto"/>
              <w:right w:val="single" w:sz="4" w:space="0" w:color="auto"/>
            </w:tcBorders>
            <w:shd w:val="clear" w:color="auto" w:fill="FFFFFF"/>
            <w:vAlign w:val="bottom"/>
          </w:tcPr>
          <w:p w14:paraId="726BEBA8" w14:textId="77777777" w:rsidR="00206588" w:rsidRPr="00206588" w:rsidRDefault="00206588" w:rsidP="00206588">
            <w:pPr>
              <w:suppressAutoHyphens/>
              <w:jc w:val="right"/>
              <w:rPr>
                <w:lang w:val="ru-RU" w:eastAsia="ar-SA"/>
              </w:rPr>
            </w:pPr>
            <w:r w:rsidRPr="00206588">
              <w:rPr>
                <w:lang w:val="ru-RU" w:eastAsia="ar-SA"/>
              </w:rPr>
              <w:t>0,8</w:t>
            </w:r>
          </w:p>
        </w:tc>
      </w:tr>
      <w:tr w:rsidR="00206588" w:rsidRPr="00206588" w14:paraId="53515D42"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7BABA23B" w14:textId="77777777" w:rsidR="00206588" w:rsidRPr="00206588" w:rsidRDefault="00206588" w:rsidP="00206588">
            <w:pPr>
              <w:suppressAutoHyphens/>
              <w:rPr>
                <w:lang w:val="ru-RU" w:eastAsia="ar-SA"/>
              </w:rPr>
            </w:pPr>
            <w:r w:rsidRPr="00206588">
              <w:rPr>
                <w:lang w:val="ru-RU" w:eastAsia="ru-RU"/>
              </w:rPr>
              <w:t xml:space="preserve">Непрограммные расходы в рамках </w:t>
            </w:r>
            <w:proofErr w:type="gramStart"/>
            <w:r w:rsidRPr="00206588">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027B9BFC" w14:textId="77777777" w:rsidR="00206588" w:rsidRPr="00206588" w:rsidRDefault="00206588" w:rsidP="00206588">
            <w:pPr>
              <w:suppressAutoHyphens/>
              <w:jc w:val="center"/>
              <w:rPr>
                <w:lang w:val="ru-RU" w:eastAsia="ar-SA"/>
              </w:rPr>
            </w:pPr>
            <w:r w:rsidRPr="00206588">
              <w:rPr>
                <w:lang w:val="ru-RU" w:eastAsia="ar-SA"/>
              </w:rPr>
              <w:t>01</w:t>
            </w:r>
          </w:p>
        </w:tc>
        <w:tc>
          <w:tcPr>
            <w:tcW w:w="540" w:type="dxa"/>
            <w:tcBorders>
              <w:top w:val="nil"/>
              <w:left w:val="nil"/>
              <w:bottom w:val="single" w:sz="4" w:space="0" w:color="auto"/>
              <w:right w:val="single" w:sz="4" w:space="0" w:color="auto"/>
            </w:tcBorders>
            <w:noWrap/>
            <w:vAlign w:val="bottom"/>
          </w:tcPr>
          <w:p w14:paraId="5B1BD169" w14:textId="77777777" w:rsidR="00206588" w:rsidRPr="00206588" w:rsidRDefault="00206588" w:rsidP="00206588">
            <w:pPr>
              <w:suppressAutoHyphens/>
              <w:jc w:val="center"/>
              <w:rPr>
                <w:lang w:val="ru-RU" w:eastAsia="ar-SA"/>
              </w:rPr>
            </w:pPr>
            <w:r w:rsidRPr="00206588">
              <w:rPr>
                <w:lang w:val="ru-RU" w:eastAsia="ar-SA"/>
              </w:rPr>
              <w:t>04</w:t>
            </w:r>
          </w:p>
        </w:tc>
        <w:tc>
          <w:tcPr>
            <w:tcW w:w="540" w:type="dxa"/>
            <w:tcBorders>
              <w:top w:val="nil"/>
              <w:left w:val="nil"/>
              <w:bottom w:val="single" w:sz="4" w:space="0" w:color="auto"/>
              <w:right w:val="single" w:sz="4" w:space="0" w:color="auto"/>
            </w:tcBorders>
            <w:noWrap/>
            <w:vAlign w:val="bottom"/>
          </w:tcPr>
          <w:p w14:paraId="553D9232"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361E6BF8" w14:textId="77777777" w:rsidR="00206588" w:rsidRPr="00206588" w:rsidRDefault="00206588" w:rsidP="00206588">
            <w:pPr>
              <w:suppressAutoHyphens/>
              <w:jc w:val="center"/>
              <w:rPr>
                <w:lang w:val="ru-RU" w:eastAsia="ar-SA"/>
              </w:rPr>
            </w:pPr>
            <w:r w:rsidRPr="00206588">
              <w:rPr>
                <w:lang w:val="ru-RU" w:eastAsia="ar-SA"/>
              </w:rPr>
              <w:t>1</w:t>
            </w:r>
          </w:p>
        </w:tc>
        <w:tc>
          <w:tcPr>
            <w:tcW w:w="540" w:type="dxa"/>
            <w:tcBorders>
              <w:top w:val="nil"/>
              <w:left w:val="nil"/>
              <w:bottom w:val="single" w:sz="4" w:space="0" w:color="auto"/>
              <w:right w:val="single" w:sz="4" w:space="0" w:color="auto"/>
            </w:tcBorders>
            <w:noWrap/>
            <w:vAlign w:val="bottom"/>
          </w:tcPr>
          <w:p w14:paraId="4820E0D6" w14:textId="77777777" w:rsidR="00206588" w:rsidRPr="00206588"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305E401E" w14:textId="77777777" w:rsidR="00206588" w:rsidRPr="00206588" w:rsidRDefault="00206588" w:rsidP="00206588">
            <w:pPr>
              <w:suppressAutoHyphens/>
              <w:jc w:val="center"/>
              <w:rPr>
                <w:lang w:val="ru-RU" w:eastAsia="ar-SA"/>
              </w:rPr>
            </w:pPr>
          </w:p>
        </w:tc>
        <w:tc>
          <w:tcPr>
            <w:tcW w:w="720" w:type="dxa"/>
            <w:tcBorders>
              <w:top w:val="nil"/>
              <w:left w:val="nil"/>
              <w:bottom w:val="single" w:sz="4" w:space="0" w:color="auto"/>
              <w:right w:val="single" w:sz="4" w:space="0" w:color="auto"/>
            </w:tcBorders>
            <w:noWrap/>
            <w:vAlign w:val="bottom"/>
          </w:tcPr>
          <w:p w14:paraId="2ACE9897" w14:textId="77777777" w:rsidR="00206588" w:rsidRPr="00206588" w:rsidRDefault="00206588" w:rsidP="00206588">
            <w:pPr>
              <w:suppressAutoHyphens/>
              <w:jc w:val="center"/>
              <w:rPr>
                <w:lang w:val="ru-RU" w:eastAsia="ar-SA"/>
              </w:rPr>
            </w:pPr>
          </w:p>
        </w:tc>
        <w:tc>
          <w:tcPr>
            <w:tcW w:w="996" w:type="dxa"/>
            <w:gridSpan w:val="2"/>
            <w:tcBorders>
              <w:top w:val="nil"/>
              <w:left w:val="nil"/>
              <w:bottom w:val="single" w:sz="4" w:space="0" w:color="auto"/>
              <w:right w:val="single" w:sz="4" w:space="0" w:color="auto"/>
            </w:tcBorders>
            <w:shd w:val="clear" w:color="auto" w:fill="FFFFFF"/>
            <w:vAlign w:val="bottom"/>
          </w:tcPr>
          <w:p w14:paraId="52C09C97" w14:textId="77777777" w:rsidR="00206588" w:rsidRPr="00206588" w:rsidRDefault="00206588" w:rsidP="00206588">
            <w:pPr>
              <w:suppressAutoHyphens/>
              <w:jc w:val="right"/>
              <w:rPr>
                <w:lang w:val="ru-RU" w:eastAsia="ar-SA"/>
              </w:rPr>
            </w:pPr>
            <w:r w:rsidRPr="00206588">
              <w:rPr>
                <w:lang w:val="ru-RU" w:eastAsia="ar-SA"/>
              </w:rPr>
              <w:t>0,8</w:t>
            </w:r>
          </w:p>
        </w:tc>
        <w:tc>
          <w:tcPr>
            <w:tcW w:w="900" w:type="dxa"/>
            <w:gridSpan w:val="2"/>
            <w:tcBorders>
              <w:top w:val="nil"/>
              <w:left w:val="nil"/>
              <w:bottom w:val="single" w:sz="4" w:space="0" w:color="auto"/>
              <w:right w:val="single" w:sz="4" w:space="0" w:color="auto"/>
            </w:tcBorders>
            <w:shd w:val="clear" w:color="auto" w:fill="FFFFFF"/>
            <w:vAlign w:val="bottom"/>
          </w:tcPr>
          <w:p w14:paraId="42442E7D" w14:textId="77777777" w:rsidR="00206588" w:rsidRPr="00206588" w:rsidRDefault="00206588" w:rsidP="00206588">
            <w:pPr>
              <w:suppressAutoHyphens/>
              <w:jc w:val="right"/>
              <w:rPr>
                <w:lang w:val="ru-RU" w:eastAsia="ar-SA"/>
              </w:rPr>
            </w:pPr>
            <w:r w:rsidRPr="00206588">
              <w:rPr>
                <w:lang w:val="ru-RU" w:eastAsia="ar-SA"/>
              </w:rPr>
              <w:t>0,8</w:t>
            </w:r>
          </w:p>
        </w:tc>
        <w:tc>
          <w:tcPr>
            <w:tcW w:w="900" w:type="dxa"/>
            <w:tcBorders>
              <w:top w:val="nil"/>
              <w:left w:val="nil"/>
              <w:bottom w:val="single" w:sz="4" w:space="0" w:color="auto"/>
              <w:right w:val="single" w:sz="4" w:space="0" w:color="auto"/>
            </w:tcBorders>
            <w:shd w:val="clear" w:color="auto" w:fill="FFFFFF"/>
            <w:vAlign w:val="bottom"/>
          </w:tcPr>
          <w:p w14:paraId="4CB83EE3" w14:textId="77777777" w:rsidR="00206588" w:rsidRPr="00206588" w:rsidRDefault="00206588" w:rsidP="00206588">
            <w:pPr>
              <w:suppressAutoHyphens/>
              <w:jc w:val="right"/>
              <w:rPr>
                <w:lang w:val="ru-RU" w:eastAsia="ar-SA"/>
              </w:rPr>
            </w:pPr>
            <w:r w:rsidRPr="00206588">
              <w:rPr>
                <w:lang w:val="ru-RU" w:eastAsia="ar-SA"/>
              </w:rPr>
              <w:t>0,8</w:t>
            </w:r>
          </w:p>
        </w:tc>
      </w:tr>
      <w:tr w:rsidR="00206588" w:rsidRPr="00206588" w14:paraId="13EF5FDD"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7373A229" w14:textId="77777777" w:rsidR="00206588" w:rsidRPr="00206588" w:rsidRDefault="00206588" w:rsidP="00206588">
            <w:pPr>
              <w:suppressAutoHyphens/>
              <w:rPr>
                <w:lang w:val="ru-RU" w:eastAsia="ar-SA"/>
              </w:rPr>
            </w:pPr>
            <w:r w:rsidRPr="00206588">
              <w:rPr>
                <w:lang w:val="ru-RU" w:eastAsia="ar-SA"/>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noWrap/>
            <w:vAlign w:val="bottom"/>
          </w:tcPr>
          <w:p w14:paraId="36210265"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2B65AE24"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76D65F8F"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191CF1E7"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0678F5A0"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6973B245" w14:textId="77777777" w:rsidR="00206588" w:rsidRPr="00206588" w:rsidRDefault="00206588" w:rsidP="00206588">
            <w:pPr>
              <w:suppressAutoHyphens/>
              <w:jc w:val="center"/>
              <w:rPr>
                <w:lang w:val="ru-RU" w:eastAsia="ar-SA"/>
              </w:rPr>
            </w:pPr>
            <w:r w:rsidRPr="00206588">
              <w:rPr>
                <w:lang w:val="ru-RU" w:eastAsia="ar-SA"/>
              </w:rPr>
              <w:t>77000</w:t>
            </w:r>
          </w:p>
        </w:tc>
        <w:tc>
          <w:tcPr>
            <w:tcW w:w="720" w:type="dxa"/>
            <w:tcBorders>
              <w:top w:val="nil"/>
              <w:left w:val="nil"/>
              <w:bottom w:val="single" w:sz="4" w:space="0" w:color="auto"/>
              <w:right w:val="single" w:sz="4" w:space="0" w:color="auto"/>
            </w:tcBorders>
            <w:noWrap/>
            <w:vAlign w:val="bottom"/>
          </w:tcPr>
          <w:p w14:paraId="168AF548"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BF09A6E" w14:textId="77777777" w:rsidR="00206588" w:rsidRPr="00206588" w:rsidRDefault="00206588" w:rsidP="00206588">
            <w:pPr>
              <w:suppressAutoHyphens/>
              <w:jc w:val="right"/>
              <w:rPr>
                <w:lang w:val="ru-RU" w:eastAsia="ar-SA"/>
              </w:rPr>
            </w:pPr>
            <w:r w:rsidRPr="00206588">
              <w:rPr>
                <w:lang w:val="ru-RU" w:eastAsia="ar-SA"/>
              </w:rPr>
              <w:t>0,8</w:t>
            </w:r>
          </w:p>
        </w:tc>
        <w:tc>
          <w:tcPr>
            <w:tcW w:w="900" w:type="dxa"/>
            <w:gridSpan w:val="2"/>
            <w:tcBorders>
              <w:top w:val="nil"/>
              <w:left w:val="nil"/>
              <w:bottom w:val="single" w:sz="4" w:space="0" w:color="auto"/>
              <w:right w:val="single" w:sz="4" w:space="0" w:color="auto"/>
            </w:tcBorders>
            <w:shd w:val="clear" w:color="auto" w:fill="FFFFFF"/>
            <w:vAlign w:val="bottom"/>
          </w:tcPr>
          <w:p w14:paraId="08614E8C" w14:textId="77777777" w:rsidR="00206588" w:rsidRPr="00206588" w:rsidRDefault="00206588" w:rsidP="00206588">
            <w:pPr>
              <w:suppressAutoHyphens/>
              <w:jc w:val="right"/>
              <w:rPr>
                <w:lang w:val="ru-RU" w:eastAsia="ar-SA"/>
              </w:rPr>
            </w:pPr>
            <w:r w:rsidRPr="00206588">
              <w:rPr>
                <w:lang w:val="ru-RU" w:eastAsia="ar-SA"/>
              </w:rPr>
              <w:t>0,8</w:t>
            </w:r>
          </w:p>
        </w:tc>
        <w:tc>
          <w:tcPr>
            <w:tcW w:w="900" w:type="dxa"/>
            <w:tcBorders>
              <w:top w:val="nil"/>
              <w:left w:val="nil"/>
              <w:bottom w:val="single" w:sz="4" w:space="0" w:color="auto"/>
              <w:right w:val="single" w:sz="4" w:space="0" w:color="auto"/>
            </w:tcBorders>
            <w:shd w:val="clear" w:color="auto" w:fill="FFFFFF"/>
            <w:vAlign w:val="bottom"/>
          </w:tcPr>
          <w:p w14:paraId="180F0995" w14:textId="77777777" w:rsidR="00206588" w:rsidRPr="00206588" w:rsidRDefault="00206588" w:rsidP="00206588">
            <w:pPr>
              <w:suppressAutoHyphens/>
              <w:jc w:val="right"/>
              <w:rPr>
                <w:lang w:val="ru-RU" w:eastAsia="ar-SA"/>
              </w:rPr>
            </w:pPr>
            <w:r w:rsidRPr="00206588">
              <w:rPr>
                <w:lang w:val="ru-RU" w:eastAsia="ar-SA"/>
              </w:rPr>
              <w:t>0,8</w:t>
            </w:r>
          </w:p>
        </w:tc>
      </w:tr>
      <w:tr w:rsidR="00206588" w:rsidRPr="00206588" w14:paraId="7D45700B"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13D66BE" w14:textId="77777777" w:rsidR="00206588" w:rsidRPr="00206588" w:rsidRDefault="00206588" w:rsidP="00206588">
            <w:pPr>
              <w:suppressAutoHyphens/>
              <w:rPr>
                <w:lang w:val="ru-RU" w:eastAsia="ar-SA"/>
              </w:rPr>
            </w:pPr>
            <w:r w:rsidRPr="00206588">
              <w:rPr>
                <w:lang w:val="ru-RU" w:eastAsia="ar-SA"/>
              </w:rPr>
              <w:t xml:space="preserve">Реализация государственных </w:t>
            </w:r>
            <w:r w:rsidRPr="00206588">
              <w:rPr>
                <w:lang w:val="ru-RU" w:eastAsia="ar-SA"/>
              </w:rPr>
              <w:lastRenderedPageBreak/>
              <w:t>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noWrap/>
            <w:vAlign w:val="bottom"/>
          </w:tcPr>
          <w:p w14:paraId="0B9B6F7A" w14:textId="77777777" w:rsidR="00206588" w:rsidRPr="00206588" w:rsidRDefault="00206588" w:rsidP="00206588">
            <w:pPr>
              <w:suppressAutoHyphens/>
              <w:jc w:val="center"/>
              <w:rPr>
                <w:lang w:eastAsia="ar-SA"/>
              </w:rPr>
            </w:pPr>
            <w:r w:rsidRPr="00206588">
              <w:rPr>
                <w:lang w:eastAsia="ar-SA"/>
              </w:rPr>
              <w:lastRenderedPageBreak/>
              <w:t>01</w:t>
            </w:r>
          </w:p>
        </w:tc>
        <w:tc>
          <w:tcPr>
            <w:tcW w:w="540" w:type="dxa"/>
            <w:tcBorders>
              <w:top w:val="nil"/>
              <w:left w:val="nil"/>
              <w:bottom w:val="single" w:sz="4" w:space="0" w:color="auto"/>
              <w:right w:val="single" w:sz="4" w:space="0" w:color="auto"/>
            </w:tcBorders>
            <w:noWrap/>
            <w:vAlign w:val="bottom"/>
          </w:tcPr>
          <w:p w14:paraId="651056BD"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3EDC6C13"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292ADF75"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6CCB5B13"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5071E45C" w14:textId="77777777" w:rsidR="00206588" w:rsidRPr="00206588" w:rsidRDefault="00206588" w:rsidP="00206588">
            <w:pPr>
              <w:suppressAutoHyphens/>
              <w:jc w:val="center"/>
              <w:rPr>
                <w:lang w:val="ru-RU" w:eastAsia="ar-SA"/>
              </w:rPr>
            </w:pPr>
            <w:r w:rsidRPr="00206588">
              <w:rPr>
                <w:lang w:val="ru-RU" w:eastAsia="ar-SA"/>
              </w:rPr>
              <w:t>77150</w:t>
            </w:r>
          </w:p>
        </w:tc>
        <w:tc>
          <w:tcPr>
            <w:tcW w:w="720" w:type="dxa"/>
            <w:tcBorders>
              <w:top w:val="nil"/>
              <w:left w:val="nil"/>
              <w:bottom w:val="single" w:sz="4" w:space="0" w:color="auto"/>
              <w:right w:val="single" w:sz="4" w:space="0" w:color="auto"/>
            </w:tcBorders>
            <w:noWrap/>
            <w:vAlign w:val="bottom"/>
          </w:tcPr>
          <w:p w14:paraId="3C526C06"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4106EA69" w14:textId="77777777" w:rsidR="00206588" w:rsidRPr="00206588" w:rsidRDefault="00206588" w:rsidP="00206588">
            <w:pPr>
              <w:suppressAutoHyphens/>
              <w:jc w:val="right"/>
              <w:rPr>
                <w:lang w:val="ru-RU" w:eastAsia="ar-SA"/>
              </w:rPr>
            </w:pPr>
            <w:r w:rsidRPr="00206588">
              <w:rPr>
                <w:lang w:val="ru-RU" w:eastAsia="ar-SA"/>
              </w:rPr>
              <w:t>0,8</w:t>
            </w:r>
          </w:p>
        </w:tc>
        <w:tc>
          <w:tcPr>
            <w:tcW w:w="900" w:type="dxa"/>
            <w:gridSpan w:val="2"/>
            <w:tcBorders>
              <w:top w:val="nil"/>
              <w:left w:val="nil"/>
              <w:bottom w:val="single" w:sz="4" w:space="0" w:color="auto"/>
              <w:right w:val="single" w:sz="4" w:space="0" w:color="auto"/>
            </w:tcBorders>
            <w:shd w:val="clear" w:color="auto" w:fill="FFFFFF"/>
            <w:vAlign w:val="bottom"/>
          </w:tcPr>
          <w:p w14:paraId="415B9BE1" w14:textId="77777777" w:rsidR="00206588" w:rsidRPr="00206588" w:rsidRDefault="00206588" w:rsidP="00206588">
            <w:pPr>
              <w:suppressAutoHyphens/>
              <w:jc w:val="right"/>
              <w:rPr>
                <w:lang w:val="ru-RU" w:eastAsia="ar-SA"/>
              </w:rPr>
            </w:pPr>
            <w:r w:rsidRPr="00206588">
              <w:rPr>
                <w:lang w:val="ru-RU" w:eastAsia="ar-SA"/>
              </w:rPr>
              <w:t>0,8</w:t>
            </w:r>
          </w:p>
        </w:tc>
        <w:tc>
          <w:tcPr>
            <w:tcW w:w="900" w:type="dxa"/>
            <w:tcBorders>
              <w:top w:val="nil"/>
              <w:left w:val="nil"/>
              <w:bottom w:val="single" w:sz="4" w:space="0" w:color="auto"/>
              <w:right w:val="single" w:sz="4" w:space="0" w:color="auto"/>
            </w:tcBorders>
            <w:shd w:val="clear" w:color="auto" w:fill="FFFFFF"/>
            <w:vAlign w:val="bottom"/>
          </w:tcPr>
          <w:p w14:paraId="7277E97E" w14:textId="77777777" w:rsidR="00206588" w:rsidRPr="00206588" w:rsidRDefault="00206588" w:rsidP="00206588">
            <w:pPr>
              <w:suppressAutoHyphens/>
              <w:jc w:val="right"/>
              <w:rPr>
                <w:lang w:val="ru-RU" w:eastAsia="ar-SA"/>
              </w:rPr>
            </w:pPr>
            <w:r w:rsidRPr="00206588">
              <w:rPr>
                <w:lang w:val="ru-RU" w:eastAsia="ar-SA"/>
              </w:rPr>
              <w:t>0,8</w:t>
            </w:r>
          </w:p>
        </w:tc>
      </w:tr>
      <w:tr w:rsidR="00206588" w:rsidRPr="00206588" w14:paraId="5B688280"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BE85E23" w14:textId="77777777" w:rsidR="00206588" w:rsidRPr="00206588" w:rsidRDefault="00206588" w:rsidP="00206588">
            <w:pPr>
              <w:suppressAutoHyphens/>
              <w:rPr>
                <w:lang w:val="ru-RU" w:eastAsia="ar-SA"/>
              </w:rPr>
            </w:pPr>
            <w:r w:rsidRPr="00206588">
              <w:rPr>
                <w:lang w:val="ru-RU" w:eastAsia="ar-SA"/>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4C706691"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0F1B9A47"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30FA41DA"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0BBD1A8C"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0B011DF"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2DAA8DE0" w14:textId="77777777" w:rsidR="00206588" w:rsidRPr="00206588" w:rsidRDefault="00206588" w:rsidP="00206588">
            <w:pPr>
              <w:suppressAutoHyphens/>
              <w:jc w:val="center"/>
              <w:rPr>
                <w:lang w:val="ru-RU" w:eastAsia="ar-SA"/>
              </w:rPr>
            </w:pPr>
            <w:r w:rsidRPr="00206588">
              <w:rPr>
                <w:lang w:val="ru-RU" w:eastAsia="ar-SA"/>
              </w:rPr>
              <w:t>77150</w:t>
            </w:r>
          </w:p>
        </w:tc>
        <w:tc>
          <w:tcPr>
            <w:tcW w:w="720" w:type="dxa"/>
            <w:tcBorders>
              <w:top w:val="nil"/>
              <w:left w:val="nil"/>
              <w:bottom w:val="single" w:sz="4" w:space="0" w:color="auto"/>
              <w:right w:val="single" w:sz="4" w:space="0" w:color="auto"/>
            </w:tcBorders>
            <w:noWrap/>
            <w:vAlign w:val="bottom"/>
          </w:tcPr>
          <w:p w14:paraId="03119994" w14:textId="77777777" w:rsidR="00206588" w:rsidRPr="00206588" w:rsidRDefault="00206588" w:rsidP="00206588">
            <w:pPr>
              <w:suppressAutoHyphens/>
              <w:jc w:val="center"/>
              <w:rPr>
                <w:lang w:val="ru-RU" w:eastAsia="ar-SA"/>
              </w:rPr>
            </w:pPr>
            <w:r w:rsidRPr="00206588">
              <w:rPr>
                <w:lang w:val="ru-RU" w:eastAsia="ar-SA"/>
              </w:rPr>
              <w:t>244</w:t>
            </w:r>
          </w:p>
        </w:tc>
        <w:tc>
          <w:tcPr>
            <w:tcW w:w="996" w:type="dxa"/>
            <w:gridSpan w:val="2"/>
            <w:tcBorders>
              <w:top w:val="nil"/>
              <w:left w:val="nil"/>
              <w:bottom w:val="single" w:sz="4" w:space="0" w:color="auto"/>
              <w:right w:val="single" w:sz="4" w:space="0" w:color="auto"/>
            </w:tcBorders>
            <w:shd w:val="clear" w:color="auto" w:fill="FFFFFF"/>
            <w:vAlign w:val="bottom"/>
          </w:tcPr>
          <w:p w14:paraId="553D7604" w14:textId="77777777" w:rsidR="00206588" w:rsidRPr="00206588" w:rsidRDefault="00206588" w:rsidP="00206588">
            <w:pPr>
              <w:suppressAutoHyphens/>
              <w:jc w:val="right"/>
              <w:rPr>
                <w:lang w:val="ru-RU" w:eastAsia="ar-SA"/>
              </w:rPr>
            </w:pPr>
            <w:r w:rsidRPr="00206588">
              <w:rPr>
                <w:lang w:val="ru-RU" w:eastAsia="ar-SA"/>
              </w:rPr>
              <w:t>0,8</w:t>
            </w:r>
          </w:p>
        </w:tc>
        <w:tc>
          <w:tcPr>
            <w:tcW w:w="900" w:type="dxa"/>
            <w:gridSpan w:val="2"/>
            <w:tcBorders>
              <w:top w:val="nil"/>
              <w:left w:val="nil"/>
              <w:bottom w:val="single" w:sz="4" w:space="0" w:color="auto"/>
              <w:right w:val="single" w:sz="4" w:space="0" w:color="auto"/>
            </w:tcBorders>
            <w:shd w:val="clear" w:color="auto" w:fill="FFFFFF"/>
            <w:vAlign w:val="bottom"/>
          </w:tcPr>
          <w:p w14:paraId="31E55A96" w14:textId="77777777" w:rsidR="00206588" w:rsidRPr="00206588" w:rsidRDefault="00206588" w:rsidP="00206588">
            <w:pPr>
              <w:suppressAutoHyphens/>
              <w:jc w:val="right"/>
              <w:rPr>
                <w:lang w:val="ru-RU" w:eastAsia="ar-SA"/>
              </w:rPr>
            </w:pPr>
            <w:r w:rsidRPr="00206588">
              <w:rPr>
                <w:lang w:val="ru-RU" w:eastAsia="ar-SA"/>
              </w:rPr>
              <w:t>0,8</w:t>
            </w:r>
          </w:p>
        </w:tc>
        <w:tc>
          <w:tcPr>
            <w:tcW w:w="900" w:type="dxa"/>
            <w:tcBorders>
              <w:top w:val="nil"/>
              <w:left w:val="nil"/>
              <w:bottom w:val="single" w:sz="4" w:space="0" w:color="auto"/>
              <w:right w:val="single" w:sz="4" w:space="0" w:color="auto"/>
            </w:tcBorders>
            <w:shd w:val="clear" w:color="auto" w:fill="FFFFFF"/>
            <w:vAlign w:val="bottom"/>
          </w:tcPr>
          <w:p w14:paraId="46D102E2" w14:textId="77777777" w:rsidR="00206588" w:rsidRPr="00206588" w:rsidRDefault="00206588" w:rsidP="00206588">
            <w:pPr>
              <w:suppressAutoHyphens/>
              <w:jc w:val="right"/>
              <w:rPr>
                <w:lang w:val="ru-RU" w:eastAsia="ar-SA"/>
              </w:rPr>
            </w:pPr>
            <w:r w:rsidRPr="00206588">
              <w:rPr>
                <w:lang w:val="ru-RU" w:eastAsia="ar-SA"/>
              </w:rPr>
              <w:t>0,8</w:t>
            </w:r>
          </w:p>
        </w:tc>
      </w:tr>
      <w:tr w:rsidR="00206588" w:rsidRPr="00206588" w14:paraId="7BDD2712"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53633FA4" w14:textId="77777777" w:rsidR="00206588" w:rsidRPr="00206588" w:rsidRDefault="00206588" w:rsidP="00206588">
            <w:pPr>
              <w:suppressAutoHyphens/>
              <w:rPr>
                <w:lang w:val="ru-RU" w:eastAsia="ar-SA"/>
              </w:rPr>
            </w:pPr>
            <w:r w:rsidRPr="00206588">
              <w:rPr>
                <w:lang w:val="ru-RU" w:eastAsia="ar-SA"/>
              </w:rPr>
              <w:t>Резервные фонды</w:t>
            </w:r>
          </w:p>
        </w:tc>
        <w:tc>
          <w:tcPr>
            <w:tcW w:w="540" w:type="dxa"/>
            <w:tcBorders>
              <w:top w:val="nil"/>
              <w:left w:val="nil"/>
              <w:bottom w:val="single" w:sz="4" w:space="0" w:color="auto"/>
              <w:right w:val="single" w:sz="4" w:space="0" w:color="auto"/>
            </w:tcBorders>
            <w:noWrap/>
            <w:vAlign w:val="bottom"/>
          </w:tcPr>
          <w:p w14:paraId="218D59EF"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46BFFA1E" w14:textId="77777777" w:rsidR="00206588" w:rsidRPr="00206588" w:rsidRDefault="00206588" w:rsidP="00206588">
            <w:pPr>
              <w:suppressAutoHyphens/>
              <w:jc w:val="center"/>
              <w:rPr>
                <w:lang w:eastAsia="ar-SA"/>
              </w:rPr>
            </w:pPr>
            <w:r w:rsidRPr="00206588">
              <w:rPr>
                <w:lang w:eastAsia="ar-SA"/>
              </w:rPr>
              <w:t>11</w:t>
            </w:r>
          </w:p>
        </w:tc>
        <w:tc>
          <w:tcPr>
            <w:tcW w:w="540" w:type="dxa"/>
            <w:tcBorders>
              <w:top w:val="nil"/>
              <w:left w:val="nil"/>
              <w:bottom w:val="single" w:sz="4" w:space="0" w:color="auto"/>
              <w:right w:val="single" w:sz="4" w:space="0" w:color="auto"/>
            </w:tcBorders>
            <w:noWrap/>
            <w:vAlign w:val="bottom"/>
          </w:tcPr>
          <w:p w14:paraId="4DEB3800" w14:textId="77777777" w:rsidR="00206588" w:rsidRPr="00206588" w:rsidRDefault="00206588" w:rsidP="00206588">
            <w:pPr>
              <w:suppressAutoHyphens/>
              <w:jc w:val="center"/>
              <w:rPr>
                <w:lang w:val="ru-RU" w:eastAsia="ar-SA"/>
              </w:rPr>
            </w:pPr>
            <w:r w:rsidRPr="00206588">
              <w:rPr>
                <w:lang w:val="ru-RU" w:eastAsia="ar-SA"/>
              </w:rPr>
              <w:t> </w:t>
            </w:r>
          </w:p>
        </w:tc>
        <w:tc>
          <w:tcPr>
            <w:tcW w:w="360" w:type="dxa"/>
            <w:tcBorders>
              <w:top w:val="nil"/>
              <w:left w:val="nil"/>
              <w:bottom w:val="single" w:sz="4" w:space="0" w:color="auto"/>
              <w:right w:val="single" w:sz="4" w:space="0" w:color="auto"/>
            </w:tcBorders>
            <w:noWrap/>
            <w:vAlign w:val="bottom"/>
          </w:tcPr>
          <w:p w14:paraId="53D02F71"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74B8DAEA"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72B32D2E"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5ED92662"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4BA2745D"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gridSpan w:val="2"/>
            <w:tcBorders>
              <w:top w:val="nil"/>
              <w:left w:val="nil"/>
              <w:bottom w:val="single" w:sz="4" w:space="0" w:color="auto"/>
              <w:right w:val="single" w:sz="4" w:space="0" w:color="auto"/>
            </w:tcBorders>
            <w:shd w:val="clear" w:color="auto" w:fill="FFFFFF"/>
            <w:vAlign w:val="bottom"/>
          </w:tcPr>
          <w:p w14:paraId="3256E9CE"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tcBorders>
              <w:top w:val="nil"/>
              <w:left w:val="nil"/>
              <w:bottom w:val="single" w:sz="4" w:space="0" w:color="auto"/>
              <w:right w:val="single" w:sz="4" w:space="0" w:color="auto"/>
            </w:tcBorders>
            <w:shd w:val="clear" w:color="auto" w:fill="FFFFFF"/>
            <w:vAlign w:val="bottom"/>
          </w:tcPr>
          <w:p w14:paraId="4B544B64" w14:textId="77777777" w:rsidR="00206588" w:rsidRPr="00206588" w:rsidRDefault="00206588" w:rsidP="00206588">
            <w:pPr>
              <w:suppressAutoHyphens/>
              <w:jc w:val="right"/>
              <w:rPr>
                <w:lang w:val="ru-RU" w:eastAsia="ar-SA"/>
              </w:rPr>
            </w:pPr>
            <w:r w:rsidRPr="00206588">
              <w:rPr>
                <w:lang w:val="ru-RU" w:eastAsia="ar-SA"/>
              </w:rPr>
              <w:t>40,3</w:t>
            </w:r>
          </w:p>
        </w:tc>
      </w:tr>
      <w:tr w:rsidR="00206588" w:rsidRPr="00206588" w14:paraId="1ADD8F8C"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E30E562" w14:textId="77777777" w:rsidR="00206588" w:rsidRPr="00206588" w:rsidRDefault="00206588" w:rsidP="00206588">
            <w:pPr>
              <w:suppressAutoHyphens/>
              <w:rPr>
                <w:lang w:val="ru-RU" w:eastAsia="ar-SA"/>
              </w:rPr>
            </w:pPr>
            <w:r w:rsidRPr="00206588">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64DCC694"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04BAFDDA" w14:textId="77777777" w:rsidR="00206588" w:rsidRPr="00206588" w:rsidRDefault="00206588" w:rsidP="00206588">
            <w:pPr>
              <w:suppressAutoHyphens/>
              <w:jc w:val="center"/>
              <w:rPr>
                <w:lang w:eastAsia="ar-SA"/>
              </w:rPr>
            </w:pPr>
            <w:r w:rsidRPr="00206588">
              <w:rPr>
                <w:lang w:eastAsia="ar-SA"/>
              </w:rPr>
              <w:t>11</w:t>
            </w:r>
          </w:p>
        </w:tc>
        <w:tc>
          <w:tcPr>
            <w:tcW w:w="540" w:type="dxa"/>
            <w:tcBorders>
              <w:top w:val="nil"/>
              <w:left w:val="nil"/>
              <w:bottom w:val="single" w:sz="4" w:space="0" w:color="auto"/>
              <w:right w:val="single" w:sz="4" w:space="0" w:color="auto"/>
            </w:tcBorders>
            <w:noWrap/>
            <w:vAlign w:val="bottom"/>
          </w:tcPr>
          <w:p w14:paraId="14A93EC2"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3BD9528C" w14:textId="77777777" w:rsidR="00206588" w:rsidRPr="00206588" w:rsidRDefault="00206588" w:rsidP="00206588">
            <w:pPr>
              <w:suppressAutoHyphens/>
              <w:jc w:val="center"/>
              <w:rPr>
                <w:lang w:eastAsia="ar-SA"/>
              </w:rPr>
            </w:pPr>
            <w:r w:rsidRPr="00206588">
              <w:rPr>
                <w:lang w:eastAsia="ar-SA"/>
              </w:rPr>
              <w:t>0</w:t>
            </w:r>
          </w:p>
        </w:tc>
        <w:tc>
          <w:tcPr>
            <w:tcW w:w="540" w:type="dxa"/>
            <w:tcBorders>
              <w:top w:val="nil"/>
              <w:left w:val="nil"/>
              <w:bottom w:val="single" w:sz="4" w:space="0" w:color="auto"/>
              <w:right w:val="single" w:sz="4" w:space="0" w:color="auto"/>
            </w:tcBorders>
            <w:noWrap/>
            <w:vAlign w:val="bottom"/>
          </w:tcPr>
          <w:p w14:paraId="1B4095EF"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17C4B9D5"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7119E935"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0A148560"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gridSpan w:val="2"/>
            <w:tcBorders>
              <w:top w:val="nil"/>
              <w:left w:val="nil"/>
              <w:bottom w:val="single" w:sz="4" w:space="0" w:color="auto"/>
              <w:right w:val="single" w:sz="4" w:space="0" w:color="auto"/>
            </w:tcBorders>
            <w:shd w:val="clear" w:color="auto" w:fill="FFFFFF"/>
            <w:vAlign w:val="bottom"/>
          </w:tcPr>
          <w:p w14:paraId="504D75BC"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tcBorders>
              <w:top w:val="nil"/>
              <w:left w:val="nil"/>
              <w:bottom w:val="single" w:sz="4" w:space="0" w:color="auto"/>
              <w:right w:val="single" w:sz="4" w:space="0" w:color="auto"/>
            </w:tcBorders>
            <w:shd w:val="clear" w:color="auto" w:fill="FFFFFF"/>
            <w:vAlign w:val="bottom"/>
          </w:tcPr>
          <w:p w14:paraId="46AAA089" w14:textId="77777777" w:rsidR="00206588" w:rsidRPr="00206588" w:rsidRDefault="00206588" w:rsidP="00206588">
            <w:pPr>
              <w:suppressAutoHyphens/>
              <w:jc w:val="right"/>
              <w:rPr>
                <w:lang w:val="ru-RU" w:eastAsia="ar-SA"/>
              </w:rPr>
            </w:pPr>
            <w:r w:rsidRPr="00206588">
              <w:rPr>
                <w:lang w:val="ru-RU" w:eastAsia="ar-SA"/>
              </w:rPr>
              <w:t>40,3</w:t>
            </w:r>
          </w:p>
        </w:tc>
      </w:tr>
      <w:tr w:rsidR="00206588" w:rsidRPr="00206588" w14:paraId="6F2125A9"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0D8B74A" w14:textId="77777777" w:rsidR="00206588" w:rsidRPr="00206588" w:rsidRDefault="00206588" w:rsidP="00206588">
            <w:pPr>
              <w:suppressAutoHyphens/>
              <w:rPr>
                <w:lang w:val="ru-RU" w:eastAsia="ar-SA"/>
              </w:rPr>
            </w:pPr>
            <w:r w:rsidRPr="00206588">
              <w:rPr>
                <w:lang w:val="ru-RU" w:eastAsia="ar-SA"/>
              </w:rPr>
              <w:t xml:space="preserve">Непрограммные расходы в рамках </w:t>
            </w:r>
            <w:proofErr w:type="gramStart"/>
            <w:r w:rsidRPr="00206588">
              <w:rPr>
                <w:lang w:val="ru-RU" w:eastAsia="ar-SA"/>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54FC6C05"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72C8E95C" w14:textId="77777777" w:rsidR="00206588" w:rsidRPr="00206588" w:rsidRDefault="00206588" w:rsidP="00206588">
            <w:pPr>
              <w:suppressAutoHyphens/>
              <w:jc w:val="center"/>
              <w:rPr>
                <w:lang w:eastAsia="ar-SA"/>
              </w:rPr>
            </w:pPr>
            <w:r w:rsidRPr="00206588">
              <w:rPr>
                <w:lang w:eastAsia="ar-SA"/>
              </w:rPr>
              <w:t>11</w:t>
            </w:r>
          </w:p>
        </w:tc>
        <w:tc>
          <w:tcPr>
            <w:tcW w:w="540" w:type="dxa"/>
            <w:tcBorders>
              <w:top w:val="nil"/>
              <w:left w:val="nil"/>
              <w:bottom w:val="single" w:sz="4" w:space="0" w:color="auto"/>
              <w:right w:val="single" w:sz="4" w:space="0" w:color="auto"/>
            </w:tcBorders>
            <w:noWrap/>
            <w:vAlign w:val="bottom"/>
          </w:tcPr>
          <w:p w14:paraId="20AD5DB1"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35F01F1A"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57E5ED14"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2AC500CB"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62BC2E21"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842A5A4"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gridSpan w:val="2"/>
            <w:tcBorders>
              <w:top w:val="nil"/>
              <w:left w:val="nil"/>
              <w:bottom w:val="single" w:sz="4" w:space="0" w:color="auto"/>
              <w:right w:val="single" w:sz="4" w:space="0" w:color="auto"/>
            </w:tcBorders>
            <w:shd w:val="clear" w:color="auto" w:fill="FFFFFF"/>
            <w:vAlign w:val="bottom"/>
          </w:tcPr>
          <w:p w14:paraId="5FD975DE"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tcBorders>
              <w:top w:val="nil"/>
              <w:left w:val="nil"/>
              <w:bottom w:val="single" w:sz="4" w:space="0" w:color="auto"/>
              <w:right w:val="single" w:sz="4" w:space="0" w:color="auto"/>
            </w:tcBorders>
            <w:shd w:val="clear" w:color="auto" w:fill="FFFFFF"/>
            <w:vAlign w:val="bottom"/>
          </w:tcPr>
          <w:p w14:paraId="348BB811" w14:textId="77777777" w:rsidR="00206588" w:rsidRPr="00206588" w:rsidRDefault="00206588" w:rsidP="00206588">
            <w:pPr>
              <w:suppressAutoHyphens/>
              <w:jc w:val="right"/>
              <w:rPr>
                <w:lang w:val="ru-RU" w:eastAsia="ar-SA"/>
              </w:rPr>
            </w:pPr>
            <w:r w:rsidRPr="00206588">
              <w:rPr>
                <w:lang w:val="ru-RU" w:eastAsia="ar-SA"/>
              </w:rPr>
              <w:t>40,3</w:t>
            </w:r>
          </w:p>
        </w:tc>
      </w:tr>
      <w:tr w:rsidR="00206588" w:rsidRPr="00206588" w14:paraId="0F42682A"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5AEBB27" w14:textId="77777777" w:rsidR="00206588" w:rsidRPr="00206588" w:rsidRDefault="00206588" w:rsidP="00206588">
            <w:pPr>
              <w:suppressAutoHyphens/>
              <w:rPr>
                <w:lang w:val="ru-RU" w:eastAsia="ar-SA"/>
              </w:rPr>
            </w:pPr>
            <w:r w:rsidRPr="00206588">
              <w:rPr>
                <w:lang w:val="ru-RU" w:eastAsia="ar-SA"/>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noWrap/>
            <w:vAlign w:val="bottom"/>
          </w:tcPr>
          <w:p w14:paraId="7B4EC39F"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17B39FA7" w14:textId="77777777" w:rsidR="00206588" w:rsidRPr="00206588" w:rsidRDefault="00206588" w:rsidP="00206588">
            <w:pPr>
              <w:suppressAutoHyphens/>
              <w:jc w:val="center"/>
              <w:rPr>
                <w:lang w:eastAsia="ar-SA"/>
              </w:rPr>
            </w:pPr>
            <w:r w:rsidRPr="00206588">
              <w:rPr>
                <w:lang w:eastAsia="ar-SA"/>
              </w:rPr>
              <w:t>11</w:t>
            </w:r>
          </w:p>
        </w:tc>
        <w:tc>
          <w:tcPr>
            <w:tcW w:w="540" w:type="dxa"/>
            <w:tcBorders>
              <w:top w:val="nil"/>
              <w:left w:val="nil"/>
              <w:bottom w:val="single" w:sz="4" w:space="0" w:color="auto"/>
              <w:right w:val="single" w:sz="4" w:space="0" w:color="auto"/>
            </w:tcBorders>
            <w:noWrap/>
            <w:vAlign w:val="bottom"/>
          </w:tcPr>
          <w:p w14:paraId="61008AEE"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6CDEAE51"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35D23BCF"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5D4D3AB5" w14:textId="77777777" w:rsidR="00206588" w:rsidRPr="00206588" w:rsidRDefault="00206588" w:rsidP="00206588">
            <w:pPr>
              <w:suppressAutoHyphens/>
              <w:jc w:val="center"/>
              <w:rPr>
                <w:lang w:val="ru-RU" w:eastAsia="ar-SA"/>
              </w:rPr>
            </w:pPr>
            <w:r w:rsidRPr="00206588">
              <w:rPr>
                <w:lang w:val="ru-RU" w:eastAsia="ar-SA"/>
              </w:rPr>
              <w:t>41180</w:t>
            </w:r>
          </w:p>
        </w:tc>
        <w:tc>
          <w:tcPr>
            <w:tcW w:w="720" w:type="dxa"/>
            <w:tcBorders>
              <w:top w:val="nil"/>
              <w:left w:val="nil"/>
              <w:bottom w:val="single" w:sz="4" w:space="0" w:color="auto"/>
              <w:right w:val="single" w:sz="4" w:space="0" w:color="auto"/>
            </w:tcBorders>
            <w:noWrap/>
            <w:vAlign w:val="bottom"/>
          </w:tcPr>
          <w:p w14:paraId="76D208AB"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2A37CEE"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gridSpan w:val="2"/>
            <w:tcBorders>
              <w:top w:val="nil"/>
              <w:left w:val="nil"/>
              <w:bottom w:val="single" w:sz="4" w:space="0" w:color="auto"/>
              <w:right w:val="single" w:sz="4" w:space="0" w:color="auto"/>
            </w:tcBorders>
            <w:shd w:val="clear" w:color="auto" w:fill="FFFFFF"/>
            <w:vAlign w:val="bottom"/>
          </w:tcPr>
          <w:p w14:paraId="04FCBD90"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tcBorders>
              <w:top w:val="nil"/>
              <w:left w:val="nil"/>
              <w:bottom w:val="single" w:sz="4" w:space="0" w:color="auto"/>
              <w:right w:val="single" w:sz="4" w:space="0" w:color="auto"/>
            </w:tcBorders>
            <w:shd w:val="clear" w:color="auto" w:fill="FFFFFF"/>
            <w:vAlign w:val="bottom"/>
          </w:tcPr>
          <w:p w14:paraId="6F00DD9B" w14:textId="77777777" w:rsidR="00206588" w:rsidRPr="00206588" w:rsidRDefault="00206588" w:rsidP="00206588">
            <w:pPr>
              <w:suppressAutoHyphens/>
              <w:jc w:val="right"/>
              <w:rPr>
                <w:lang w:val="ru-RU" w:eastAsia="ar-SA"/>
              </w:rPr>
            </w:pPr>
            <w:r w:rsidRPr="00206588">
              <w:rPr>
                <w:lang w:val="ru-RU" w:eastAsia="ar-SA"/>
              </w:rPr>
              <w:t>40,3</w:t>
            </w:r>
          </w:p>
        </w:tc>
      </w:tr>
      <w:tr w:rsidR="00206588" w:rsidRPr="00206588" w14:paraId="34AE23B1" w14:textId="77777777" w:rsidTr="00206588">
        <w:trPr>
          <w:trHeight w:val="201"/>
        </w:trPr>
        <w:tc>
          <w:tcPr>
            <w:tcW w:w="3925" w:type="dxa"/>
            <w:tcBorders>
              <w:top w:val="nil"/>
              <w:left w:val="single" w:sz="4" w:space="0" w:color="auto"/>
              <w:bottom w:val="single" w:sz="4" w:space="0" w:color="auto"/>
              <w:right w:val="single" w:sz="4" w:space="0" w:color="auto"/>
            </w:tcBorders>
            <w:vAlign w:val="bottom"/>
          </w:tcPr>
          <w:p w14:paraId="01A2D99F" w14:textId="77777777" w:rsidR="00206588" w:rsidRPr="00206588" w:rsidRDefault="00206588" w:rsidP="00206588">
            <w:pPr>
              <w:suppressAutoHyphens/>
              <w:rPr>
                <w:lang w:val="ru-RU" w:eastAsia="ar-SA"/>
              </w:rPr>
            </w:pPr>
            <w:r w:rsidRPr="00206588">
              <w:rPr>
                <w:lang w:val="ru-RU" w:eastAsia="ar-SA"/>
              </w:rPr>
              <w:t>Резервные средства</w:t>
            </w:r>
          </w:p>
        </w:tc>
        <w:tc>
          <w:tcPr>
            <w:tcW w:w="540" w:type="dxa"/>
            <w:tcBorders>
              <w:top w:val="nil"/>
              <w:left w:val="nil"/>
              <w:bottom w:val="single" w:sz="4" w:space="0" w:color="auto"/>
              <w:right w:val="single" w:sz="4" w:space="0" w:color="auto"/>
            </w:tcBorders>
            <w:noWrap/>
            <w:vAlign w:val="bottom"/>
          </w:tcPr>
          <w:p w14:paraId="5F834B61"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4AEF9EEE" w14:textId="77777777" w:rsidR="00206588" w:rsidRPr="00206588" w:rsidRDefault="00206588" w:rsidP="00206588">
            <w:pPr>
              <w:suppressAutoHyphens/>
              <w:jc w:val="center"/>
              <w:rPr>
                <w:lang w:eastAsia="ar-SA"/>
              </w:rPr>
            </w:pPr>
            <w:r w:rsidRPr="00206588">
              <w:rPr>
                <w:lang w:eastAsia="ar-SA"/>
              </w:rPr>
              <w:t>11</w:t>
            </w:r>
          </w:p>
        </w:tc>
        <w:tc>
          <w:tcPr>
            <w:tcW w:w="540" w:type="dxa"/>
            <w:tcBorders>
              <w:top w:val="nil"/>
              <w:left w:val="nil"/>
              <w:bottom w:val="single" w:sz="4" w:space="0" w:color="auto"/>
              <w:right w:val="single" w:sz="4" w:space="0" w:color="auto"/>
            </w:tcBorders>
            <w:noWrap/>
            <w:vAlign w:val="bottom"/>
          </w:tcPr>
          <w:p w14:paraId="65B0FBD5"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51B9FF62"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678726BE"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46E6468D" w14:textId="77777777" w:rsidR="00206588" w:rsidRPr="00206588" w:rsidRDefault="00206588" w:rsidP="00206588">
            <w:pPr>
              <w:suppressAutoHyphens/>
              <w:jc w:val="center"/>
              <w:rPr>
                <w:lang w:val="ru-RU" w:eastAsia="ar-SA"/>
              </w:rPr>
            </w:pPr>
            <w:r w:rsidRPr="00206588">
              <w:rPr>
                <w:lang w:val="ru-RU" w:eastAsia="ar-SA"/>
              </w:rPr>
              <w:t>41180</w:t>
            </w:r>
          </w:p>
        </w:tc>
        <w:tc>
          <w:tcPr>
            <w:tcW w:w="720" w:type="dxa"/>
            <w:tcBorders>
              <w:top w:val="nil"/>
              <w:left w:val="nil"/>
              <w:bottom w:val="single" w:sz="4" w:space="0" w:color="auto"/>
              <w:right w:val="single" w:sz="4" w:space="0" w:color="auto"/>
            </w:tcBorders>
            <w:noWrap/>
            <w:vAlign w:val="bottom"/>
          </w:tcPr>
          <w:p w14:paraId="0B2D6EE9" w14:textId="77777777" w:rsidR="00206588" w:rsidRPr="00206588" w:rsidRDefault="00206588" w:rsidP="00206588">
            <w:pPr>
              <w:suppressAutoHyphens/>
              <w:jc w:val="center"/>
              <w:rPr>
                <w:lang w:val="ru-RU" w:eastAsia="ar-SA"/>
              </w:rPr>
            </w:pPr>
            <w:r w:rsidRPr="00206588">
              <w:rPr>
                <w:lang w:val="ru-RU" w:eastAsia="ar-SA"/>
              </w:rPr>
              <w:t>870</w:t>
            </w:r>
          </w:p>
        </w:tc>
        <w:tc>
          <w:tcPr>
            <w:tcW w:w="996" w:type="dxa"/>
            <w:gridSpan w:val="2"/>
            <w:tcBorders>
              <w:top w:val="nil"/>
              <w:left w:val="nil"/>
              <w:bottom w:val="single" w:sz="4" w:space="0" w:color="auto"/>
              <w:right w:val="single" w:sz="4" w:space="0" w:color="auto"/>
            </w:tcBorders>
            <w:shd w:val="clear" w:color="auto" w:fill="FFFFFF"/>
            <w:vAlign w:val="bottom"/>
          </w:tcPr>
          <w:p w14:paraId="69049265"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gridSpan w:val="2"/>
            <w:tcBorders>
              <w:top w:val="nil"/>
              <w:left w:val="nil"/>
              <w:bottom w:val="single" w:sz="4" w:space="0" w:color="auto"/>
              <w:right w:val="single" w:sz="4" w:space="0" w:color="auto"/>
            </w:tcBorders>
            <w:shd w:val="clear" w:color="auto" w:fill="FFFFFF"/>
            <w:vAlign w:val="bottom"/>
          </w:tcPr>
          <w:p w14:paraId="6F711DE8" w14:textId="77777777" w:rsidR="00206588" w:rsidRPr="00206588" w:rsidRDefault="00206588" w:rsidP="00206588">
            <w:pPr>
              <w:suppressAutoHyphens/>
              <w:jc w:val="right"/>
              <w:rPr>
                <w:lang w:val="ru-RU" w:eastAsia="ar-SA"/>
              </w:rPr>
            </w:pPr>
            <w:r w:rsidRPr="00206588">
              <w:rPr>
                <w:lang w:val="ru-RU" w:eastAsia="ar-SA"/>
              </w:rPr>
              <w:t>40,3</w:t>
            </w:r>
          </w:p>
        </w:tc>
        <w:tc>
          <w:tcPr>
            <w:tcW w:w="900" w:type="dxa"/>
            <w:tcBorders>
              <w:top w:val="nil"/>
              <w:left w:val="nil"/>
              <w:bottom w:val="single" w:sz="4" w:space="0" w:color="auto"/>
              <w:right w:val="single" w:sz="4" w:space="0" w:color="auto"/>
            </w:tcBorders>
            <w:shd w:val="clear" w:color="auto" w:fill="FFFFFF"/>
            <w:vAlign w:val="bottom"/>
          </w:tcPr>
          <w:p w14:paraId="619538BA" w14:textId="77777777" w:rsidR="00206588" w:rsidRPr="00206588" w:rsidRDefault="00206588" w:rsidP="00206588">
            <w:pPr>
              <w:suppressAutoHyphens/>
              <w:jc w:val="right"/>
              <w:rPr>
                <w:lang w:val="ru-RU" w:eastAsia="ar-SA"/>
              </w:rPr>
            </w:pPr>
            <w:r w:rsidRPr="00206588">
              <w:rPr>
                <w:lang w:val="ru-RU" w:eastAsia="ar-SA"/>
              </w:rPr>
              <w:t>40,3</w:t>
            </w:r>
          </w:p>
        </w:tc>
      </w:tr>
      <w:tr w:rsidR="00206588" w:rsidRPr="00206588" w14:paraId="569E7CF3"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79C1B43" w14:textId="77777777" w:rsidR="00206588" w:rsidRPr="00206588" w:rsidRDefault="00206588" w:rsidP="00206588">
            <w:pPr>
              <w:suppressAutoHyphens/>
              <w:rPr>
                <w:lang w:val="ru-RU" w:eastAsia="ar-SA"/>
              </w:rPr>
            </w:pPr>
            <w:r w:rsidRPr="00206588">
              <w:rPr>
                <w:lang w:val="ru-RU" w:eastAsia="ar-SA"/>
              </w:rPr>
              <w:t>Другие общегосударственные вопросы</w:t>
            </w:r>
          </w:p>
        </w:tc>
        <w:tc>
          <w:tcPr>
            <w:tcW w:w="540" w:type="dxa"/>
            <w:tcBorders>
              <w:top w:val="nil"/>
              <w:left w:val="nil"/>
              <w:bottom w:val="single" w:sz="4" w:space="0" w:color="auto"/>
              <w:right w:val="single" w:sz="4" w:space="0" w:color="auto"/>
            </w:tcBorders>
            <w:noWrap/>
            <w:vAlign w:val="bottom"/>
          </w:tcPr>
          <w:p w14:paraId="5ACEAAA3"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45750C20" w14:textId="77777777" w:rsidR="00206588" w:rsidRPr="00206588" w:rsidRDefault="00206588" w:rsidP="00206588">
            <w:pPr>
              <w:suppressAutoHyphens/>
              <w:jc w:val="center"/>
              <w:rPr>
                <w:lang w:eastAsia="ar-SA"/>
              </w:rPr>
            </w:pPr>
            <w:r w:rsidRPr="00206588">
              <w:rPr>
                <w:lang w:eastAsia="ar-SA"/>
              </w:rPr>
              <w:t>13</w:t>
            </w:r>
          </w:p>
        </w:tc>
        <w:tc>
          <w:tcPr>
            <w:tcW w:w="540" w:type="dxa"/>
            <w:tcBorders>
              <w:top w:val="nil"/>
              <w:left w:val="nil"/>
              <w:bottom w:val="single" w:sz="4" w:space="0" w:color="auto"/>
              <w:right w:val="single" w:sz="4" w:space="0" w:color="auto"/>
            </w:tcBorders>
            <w:noWrap/>
            <w:vAlign w:val="bottom"/>
          </w:tcPr>
          <w:p w14:paraId="365F0A75" w14:textId="77777777" w:rsidR="00206588" w:rsidRPr="00206588" w:rsidRDefault="00206588" w:rsidP="00206588">
            <w:pPr>
              <w:suppressAutoHyphens/>
              <w:jc w:val="center"/>
              <w:rPr>
                <w:lang w:val="ru-RU" w:eastAsia="ar-SA"/>
              </w:rPr>
            </w:pPr>
          </w:p>
        </w:tc>
        <w:tc>
          <w:tcPr>
            <w:tcW w:w="360" w:type="dxa"/>
            <w:tcBorders>
              <w:top w:val="nil"/>
              <w:left w:val="nil"/>
              <w:bottom w:val="single" w:sz="4" w:space="0" w:color="auto"/>
              <w:right w:val="single" w:sz="4" w:space="0" w:color="auto"/>
            </w:tcBorders>
            <w:noWrap/>
            <w:vAlign w:val="bottom"/>
          </w:tcPr>
          <w:p w14:paraId="7720F461" w14:textId="77777777" w:rsidR="00206588" w:rsidRPr="00206588" w:rsidRDefault="00206588" w:rsidP="00206588">
            <w:pPr>
              <w:suppressAutoHyphens/>
              <w:jc w:val="center"/>
              <w:rPr>
                <w:lang w:eastAsia="ar-SA"/>
              </w:rPr>
            </w:pPr>
          </w:p>
        </w:tc>
        <w:tc>
          <w:tcPr>
            <w:tcW w:w="540" w:type="dxa"/>
            <w:tcBorders>
              <w:top w:val="nil"/>
              <w:left w:val="nil"/>
              <w:bottom w:val="single" w:sz="4" w:space="0" w:color="auto"/>
              <w:right w:val="single" w:sz="4" w:space="0" w:color="auto"/>
            </w:tcBorders>
            <w:noWrap/>
            <w:vAlign w:val="bottom"/>
          </w:tcPr>
          <w:p w14:paraId="464C3130" w14:textId="77777777" w:rsidR="00206588" w:rsidRPr="00206588" w:rsidRDefault="00206588" w:rsidP="00206588">
            <w:pPr>
              <w:suppressAutoHyphens/>
              <w:jc w:val="center"/>
              <w:rPr>
                <w:lang w:val="ru-RU" w:eastAsia="ar-SA"/>
              </w:rPr>
            </w:pPr>
          </w:p>
        </w:tc>
        <w:tc>
          <w:tcPr>
            <w:tcW w:w="900" w:type="dxa"/>
            <w:tcBorders>
              <w:top w:val="nil"/>
              <w:left w:val="nil"/>
              <w:bottom w:val="single" w:sz="4" w:space="0" w:color="auto"/>
              <w:right w:val="single" w:sz="4" w:space="0" w:color="auto"/>
            </w:tcBorders>
            <w:vAlign w:val="bottom"/>
          </w:tcPr>
          <w:p w14:paraId="7407D354" w14:textId="77777777" w:rsidR="00206588" w:rsidRPr="00206588" w:rsidRDefault="00206588" w:rsidP="00206588">
            <w:pPr>
              <w:suppressAutoHyphens/>
              <w:jc w:val="center"/>
              <w:rPr>
                <w:lang w:val="ru-RU" w:eastAsia="ar-SA"/>
              </w:rPr>
            </w:pPr>
          </w:p>
        </w:tc>
        <w:tc>
          <w:tcPr>
            <w:tcW w:w="720" w:type="dxa"/>
            <w:tcBorders>
              <w:top w:val="nil"/>
              <w:left w:val="nil"/>
              <w:bottom w:val="single" w:sz="4" w:space="0" w:color="auto"/>
              <w:right w:val="single" w:sz="4" w:space="0" w:color="auto"/>
            </w:tcBorders>
            <w:noWrap/>
            <w:vAlign w:val="bottom"/>
          </w:tcPr>
          <w:p w14:paraId="6B4335FF"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0C7B7AD7" w14:textId="77777777" w:rsidR="00206588" w:rsidRPr="00206588" w:rsidRDefault="00206588" w:rsidP="00206588">
            <w:pPr>
              <w:suppressAutoHyphens/>
              <w:jc w:val="right"/>
              <w:rPr>
                <w:lang w:val="ru-RU" w:eastAsia="ar-SA"/>
              </w:rPr>
            </w:pPr>
            <w:r w:rsidRPr="00206588">
              <w:rPr>
                <w:lang w:val="ru-RU" w:eastAsia="ar-SA"/>
              </w:rPr>
              <w:t>21,2</w:t>
            </w:r>
          </w:p>
        </w:tc>
        <w:tc>
          <w:tcPr>
            <w:tcW w:w="900" w:type="dxa"/>
            <w:gridSpan w:val="2"/>
            <w:tcBorders>
              <w:top w:val="nil"/>
              <w:left w:val="nil"/>
              <w:bottom w:val="single" w:sz="4" w:space="0" w:color="auto"/>
              <w:right w:val="single" w:sz="4" w:space="0" w:color="auto"/>
            </w:tcBorders>
            <w:shd w:val="clear" w:color="auto" w:fill="FFFFFF"/>
            <w:vAlign w:val="bottom"/>
          </w:tcPr>
          <w:p w14:paraId="78243FAD" w14:textId="77777777" w:rsidR="00206588" w:rsidRPr="00206588" w:rsidRDefault="00206588" w:rsidP="00206588">
            <w:pPr>
              <w:suppressAutoHyphens/>
              <w:jc w:val="right"/>
              <w:rPr>
                <w:lang w:val="ru-RU" w:eastAsia="ar-SA"/>
              </w:rPr>
            </w:pPr>
            <w:r w:rsidRPr="00206588">
              <w:rPr>
                <w:lang w:val="ru-RU" w:eastAsia="ar-SA"/>
              </w:rPr>
              <w:t>23,7</w:t>
            </w:r>
          </w:p>
        </w:tc>
        <w:tc>
          <w:tcPr>
            <w:tcW w:w="900" w:type="dxa"/>
            <w:tcBorders>
              <w:top w:val="nil"/>
              <w:left w:val="nil"/>
              <w:bottom w:val="single" w:sz="4" w:space="0" w:color="auto"/>
              <w:right w:val="single" w:sz="4" w:space="0" w:color="auto"/>
            </w:tcBorders>
            <w:shd w:val="clear" w:color="auto" w:fill="FFFFFF"/>
            <w:vAlign w:val="bottom"/>
          </w:tcPr>
          <w:p w14:paraId="21ABCB2F" w14:textId="77777777" w:rsidR="00206588" w:rsidRPr="00206588" w:rsidRDefault="00206588" w:rsidP="00206588">
            <w:pPr>
              <w:suppressAutoHyphens/>
              <w:jc w:val="right"/>
              <w:rPr>
                <w:lang w:val="ru-RU" w:eastAsia="ar-SA"/>
              </w:rPr>
            </w:pPr>
            <w:r w:rsidRPr="00206588">
              <w:rPr>
                <w:lang w:val="ru-RU" w:eastAsia="ar-SA"/>
              </w:rPr>
              <w:t>21,5</w:t>
            </w:r>
          </w:p>
        </w:tc>
      </w:tr>
      <w:tr w:rsidR="00206588" w:rsidRPr="00206588" w14:paraId="58AED2F0"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92C5CEF" w14:textId="77777777" w:rsidR="00206588" w:rsidRPr="00206588" w:rsidRDefault="00206588" w:rsidP="00206588">
            <w:pPr>
              <w:suppressAutoHyphens/>
              <w:rPr>
                <w:lang w:val="ru-RU" w:eastAsia="ar-SA"/>
              </w:rPr>
            </w:pPr>
            <w:r w:rsidRPr="00206588">
              <w:rPr>
                <w:lang w:val="ru-RU" w:eastAsia="ar-SA"/>
              </w:rPr>
              <w:t>Мероприятия в сфере муниципального управления</w:t>
            </w:r>
          </w:p>
        </w:tc>
        <w:tc>
          <w:tcPr>
            <w:tcW w:w="540" w:type="dxa"/>
            <w:tcBorders>
              <w:top w:val="nil"/>
              <w:left w:val="nil"/>
              <w:bottom w:val="single" w:sz="4" w:space="0" w:color="auto"/>
              <w:right w:val="single" w:sz="4" w:space="0" w:color="auto"/>
            </w:tcBorders>
            <w:noWrap/>
            <w:vAlign w:val="bottom"/>
          </w:tcPr>
          <w:p w14:paraId="55F5EA74"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563055BB" w14:textId="77777777" w:rsidR="00206588" w:rsidRPr="00206588" w:rsidRDefault="00206588" w:rsidP="00206588">
            <w:pPr>
              <w:suppressAutoHyphens/>
              <w:jc w:val="center"/>
              <w:rPr>
                <w:lang w:eastAsia="ar-SA"/>
              </w:rPr>
            </w:pPr>
            <w:r w:rsidRPr="00206588">
              <w:rPr>
                <w:lang w:eastAsia="ar-SA"/>
              </w:rPr>
              <w:t>13</w:t>
            </w:r>
          </w:p>
        </w:tc>
        <w:tc>
          <w:tcPr>
            <w:tcW w:w="540" w:type="dxa"/>
            <w:tcBorders>
              <w:top w:val="nil"/>
              <w:left w:val="nil"/>
              <w:bottom w:val="single" w:sz="4" w:space="0" w:color="auto"/>
              <w:right w:val="single" w:sz="4" w:space="0" w:color="auto"/>
            </w:tcBorders>
            <w:noWrap/>
            <w:vAlign w:val="bottom"/>
          </w:tcPr>
          <w:p w14:paraId="1755CEDD"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51EDA54A"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24EAD9C8"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60B19596" w14:textId="77777777" w:rsidR="00206588" w:rsidRPr="00206588" w:rsidRDefault="00206588" w:rsidP="00206588">
            <w:pPr>
              <w:suppressAutoHyphens/>
              <w:jc w:val="center"/>
              <w:rPr>
                <w:lang w:val="ru-RU" w:eastAsia="ar-SA"/>
              </w:rPr>
            </w:pPr>
            <w:r w:rsidRPr="00206588">
              <w:rPr>
                <w:lang w:val="ru-RU" w:eastAsia="ar-SA"/>
              </w:rPr>
              <w:t>41210</w:t>
            </w:r>
          </w:p>
        </w:tc>
        <w:tc>
          <w:tcPr>
            <w:tcW w:w="720" w:type="dxa"/>
            <w:tcBorders>
              <w:top w:val="nil"/>
              <w:left w:val="nil"/>
              <w:bottom w:val="single" w:sz="4" w:space="0" w:color="auto"/>
              <w:right w:val="single" w:sz="4" w:space="0" w:color="auto"/>
            </w:tcBorders>
            <w:noWrap/>
            <w:vAlign w:val="bottom"/>
          </w:tcPr>
          <w:p w14:paraId="17C483B8"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8FDF6B8" w14:textId="77777777" w:rsidR="00206588" w:rsidRPr="00206588" w:rsidRDefault="00206588" w:rsidP="00206588">
            <w:pPr>
              <w:suppressAutoHyphens/>
              <w:jc w:val="right"/>
              <w:rPr>
                <w:lang w:val="ru-RU" w:eastAsia="ar-SA"/>
              </w:rPr>
            </w:pPr>
            <w:r w:rsidRPr="00206588">
              <w:rPr>
                <w:lang w:val="ru-RU" w:eastAsia="ar-SA"/>
              </w:rPr>
              <w:t>21,2</w:t>
            </w:r>
          </w:p>
        </w:tc>
        <w:tc>
          <w:tcPr>
            <w:tcW w:w="900" w:type="dxa"/>
            <w:gridSpan w:val="2"/>
            <w:tcBorders>
              <w:top w:val="nil"/>
              <w:left w:val="nil"/>
              <w:bottom w:val="single" w:sz="4" w:space="0" w:color="auto"/>
              <w:right w:val="single" w:sz="4" w:space="0" w:color="auto"/>
            </w:tcBorders>
            <w:shd w:val="clear" w:color="auto" w:fill="FFFFFF"/>
            <w:vAlign w:val="bottom"/>
          </w:tcPr>
          <w:p w14:paraId="71EED89E" w14:textId="77777777" w:rsidR="00206588" w:rsidRPr="00206588" w:rsidRDefault="00206588" w:rsidP="00206588">
            <w:pPr>
              <w:suppressAutoHyphens/>
              <w:jc w:val="right"/>
              <w:rPr>
                <w:lang w:val="ru-RU" w:eastAsia="ar-SA"/>
              </w:rPr>
            </w:pPr>
            <w:r w:rsidRPr="00206588">
              <w:rPr>
                <w:lang w:val="ru-RU" w:eastAsia="ar-SA"/>
              </w:rPr>
              <w:t>23,7</w:t>
            </w:r>
          </w:p>
        </w:tc>
        <w:tc>
          <w:tcPr>
            <w:tcW w:w="900" w:type="dxa"/>
            <w:tcBorders>
              <w:top w:val="nil"/>
              <w:left w:val="nil"/>
              <w:bottom w:val="single" w:sz="4" w:space="0" w:color="auto"/>
              <w:right w:val="single" w:sz="4" w:space="0" w:color="auto"/>
            </w:tcBorders>
            <w:shd w:val="clear" w:color="auto" w:fill="FFFFFF"/>
            <w:vAlign w:val="bottom"/>
          </w:tcPr>
          <w:p w14:paraId="72F91530" w14:textId="77777777" w:rsidR="00206588" w:rsidRPr="00206588" w:rsidRDefault="00206588" w:rsidP="00206588">
            <w:pPr>
              <w:suppressAutoHyphens/>
              <w:jc w:val="right"/>
              <w:rPr>
                <w:lang w:val="ru-RU" w:eastAsia="ar-SA"/>
              </w:rPr>
            </w:pPr>
            <w:r w:rsidRPr="00206588">
              <w:rPr>
                <w:lang w:val="ru-RU" w:eastAsia="ar-SA"/>
              </w:rPr>
              <w:t>21,5</w:t>
            </w:r>
          </w:p>
        </w:tc>
      </w:tr>
      <w:tr w:rsidR="00206588" w:rsidRPr="00206588" w14:paraId="3E95BC2E"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5DF2ECF" w14:textId="77777777" w:rsidR="00206588" w:rsidRPr="00206588" w:rsidRDefault="00206588" w:rsidP="00206588">
            <w:pPr>
              <w:suppressAutoHyphens/>
              <w:rPr>
                <w:lang w:val="ru-RU" w:eastAsia="ar-SA"/>
              </w:rPr>
            </w:pPr>
            <w:r w:rsidRPr="00206588">
              <w:rPr>
                <w:lang w:val="ru-RU" w:eastAsia="ar-SA"/>
              </w:rPr>
              <w:t xml:space="preserve">Прочая закупка товаров, работ и услуг для обеспечения </w:t>
            </w:r>
            <w:proofErr w:type="spellStart"/>
            <w:proofErr w:type="gramStart"/>
            <w:r w:rsidRPr="00206588">
              <w:rPr>
                <w:lang w:val="ru-RU" w:eastAsia="ar-SA"/>
              </w:rPr>
              <w:t>государствен-ных</w:t>
            </w:r>
            <w:proofErr w:type="spellEnd"/>
            <w:proofErr w:type="gramEnd"/>
            <w:r w:rsidRPr="00206588">
              <w:rPr>
                <w:lang w:val="ru-RU" w:eastAsia="ar-SA"/>
              </w:rPr>
              <w:t xml:space="preserve"> (муниципальных) нужд</w:t>
            </w:r>
          </w:p>
        </w:tc>
        <w:tc>
          <w:tcPr>
            <w:tcW w:w="540" w:type="dxa"/>
            <w:tcBorders>
              <w:top w:val="nil"/>
              <w:left w:val="nil"/>
              <w:bottom w:val="single" w:sz="4" w:space="0" w:color="auto"/>
              <w:right w:val="single" w:sz="4" w:space="0" w:color="auto"/>
            </w:tcBorders>
            <w:noWrap/>
            <w:vAlign w:val="bottom"/>
          </w:tcPr>
          <w:p w14:paraId="1E138B13" w14:textId="77777777" w:rsidR="00206588" w:rsidRPr="00206588" w:rsidRDefault="00206588" w:rsidP="00206588">
            <w:pPr>
              <w:suppressAutoHyphens/>
              <w:jc w:val="center"/>
              <w:rPr>
                <w:lang w:eastAsia="ar-SA"/>
              </w:rPr>
            </w:pPr>
            <w:r w:rsidRPr="00206588">
              <w:rPr>
                <w:lang w:eastAsia="ar-SA"/>
              </w:rPr>
              <w:t>01</w:t>
            </w:r>
          </w:p>
        </w:tc>
        <w:tc>
          <w:tcPr>
            <w:tcW w:w="540" w:type="dxa"/>
            <w:tcBorders>
              <w:top w:val="nil"/>
              <w:left w:val="nil"/>
              <w:bottom w:val="single" w:sz="4" w:space="0" w:color="auto"/>
              <w:right w:val="single" w:sz="4" w:space="0" w:color="auto"/>
            </w:tcBorders>
            <w:noWrap/>
            <w:vAlign w:val="bottom"/>
          </w:tcPr>
          <w:p w14:paraId="6ECB2381" w14:textId="77777777" w:rsidR="00206588" w:rsidRPr="00206588" w:rsidRDefault="00206588" w:rsidP="00206588">
            <w:pPr>
              <w:suppressAutoHyphens/>
              <w:jc w:val="center"/>
              <w:rPr>
                <w:lang w:eastAsia="ar-SA"/>
              </w:rPr>
            </w:pPr>
            <w:r w:rsidRPr="00206588">
              <w:rPr>
                <w:lang w:eastAsia="ar-SA"/>
              </w:rPr>
              <w:t>13</w:t>
            </w:r>
          </w:p>
        </w:tc>
        <w:tc>
          <w:tcPr>
            <w:tcW w:w="540" w:type="dxa"/>
            <w:tcBorders>
              <w:top w:val="nil"/>
              <w:left w:val="nil"/>
              <w:bottom w:val="single" w:sz="4" w:space="0" w:color="auto"/>
              <w:right w:val="single" w:sz="4" w:space="0" w:color="auto"/>
            </w:tcBorders>
            <w:noWrap/>
            <w:vAlign w:val="bottom"/>
          </w:tcPr>
          <w:p w14:paraId="021DF045"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519749D4"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33F81DCA"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509B9BB5" w14:textId="77777777" w:rsidR="00206588" w:rsidRPr="00206588" w:rsidRDefault="00206588" w:rsidP="00206588">
            <w:pPr>
              <w:suppressAutoHyphens/>
              <w:jc w:val="center"/>
              <w:rPr>
                <w:lang w:val="ru-RU" w:eastAsia="ar-SA"/>
              </w:rPr>
            </w:pPr>
            <w:r w:rsidRPr="00206588">
              <w:rPr>
                <w:lang w:val="ru-RU" w:eastAsia="ar-SA"/>
              </w:rPr>
              <w:t>41210</w:t>
            </w:r>
          </w:p>
        </w:tc>
        <w:tc>
          <w:tcPr>
            <w:tcW w:w="720" w:type="dxa"/>
            <w:tcBorders>
              <w:top w:val="nil"/>
              <w:left w:val="nil"/>
              <w:bottom w:val="single" w:sz="4" w:space="0" w:color="auto"/>
              <w:right w:val="single" w:sz="4" w:space="0" w:color="auto"/>
            </w:tcBorders>
            <w:noWrap/>
            <w:vAlign w:val="bottom"/>
          </w:tcPr>
          <w:p w14:paraId="7CB159F9" w14:textId="77777777" w:rsidR="00206588" w:rsidRPr="00206588" w:rsidRDefault="00206588" w:rsidP="00206588">
            <w:pPr>
              <w:suppressAutoHyphens/>
              <w:jc w:val="center"/>
              <w:rPr>
                <w:lang w:val="ru-RU" w:eastAsia="ar-SA"/>
              </w:rPr>
            </w:pPr>
            <w:r w:rsidRPr="00206588">
              <w:rPr>
                <w:lang w:val="ru-RU" w:eastAsia="ar-SA"/>
              </w:rPr>
              <w:t> 244</w:t>
            </w:r>
          </w:p>
        </w:tc>
        <w:tc>
          <w:tcPr>
            <w:tcW w:w="996" w:type="dxa"/>
            <w:gridSpan w:val="2"/>
            <w:tcBorders>
              <w:top w:val="nil"/>
              <w:left w:val="nil"/>
              <w:bottom w:val="single" w:sz="4" w:space="0" w:color="auto"/>
              <w:right w:val="single" w:sz="4" w:space="0" w:color="auto"/>
            </w:tcBorders>
            <w:shd w:val="clear" w:color="auto" w:fill="FFFFFF"/>
            <w:vAlign w:val="bottom"/>
          </w:tcPr>
          <w:p w14:paraId="3AD5A2E3" w14:textId="77777777" w:rsidR="00206588" w:rsidRPr="00206588" w:rsidRDefault="00206588" w:rsidP="00206588">
            <w:pPr>
              <w:suppressAutoHyphens/>
              <w:jc w:val="right"/>
              <w:rPr>
                <w:lang w:val="ru-RU" w:eastAsia="ar-SA"/>
              </w:rPr>
            </w:pPr>
            <w:r w:rsidRPr="00206588">
              <w:rPr>
                <w:lang w:val="ru-RU" w:eastAsia="ar-SA"/>
              </w:rPr>
              <w:t>21,2</w:t>
            </w:r>
          </w:p>
        </w:tc>
        <w:tc>
          <w:tcPr>
            <w:tcW w:w="900" w:type="dxa"/>
            <w:gridSpan w:val="2"/>
            <w:tcBorders>
              <w:top w:val="nil"/>
              <w:left w:val="nil"/>
              <w:bottom w:val="single" w:sz="4" w:space="0" w:color="auto"/>
              <w:right w:val="single" w:sz="4" w:space="0" w:color="auto"/>
            </w:tcBorders>
            <w:shd w:val="clear" w:color="auto" w:fill="FFFFFF"/>
            <w:vAlign w:val="bottom"/>
          </w:tcPr>
          <w:p w14:paraId="30D6BB01" w14:textId="77777777" w:rsidR="00206588" w:rsidRPr="00206588" w:rsidRDefault="00206588" w:rsidP="00206588">
            <w:pPr>
              <w:suppressAutoHyphens/>
              <w:jc w:val="right"/>
              <w:rPr>
                <w:lang w:val="ru-RU" w:eastAsia="ar-SA"/>
              </w:rPr>
            </w:pPr>
            <w:r w:rsidRPr="00206588">
              <w:rPr>
                <w:lang w:val="ru-RU" w:eastAsia="ar-SA"/>
              </w:rPr>
              <w:t>23,7</w:t>
            </w:r>
          </w:p>
        </w:tc>
        <w:tc>
          <w:tcPr>
            <w:tcW w:w="900" w:type="dxa"/>
            <w:tcBorders>
              <w:top w:val="nil"/>
              <w:left w:val="nil"/>
              <w:bottom w:val="single" w:sz="4" w:space="0" w:color="auto"/>
              <w:right w:val="single" w:sz="4" w:space="0" w:color="auto"/>
            </w:tcBorders>
            <w:shd w:val="clear" w:color="auto" w:fill="FFFFFF"/>
            <w:vAlign w:val="bottom"/>
          </w:tcPr>
          <w:p w14:paraId="38D0D55A" w14:textId="77777777" w:rsidR="00206588" w:rsidRPr="00206588" w:rsidRDefault="00206588" w:rsidP="00206588">
            <w:pPr>
              <w:suppressAutoHyphens/>
              <w:jc w:val="right"/>
              <w:rPr>
                <w:lang w:val="ru-RU" w:eastAsia="ar-SA"/>
              </w:rPr>
            </w:pPr>
            <w:r w:rsidRPr="00206588">
              <w:rPr>
                <w:lang w:val="ru-RU" w:eastAsia="ar-SA"/>
              </w:rPr>
              <w:t>21,5</w:t>
            </w:r>
          </w:p>
        </w:tc>
      </w:tr>
      <w:tr w:rsidR="00206588" w:rsidRPr="00206588" w14:paraId="3B4E31A9"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1610C6D" w14:textId="77777777" w:rsidR="00206588" w:rsidRPr="00206588" w:rsidRDefault="00206588" w:rsidP="00206588">
            <w:pPr>
              <w:suppressAutoHyphens/>
              <w:rPr>
                <w:lang w:val="ru-RU" w:eastAsia="ar-SA"/>
              </w:rPr>
            </w:pPr>
            <w:r w:rsidRPr="00206588">
              <w:rPr>
                <w:lang w:val="ru-RU" w:eastAsia="ar-SA"/>
              </w:rPr>
              <w:t>Национальная оборона</w:t>
            </w:r>
          </w:p>
        </w:tc>
        <w:tc>
          <w:tcPr>
            <w:tcW w:w="540" w:type="dxa"/>
            <w:tcBorders>
              <w:top w:val="nil"/>
              <w:left w:val="nil"/>
              <w:bottom w:val="single" w:sz="4" w:space="0" w:color="auto"/>
              <w:right w:val="single" w:sz="4" w:space="0" w:color="auto"/>
            </w:tcBorders>
            <w:noWrap/>
            <w:vAlign w:val="bottom"/>
          </w:tcPr>
          <w:p w14:paraId="532671A9"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04E345DA"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1DFB6D6D" w14:textId="77777777" w:rsidR="00206588" w:rsidRPr="00206588" w:rsidRDefault="00206588" w:rsidP="00206588">
            <w:pPr>
              <w:suppressAutoHyphens/>
              <w:jc w:val="center"/>
              <w:rPr>
                <w:lang w:val="ru-RU" w:eastAsia="ar-SA"/>
              </w:rPr>
            </w:pPr>
            <w:r w:rsidRPr="00206588">
              <w:rPr>
                <w:lang w:val="ru-RU" w:eastAsia="ar-SA"/>
              </w:rPr>
              <w:t> </w:t>
            </w:r>
          </w:p>
        </w:tc>
        <w:tc>
          <w:tcPr>
            <w:tcW w:w="360" w:type="dxa"/>
            <w:tcBorders>
              <w:top w:val="nil"/>
              <w:left w:val="nil"/>
              <w:bottom w:val="single" w:sz="4" w:space="0" w:color="auto"/>
              <w:right w:val="single" w:sz="4" w:space="0" w:color="auto"/>
            </w:tcBorders>
            <w:noWrap/>
            <w:vAlign w:val="bottom"/>
          </w:tcPr>
          <w:p w14:paraId="51A1AF09"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42C4CE33"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132763E1"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692F710C"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5C10D00B" w14:textId="77777777" w:rsidR="00206588" w:rsidRPr="00206588" w:rsidRDefault="00206588" w:rsidP="00206588">
            <w:pPr>
              <w:suppressAutoHyphens/>
              <w:jc w:val="right"/>
              <w:rPr>
                <w:lang w:val="ru-RU" w:eastAsia="ar-SA"/>
              </w:rPr>
            </w:pPr>
            <w:r w:rsidRPr="00206588">
              <w:rPr>
                <w:lang w:val="ru-RU" w:eastAsia="ar-SA"/>
              </w:rPr>
              <w:t>247,2</w:t>
            </w:r>
          </w:p>
        </w:tc>
        <w:tc>
          <w:tcPr>
            <w:tcW w:w="900" w:type="dxa"/>
            <w:gridSpan w:val="2"/>
            <w:tcBorders>
              <w:top w:val="nil"/>
              <w:left w:val="nil"/>
              <w:bottom w:val="single" w:sz="4" w:space="0" w:color="auto"/>
              <w:right w:val="single" w:sz="4" w:space="0" w:color="auto"/>
            </w:tcBorders>
            <w:shd w:val="clear" w:color="auto" w:fill="FFFFFF"/>
            <w:vAlign w:val="bottom"/>
          </w:tcPr>
          <w:p w14:paraId="0C0A2B6A" w14:textId="77777777" w:rsidR="00206588" w:rsidRPr="00206588" w:rsidRDefault="00206588" w:rsidP="00206588">
            <w:pPr>
              <w:suppressAutoHyphens/>
              <w:jc w:val="right"/>
              <w:rPr>
                <w:lang w:val="ru-RU" w:eastAsia="ar-SA"/>
              </w:rPr>
            </w:pPr>
            <w:r w:rsidRPr="00206588">
              <w:rPr>
                <w:lang w:val="ru-RU" w:eastAsia="ar-SA"/>
              </w:rPr>
              <w:t>238,0</w:t>
            </w:r>
          </w:p>
        </w:tc>
        <w:tc>
          <w:tcPr>
            <w:tcW w:w="900" w:type="dxa"/>
            <w:tcBorders>
              <w:top w:val="nil"/>
              <w:left w:val="nil"/>
              <w:bottom w:val="single" w:sz="4" w:space="0" w:color="auto"/>
              <w:right w:val="single" w:sz="4" w:space="0" w:color="auto"/>
            </w:tcBorders>
            <w:shd w:val="clear" w:color="auto" w:fill="FFFFFF"/>
            <w:vAlign w:val="bottom"/>
          </w:tcPr>
          <w:p w14:paraId="7D3026D2" w14:textId="77777777" w:rsidR="00206588" w:rsidRPr="00206588" w:rsidRDefault="00206588" w:rsidP="00206588">
            <w:pPr>
              <w:suppressAutoHyphens/>
              <w:jc w:val="right"/>
              <w:rPr>
                <w:lang w:val="ru-RU" w:eastAsia="ar-SA"/>
              </w:rPr>
            </w:pPr>
            <w:r w:rsidRPr="00206588">
              <w:rPr>
                <w:lang w:val="ru-RU" w:eastAsia="ar-SA"/>
              </w:rPr>
              <w:t>238,0</w:t>
            </w:r>
          </w:p>
        </w:tc>
      </w:tr>
      <w:tr w:rsidR="00206588" w:rsidRPr="00206588" w14:paraId="766154DB"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1D40579" w14:textId="77777777" w:rsidR="00206588" w:rsidRPr="00206588" w:rsidRDefault="00206588" w:rsidP="00206588">
            <w:pPr>
              <w:suppressAutoHyphens/>
              <w:rPr>
                <w:lang w:val="ru-RU" w:eastAsia="ar-SA"/>
              </w:rPr>
            </w:pPr>
            <w:r w:rsidRPr="00206588">
              <w:rPr>
                <w:lang w:val="ru-RU" w:eastAsia="ar-SA"/>
              </w:rPr>
              <w:t>Мобилизационная и вневойсковая подготовка</w:t>
            </w:r>
          </w:p>
        </w:tc>
        <w:tc>
          <w:tcPr>
            <w:tcW w:w="540" w:type="dxa"/>
            <w:tcBorders>
              <w:top w:val="nil"/>
              <w:left w:val="nil"/>
              <w:bottom w:val="single" w:sz="4" w:space="0" w:color="auto"/>
              <w:right w:val="single" w:sz="4" w:space="0" w:color="auto"/>
            </w:tcBorders>
            <w:noWrap/>
            <w:vAlign w:val="bottom"/>
          </w:tcPr>
          <w:p w14:paraId="7DE2CE11"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01085D96"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38FAFD43" w14:textId="77777777" w:rsidR="00206588" w:rsidRPr="00206588" w:rsidRDefault="00206588" w:rsidP="00206588">
            <w:pPr>
              <w:suppressAutoHyphens/>
              <w:jc w:val="center"/>
              <w:rPr>
                <w:lang w:val="ru-RU" w:eastAsia="ar-SA"/>
              </w:rPr>
            </w:pPr>
            <w:r w:rsidRPr="00206588">
              <w:rPr>
                <w:lang w:val="ru-RU" w:eastAsia="ar-SA"/>
              </w:rPr>
              <w:t> </w:t>
            </w:r>
          </w:p>
        </w:tc>
        <w:tc>
          <w:tcPr>
            <w:tcW w:w="360" w:type="dxa"/>
            <w:tcBorders>
              <w:top w:val="nil"/>
              <w:left w:val="nil"/>
              <w:bottom w:val="single" w:sz="4" w:space="0" w:color="auto"/>
              <w:right w:val="single" w:sz="4" w:space="0" w:color="auto"/>
            </w:tcBorders>
            <w:noWrap/>
            <w:vAlign w:val="bottom"/>
          </w:tcPr>
          <w:p w14:paraId="0FD2CEE8"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255857E0"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492FEBB0"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4E71AB6F"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9CA9BC2" w14:textId="77777777" w:rsidR="00206588" w:rsidRPr="00206588" w:rsidRDefault="00206588" w:rsidP="00206588">
            <w:pPr>
              <w:suppressAutoHyphens/>
              <w:jc w:val="right"/>
              <w:rPr>
                <w:lang w:val="ru-RU" w:eastAsia="ar-SA"/>
              </w:rPr>
            </w:pPr>
            <w:r w:rsidRPr="00206588">
              <w:rPr>
                <w:lang w:val="ru-RU" w:eastAsia="ar-SA"/>
              </w:rPr>
              <w:t>247,2</w:t>
            </w:r>
          </w:p>
        </w:tc>
        <w:tc>
          <w:tcPr>
            <w:tcW w:w="900" w:type="dxa"/>
            <w:gridSpan w:val="2"/>
            <w:tcBorders>
              <w:top w:val="nil"/>
              <w:left w:val="nil"/>
              <w:bottom w:val="single" w:sz="4" w:space="0" w:color="auto"/>
              <w:right w:val="single" w:sz="4" w:space="0" w:color="auto"/>
            </w:tcBorders>
            <w:shd w:val="clear" w:color="auto" w:fill="FFFFFF"/>
            <w:vAlign w:val="bottom"/>
          </w:tcPr>
          <w:p w14:paraId="6CC66AE5" w14:textId="77777777" w:rsidR="00206588" w:rsidRPr="00206588" w:rsidRDefault="00206588" w:rsidP="00206588">
            <w:pPr>
              <w:suppressAutoHyphens/>
              <w:jc w:val="right"/>
              <w:rPr>
                <w:lang w:val="ru-RU" w:eastAsia="ar-SA"/>
              </w:rPr>
            </w:pPr>
            <w:r w:rsidRPr="00206588">
              <w:rPr>
                <w:lang w:val="ru-RU" w:eastAsia="ar-SA"/>
              </w:rPr>
              <w:t>238,0</w:t>
            </w:r>
          </w:p>
        </w:tc>
        <w:tc>
          <w:tcPr>
            <w:tcW w:w="900" w:type="dxa"/>
            <w:tcBorders>
              <w:top w:val="nil"/>
              <w:left w:val="nil"/>
              <w:bottom w:val="single" w:sz="4" w:space="0" w:color="auto"/>
              <w:right w:val="single" w:sz="4" w:space="0" w:color="auto"/>
            </w:tcBorders>
            <w:shd w:val="clear" w:color="auto" w:fill="FFFFFF"/>
            <w:vAlign w:val="bottom"/>
          </w:tcPr>
          <w:p w14:paraId="12FFB221" w14:textId="77777777" w:rsidR="00206588" w:rsidRPr="00206588" w:rsidRDefault="00206588" w:rsidP="00206588">
            <w:pPr>
              <w:suppressAutoHyphens/>
              <w:jc w:val="right"/>
              <w:rPr>
                <w:lang w:val="ru-RU" w:eastAsia="ar-SA"/>
              </w:rPr>
            </w:pPr>
            <w:r w:rsidRPr="00206588">
              <w:rPr>
                <w:lang w:val="ru-RU" w:eastAsia="ar-SA"/>
              </w:rPr>
              <w:t>238,0</w:t>
            </w:r>
          </w:p>
        </w:tc>
      </w:tr>
      <w:tr w:rsidR="00206588" w:rsidRPr="00206588" w14:paraId="48F4E887"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0F015098" w14:textId="77777777" w:rsidR="00206588" w:rsidRPr="00206588" w:rsidRDefault="00206588" w:rsidP="00206588">
            <w:pPr>
              <w:suppressAutoHyphens/>
              <w:rPr>
                <w:lang w:val="ru-RU" w:eastAsia="ar-SA"/>
              </w:rPr>
            </w:pPr>
            <w:r w:rsidRPr="00206588">
              <w:rPr>
                <w:lang w:val="ru-RU" w:eastAsia="ru-RU"/>
              </w:rPr>
              <w:t xml:space="preserve">Муниципальная программа </w:t>
            </w:r>
            <w:proofErr w:type="spellStart"/>
            <w:r w:rsidRPr="00206588">
              <w:rPr>
                <w:lang w:val="ru-RU" w:eastAsia="ru-RU"/>
              </w:rPr>
              <w:t>Атяшевского</w:t>
            </w:r>
            <w:proofErr w:type="spellEnd"/>
            <w:r w:rsidRPr="00206588">
              <w:rPr>
                <w:lang w:val="ru-RU" w:eastAsia="ru-RU"/>
              </w:rPr>
              <w:t xml:space="preserve"> сельского поселения "Организация и осуществление первичного воинского учета на территории </w:t>
            </w:r>
            <w:proofErr w:type="spellStart"/>
            <w:r w:rsidRPr="00206588">
              <w:rPr>
                <w:lang w:val="ru-RU" w:eastAsia="ru-RU"/>
              </w:rPr>
              <w:t>Атяшевского</w:t>
            </w:r>
            <w:proofErr w:type="spellEnd"/>
            <w:r w:rsidRPr="00206588">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noWrap/>
            <w:vAlign w:val="bottom"/>
          </w:tcPr>
          <w:p w14:paraId="407D9496"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2CBA0F44"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78E87632"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090B5BD8" w14:textId="77777777" w:rsidR="00206588" w:rsidRPr="00206588" w:rsidRDefault="00206588" w:rsidP="00206588">
            <w:pPr>
              <w:suppressAutoHyphens/>
              <w:jc w:val="center"/>
              <w:rPr>
                <w:lang w:eastAsia="ar-SA"/>
              </w:rPr>
            </w:pPr>
            <w:r w:rsidRPr="00206588">
              <w:rPr>
                <w:lang w:eastAsia="ar-SA"/>
              </w:rPr>
              <w:t>0</w:t>
            </w:r>
          </w:p>
        </w:tc>
        <w:tc>
          <w:tcPr>
            <w:tcW w:w="540" w:type="dxa"/>
            <w:tcBorders>
              <w:top w:val="nil"/>
              <w:left w:val="nil"/>
              <w:bottom w:val="single" w:sz="4" w:space="0" w:color="auto"/>
              <w:right w:val="single" w:sz="4" w:space="0" w:color="auto"/>
            </w:tcBorders>
            <w:noWrap/>
            <w:vAlign w:val="bottom"/>
          </w:tcPr>
          <w:p w14:paraId="13CF34BB"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0F269372"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55F34804"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tcPr>
          <w:p w14:paraId="711EA5DB" w14:textId="77777777" w:rsidR="00206588" w:rsidRPr="00206588" w:rsidRDefault="00206588" w:rsidP="00206588">
            <w:pPr>
              <w:suppressAutoHyphens/>
              <w:jc w:val="right"/>
              <w:rPr>
                <w:lang w:eastAsia="ar-SA"/>
              </w:rPr>
            </w:pPr>
            <w:r w:rsidRPr="00206588">
              <w:rPr>
                <w:lang w:val="ru-RU" w:eastAsia="ar-SA"/>
              </w:rPr>
              <w:t>247,2</w:t>
            </w:r>
          </w:p>
        </w:tc>
        <w:tc>
          <w:tcPr>
            <w:tcW w:w="900" w:type="dxa"/>
            <w:gridSpan w:val="2"/>
            <w:tcBorders>
              <w:top w:val="nil"/>
              <w:left w:val="nil"/>
              <w:bottom w:val="single" w:sz="4" w:space="0" w:color="auto"/>
              <w:right w:val="single" w:sz="4" w:space="0" w:color="auto"/>
            </w:tcBorders>
            <w:shd w:val="clear" w:color="auto" w:fill="FFFFFF"/>
          </w:tcPr>
          <w:p w14:paraId="3FCDABAF" w14:textId="77777777" w:rsidR="00206588" w:rsidRPr="00206588" w:rsidRDefault="00206588" w:rsidP="00206588">
            <w:pPr>
              <w:suppressAutoHyphens/>
              <w:jc w:val="right"/>
              <w:rPr>
                <w:lang w:eastAsia="ar-SA"/>
              </w:rPr>
            </w:pPr>
            <w:r w:rsidRPr="00206588">
              <w:rPr>
                <w:lang w:val="ru-RU" w:eastAsia="ar-SA"/>
              </w:rPr>
              <w:t>238,0</w:t>
            </w:r>
          </w:p>
        </w:tc>
        <w:tc>
          <w:tcPr>
            <w:tcW w:w="900" w:type="dxa"/>
            <w:tcBorders>
              <w:top w:val="nil"/>
              <w:left w:val="nil"/>
              <w:bottom w:val="single" w:sz="4" w:space="0" w:color="auto"/>
              <w:right w:val="single" w:sz="4" w:space="0" w:color="auto"/>
            </w:tcBorders>
            <w:shd w:val="clear" w:color="auto" w:fill="FFFFFF"/>
            <w:vAlign w:val="bottom"/>
          </w:tcPr>
          <w:p w14:paraId="50402C6B" w14:textId="77777777" w:rsidR="00206588" w:rsidRPr="00206588" w:rsidRDefault="00206588" w:rsidP="00206588">
            <w:pPr>
              <w:suppressAutoHyphens/>
              <w:jc w:val="right"/>
              <w:rPr>
                <w:lang w:val="ru-RU" w:eastAsia="ar-SA"/>
              </w:rPr>
            </w:pPr>
            <w:r w:rsidRPr="00206588">
              <w:rPr>
                <w:lang w:val="ru-RU" w:eastAsia="ar-SA"/>
              </w:rPr>
              <w:t>238,0</w:t>
            </w:r>
          </w:p>
        </w:tc>
      </w:tr>
      <w:tr w:rsidR="00206588" w:rsidRPr="00206588" w14:paraId="43F9437D"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76894CD8" w14:textId="77777777" w:rsidR="00206588" w:rsidRPr="00206588" w:rsidRDefault="00206588" w:rsidP="00206588">
            <w:pPr>
              <w:suppressAutoHyphens/>
              <w:rPr>
                <w:lang w:val="ru-RU" w:eastAsia="ar-SA"/>
              </w:rPr>
            </w:pPr>
            <w:r w:rsidRPr="00206588">
              <w:rPr>
                <w:lang w:val="ru-RU" w:eastAsia="ru-RU"/>
              </w:rPr>
              <w:t>Основное мероприятие</w:t>
            </w:r>
          </w:p>
        </w:tc>
        <w:tc>
          <w:tcPr>
            <w:tcW w:w="540" w:type="dxa"/>
            <w:tcBorders>
              <w:top w:val="nil"/>
              <w:left w:val="nil"/>
              <w:bottom w:val="single" w:sz="4" w:space="0" w:color="auto"/>
              <w:right w:val="single" w:sz="4" w:space="0" w:color="auto"/>
            </w:tcBorders>
            <w:noWrap/>
            <w:vAlign w:val="bottom"/>
          </w:tcPr>
          <w:p w14:paraId="0C55F774"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5902CFB7"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5BE7909F"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5DA4083D"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8DCFC40"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50C61943"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5AC3FC79"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2BB9A5B2" w14:textId="77777777" w:rsidR="00206588" w:rsidRPr="00206588" w:rsidRDefault="00206588" w:rsidP="00206588">
            <w:pPr>
              <w:suppressAutoHyphens/>
              <w:jc w:val="right"/>
              <w:rPr>
                <w:lang w:val="ru-RU" w:eastAsia="ar-SA"/>
              </w:rPr>
            </w:pPr>
            <w:r w:rsidRPr="00206588">
              <w:rPr>
                <w:lang w:val="ru-RU" w:eastAsia="ar-SA"/>
              </w:rPr>
              <w:t>247,2</w:t>
            </w:r>
          </w:p>
        </w:tc>
        <w:tc>
          <w:tcPr>
            <w:tcW w:w="900" w:type="dxa"/>
            <w:gridSpan w:val="2"/>
            <w:tcBorders>
              <w:top w:val="nil"/>
              <w:left w:val="nil"/>
              <w:bottom w:val="single" w:sz="4" w:space="0" w:color="auto"/>
              <w:right w:val="single" w:sz="4" w:space="0" w:color="auto"/>
            </w:tcBorders>
            <w:shd w:val="clear" w:color="auto" w:fill="FFFFFF"/>
            <w:vAlign w:val="bottom"/>
          </w:tcPr>
          <w:p w14:paraId="0C165B2F" w14:textId="77777777" w:rsidR="00206588" w:rsidRPr="00206588" w:rsidRDefault="00206588" w:rsidP="00206588">
            <w:pPr>
              <w:suppressAutoHyphens/>
              <w:jc w:val="right"/>
              <w:rPr>
                <w:lang w:val="ru-RU" w:eastAsia="ar-SA"/>
              </w:rPr>
            </w:pPr>
            <w:r w:rsidRPr="00206588">
              <w:rPr>
                <w:lang w:val="ru-RU" w:eastAsia="ar-SA"/>
              </w:rPr>
              <w:t>238,0</w:t>
            </w:r>
          </w:p>
        </w:tc>
        <w:tc>
          <w:tcPr>
            <w:tcW w:w="900" w:type="dxa"/>
            <w:tcBorders>
              <w:top w:val="nil"/>
              <w:left w:val="nil"/>
              <w:bottom w:val="single" w:sz="4" w:space="0" w:color="auto"/>
              <w:right w:val="single" w:sz="4" w:space="0" w:color="auto"/>
            </w:tcBorders>
            <w:shd w:val="clear" w:color="auto" w:fill="FFFFFF"/>
            <w:vAlign w:val="bottom"/>
          </w:tcPr>
          <w:p w14:paraId="50B4D26B" w14:textId="77777777" w:rsidR="00206588" w:rsidRPr="00206588" w:rsidRDefault="00206588" w:rsidP="00206588">
            <w:pPr>
              <w:suppressAutoHyphens/>
              <w:jc w:val="right"/>
              <w:rPr>
                <w:lang w:val="ru-RU" w:eastAsia="ar-SA"/>
              </w:rPr>
            </w:pPr>
            <w:r w:rsidRPr="00206588">
              <w:rPr>
                <w:lang w:val="ru-RU" w:eastAsia="ar-SA"/>
              </w:rPr>
              <w:t>238,0</w:t>
            </w:r>
          </w:p>
        </w:tc>
      </w:tr>
      <w:tr w:rsidR="00206588" w:rsidRPr="00206588" w14:paraId="3BE326CC"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C9EEC79" w14:textId="77777777" w:rsidR="00206588" w:rsidRPr="00206588" w:rsidRDefault="00206588" w:rsidP="00206588">
            <w:pPr>
              <w:suppressAutoHyphens/>
              <w:rPr>
                <w:lang w:val="ru-RU" w:eastAsia="ar-SA"/>
              </w:rPr>
            </w:pPr>
            <w:r w:rsidRPr="00206588">
              <w:rPr>
                <w:lang w:val="ru-RU" w:eastAsia="ar-SA"/>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noWrap/>
            <w:vAlign w:val="bottom"/>
          </w:tcPr>
          <w:p w14:paraId="07E2C48A"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219A88CC"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407EC975"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5B03750E"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2EAE74FA"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75CA5AF5" w14:textId="77777777" w:rsidR="00206588" w:rsidRPr="00206588" w:rsidRDefault="00206588" w:rsidP="00206588">
            <w:pPr>
              <w:suppressAutoHyphens/>
              <w:jc w:val="center"/>
              <w:rPr>
                <w:lang w:val="ru-RU" w:eastAsia="ar-SA"/>
              </w:rPr>
            </w:pPr>
            <w:r w:rsidRPr="00206588">
              <w:rPr>
                <w:lang w:val="ru-RU" w:eastAsia="ar-SA"/>
              </w:rPr>
              <w:t>51180</w:t>
            </w:r>
          </w:p>
        </w:tc>
        <w:tc>
          <w:tcPr>
            <w:tcW w:w="720" w:type="dxa"/>
            <w:tcBorders>
              <w:top w:val="nil"/>
              <w:left w:val="nil"/>
              <w:bottom w:val="single" w:sz="4" w:space="0" w:color="auto"/>
              <w:right w:val="single" w:sz="4" w:space="0" w:color="auto"/>
            </w:tcBorders>
            <w:noWrap/>
            <w:vAlign w:val="bottom"/>
          </w:tcPr>
          <w:p w14:paraId="6F10556C"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0AA0A24" w14:textId="77777777" w:rsidR="00206588" w:rsidRPr="00206588" w:rsidRDefault="00206588" w:rsidP="00206588">
            <w:pPr>
              <w:suppressAutoHyphens/>
              <w:jc w:val="right"/>
              <w:rPr>
                <w:lang w:val="ru-RU" w:eastAsia="ar-SA"/>
              </w:rPr>
            </w:pPr>
            <w:r w:rsidRPr="00206588">
              <w:rPr>
                <w:lang w:val="ru-RU" w:eastAsia="ar-SA"/>
              </w:rPr>
              <w:t>247,2</w:t>
            </w:r>
          </w:p>
        </w:tc>
        <w:tc>
          <w:tcPr>
            <w:tcW w:w="900" w:type="dxa"/>
            <w:gridSpan w:val="2"/>
            <w:tcBorders>
              <w:top w:val="nil"/>
              <w:left w:val="nil"/>
              <w:bottom w:val="single" w:sz="4" w:space="0" w:color="auto"/>
              <w:right w:val="single" w:sz="4" w:space="0" w:color="auto"/>
            </w:tcBorders>
            <w:shd w:val="clear" w:color="auto" w:fill="FFFFFF"/>
            <w:vAlign w:val="bottom"/>
          </w:tcPr>
          <w:p w14:paraId="7653F54B" w14:textId="77777777" w:rsidR="00206588" w:rsidRPr="00206588" w:rsidRDefault="00206588" w:rsidP="00206588">
            <w:pPr>
              <w:suppressAutoHyphens/>
              <w:jc w:val="right"/>
              <w:rPr>
                <w:lang w:val="ru-RU" w:eastAsia="ar-SA"/>
              </w:rPr>
            </w:pPr>
            <w:r w:rsidRPr="00206588">
              <w:rPr>
                <w:lang w:val="ru-RU" w:eastAsia="ar-SA"/>
              </w:rPr>
              <w:t>238,0</w:t>
            </w:r>
          </w:p>
        </w:tc>
        <w:tc>
          <w:tcPr>
            <w:tcW w:w="900" w:type="dxa"/>
            <w:tcBorders>
              <w:top w:val="nil"/>
              <w:left w:val="nil"/>
              <w:bottom w:val="single" w:sz="4" w:space="0" w:color="auto"/>
              <w:right w:val="single" w:sz="4" w:space="0" w:color="auto"/>
            </w:tcBorders>
            <w:shd w:val="clear" w:color="auto" w:fill="FFFFFF"/>
            <w:vAlign w:val="bottom"/>
          </w:tcPr>
          <w:p w14:paraId="0DF645DF" w14:textId="77777777" w:rsidR="00206588" w:rsidRPr="00206588" w:rsidRDefault="00206588" w:rsidP="00206588">
            <w:pPr>
              <w:suppressAutoHyphens/>
              <w:jc w:val="right"/>
              <w:rPr>
                <w:lang w:val="ru-RU" w:eastAsia="ar-SA"/>
              </w:rPr>
            </w:pPr>
            <w:r w:rsidRPr="00206588">
              <w:rPr>
                <w:lang w:val="ru-RU" w:eastAsia="ar-SA"/>
              </w:rPr>
              <w:t>238,0</w:t>
            </w:r>
          </w:p>
        </w:tc>
      </w:tr>
      <w:tr w:rsidR="00206588" w:rsidRPr="00206588" w14:paraId="3F5BDB20"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4542F16" w14:textId="77777777" w:rsidR="00206588" w:rsidRPr="00206588" w:rsidRDefault="00206588" w:rsidP="00206588">
            <w:pPr>
              <w:suppressAutoHyphens/>
              <w:rPr>
                <w:lang w:val="ru-RU" w:eastAsia="ar-SA"/>
              </w:rPr>
            </w:pPr>
            <w:r w:rsidRPr="00206588">
              <w:rPr>
                <w:lang w:val="ru-RU" w:eastAsia="ar-SA"/>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7C9F23B3"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00297986"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5227C7F2"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5B2E6695"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1E2237ED"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21C831C0" w14:textId="77777777" w:rsidR="00206588" w:rsidRPr="00206588" w:rsidRDefault="00206588" w:rsidP="00206588">
            <w:pPr>
              <w:suppressAutoHyphens/>
              <w:jc w:val="center"/>
              <w:rPr>
                <w:lang w:val="ru-RU" w:eastAsia="ar-SA"/>
              </w:rPr>
            </w:pPr>
            <w:r w:rsidRPr="00206588">
              <w:rPr>
                <w:lang w:val="ru-RU" w:eastAsia="ar-SA"/>
              </w:rPr>
              <w:t>51180</w:t>
            </w:r>
          </w:p>
        </w:tc>
        <w:tc>
          <w:tcPr>
            <w:tcW w:w="720" w:type="dxa"/>
            <w:tcBorders>
              <w:top w:val="nil"/>
              <w:left w:val="nil"/>
              <w:bottom w:val="single" w:sz="4" w:space="0" w:color="auto"/>
              <w:right w:val="single" w:sz="4" w:space="0" w:color="auto"/>
            </w:tcBorders>
            <w:noWrap/>
            <w:vAlign w:val="bottom"/>
          </w:tcPr>
          <w:p w14:paraId="18296480" w14:textId="77777777" w:rsidR="00206588" w:rsidRPr="00206588" w:rsidRDefault="00206588" w:rsidP="00206588">
            <w:pPr>
              <w:suppressAutoHyphens/>
              <w:jc w:val="center"/>
              <w:rPr>
                <w:lang w:val="ru-RU" w:eastAsia="ar-SA"/>
              </w:rPr>
            </w:pPr>
            <w:r w:rsidRPr="00206588">
              <w:rPr>
                <w:lang w:val="ru-RU" w:eastAsia="ar-SA"/>
              </w:rPr>
              <w:t>121</w:t>
            </w:r>
          </w:p>
        </w:tc>
        <w:tc>
          <w:tcPr>
            <w:tcW w:w="996" w:type="dxa"/>
            <w:gridSpan w:val="2"/>
            <w:tcBorders>
              <w:top w:val="nil"/>
              <w:left w:val="nil"/>
              <w:bottom w:val="single" w:sz="4" w:space="0" w:color="auto"/>
              <w:right w:val="single" w:sz="4" w:space="0" w:color="auto"/>
            </w:tcBorders>
            <w:shd w:val="clear" w:color="auto" w:fill="FFFFFF"/>
            <w:vAlign w:val="bottom"/>
          </w:tcPr>
          <w:p w14:paraId="07013C80" w14:textId="77777777" w:rsidR="00206588" w:rsidRPr="00206588" w:rsidRDefault="00206588" w:rsidP="00206588">
            <w:pPr>
              <w:suppressAutoHyphens/>
              <w:jc w:val="right"/>
              <w:rPr>
                <w:lang w:val="ru-RU" w:eastAsia="ar-SA"/>
              </w:rPr>
            </w:pPr>
            <w:r w:rsidRPr="00206588">
              <w:rPr>
                <w:lang w:val="ru-RU" w:eastAsia="ar-SA"/>
              </w:rPr>
              <w:t>175,0</w:t>
            </w:r>
          </w:p>
        </w:tc>
        <w:tc>
          <w:tcPr>
            <w:tcW w:w="900" w:type="dxa"/>
            <w:gridSpan w:val="2"/>
            <w:tcBorders>
              <w:top w:val="nil"/>
              <w:left w:val="nil"/>
              <w:bottom w:val="single" w:sz="4" w:space="0" w:color="auto"/>
              <w:right w:val="single" w:sz="4" w:space="0" w:color="auto"/>
            </w:tcBorders>
            <w:shd w:val="clear" w:color="auto" w:fill="FFFFFF"/>
            <w:vAlign w:val="bottom"/>
          </w:tcPr>
          <w:p w14:paraId="557A9E3D" w14:textId="77777777" w:rsidR="00206588" w:rsidRPr="00206588" w:rsidRDefault="00206588" w:rsidP="00206588">
            <w:pPr>
              <w:suppressAutoHyphens/>
              <w:jc w:val="right"/>
              <w:rPr>
                <w:lang w:val="ru-RU" w:eastAsia="ar-SA"/>
              </w:rPr>
            </w:pPr>
            <w:r w:rsidRPr="00206588">
              <w:rPr>
                <w:lang w:val="ru-RU" w:eastAsia="ar-SA"/>
              </w:rPr>
              <w:t>145,8</w:t>
            </w:r>
          </w:p>
        </w:tc>
        <w:tc>
          <w:tcPr>
            <w:tcW w:w="900" w:type="dxa"/>
            <w:tcBorders>
              <w:top w:val="nil"/>
              <w:left w:val="nil"/>
              <w:bottom w:val="single" w:sz="4" w:space="0" w:color="auto"/>
              <w:right w:val="single" w:sz="4" w:space="0" w:color="auto"/>
            </w:tcBorders>
            <w:shd w:val="clear" w:color="auto" w:fill="FFFFFF"/>
            <w:vAlign w:val="bottom"/>
          </w:tcPr>
          <w:p w14:paraId="5C157CA6" w14:textId="77777777" w:rsidR="00206588" w:rsidRPr="00206588" w:rsidRDefault="00206588" w:rsidP="00206588">
            <w:pPr>
              <w:suppressAutoHyphens/>
              <w:jc w:val="right"/>
              <w:rPr>
                <w:lang w:val="ru-RU" w:eastAsia="ar-SA"/>
              </w:rPr>
            </w:pPr>
            <w:r w:rsidRPr="00206588">
              <w:rPr>
                <w:lang w:val="ru-RU" w:eastAsia="ar-SA"/>
              </w:rPr>
              <w:t>145,8</w:t>
            </w:r>
          </w:p>
        </w:tc>
      </w:tr>
      <w:tr w:rsidR="00206588" w:rsidRPr="00206588" w14:paraId="249D45E3"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1F226E7" w14:textId="77777777" w:rsidR="00206588" w:rsidRPr="00206588" w:rsidRDefault="00206588" w:rsidP="00206588">
            <w:pPr>
              <w:suppressAutoHyphens/>
              <w:rPr>
                <w:lang w:val="ru-RU" w:eastAsia="ar-SA"/>
              </w:rPr>
            </w:pPr>
            <w:r w:rsidRPr="00206588">
              <w:rPr>
                <w:lang w:val="ru-RU" w:eastAsia="ar-SA"/>
              </w:rPr>
              <w:t xml:space="preserve">Взносы по обязательному социальному страхованию на выплаты денежного содержания и </w:t>
            </w:r>
            <w:r w:rsidRPr="00206588">
              <w:rPr>
                <w:lang w:val="ru-RU" w:eastAsia="ar-SA"/>
              </w:rPr>
              <w:lastRenderedPageBreak/>
              <w:t>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14:paraId="01CB4250" w14:textId="77777777" w:rsidR="00206588" w:rsidRPr="00206588" w:rsidRDefault="00206588" w:rsidP="00206588">
            <w:pPr>
              <w:suppressAutoHyphens/>
              <w:jc w:val="center"/>
              <w:rPr>
                <w:lang w:eastAsia="ar-SA"/>
              </w:rPr>
            </w:pPr>
            <w:r w:rsidRPr="00206588">
              <w:rPr>
                <w:lang w:eastAsia="ar-SA"/>
              </w:rPr>
              <w:lastRenderedPageBreak/>
              <w:t>02</w:t>
            </w:r>
          </w:p>
        </w:tc>
        <w:tc>
          <w:tcPr>
            <w:tcW w:w="540" w:type="dxa"/>
            <w:tcBorders>
              <w:top w:val="nil"/>
              <w:left w:val="nil"/>
              <w:bottom w:val="single" w:sz="4" w:space="0" w:color="auto"/>
              <w:right w:val="single" w:sz="4" w:space="0" w:color="auto"/>
            </w:tcBorders>
            <w:noWrap/>
            <w:vAlign w:val="bottom"/>
          </w:tcPr>
          <w:p w14:paraId="6DBBBB18"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5605853A"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2CD4D611"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C251567"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35B2F858" w14:textId="77777777" w:rsidR="00206588" w:rsidRPr="00206588" w:rsidRDefault="00206588" w:rsidP="00206588">
            <w:pPr>
              <w:suppressAutoHyphens/>
              <w:jc w:val="center"/>
              <w:rPr>
                <w:lang w:val="ru-RU" w:eastAsia="ar-SA"/>
              </w:rPr>
            </w:pPr>
            <w:r w:rsidRPr="00206588">
              <w:rPr>
                <w:lang w:val="ru-RU" w:eastAsia="ar-SA"/>
              </w:rPr>
              <w:t>51180</w:t>
            </w:r>
          </w:p>
        </w:tc>
        <w:tc>
          <w:tcPr>
            <w:tcW w:w="720" w:type="dxa"/>
            <w:tcBorders>
              <w:top w:val="nil"/>
              <w:left w:val="nil"/>
              <w:bottom w:val="single" w:sz="4" w:space="0" w:color="auto"/>
              <w:right w:val="single" w:sz="4" w:space="0" w:color="auto"/>
            </w:tcBorders>
            <w:noWrap/>
            <w:vAlign w:val="bottom"/>
          </w:tcPr>
          <w:p w14:paraId="2DEE1F69" w14:textId="77777777" w:rsidR="00206588" w:rsidRPr="00206588" w:rsidRDefault="00206588" w:rsidP="00206588">
            <w:pPr>
              <w:suppressAutoHyphens/>
              <w:jc w:val="center"/>
              <w:rPr>
                <w:lang w:val="ru-RU" w:eastAsia="ar-SA"/>
              </w:rPr>
            </w:pPr>
            <w:r w:rsidRPr="00206588">
              <w:rPr>
                <w:lang w:val="ru-RU" w:eastAsia="ar-SA"/>
              </w:rPr>
              <w:t>129</w:t>
            </w:r>
          </w:p>
        </w:tc>
        <w:tc>
          <w:tcPr>
            <w:tcW w:w="996" w:type="dxa"/>
            <w:gridSpan w:val="2"/>
            <w:tcBorders>
              <w:top w:val="nil"/>
              <w:left w:val="nil"/>
              <w:bottom w:val="single" w:sz="4" w:space="0" w:color="auto"/>
              <w:right w:val="single" w:sz="4" w:space="0" w:color="auto"/>
            </w:tcBorders>
            <w:shd w:val="clear" w:color="auto" w:fill="FFFFFF"/>
            <w:vAlign w:val="bottom"/>
          </w:tcPr>
          <w:p w14:paraId="2337D803" w14:textId="77777777" w:rsidR="00206588" w:rsidRPr="00206588" w:rsidRDefault="00206588" w:rsidP="00206588">
            <w:pPr>
              <w:suppressAutoHyphens/>
              <w:jc w:val="right"/>
              <w:rPr>
                <w:lang w:val="ru-RU" w:eastAsia="ar-SA"/>
              </w:rPr>
            </w:pPr>
            <w:r w:rsidRPr="00206588">
              <w:rPr>
                <w:lang w:val="ru-RU" w:eastAsia="ar-SA"/>
              </w:rPr>
              <w:t>72,2</w:t>
            </w:r>
          </w:p>
        </w:tc>
        <w:tc>
          <w:tcPr>
            <w:tcW w:w="900" w:type="dxa"/>
            <w:gridSpan w:val="2"/>
            <w:tcBorders>
              <w:top w:val="nil"/>
              <w:left w:val="nil"/>
              <w:bottom w:val="single" w:sz="4" w:space="0" w:color="auto"/>
              <w:right w:val="single" w:sz="4" w:space="0" w:color="auto"/>
            </w:tcBorders>
            <w:shd w:val="clear" w:color="auto" w:fill="FFFFFF"/>
            <w:vAlign w:val="bottom"/>
          </w:tcPr>
          <w:p w14:paraId="3066AEE7" w14:textId="77777777" w:rsidR="00206588" w:rsidRPr="00206588" w:rsidRDefault="00206588" w:rsidP="00206588">
            <w:pPr>
              <w:suppressAutoHyphens/>
              <w:jc w:val="right"/>
              <w:rPr>
                <w:lang w:val="ru-RU" w:eastAsia="ar-SA"/>
              </w:rPr>
            </w:pPr>
            <w:r w:rsidRPr="00206588">
              <w:rPr>
                <w:lang w:val="ru-RU" w:eastAsia="ar-SA"/>
              </w:rPr>
              <w:t>63,0</w:t>
            </w:r>
          </w:p>
        </w:tc>
        <w:tc>
          <w:tcPr>
            <w:tcW w:w="900" w:type="dxa"/>
            <w:tcBorders>
              <w:top w:val="nil"/>
              <w:left w:val="nil"/>
              <w:bottom w:val="single" w:sz="4" w:space="0" w:color="auto"/>
              <w:right w:val="single" w:sz="4" w:space="0" w:color="auto"/>
            </w:tcBorders>
            <w:shd w:val="clear" w:color="auto" w:fill="FFFFFF"/>
            <w:vAlign w:val="bottom"/>
          </w:tcPr>
          <w:p w14:paraId="6E509627" w14:textId="77777777" w:rsidR="00206588" w:rsidRPr="00206588" w:rsidRDefault="00206588" w:rsidP="00206588">
            <w:pPr>
              <w:suppressAutoHyphens/>
              <w:jc w:val="right"/>
              <w:rPr>
                <w:lang w:val="ru-RU" w:eastAsia="ar-SA"/>
              </w:rPr>
            </w:pPr>
            <w:r w:rsidRPr="00206588">
              <w:rPr>
                <w:lang w:val="ru-RU" w:eastAsia="ar-SA"/>
              </w:rPr>
              <w:t>63,0</w:t>
            </w:r>
          </w:p>
        </w:tc>
      </w:tr>
      <w:tr w:rsidR="00206588" w:rsidRPr="00206588" w14:paraId="1DCFE585"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08EE8B6" w14:textId="77777777" w:rsidR="00206588" w:rsidRPr="00206588" w:rsidRDefault="00206588" w:rsidP="00206588">
            <w:pPr>
              <w:suppressAutoHyphens/>
              <w:rPr>
                <w:lang w:val="ru-RU" w:eastAsia="ar-SA"/>
              </w:rPr>
            </w:pPr>
            <w:r w:rsidRPr="00206588">
              <w:rPr>
                <w:lang w:val="ru-RU" w:eastAsia="ar-SA"/>
              </w:rPr>
              <w:lastRenderedPageBreak/>
              <w:t>Прочая закупка товаров, работ и услуг для обеспечения государственны</w:t>
            </w:r>
            <w:proofErr w:type="gramStart"/>
            <w:r w:rsidRPr="00206588">
              <w:rPr>
                <w:lang w:val="ru-RU" w:eastAsia="ar-SA"/>
              </w:rPr>
              <w:t>х(</w:t>
            </w:r>
            <w:proofErr w:type="gramEnd"/>
            <w:r w:rsidRPr="00206588">
              <w:rPr>
                <w:lang w:val="ru-RU" w:eastAsia="ar-SA"/>
              </w:rPr>
              <w:t>муниципальных) нужд</w:t>
            </w:r>
          </w:p>
        </w:tc>
        <w:tc>
          <w:tcPr>
            <w:tcW w:w="540" w:type="dxa"/>
            <w:tcBorders>
              <w:top w:val="nil"/>
              <w:left w:val="nil"/>
              <w:bottom w:val="single" w:sz="4" w:space="0" w:color="auto"/>
              <w:right w:val="single" w:sz="4" w:space="0" w:color="auto"/>
            </w:tcBorders>
            <w:noWrap/>
            <w:vAlign w:val="bottom"/>
          </w:tcPr>
          <w:p w14:paraId="45826063" w14:textId="77777777" w:rsidR="00206588" w:rsidRPr="00206588" w:rsidRDefault="00206588" w:rsidP="00206588">
            <w:pPr>
              <w:suppressAutoHyphens/>
              <w:jc w:val="center"/>
              <w:rPr>
                <w:lang w:eastAsia="ar-SA"/>
              </w:rPr>
            </w:pPr>
            <w:r w:rsidRPr="00206588">
              <w:rPr>
                <w:lang w:eastAsia="ar-SA"/>
              </w:rPr>
              <w:t>02</w:t>
            </w:r>
          </w:p>
        </w:tc>
        <w:tc>
          <w:tcPr>
            <w:tcW w:w="540" w:type="dxa"/>
            <w:tcBorders>
              <w:top w:val="nil"/>
              <w:left w:val="nil"/>
              <w:bottom w:val="single" w:sz="4" w:space="0" w:color="auto"/>
              <w:right w:val="single" w:sz="4" w:space="0" w:color="auto"/>
            </w:tcBorders>
            <w:noWrap/>
            <w:vAlign w:val="bottom"/>
          </w:tcPr>
          <w:p w14:paraId="35B8A0BD" w14:textId="77777777" w:rsidR="00206588" w:rsidRPr="00206588" w:rsidRDefault="00206588" w:rsidP="00206588">
            <w:pPr>
              <w:suppressAutoHyphens/>
              <w:jc w:val="center"/>
              <w:rPr>
                <w:lang w:eastAsia="ar-SA"/>
              </w:rPr>
            </w:pPr>
            <w:r w:rsidRPr="00206588">
              <w:rPr>
                <w:lang w:eastAsia="ar-SA"/>
              </w:rPr>
              <w:t>03</w:t>
            </w:r>
          </w:p>
        </w:tc>
        <w:tc>
          <w:tcPr>
            <w:tcW w:w="540" w:type="dxa"/>
            <w:tcBorders>
              <w:top w:val="nil"/>
              <w:left w:val="nil"/>
              <w:bottom w:val="single" w:sz="4" w:space="0" w:color="auto"/>
              <w:right w:val="single" w:sz="4" w:space="0" w:color="auto"/>
            </w:tcBorders>
            <w:noWrap/>
            <w:vAlign w:val="bottom"/>
          </w:tcPr>
          <w:p w14:paraId="06FB4649"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70C406E7"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2B49C873"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489BB96C" w14:textId="77777777" w:rsidR="00206588" w:rsidRPr="00206588" w:rsidRDefault="00206588" w:rsidP="00206588">
            <w:pPr>
              <w:suppressAutoHyphens/>
              <w:jc w:val="center"/>
              <w:rPr>
                <w:lang w:val="ru-RU" w:eastAsia="ar-SA"/>
              </w:rPr>
            </w:pPr>
            <w:r w:rsidRPr="00206588">
              <w:rPr>
                <w:lang w:val="ru-RU" w:eastAsia="ar-SA"/>
              </w:rPr>
              <w:t>51180</w:t>
            </w:r>
          </w:p>
        </w:tc>
        <w:tc>
          <w:tcPr>
            <w:tcW w:w="720" w:type="dxa"/>
            <w:tcBorders>
              <w:top w:val="nil"/>
              <w:left w:val="nil"/>
              <w:bottom w:val="single" w:sz="4" w:space="0" w:color="auto"/>
              <w:right w:val="single" w:sz="4" w:space="0" w:color="auto"/>
            </w:tcBorders>
            <w:noWrap/>
            <w:vAlign w:val="bottom"/>
          </w:tcPr>
          <w:p w14:paraId="19252F51" w14:textId="77777777" w:rsidR="00206588" w:rsidRPr="00206588" w:rsidRDefault="00206588" w:rsidP="00206588">
            <w:pPr>
              <w:suppressAutoHyphens/>
              <w:jc w:val="center"/>
              <w:rPr>
                <w:lang w:val="ru-RU" w:eastAsia="ar-SA"/>
              </w:rPr>
            </w:pPr>
            <w:r w:rsidRPr="00206588">
              <w:rPr>
                <w:lang w:val="ru-RU" w:eastAsia="ar-SA"/>
              </w:rPr>
              <w:t>244</w:t>
            </w:r>
          </w:p>
        </w:tc>
        <w:tc>
          <w:tcPr>
            <w:tcW w:w="996" w:type="dxa"/>
            <w:gridSpan w:val="2"/>
            <w:tcBorders>
              <w:top w:val="nil"/>
              <w:left w:val="nil"/>
              <w:bottom w:val="single" w:sz="4" w:space="0" w:color="auto"/>
              <w:right w:val="single" w:sz="4" w:space="0" w:color="auto"/>
            </w:tcBorders>
            <w:shd w:val="clear" w:color="auto" w:fill="FFFFFF"/>
            <w:vAlign w:val="bottom"/>
          </w:tcPr>
          <w:p w14:paraId="4294EA0D" w14:textId="77777777" w:rsidR="00206588" w:rsidRPr="00206588" w:rsidRDefault="00206588" w:rsidP="00206588">
            <w:pPr>
              <w:suppressAutoHyphens/>
              <w:jc w:val="right"/>
              <w:rPr>
                <w:lang w:val="ru-RU" w:eastAsia="ar-SA"/>
              </w:rPr>
            </w:pPr>
            <w:r w:rsidRPr="00206588">
              <w:rPr>
                <w:lang w:val="ru-RU" w:eastAsia="ar-SA"/>
              </w:rPr>
              <w:t>0</w:t>
            </w:r>
          </w:p>
        </w:tc>
        <w:tc>
          <w:tcPr>
            <w:tcW w:w="900" w:type="dxa"/>
            <w:gridSpan w:val="2"/>
            <w:tcBorders>
              <w:top w:val="nil"/>
              <w:left w:val="nil"/>
              <w:bottom w:val="single" w:sz="4" w:space="0" w:color="auto"/>
              <w:right w:val="single" w:sz="4" w:space="0" w:color="auto"/>
            </w:tcBorders>
            <w:shd w:val="clear" w:color="auto" w:fill="FFFFFF"/>
            <w:vAlign w:val="bottom"/>
          </w:tcPr>
          <w:p w14:paraId="65E3D454" w14:textId="77777777" w:rsidR="00206588" w:rsidRPr="00206588" w:rsidRDefault="00206588" w:rsidP="00206588">
            <w:pPr>
              <w:suppressAutoHyphens/>
              <w:jc w:val="right"/>
              <w:rPr>
                <w:lang w:val="ru-RU" w:eastAsia="ar-SA"/>
              </w:rPr>
            </w:pPr>
            <w:r w:rsidRPr="00206588">
              <w:rPr>
                <w:lang w:val="ru-RU" w:eastAsia="ar-SA"/>
              </w:rPr>
              <w:t>0</w:t>
            </w:r>
          </w:p>
        </w:tc>
        <w:tc>
          <w:tcPr>
            <w:tcW w:w="900" w:type="dxa"/>
            <w:tcBorders>
              <w:top w:val="nil"/>
              <w:left w:val="nil"/>
              <w:bottom w:val="single" w:sz="4" w:space="0" w:color="auto"/>
              <w:right w:val="single" w:sz="4" w:space="0" w:color="auto"/>
            </w:tcBorders>
            <w:shd w:val="clear" w:color="auto" w:fill="FFFFFF"/>
            <w:vAlign w:val="bottom"/>
          </w:tcPr>
          <w:p w14:paraId="70559206" w14:textId="77777777" w:rsidR="00206588" w:rsidRPr="00206588" w:rsidRDefault="00206588" w:rsidP="00206588">
            <w:pPr>
              <w:suppressAutoHyphens/>
              <w:jc w:val="right"/>
              <w:rPr>
                <w:lang w:val="ru-RU" w:eastAsia="ar-SA"/>
              </w:rPr>
            </w:pPr>
            <w:r w:rsidRPr="00206588">
              <w:rPr>
                <w:lang w:val="ru-RU" w:eastAsia="ar-SA"/>
              </w:rPr>
              <w:t>0</w:t>
            </w:r>
          </w:p>
        </w:tc>
      </w:tr>
      <w:tr w:rsidR="00206588" w:rsidRPr="00206588" w14:paraId="0983E31D"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BA4E42D" w14:textId="77777777" w:rsidR="00206588" w:rsidRPr="00206588" w:rsidRDefault="00206588" w:rsidP="00206588">
            <w:pPr>
              <w:suppressAutoHyphens/>
              <w:rPr>
                <w:lang w:val="ru-RU" w:eastAsia="ar-SA"/>
              </w:rPr>
            </w:pPr>
            <w:r w:rsidRPr="00206588">
              <w:rPr>
                <w:lang w:val="ru-RU" w:eastAsia="ar-SA"/>
              </w:rPr>
              <w:t>Национальная экономика</w:t>
            </w:r>
          </w:p>
        </w:tc>
        <w:tc>
          <w:tcPr>
            <w:tcW w:w="540" w:type="dxa"/>
            <w:tcBorders>
              <w:top w:val="nil"/>
              <w:left w:val="nil"/>
              <w:bottom w:val="single" w:sz="4" w:space="0" w:color="auto"/>
              <w:right w:val="single" w:sz="4" w:space="0" w:color="auto"/>
            </w:tcBorders>
            <w:noWrap/>
            <w:vAlign w:val="bottom"/>
          </w:tcPr>
          <w:p w14:paraId="0FD2696B"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1622E3E6"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38DA09B" w14:textId="77777777" w:rsidR="00206588" w:rsidRPr="00206588" w:rsidRDefault="00206588" w:rsidP="00206588">
            <w:pPr>
              <w:suppressAutoHyphens/>
              <w:jc w:val="center"/>
              <w:rPr>
                <w:lang w:val="ru-RU" w:eastAsia="ar-SA"/>
              </w:rPr>
            </w:pPr>
            <w:r w:rsidRPr="00206588">
              <w:rPr>
                <w:lang w:val="ru-RU" w:eastAsia="ar-SA"/>
              </w:rPr>
              <w:t> </w:t>
            </w:r>
          </w:p>
        </w:tc>
        <w:tc>
          <w:tcPr>
            <w:tcW w:w="360" w:type="dxa"/>
            <w:tcBorders>
              <w:top w:val="nil"/>
              <w:left w:val="nil"/>
              <w:bottom w:val="single" w:sz="4" w:space="0" w:color="auto"/>
              <w:right w:val="single" w:sz="4" w:space="0" w:color="auto"/>
            </w:tcBorders>
            <w:noWrap/>
            <w:vAlign w:val="bottom"/>
          </w:tcPr>
          <w:p w14:paraId="7B574108"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5D66D13B"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4C75B20E"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5A3C92F5"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0DEB2F8"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gridSpan w:val="2"/>
            <w:tcBorders>
              <w:top w:val="nil"/>
              <w:left w:val="nil"/>
              <w:bottom w:val="single" w:sz="4" w:space="0" w:color="auto"/>
              <w:right w:val="single" w:sz="4" w:space="0" w:color="auto"/>
            </w:tcBorders>
            <w:shd w:val="clear" w:color="auto" w:fill="FFFFFF"/>
            <w:vAlign w:val="bottom"/>
          </w:tcPr>
          <w:p w14:paraId="5A84B87F"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tcBorders>
              <w:top w:val="nil"/>
              <w:left w:val="nil"/>
              <w:bottom w:val="single" w:sz="4" w:space="0" w:color="auto"/>
              <w:right w:val="single" w:sz="4" w:space="0" w:color="auto"/>
            </w:tcBorders>
            <w:shd w:val="clear" w:color="auto" w:fill="FFFFFF"/>
            <w:vAlign w:val="bottom"/>
          </w:tcPr>
          <w:p w14:paraId="30A6C943" w14:textId="77777777" w:rsidR="00206588" w:rsidRPr="00206588" w:rsidRDefault="00206588" w:rsidP="00206588">
            <w:pPr>
              <w:suppressAutoHyphens/>
              <w:jc w:val="right"/>
              <w:rPr>
                <w:lang w:val="ru-RU" w:eastAsia="ar-SA"/>
              </w:rPr>
            </w:pPr>
            <w:r w:rsidRPr="00206588">
              <w:rPr>
                <w:lang w:val="ru-RU" w:eastAsia="ar-SA"/>
              </w:rPr>
              <w:t>292,5</w:t>
            </w:r>
          </w:p>
        </w:tc>
      </w:tr>
      <w:tr w:rsidR="00206588" w:rsidRPr="00206588" w14:paraId="3B03FDF1"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23AC85DC" w14:textId="77777777" w:rsidR="00206588" w:rsidRPr="00206588" w:rsidRDefault="00206588" w:rsidP="00206588">
            <w:pPr>
              <w:suppressAutoHyphens/>
              <w:rPr>
                <w:lang w:val="ru-RU" w:eastAsia="ar-SA"/>
              </w:rPr>
            </w:pPr>
            <w:r w:rsidRPr="00206588">
              <w:rPr>
                <w:lang w:val="ru-RU" w:eastAsia="ar-SA"/>
              </w:rPr>
              <w:t>Дорожное хозяйство (дорожные фонды)</w:t>
            </w:r>
          </w:p>
        </w:tc>
        <w:tc>
          <w:tcPr>
            <w:tcW w:w="540" w:type="dxa"/>
            <w:tcBorders>
              <w:top w:val="nil"/>
              <w:left w:val="nil"/>
              <w:bottom w:val="single" w:sz="4" w:space="0" w:color="auto"/>
              <w:right w:val="single" w:sz="4" w:space="0" w:color="auto"/>
            </w:tcBorders>
            <w:noWrap/>
            <w:vAlign w:val="bottom"/>
          </w:tcPr>
          <w:p w14:paraId="2C9816D9"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61B15913" w14:textId="77777777" w:rsidR="00206588" w:rsidRPr="00206588" w:rsidRDefault="00206588" w:rsidP="00206588">
            <w:pPr>
              <w:suppressAutoHyphens/>
              <w:jc w:val="center"/>
              <w:rPr>
                <w:lang w:eastAsia="ar-SA"/>
              </w:rPr>
            </w:pPr>
            <w:r w:rsidRPr="00206588">
              <w:rPr>
                <w:lang w:eastAsia="ar-SA"/>
              </w:rPr>
              <w:t>09</w:t>
            </w:r>
          </w:p>
        </w:tc>
        <w:tc>
          <w:tcPr>
            <w:tcW w:w="540" w:type="dxa"/>
            <w:tcBorders>
              <w:top w:val="nil"/>
              <w:left w:val="nil"/>
              <w:bottom w:val="single" w:sz="4" w:space="0" w:color="auto"/>
              <w:right w:val="single" w:sz="4" w:space="0" w:color="auto"/>
            </w:tcBorders>
            <w:noWrap/>
            <w:vAlign w:val="bottom"/>
          </w:tcPr>
          <w:p w14:paraId="6BB30A5D" w14:textId="77777777" w:rsidR="00206588" w:rsidRPr="00206588" w:rsidRDefault="00206588" w:rsidP="00206588">
            <w:pPr>
              <w:suppressAutoHyphens/>
              <w:jc w:val="center"/>
              <w:rPr>
                <w:lang w:val="ru-RU" w:eastAsia="ar-SA"/>
              </w:rPr>
            </w:pPr>
            <w:r w:rsidRPr="00206588">
              <w:rPr>
                <w:lang w:val="ru-RU" w:eastAsia="ar-SA"/>
              </w:rPr>
              <w:t> </w:t>
            </w:r>
          </w:p>
        </w:tc>
        <w:tc>
          <w:tcPr>
            <w:tcW w:w="360" w:type="dxa"/>
            <w:tcBorders>
              <w:top w:val="nil"/>
              <w:left w:val="nil"/>
              <w:bottom w:val="single" w:sz="4" w:space="0" w:color="auto"/>
              <w:right w:val="single" w:sz="4" w:space="0" w:color="auto"/>
            </w:tcBorders>
            <w:noWrap/>
            <w:vAlign w:val="bottom"/>
          </w:tcPr>
          <w:p w14:paraId="4EA1712B"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227F614E"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0BC4A948"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129EEEA0"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6351DD4"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gridSpan w:val="2"/>
            <w:tcBorders>
              <w:top w:val="nil"/>
              <w:left w:val="nil"/>
              <w:bottom w:val="single" w:sz="4" w:space="0" w:color="auto"/>
              <w:right w:val="single" w:sz="4" w:space="0" w:color="auto"/>
            </w:tcBorders>
            <w:shd w:val="clear" w:color="auto" w:fill="FFFFFF"/>
            <w:vAlign w:val="bottom"/>
          </w:tcPr>
          <w:p w14:paraId="6EC64693"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tcBorders>
              <w:top w:val="nil"/>
              <w:left w:val="nil"/>
              <w:bottom w:val="single" w:sz="4" w:space="0" w:color="auto"/>
              <w:right w:val="single" w:sz="4" w:space="0" w:color="auto"/>
            </w:tcBorders>
            <w:shd w:val="clear" w:color="auto" w:fill="FFFFFF"/>
            <w:vAlign w:val="bottom"/>
          </w:tcPr>
          <w:p w14:paraId="478E5948" w14:textId="77777777" w:rsidR="00206588" w:rsidRPr="00206588" w:rsidRDefault="00206588" w:rsidP="00206588">
            <w:pPr>
              <w:suppressAutoHyphens/>
              <w:jc w:val="right"/>
              <w:rPr>
                <w:lang w:val="ru-RU" w:eastAsia="ar-SA"/>
              </w:rPr>
            </w:pPr>
            <w:r w:rsidRPr="00206588">
              <w:rPr>
                <w:lang w:val="ru-RU" w:eastAsia="ar-SA"/>
              </w:rPr>
              <w:t>292,5</w:t>
            </w:r>
          </w:p>
        </w:tc>
      </w:tr>
      <w:tr w:rsidR="00206588" w:rsidRPr="00206588" w14:paraId="5E92D50E"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2331D7C6" w14:textId="77777777" w:rsidR="00206588" w:rsidRPr="00206588" w:rsidRDefault="00206588" w:rsidP="00206588">
            <w:pPr>
              <w:suppressAutoHyphens/>
              <w:rPr>
                <w:lang w:val="ru-RU" w:eastAsia="ar-SA"/>
              </w:rPr>
            </w:pPr>
            <w:r w:rsidRPr="00206588">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A2F9CDF"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1FA1FDF7" w14:textId="77777777" w:rsidR="00206588" w:rsidRPr="00206588" w:rsidRDefault="00206588" w:rsidP="00206588">
            <w:pPr>
              <w:suppressAutoHyphens/>
              <w:jc w:val="center"/>
              <w:rPr>
                <w:lang w:eastAsia="ar-SA"/>
              </w:rPr>
            </w:pPr>
            <w:r w:rsidRPr="00206588">
              <w:rPr>
                <w:lang w:eastAsia="ar-SA"/>
              </w:rPr>
              <w:t>09</w:t>
            </w:r>
          </w:p>
        </w:tc>
        <w:tc>
          <w:tcPr>
            <w:tcW w:w="540" w:type="dxa"/>
            <w:tcBorders>
              <w:top w:val="nil"/>
              <w:left w:val="nil"/>
              <w:bottom w:val="single" w:sz="4" w:space="0" w:color="auto"/>
              <w:right w:val="single" w:sz="4" w:space="0" w:color="auto"/>
            </w:tcBorders>
            <w:noWrap/>
            <w:vAlign w:val="bottom"/>
          </w:tcPr>
          <w:p w14:paraId="2498B63D"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1193FCE8" w14:textId="77777777" w:rsidR="00206588" w:rsidRPr="00206588" w:rsidRDefault="00206588" w:rsidP="00206588">
            <w:pPr>
              <w:suppressAutoHyphens/>
              <w:jc w:val="center"/>
              <w:rPr>
                <w:lang w:eastAsia="ar-SA"/>
              </w:rPr>
            </w:pPr>
            <w:r w:rsidRPr="00206588">
              <w:rPr>
                <w:lang w:eastAsia="ar-SA"/>
              </w:rPr>
              <w:t>0</w:t>
            </w:r>
          </w:p>
        </w:tc>
        <w:tc>
          <w:tcPr>
            <w:tcW w:w="540" w:type="dxa"/>
            <w:tcBorders>
              <w:top w:val="nil"/>
              <w:left w:val="nil"/>
              <w:bottom w:val="single" w:sz="4" w:space="0" w:color="auto"/>
              <w:right w:val="single" w:sz="4" w:space="0" w:color="auto"/>
            </w:tcBorders>
            <w:noWrap/>
            <w:vAlign w:val="bottom"/>
          </w:tcPr>
          <w:p w14:paraId="755A1357"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1BA4E040"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1F3BC39B"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52CBC84E"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gridSpan w:val="2"/>
            <w:tcBorders>
              <w:top w:val="nil"/>
              <w:left w:val="nil"/>
              <w:bottom w:val="single" w:sz="4" w:space="0" w:color="auto"/>
              <w:right w:val="single" w:sz="4" w:space="0" w:color="auto"/>
            </w:tcBorders>
            <w:shd w:val="clear" w:color="auto" w:fill="FFFFFF"/>
            <w:vAlign w:val="bottom"/>
          </w:tcPr>
          <w:p w14:paraId="6ED03E9C"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tcBorders>
              <w:top w:val="nil"/>
              <w:left w:val="nil"/>
              <w:bottom w:val="single" w:sz="4" w:space="0" w:color="auto"/>
              <w:right w:val="single" w:sz="4" w:space="0" w:color="auto"/>
            </w:tcBorders>
            <w:shd w:val="clear" w:color="auto" w:fill="FFFFFF"/>
            <w:vAlign w:val="bottom"/>
          </w:tcPr>
          <w:p w14:paraId="45FEE48D" w14:textId="77777777" w:rsidR="00206588" w:rsidRPr="00206588" w:rsidRDefault="00206588" w:rsidP="00206588">
            <w:pPr>
              <w:suppressAutoHyphens/>
              <w:jc w:val="right"/>
              <w:rPr>
                <w:lang w:val="ru-RU" w:eastAsia="ar-SA"/>
              </w:rPr>
            </w:pPr>
            <w:r w:rsidRPr="00206588">
              <w:rPr>
                <w:lang w:val="ru-RU" w:eastAsia="ar-SA"/>
              </w:rPr>
              <w:t>292,5</w:t>
            </w:r>
          </w:p>
        </w:tc>
      </w:tr>
      <w:tr w:rsidR="00206588" w:rsidRPr="00206588" w14:paraId="04465244"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42046023" w14:textId="77777777" w:rsidR="00206588" w:rsidRPr="00206588" w:rsidRDefault="00206588" w:rsidP="00206588">
            <w:pPr>
              <w:suppressAutoHyphens/>
              <w:rPr>
                <w:lang w:val="ru-RU" w:eastAsia="ar-SA"/>
              </w:rPr>
            </w:pPr>
            <w:r w:rsidRPr="00206588">
              <w:rPr>
                <w:lang w:val="ru-RU" w:eastAsia="ar-SA"/>
              </w:rPr>
              <w:t xml:space="preserve">Непрограммные расходы в рамках </w:t>
            </w:r>
            <w:proofErr w:type="gramStart"/>
            <w:r w:rsidRPr="00206588">
              <w:rPr>
                <w:lang w:val="ru-RU" w:eastAsia="ar-SA"/>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3CE907B1"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52D8D722" w14:textId="77777777" w:rsidR="00206588" w:rsidRPr="00206588" w:rsidRDefault="00206588" w:rsidP="00206588">
            <w:pPr>
              <w:suppressAutoHyphens/>
              <w:jc w:val="center"/>
              <w:rPr>
                <w:lang w:eastAsia="ar-SA"/>
              </w:rPr>
            </w:pPr>
            <w:r w:rsidRPr="00206588">
              <w:rPr>
                <w:lang w:eastAsia="ar-SA"/>
              </w:rPr>
              <w:t>09</w:t>
            </w:r>
          </w:p>
        </w:tc>
        <w:tc>
          <w:tcPr>
            <w:tcW w:w="540" w:type="dxa"/>
            <w:tcBorders>
              <w:top w:val="nil"/>
              <w:left w:val="nil"/>
              <w:bottom w:val="single" w:sz="4" w:space="0" w:color="auto"/>
              <w:right w:val="single" w:sz="4" w:space="0" w:color="auto"/>
            </w:tcBorders>
            <w:noWrap/>
            <w:vAlign w:val="bottom"/>
          </w:tcPr>
          <w:p w14:paraId="63C21847"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282A4F56"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7A324D29"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76C72390"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50AC4D50"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D1ED598"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gridSpan w:val="2"/>
            <w:tcBorders>
              <w:top w:val="nil"/>
              <w:left w:val="nil"/>
              <w:bottom w:val="single" w:sz="4" w:space="0" w:color="auto"/>
              <w:right w:val="single" w:sz="4" w:space="0" w:color="auto"/>
            </w:tcBorders>
            <w:shd w:val="clear" w:color="auto" w:fill="FFFFFF"/>
            <w:vAlign w:val="bottom"/>
          </w:tcPr>
          <w:p w14:paraId="22F518C3"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tcBorders>
              <w:top w:val="nil"/>
              <w:left w:val="nil"/>
              <w:bottom w:val="single" w:sz="4" w:space="0" w:color="auto"/>
              <w:right w:val="single" w:sz="4" w:space="0" w:color="auto"/>
            </w:tcBorders>
            <w:shd w:val="clear" w:color="auto" w:fill="FFFFFF"/>
            <w:vAlign w:val="bottom"/>
          </w:tcPr>
          <w:p w14:paraId="2FC3C416" w14:textId="77777777" w:rsidR="00206588" w:rsidRPr="00206588" w:rsidRDefault="00206588" w:rsidP="00206588">
            <w:pPr>
              <w:suppressAutoHyphens/>
              <w:jc w:val="right"/>
              <w:rPr>
                <w:lang w:val="ru-RU" w:eastAsia="ar-SA"/>
              </w:rPr>
            </w:pPr>
            <w:r w:rsidRPr="00206588">
              <w:rPr>
                <w:lang w:val="ru-RU" w:eastAsia="ar-SA"/>
              </w:rPr>
              <w:t>292,5</w:t>
            </w:r>
          </w:p>
        </w:tc>
      </w:tr>
      <w:tr w:rsidR="00206588" w:rsidRPr="00206588" w14:paraId="680F93DB"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8CEBF1E" w14:textId="77777777" w:rsidR="00206588" w:rsidRPr="00206588" w:rsidRDefault="00206588" w:rsidP="00206588">
            <w:pPr>
              <w:suppressAutoHyphens/>
              <w:rPr>
                <w:lang w:val="ru-RU" w:eastAsia="ar-SA"/>
              </w:rPr>
            </w:pPr>
            <w:proofErr w:type="gramStart"/>
            <w:r w:rsidRPr="00206588">
              <w:rPr>
                <w:lang w:val="ru-RU" w:eastAsia="ar-SA"/>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206588">
              <w:rPr>
                <w:lang w:val="ru-RU" w:eastAsia="ar-SA"/>
              </w:rPr>
              <w:t xml:space="preserve"> </w:t>
            </w:r>
            <w:proofErr w:type="gramStart"/>
            <w:r w:rsidRPr="00206588">
              <w:rPr>
                <w:lang w:val="ru-RU" w:eastAsia="ar-SA"/>
              </w:rPr>
              <w:t>соответствии</w:t>
            </w:r>
            <w:proofErr w:type="gramEnd"/>
            <w:r w:rsidRPr="00206588">
              <w:rPr>
                <w:lang w:val="ru-RU" w:eastAsia="ar-SA"/>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noWrap/>
            <w:vAlign w:val="bottom"/>
          </w:tcPr>
          <w:p w14:paraId="4E868F28"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1B2EC049" w14:textId="77777777" w:rsidR="00206588" w:rsidRPr="00206588" w:rsidRDefault="00206588" w:rsidP="00206588">
            <w:pPr>
              <w:suppressAutoHyphens/>
              <w:jc w:val="center"/>
              <w:rPr>
                <w:lang w:eastAsia="ar-SA"/>
              </w:rPr>
            </w:pPr>
            <w:r w:rsidRPr="00206588">
              <w:rPr>
                <w:lang w:eastAsia="ar-SA"/>
              </w:rPr>
              <w:t>09</w:t>
            </w:r>
          </w:p>
        </w:tc>
        <w:tc>
          <w:tcPr>
            <w:tcW w:w="540" w:type="dxa"/>
            <w:tcBorders>
              <w:top w:val="nil"/>
              <w:left w:val="nil"/>
              <w:bottom w:val="single" w:sz="4" w:space="0" w:color="auto"/>
              <w:right w:val="single" w:sz="4" w:space="0" w:color="auto"/>
            </w:tcBorders>
            <w:noWrap/>
            <w:vAlign w:val="bottom"/>
          </w:tcPr>
          <w:p w14:paraId="6B936052"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0FE325A6"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18280E86"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53C1ED84" w14:textId="77777777" w:rsidR="00206588" w:rsidRPr="00206588" w:rsidRDefault="00206588" w:rsidP="00206588">
            <w:pPr>
              <w:suppressAutoHyphens/>
              <w:jc w:val="center"/>
              <w:rPr>
                <w:lang w:val="ru-RU" w:eastAsia="ar-SA"/>
              </w:rPr>
            </w:pPr>
            <w:r w:rsidRPr="00206588">
              <w:rPr>
                <w:lang w:val="ru-RU" w:eastAsia="ar-SA"/>
              </w:rPr>
              <w:t>44102</w:t>
            </w:r>
          </w:p>
        </w:tc>
        <w:tc>
          <w:tcPr>
            <w:tcW w:w="720" w:type="dxa"/>
            <w:tcBorders>
              <w:top w:val="nil"/>
              <w:left w:val="nil"/>
              <w:bottom w:val="single" w:sz="4" w:space="0" w:color="auto"/>
              <w:right w:val="single" w:sz="4" w:space="0" w:color="auto"/>
            </w:tcBorders>
            <w:noWrap/>
            <w:vAlign w:val="bottom"/>
          </w:tcPr>
          <w:p w14:paraId="51C1BBB1"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104A4DDF"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gridSpan w:val="2"/>
            <w:tcBorders>
              <w:top w:val="nil"/>
              <w:left w:val="nil"/>
              <w:bottom w:val="single" w:sz="4" w:space="0" w:color="auto"/>
              <w:right w:val="single" w:sz="4" w:space="0" w:color="auto"/>
            </w:tcBorders>
            <w:shd w:val="clear" w:color="auto" w:fill="FFFFFF"/>
            <w:vAlign w:val="bottom"/>
          </w:tcPr>
          <w:p w14:paraId="0D9A0BF4"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tcBorders>
              <w:top w:val="nil"/>
              <w:left w:val="nil"/>
              <w:bottom w:val="single" w:sz="4" w:space="0" w:color="auto"/>
              <w:right w:val="single" w:sz="4" w:space="0" w:color="auto"/>
            </w:tcBorders>
            <w:shd w:val="clear" w:color="auto" w:fill="FFFFFF"/>
            <w:vAlign w:val="bottom"/>
          </w:tcPr>
          <w:p w14:paraId="69C93BFF" w14:textId="77777777" w:rsidR="00206588" w:rsidRPr="00206588" w:rsidRDefault="00206588" w:rsidP="00206588">
            <w:pPr>
              <w:suppressAutoHyphens/>
              <w:jc w:val="right"/>
              <w:rPr>
                <w:lang w:val="ru-RU" w:eastAsia="ar-SA"/>
              </w:rPr>
            </w:pPr>
            <w:r w:rsidRPr="00206588">
              <w:rPr>
                <w:lang w:val="ru-RU" w:eastAsia="ar-SA"/>
              </w:rPr>
              <w:t>292,5</w:t>
            </w:r>
          </w:p>
        </w:tc>
      </w:tr>
      <w:tr w:rsidR="00206588" w:rsidRPr="00206588" w14:paraId="76C160CF"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38A819D1" w14:textId="77777777" w:rsidR="00206588" w:rsidRPr="00206588" w:rsidRDefault="00206588" w:rsidP="00206588">
            <w:pPr>
              <w:suppressAutoHyphens/>
              <w:rPr>
                <w:lang w:val="ru-RU" w:eastAsia="ar-SA"/>
              </w:rPr>
            </w:pPr>
            <w:r w:rsidRPr="00206588">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23F337ED"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44B54023" w14:textId="77777777" w:rsidR="00206588" w:rsidRPr="00206588" w:rsidRDefault="00206588" w:rsidP="00206588">
            <w:pPr>
              <w:suppressAutoHyphens/>
              <w:jc w:val="center"/>
              <w:rPr>
                <w:lang w:eastAsia="ar-SA"/>
              </w:rPr>
            </w:pPr>
            <w:r w:rsidRPr="00206588">
              <w:rPr>
                <w:lang w:eastAsia="ar-SA"/>
              </w:rPr>
              <w:t>09</w:t>
            </w:r>
          </w:p>
        </w:tc>
        <w:tc>
          <w:tcPr>
            <w:tcW w:w="540" w:type="dxa"/>
            <w:tcBorders>
              <w:top w:val="nil"/>
              <w:left w:val="nil"/>
              <w:bottom w:val="single" w:sz="4" w:space="0" w:color="auto"/>
              <w:right w:val="single" w:sz="4" w:space="0" w:color="auto"/>
            </w:tcBorders>
            <w:noWrap/>
            <w:vAlign w:val="bottom"/>
          </w:tcPr>
          <w:p w14:paraId="786A4BAA"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20E5A781"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2557C553"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3339C33D" w14:textId="77777777" w:rsidR="00206588" w:rsidRPr="00206588" w:rsidRDefault="00206588" w:rsidP="00206588">
            <w:pPr>
              <w:suppressAutoHyphens/>
              <w:jc w:val="center"/>
              <w:rPr>
                <w:lang w:val="ru-RU" w:eastAsia="ar-SA"/>
              </w:rPr>
            </w:pPr>
            <w:r w:rsidRPr="00206588">
              <w:rPr>
                <w:lang w:val="ru-RU" w:eastAsia="ar-SA"/>
              </w:rPr>
              <w:t>44102</w:t>
            </w:r>
          </w:p>
        </w:tc>
        <w:tc>
          <w:tcPr>
            <w:tcW w:w="720" w:type="dxa"/>
            <w:tcBorders>
              <w:top w:val="nil"/>
              <w:left w:val="nil"/>
              <w:bottom w:val="single" w:sz="4" w:space="0" w:color="auto"/>
              <w:right w:val="single" w:sz="4" w:space="0" w:color="auto"/>
            </w:tcBorders>
            <w:noWrap/>
            <w:vAlign w:val="bottom"/>
          </w:tcPr>
          <w:p w14:paraId="4A03DCF1" w14:textId="77777777" w:rsidR="00206588" w:rsidRPr="00206588" w:rsidRDefault="00206588" w:rsidP="00206588">
            <w:pPr>
              <w:suppressAutoHyphens/>
              <w:jc w:val="center"/>
              <w:rPr>
                <w:lang w:val="ru-RU" w:eastAsia="ar-SA"/>
              </w:rPr>
            </w:pPr>
            <w:r w:rsidRPr="00206588">
              <w:rPr>
                <w:lang w:val="ru-RU" w:eastAsia="ar-SA"/>
              </w:rPr>
              <w:t>244</w:t>
            </w:r>
          </w:p>
        </w:tc>
        <w:tc>
          <w:tcPr>
            <w:tcW w:w="996" w:type="dxa"/>
            <w:gridSpan w:val="2"/>
            <w:tcBorders>
              <w:top w:val="nil"/>
              <w:left w:val="nil"/>
              <w:bottom w:val="single" w:sz="4" w:space="0" w:color="auto"/>
              <w:right w:val="single" w:sz="4" w:space="0" w:color="auto"/>
            </w:tcBorders>
            <w:shd w:val="clear" w:color="auto" w:fill="FFFFFF"/>
            <w:vAlign w:val="bottom"/>
          </w:tcPr>
          <w:p w14:paraId="113FE4F7"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gridSpan w:val="2"/>
            <w:tcBorders>
              <w:top w:val="nil"/>
              <w:left w:val="nil"/>
              <w:bottom w:val="single" w:sz="4" w:space="0" w:color="auto"/>
              <w:right w:val="single" w:sz="4" w:space="0" w:color="auto"/>
            </w:tcBorders>
            <w:shd w:val="clear" w:color="auto" w:fill="FFFFFF"/>
            <w:vAlign w:val="bottom"/>
          </w:tcPr>
          <w:p w14:paraId="5B3FA248" w14:textId="77777777" w:rsidR="00206588" w:rsidRPr="00206588" w:rsidRDefault="00206588" w:rsidP="00206588">
            <w:pPr>
              <w:suppressAutoHyphens/>
              <w:jc w:val="right"/>
              <w:rPr>
                <w:lang w:val="ru-RU" w:eastAsia="ar-SA"/>
              </w:rPr>
            </w:pPr>
            <w:r w:rsidRPr="00206588">
              <w:rPr>
                <w:lang w:val="ru-RU" w:eastAsia="ar-SA"/>
              </w:rPr>
              <w:t>292,5</w:t>
            </w:r>
          </w:p>
        </w:tc>
        <w:tc>
          <w:tcPr>
            <w:tcW w:w="900" w:type="dxa"/>
            <w:tcBorders>
              <w:top w:val="nil"/>
              <w:left w:val="nil"/>
              <w:bottom w:val="single" w:sz="4" w:space="0" w:color="auto"/>
              <w:right w:val="single" w:sz="4" w:space="0" w:color="auto"/>
            </w:tcBorders>
            <w:shd w:val="clear" w:color="auto" w:fill="FFFFFF"/>
            <w:vAlign w:val="bottom"/>
          </w:tcPr>
          <w:p w14:paraId="33419A18" w14:textId="77777777" w:rsidR="00206588" w:rsidRPr="00206588" w:rsidRDefault="00206588" w:rsidP="00206588">
            <w:pPr>
              <w:suppressAutoHyphens/>
              <w:jc w:val="right"/>
              <w:rPr>
                <w:lang w:val="ru-RU" w:eastAsia="ar-SA"/>
              </w:rPr>
            </w:pPr>
            <w:r w:rsidRPr="00206588">
              <w:rPr>
                <w:lang w:val="ru-RU" w:eastAsia="ar-SA"/>
              </w:rPr>
              <w:t>292,5</w:t>
            </w:r>
          </w:p>
        </w:tc>
      </w:tr>
      <w:tr w:rsidR="00206588" w:rsidRPr="00206588" w14:paraId="23CC45CF"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73ABDA16" w14:textId="77777777" w:rsidR="00206588" w:rsidRPr="00206588" w:rsidRDefault="00206588" w:rsidP="00206588">
            <w:pPr>
              <w:suppressAutoHyphens/>
              <w:rPr>
                <w:lang w:val="ru-RU" w:eastAsia="ar-SA"/>
              </w:rPr>
            </w:pPr>
            <w:r w:rsidRPr="00206588">
              <w:rPr>
                <w:lang w:val="ru-RU" w:eastAsia="ar-SA"/>
              </w:rPr>
              <w:t>Другие вопросы в области национальной экономики</w:t>
            </w:r>
          </w:p>
        </w:tc>
        <w:tc>
          <w:tcPr>
            <w:tcW w:w="540" w:type="dxa"/>
            <w:tcBorders>
              <w:top w:val="nil"/>
              <w:left w:val="nil"/>
              <w:bottom w:val="single" w:sz="4" w:space="0" w:color="auto"/>
              <w:right w:val="single" w:sz="4" w:space="0" w:color="auto"/>
            </w:tcBorders>
            <w:noWrap/>
            <w:vAlign w:val="bottom"/>
          </w:tcPr>
          <w:p w14:paraId="22DA659F"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2F794055" w14:textId="77777777" w:rsidR="00206588" w:rsidRPr="00206588" w:rsidRDefault="00206588" w:rsidP="00206588">
            <w:pPr>
              <w:suppressAutoHyphens/>
              <w:jc w:val="center"/>
              <w:rPr>
                <w:lang w:eastAsia="ar-SA"/>
              </w:rPr>
            </w:pPr>
            <w:r w:rsidRPr="00206588">
              <w:rPr>
                <w:lang w:eastAsia="ar-SA"/>
              </w:rPr>
              <w:t>12</w:t>
            </w:r>
          </w:p>
        </w:tc>
        <w:tc>
          <w:tcPr>
            <w:tcW w:w="540" w:type="dxa"/>
            <w:tcBorders>
              <w:top w:val="nil"/>
              <w:left w:val="nil"/>
              <w:bottom w:val="single" w:sz="4" w:space="0" w:color="auto"/>
              <w:right w:val="single" w:sz="4" w:space="0" w:color="auto"/>
            </w:tcBorders>
            <w:noWrap/>
            <w:vAlign w:val="bottom"/>
          </w:tcPr>
          <w:p w14:paraId="59A5BFDD" w14:textId="77777777" w:rsidR="00206588" w:rsidRPr="00206588" w:rsidRDefault="00206588" w:rsidP="00206588">
            <w:pPr>
              <w:suppressAutoHyphens/>
              <w:jc w:val="center"/>
              <w:rPr>
                <w:lang w:val="ru-RU" w:eastAsia="ar-SA"/>
              </w:rPr>
            </w:pPr>
            <w:r w:rsidRPr="00206588">
              <w:rPr>
                <w:lang w:val="ru-RU" w:eastAsia="ar-SA"/>
              </w:rPr>
              <w:t> </w:t>
            </w:r>
          </w:p>
        </w:tc>
        <w:tc>
          <w:tcPr>
            <w:tcW w:w="360" w:type="dxa"/>
            <w:tcBorders>
              <w:top w:val="nil"/>
              <w:left w:val="nil"/>
              <w:bottom w:val="single" w:sz="4" w:space="0" w:color="auto"/>
              <w:right w:val="single" w:sz="4" w:space="0" w:color="auto"/>
            </w:tcBorders>
            <w:noWrap/>
            <w:vAlign w:val="bottom"/>
          </w:tcPr>
          <w:p w14:paraId="46BE69F6" w14:textId="77777777" w:rsidR="00206588" w:rsidRPr="00206588" w:rsidRDefault="00206588" w:rsidP="00206588">
            <w:pPr>
              <w:suppressAutoHyphens/>
              <w:jc w:val="center"/>
              <w:rPr>
                <w:lang w:eastAsia="ar-SA"/>
              </w:rPr>
            </w:pPr>
            <w:r w:rsidRPr="00206588">
              <w:rPr>
                <w:lang w:eastAsia="ar-SA"/>
              </w:rPr>
              <w:t> </w:t>
            </w:r>
          </w:p>
        </w:tc>
        <w:tc>
          <w:tcPr>
            <w:tcW w:w="540" w:type="dxa"/>
            <w:tcBorders>
              <w:top w:val="nil"/>
              <w:left w:val="nil"/>
              <w:bottom w:val="single" w:sz="4" w:space="0" w:color="auto"/>
              <w:right w:val="single" w:sz="4" w:space="0" w:color="auto"/>
            </w:tcBorders>
            <w:noWrap/>
            <w:vAlign w:val="bottom"/>
          </w:tcPr>
          <w:p w14:paraId="11F3D2B2"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51E69F59"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177C0B60"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0CCD26E3" w14:textId="77777777" w:rsidR="00206588" w:rsidRPr="00206588" w:rsidRDefault="00206588" w:rsidP="00206588">
            <w:pPr>
              <w:suppressAutoHyphens/>
              <w:jc w:val="right"/>
              <w:rPr>
                <w:lang w:val="ru-RU" w:eastAsia="ar-SA"/>
              </w:rPr>
            </w:pPr>
            <w:r w:rsidRPr="00206588">
              <w:rPr>
                <w:lang w:val="ru-RU" w:eastAsia="ar-SA"/>
              </w:rPr>
              <w:t>1,2</w:t>
            </w:r>
          </w:p>
        </w:tc>
        <w:tc>
          <w:tcPr>
            <w:tcW w:w="900" w:type="dxa"/>
            <w:gridSpan w:val="2"/>
            <w:tcBorders>
              <w:top w:val="nil"/>
              <w:left w:val="nil"/>
              <w:bottom w:val="single" w:sz="4" w:space="0" w:color="auto"/>
              <w:right w:val="single" w:sz="4" w:space="0" w:color="auto"/>
            </w:tcBorders>
            <w:shd w:val="clear" w:color="auto" w:fill="FFFFFF"/>
            <w:vAlign w:val="bottom"/>
          </w:tcPr>
          <w:p w14:paraId="3559911B" w14:textId="77777777" w:rsidR="00206588" w:rsidRPr="00206588" w:rsidRDefault="00206588" w:rsidP="00206588">
            <w:pPr>
              <w:suppressAutoHyphens/>
              <w:jc w:val="right"/>
              <w:rPr>
                <w:lang w:val="ru-RU" w:eastAsia="ar-SA"/>
              </w:rPr>
            </w:pPr>
            <w:r w:rsidRPr="00206588">
              <w:rPr>
                <w:lang w:val="ru-RU" w:eastAsia="ar-SA"/>
              </w:rPr>
              <w:t>1,2</w:t>
            </w:r>
          </w:p>
        </w:tc>
        <w:tc>
          <w:tcPr>
            <w:tcW w:w="900" w:type="dxa"/>
            <w:tcBorders>
              <w:top w:val="nil"/>
              <w:left w:val="nil"/>
              <w:bottom w:val="single" w:sz="4" w:space="0" w:color="auto"/>
              <w:right w:val="single" w:sz="4" w:space="0" w:color="auto"/>
            </w:tcBorders>
            <w:shd w:val="clear" w:color="auto" w:fill="FFFFFF"/>
            <w:vAlign w:val="bottom"/>
          </w:tcPr>
          <w:p w14:paraId="48208CF4" w14:textId="77777777" w:rsidR="00206588" w:rsidRPr="00206588" w:rsidRDefault="00206588" w:rsidP="00206588">
            <w:pPr>
              <w:suppressAutoHyphens/>
              <w:jc w:val="right"/>
              <w:rPr>
                <w:lang w:val="ru-RU" w:eastAsia="ar-SA"/>
              </w:rPr>
            </w:pPr>
            <w:r w:rsidRPr="00206588">
              <w:rPr>
                <w:lang w:val="ru-RU" w:eastAsia="ar-SA"/>
              </w:rPr>
              <w:t>1,2</w:t>
            </w:r>
          </w:p>
        </w:tc>
      </w:tr>
      <w:tr w:rsidR="00206588" w:rsidRPr="00206588" w14:paraId="533AFE57"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6E9ECF84" w14:textId="77777777" w:rsidR="00206588" w:rsidRPr="00206588" w:rsidRDefault="00206588" w:rsidP="00206588">
            <w:pPr>
              <w:suppressAutoHyphens/>
              <w:rPr>
                <w:lang w:val="ru-RU" w:eastAsia="ar-SA"/>
              </w:rPr>
            </w:pPr>
            <w:r w:rsidRPr="00206588">
              <w:rPr>
                <w:lang w:val="ru-RU" w:eastAsia="ar-SA"/>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D8BF96E"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5DECE22D" w14:textId="77777777" w:rsidR="00206588" w:rsidRPr="00206588" w:rsidRDefault="00206588" w:rsidP="00206588">
            <w:pPr>
              <w:suppressAutoHyphens/>
              <w:jc w:val="center"/>
              <w:rPr>
                <w:lang w:eastAsia="ar-SA"/>
              </w:rPr>
            </w:pPr>
            <w:r w:rsidRPr="00206588">
              <w:rPr>
                <w:lang w:eastAsia="ar-SA"/>
              </w:rPr>
              <w:t>12</w:t>
            </w:r>
          </w:p>
        </w:tc>
        <w:tc>
          <w:tcPr>
            <w:tcW w:w="540" w:type="dxa"/>
            <w:tcBorders>
              <w:top w:val="nil"/>
              <w:left w:val="nil"/>
              <w:bottom w:val="single" w:sz="4" w:space="0" w:color="auto"/>
              <w:right w:val="single" w:sz="4" w:space="0" w:color="auto"/>
            </w:tcBorders>
            <w:noWrap/>
            <w:vAlign w:val="bottom"/>
          </w:tcPr>
          <w:p w14:paraId="63ADC3CB"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1C3D2EB8" w14:textId="77777777" w:rsidR="00206588" w:rsidRPr="00206588" w:rsidRDefault="00206588" w:rsidP="00206588">
            <w:pPr>
              <w:suppressAutoHyphens/>
              <w:jc w:val="center"/>
              <w:rPr>
                <w:lang w:eastAsia="ar-SA"/>
              </w:rPr>
            </w:pPr>
            <w:r w:rsidRPr="00206588">
              <w:rPr>
                <w:lang w:eastAsia="ar-SA"/>
              </w:rPr>
              <w:t>0</w:t>
            </w:r>
          </w:p>
        </w:tc>
        <w:tc>
          <w:tcPr>
            <w:tcW w:w="540" w:type="dxa"/>
            <w:tcBorders>
              <w:top w:val="nil"/>
              <w:left w:val="nil"/>
              <w:bottom w:val="single" w:sz="4" w:space="0" w:color="auto"/>
              <w:right w:val="single" w:sz="4" w:space="0" w:color="auto"/>
            </w:tcBorders>
            <w:noWrap/>
            <w:vAlign w:val="bottom"/>
          </w:tcPr>
          <w:p w14:paraId="723618DD"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2064D631"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5779CBAC"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76877653" w14:textId="77777777" w:rsidR="00206588" w:rsidRPr="00206588" w:rsidRDefault="00206588" w:rsidP="00206588">
            <w:pPr>
              <w:suppressAutoHyphens/>
              <w:jc w:val="right"/>
              <w:rPr>
                <w:lang w:val="ru-RU" w:eastAsia="ar-SA"/>
              </w:rPr>
            </w:pPr>
            <w:r w:rsidRPr="00206588">
              <w:rPr>
                <w:lang w:val="ru-RU" w:eastAsia="ar-SA"/>
              </w:rPr>
              <w:t>1,2</w:t>
            </w:r>
          </w:p>
        </w:tc>
        <w:tc>
          <w:tcPr>
            <w:tcW w:w="900" w:type="dxa"/>
            <w:gridSpan w:val="2"/>
            <w:tcBorders>
              <w:top w:val="nil"/>
              <w:left w:val="nil"/>
              <w:bottom w:val="single" w:sz="4" w:space="0" w:color="auto"/>
              <w:right w:val="single" w:sz="4" w:space="0" w:color="auto"/>
            </w:tcBorders>
            <w:shd w:val="clear" w:color="auto" w:fill="FFFFFF"/>
            <w:vAlign w:val="bottom"/>
          </w:tcPr>
          <w:p w14:paraId="45D33D1F" w14:textId="77777777" w:rsidR="00206588" w:rsidRPr="00206588" w:rsidRDefault="00206588" w:rsidP="00206588">
            <w:pPr>
              <w:suppressAutoHyphens/>
              <w:jc w:val="right"/>
              <w:rPr>
                <w:lang w:val="ru-RU" w:eastAsia="ar-SA"/>
              </w:rPr>
            </w:pPr>
            <w:r w:rsidRPr="00206588">
              <w:rPr>
                <w:lang w:val="ru-RU" w:eastAsia="ar-SA"/>
              </w:rPr>
              <w:t>1,2</w:t>
            </w:r>
          </w:p>
        </w:tc>
        <w:tc>
          <w:tcPr>
            <w:tcW w:w="900" w:type="dxa"/>
            <w:tcBorders>
              <w:top w:val="nil"/>
              <w:left w:val="nil"/>
              <w:bottom w:val="single" w:sz="4" w:space="0" w:color="auto"/>
              <w:right w:val="single" w:sz="4" w:space="0" w:color="auto"/>
            </w:tcBorders>
            <w:shd w:val="clear" w:color="auto" w:fill="FFFFFF"/>
            <w:vAlign w:val="bottom"/>
          </w:tcPr>
          <w:p w14:paraId="53DCA88D" w14:textId="77777777" w:rsidR="00206588" w:rsidRPr="00206588" w:rsidRDefault="00206588" w:rsidP="00206588">
            <w:pPr>
              <w:suppressAutoHyphens/>
              <w:jc w:val="right"/>
              <w:rPr>
                <w:lang w:val="ru-RU" w:eastAsia="ar-SA"/>
              </w:rPr>
            </w:pPr>
            <w:r w:rsidRPr="00206588">
              <w:rPr>
                <w:lang w:val="ru-RU" w:eastAsia="ar-SA"/>
              </w:rPr>
              <w:t>1,2</w:t>
            </w:r>
          </w:p>
        </w:tc>
      </w:tr>
      <w:tr w:rsidR="00206588" w:rsidRPr="00206588" w14:paraId="2DB20B1A"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193C36A2" w14:textId="77777777" w:rsidR="00206588" w:rsidRPr="00206588" w:rsidRDefault="00206588" w:rsidP="00206588">
            <w:pPr>
              <w:suppressAutoHyphens/>
              <w:rPr>
                <w:lang w:val="ru-RU" w:eastAsia="ar-SA"/>
              </w:rPr>
            </w:pPr>
            <w:r w:rsidRPr="00206588">
              <w:rPr>
                <w:lang w:val="ru-RU" w:eastAsia="ar-SA"/>
              </w:rPr>
              <w:lastRenderedPageBreak/>
              <w:t xml:space="preserve">Непрограммные расходы в рамках </w:t>
            </w:r>
            <w:proofErr w:type="gramStart"/>
            <w:r w:rsidRPr="00206588">
              <w:rPr>
                <w:lang w:val="ru-RU" w:eastAsia="ar-SA"/>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3608B553"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07210E24" w14:textId="77777777" w:rsidR="00206588" w:rsidRPr="00206588" w:rsidRDefault="00206588" w:rsidP="00206588">
            <w:pPr>
              <w:suppressAutoHyphens/>
              <w:jc w:val="center"/>
              <w:rPr>
                <w:lang w:eastAsia="ar-SA"/>
              </w:rPr>
            </w:pPr>
            <w:r w:rsidRPr="00206588">
              <w:rPr>
                <w:lang w:eastAsia="ar-SA"/>
              </w:rPr>
              <w:t>12</w:t>
            </w:r>
          </w:p>
        </w:tc>
        <w:tc>
          <w:tcPr>
            <w:tcW w:w="540" w:type="dxa"/>
            <w:tcBorders>
              <w:top w:val="nil"/>
              <w:left w:val="nil"/>
              <w:bottom w:val="single" w:sz="4" w:space="0" w:color="auto"/>
              <w:right w:val="single" w:sz="4" w:space="0" w:color="auto"/>
            </w:tcBorders>
            <w:noWrap/>
            <w:vAlign w:val="bottom"/>
          </w:tcPr>
          <w:p w14:paraId="1A283E84"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14F313B7"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4C480B14" w14:textId="77777777" w:rsidR="00206588" w:rsidRPr="00206588" w:rsidRDefault="00206588" w:rsidP="00206588">
            <w:pPr>
              <w:suppressAutoHyphens/>
              <w:jc w:val="center"/>
              <w:rPr>
                <w:lang w:val="ru-RU" w:eastAsia="ar-SA"/>
              </w:rPr>
            </w:pPr>
            <w:r w:rsidRPr="00206588">
              <w:rPr>
                <w:lang w:val="ru-RU" w:eastAsia="ar-SA"/>
              </w:rPr>
              <w:t> </w:t>
            </w:r>
          </w:p>
        </w:tc>
        <w:tc>
          <w:tcPr>
            <w:tcW w:w="900" w:type="dxa"/>
            <w:tcBorders>
              <w:top w:val="nil"/>
              <w:left w:val="nil"/>
              <w:bottom w:val="single" w:sz="4" w:space="0" w:color="auto"/>
              <w:right w:val="single" w:sz="4" w:space="0" w:color="auto"/>
            </w:tcBorders>
            <w:vAlign w:val="bottom"/>
          </w:tcPr>
          <w:p w14:paraId="02DDCF91" w14:textId="77777777" w:rsidR="00206588" w:rsidRPr="00206588" w:rsidRDefault="00206588" w:rsidP="00206588">
            <w:pPr>
              <w:suppressAutoHyphens/>
              <w:jc w:val="center"/>
              <w:rPr>
                <w:lang w:val="ru-RU" w:eastAsia="ar-SA"/>
              </w:rPr>
            </w:pPr>
            <w:r w:rsidRPr="00206588">
              <w:rPr>
                <w:lang w:val="ru-RU" w:eastAsia="ar-SA"/>
              </w:rPr>
              <w:t> </w:t>
            </w:r>
          </w:p>
        </w:tc>
        <w:tc>
          <w:tcPr>
            <w:tcW w:w="720" w:type="dxa"/>
            <w:tcBorders>
              <w:top w:val="nil"/>
              <w:left w:val="nil"/>
              <w:bottom w:val="single" w:sz="4" w:space="0" w:color="auto"/>
              <w:right w:val="single" w:sz="4" w:space="0" w:color="auto"/>
            </w:tcBorders>
            <w:noWrap/>
            <w:vAlign w:val="bottom"/>
          </w:tcPr>
          <w:p w14:paraId="1270A43A"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0659018B" w14:textId="77777777" w:rsidR="00206588" w:rsidRPr="00206588" w:rsidRDefault="00206588" w:rsidP="00206588">
            <w:pPr>
              <w:suppressAutoHyphens/>
              <w:jc w:val="right"/>
              <w:rPr>
                <w:lang w:val="ru-RU" w:eastAsia="ar-SA"/>
              </w:rPr>
            </w:pPr>
            <w:r w:rsidRPr="00206588">
              <w:rPr>
                <w:lang w:val="ru-RU" w:eastAsia="ar-SA"/>
              </w:rPr>
              <w:t>1,2</w:t>
            </w:r>
          </w:p>
        </w:tc>
        <w:tc>
          <w:tcPr>
            <w:tcW w:w="900" w:type="dxa"/>
            <w:gridSpan w:val="2"/>
            <w:tcBorders>
              <w:top w:val="nil"/>
              <w:left w:val="nil"/>
              <w:bottom w:val="single" w:sz="4" w:space="0" w:color="auto"/>
              <w:right w:val="single" w:sz="4" w:space="0" w:color="auto"/>
            </w:tcBorders>
            <w:shd w:val="clear" w:color="auto" w:fill="FFFFFF"/>
            <w:vAlign w:val="bottom"/>
          </w:tcPr>
          <w:p w14:paraId="1F9CEC04" w14:textId="77777777" w:rsidR="00206588" w:rsidRPr="00206588" w:rsidRDefault="00206588" w:rsidP="00206588">
            <w:pPr>
              <w:suppressAutoHyphens/>
              <w:jc w:val="right"/>
              <w:rPr>
                <w:lang w:val="ru-RU" w:eastAsia="ar-SA"/>
              </w:rPr>
            </w:pPr>
            <w:r w:rsidRPr="00206588">
              <w:rPr>
                <w:lang w:val="ru-RU" w:eastAsia="ar-SA"/>
              </w:rPr>
              <w:t>1,2</w:t>
            </w:r>
          </w:p>
        </w:tc>
        <w:tc>
          <w:tcPr>
            <w:tcW w:w="900" w:type="dxa"/>
            <w:tcBorders>
              <w:top w:val="nil"/>
              <w:left w:val="nil"/>
              <w:bottom w:val="single" w:sz="4" w:space="0" w:color="auto"/>
              <w:right w:val="single" w:sz="4" w:space="0" w:color="auto"/>
            </w:tcBorders>
            <w:shd w:val="clear" w:color="auto" w:fill="FFFFFF"/>
            <w:vAlign w:val="bottom"/>
          </w:tcPr>
          <w:p w14:paraId="621729F8" w14:textId="77777777" w:rsidR="00206588" w:rsidRPr="00206588" w:rsidRDefault="00206588" w:rsidP="00206588">
            <w:pPr>
              <w:suppressAutoHyphens/>
              <w:jc w:val="right"/>
              <w:rPr>
                <w:lang w:val="ru-RU" w:eastAsia="ar-SA"/>
              </w:rPr>
            </w:pPr>
            <w:r w:rsidRPr="00206588">
              <w:rPr>
                <w:lang w:val="ru-RU" w:eastAsia="ar-SA"/>
              </w:rPr>
              <w:t>1,2</w:t>
            </w:r>
          </w:p>
        </w:tc>
      </w:tr>
      <w:tr w:rsidR="00206588" w:rsidRPr="00206588" w14:paraId="0B446B6C"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2260AF87" w14:textId="77777777" w:rsidR="00206588" w:rsidRPr="00206588" w:rsidRDefault="00206588" w:rsidP="00206588">
            <w:pPr>
              <w:suppressAutoHyphens/>
              <w:rPr>
                <w:lang w:val="ru-RU" w:eastAsia="ar-SA"/>
              </w:rPr>
            </w:pPr>
            <w:proofErr w:type="gramStart"/>
            <w:r w:rsidRPr="00206588">
              <w:rPr>
                <w:lang w:val="ru-RU" w:eastAsia="ar-SA"/>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206588">
              <w:rPr>
                <w:lang w:val="ru-RU" w:eastAsia="ar-SA"/>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noWrap/>
            <w:vAlign w:val="bottom"/>
          </w:tcPr>
          <w:p w14:paraId="723A81AA"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498D5CBB" w14:textId="77777777" w:rsidR="00206588" w:rsidRPr="00206588" w:rsidRDefault="00206588" w:rsidP="00206588">
            <w:pPr>
              <w:suppressAutoHyphens/>
              <w:jc w:val="center"/>
              <w:rPr>
                <w:lang w:eastAsia="ar-SA"/>
              </w:rPr>
            </w:pPr>
            <w:r w:rsidRPr="00206588">
              <w:rPr>
                <w:lang w:eastAsia="ar-SA"/>
              </w:rPr>
              <w:t>12</w:t>
            </w:r>
          </w:p>
        </w:tc>
        <w:tc>
          <w:tcPr>
            <w:tcW w:w="540" w:type="dxa"/>
            <w:tcBorders>
              <w:top w:val="nil"/>
              <w:left w:val="nil"/>
              <w:bottom w:val="single" w:sz="4" w:space="0" w:color="auto"/>
              <w:right w:val="single" w:sz="4" w:space="0" w:color="auto"/>
            </w:tcBorders>
            <w:noWrap/>
            <w:vAlign w:val="bottom"/>
          </w:tcPr>
          <w:p w14:paraId="4F2B4315"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49B94B9A"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64963E04"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72D60EF2" w14:textId="77777777" w:rsidR="00206588" w:rsidRPr="00206588" w:rsidRDefault="00206588" w:rsidP="00206588">
            <w:pPr>
              <w:suppressAutoHyphens/>
              <w:jc w:val="center"/>
              <w:rPr>
                <w:lang w:val="ru-RU" w:eastAsia="ar-SA"/>
              </w:rPr>
            </w:pPr>
            <w:r w:rsidRPr="00206588">
              <w:rPr>
                <w:lang w:val="ru-RU" w:eastAsia="ar-SA"/>
              </w:rPr>
              <w:t>44107</w:t>
            </w:r>
          </w:p>
        </w:tc>
        <w:tc>
          <w:tcPr>
            <w:tcW w:w="720" w:type="dxa"/>
            <w:tcBorders>
              <w:top w:val="nil"/>
              <w:left w:val="nil"/>
              <w:bottom w:val="single" w:sz="4" w:space="0" w:color="auto"/>
              <w:right w:val="single" w:sz="4" w:space="0" w:color="auto"/>
            </w:tcBorders>
            <w:noWrap/>
            <w:vAlign w:val="bottom"/>
          </w:tcPr>
          <w:p w14:paraId="19083E8C" w14:textId="77777777" w:rsidR="00206588" w:rsidRPr="00206588" w:rsidRDefault="00206588" w:rsidP="00206588">
            <w:pPr>
              <w:suppressAutoHyphens/>
              <w:jc w:val="center"/>
              <w:rPr>
                <w:lang w:val="ru-RU" w:eastAsia="ar-SA"/>
              </w:rPr>
            </w:pPr>
            <w:r w:rsidRPr="00206588">
              <w:rPr>
                <w:lang w:val="ru-RU" w:eastAsia="ar-SA"/>
              </w:rPr>
              <w:t> </w:t>
            </w:r>
          </w:p>
        </w:tc>
        <w:tc>
          <w:tcPr>
            <w:tcW w:w="996" w:type="dxa"/>
            <w:gridSpan w:val="2"/>
            <w:tcBorders>
              <w:top w:val="nil"/>
              <w:left w:val="nil"/>
              <w:bottom w:val="single" w:sz="4" w:space="0" w:color="auto"/>
              <w:right w:val="single" w:sz="4" w:space="0" w:color="auto"/>
            </w:tcBorders>
            <w:shd w:val="clear" w:color="auto" w:fill="FFFFFF"/>
            <w:vAlign w:val="bottom"/>
          </w:tcPr>
          <w:p w14:paraId="6C54323C" w14:textId="77777777" w:rsidR="00206588" w:rsidRPr="00206588" w:rsidRDefault="00206588" w:rsidP="00206588">
            <w:pPr>
              <w:suppressAutoHyphens/>
              <w:jc w:val="right"/>
              <w:rPr>
                <w:lang w:val="ru-RU" w:eastAsia="ar-SA"/>
              </w:rPr>
            </w:pPr>
            <w:r w:rsidRPr="00206588">
              <w:rPr>
                <w:lang w:val="ru-RU" w:eastAsia="ar-SA"/>
              </w:rPr>
              <w:t>1,2</w:t>
            </w:r>
          </w:p>
        </w:tc>
        <w:tc>
          <w:tcPr>
            <w:tcW w:w="900" w:type="dxa"/>
            <w:gridSpan w:val="2"/>
            <w:tcBorders>
              <w:top w:val="nil"/>
              <w:left w:val="nil"/>
              <w:bottom w:val="single" w:sz="4" w:space="0" w:color="auto"/>
              <w:right w:val="single" w:sz="4" w:space="0" w:color="auto"/>
            </w:tcBorders>
            <w:shd w:val="clear" w:color="auto" w:fill="FFFFFF"/>
            <w:vAlign w:val="bottom"/>
          </w:tcPr>
          <w:p w14:paraId="75181C88" w14:textId="77777777" w:rsidR="00206588" w:rsidRPr="00206588" w:rsidRDefault="00206588" w:rsidP="00206588">
            <w:pPr>
              <w:suppressAutoHyphens/>
              <w:jc w:val="right"/>
              <w:rPr>
                <w:lang w:val="ru-RU" w:eastAsia="ar-SA"/>
              </w:rPr>
            </w:pPr>
            <w:r w:rsidRPr="00206588">
              <w:rPr>
                <w:lang w:val="ru-RU" w:eastAsia="ar-SA"/>
              </w:rPr>
              <w:t>1,2</w:t>
            </w:r>
          </w:p>
        </w:tc>
        <w:tc>
          <w:tcPr>
            <w:tcW w:w="900" w:type="dxa"/>
            <w:tcBorders>
              <w:top w:val="nil"/>
              <w:left w:val="nil"/>
              <w:bottom w:val="single" w:sz="4" w:space="0" w:color="auto"/>
              <w:right w:val="single" w:sz="4" w:space="0" w:color="auto"/>
            </w:tcBorders>
            <w:shd w:val="clear" w:color="auto" w:fill="FFFFFF"/>
            <w:vAlign w:val="bottom"/>
          </w:tcPr>
          <w:p w14:paraId="390B8D9C" w14:textId="77777777" w:rsidR="00206588" w:rsidRPr="00206588" w:rsidRDefault="00206588" w:rsidP="00206588">
            <w:pPr>
              <w:suppressAutoHyphens/>
              <w:jc w:val="right"/>
              <w:rPr>
                <w:lang w:val="ru-RU" w:eastAsia="ar-SA"/>
              </w:rPr>
            </w:pPr>
            <w:r w:rsidRPr="00206588">
              <w:rPr>
                <w:lang w:val="ru-RU" w:eastAsia="ar-SA"/>
              </w:rPr>
              <w:t>1,2</w:t>
            </w:r>
          </w:p>
        </w:tc>
      </w:tr>
      <w:tr w:rsidR="00206588" w:rsidRPr="00206588" w14:paraId="3D26C3FF"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5AD9C83A" w14:textId="77777777" w:rsidR="00206588" w:rsidRPr="00206588" w:rsidRDefault="00206588" w:rsidP="00206588">
            <w:pPr>
              <w:suppressAutoHyphens/>
              <w:rPr>
                <w:lang w:val="ru-RU" w:eastAsia="ar-SA"/>
              </w:rPr>
            </w:pPr>
            <w:r w:rsidRPr="00206588">
              <w:rPr>
                <w:lang w:val="ru-RU" w:eastAsia="ar-SA"/>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6FE34989" w14:textId="77777777" w:rsidR="00206588" w:rsidRPr="00206588" w:rsidRDefault="00206588" w:rsidP="00206588">
            <w:pPr>
              <w:suppressAutoHyphens/>
              <w:jc w:val="center"/>
              <w:rPr>
                <w:lang w:eastAsia="ar-SA"/>
              </w:rPr>
            </w:pPr>
            <w:r w:rsidRPr="00206588">
              <w:rPr>
                <w:lang w:eastAsia="ar-SA"/>
              </w:rPr>
              <w:t>04</w:t>
            </w:r>
          </w:p>
        </w:tc>
        <w:tc>
          <w:tcPr>
            <w:tcW w:w="540" w:type="dxa"/>
            <w:tcBorders>
              <w:top w:val="nil"/>
              <w:left w:val="nil"/>
              <w:bottom w:val="single" w:sz="4" w:space="0" w:color="auto"/>
              <w:right w:val="single" w:sz="4" w:space="0" w:color="auto"/>
            </w:tcBorders>
            <w:noWrap/>
            <w:vAlign w:val="bottom"/>
          </w:tcPr>
          <w:p w14:paraId="7D88FF42" w14:textId="77777777" w:rsidR="00206588" w:rsidRPr="00206588" w:rsidRDefault="00206588" w:rsidP="00206588">
            <w:pPr>
              <w:suppressAutoHyphens/>
              <w:jc w:val="center"/>
              <w:rPr>
                <w:lang w:eastAsia="ar-SA"/>
              </w:rPr>
            </w:pPr>
            <w:r w:rsidRPr="00206588">
              <w:rPr>
                <w:lang w:eastAsia="ar-SA"/>
              </w:rPr>
              <w:t>12</w:t>
            </w:r>
          </w:p>
        </w:tc>
        <w:tc>
          <w:tcPr>
            <w:tcW w:w="540" w:type="dxa"/>
            <w:tcBorders>
              <w:top w:val="nil"/>
              <w:left w:val="nil"/>
              <w:bottom w:val="single" w:sz="4" w:space="0" w:color="auto"/>
              <w:right w:val="single" w:sz="4" w:space="0" w:color="auto"/>
            </w:tcBorders>
            <w:noWrap/>
            <w:vAlign w:val="bottom"/>
          </w:tcPr>
          <w:p w14:paraId="0BB575CD" w14:textId="77777777" w:rsidR="00206588" w:rsidRPr="00206588" w:rsidRDefault="00206588" w:rsidP="00206588">
            <w:pPr>
              <w:suppressAutoHyphens/>
              <w:jc w:val="center"/>
              <w:rPr>
                <w:lang w:val="ru-RU" w:eastAsia="ar-SA"/>
              </w:rPr>
            </w:pPr>
            <w:r w:rsidRPr="00206588">
              <w:rPr>
                <w:lang w:val="ru-RU" w:eastAsia="ar-SA"/>
              </w:rPr>
              <w:t>89</w:t>
            </w:r>
          </w:p>
        </w:tc>
        <w:tc>
          <w:tcPr>
            <w:tcW w:w="360" w:type="dxa"/>
            <w:tcBorders>
              <w:top w:val="nil"/>
              <w:left w:val="nil"/>
              <w:bottom w:val="single" w:sz="4" w:space="0" w:color="auto"/>
              <w:right w:val="single" w:sz="4" w:space="0" w:color="auto"/>
            </w:tcBorders>
            <w:noWrap/>
            <w:vAlign w:val="bottom"/>
          </w:tcPr>
          <w:p w14:paraId="4B74DF76" w14:textId="77777777" w:rsidR="00206588" w:rsidRPr="00206588" w:rsidRDefault="00206588" w:rsidP="00206588">
            <w:pPr>
              <w:suppressAutoHyphens/>
              <w:jc w:val="center"/>
              <w:rPr>
                <w:lang w:eastAsia="ar-SA"/>
              </w:rPr>
            </w:pPr>
            <w:r w:rsidRPr="00206588">
              <w:rPr>
                <w:lang w:eastAsia="ar-SA"/>
              </w:rPr>
              <w:t>1</w:t>
            </w:r>
          </w:p>
        </w:tc>
        <w:tc>
          <w:tcPr>
            <w:tcW w:w="540" w:type="dxa"/>
            <w:tcBorders>
              <w:top w:val="nil"/>
              <w:left w:val="nil"/>
              <w:bottom w:val="single" w:sz="4" w:space="0" w:color="auto"/>
              <w:right w:val="single" w:sz="4" w:space="0" w:color="auto"/>
            </w:tcBorders>
            <w:noWrap/>
            <w:vAlign w:val="bottom"/>
          </w:tcPr>
          <w:p w14:paraId="5DAD8F3A" w14:textId="77777777" w:rsidR="00206588" w:rsidRPr="00206588" w:rsidRDefault="00206588" w:rsidP="00206588">
            <w:pPr>
              <w:suppressAutoHyphens/>
              <w:jc w:val="center"/>
              <w:rPr>
                <w:lang w:val="ru-RU" w:eastAsia="ar-SA"/>
              </w:rPr>
            </w:pPr>
            <w:r w:rsidRPr="00206588">
              <w:rPr>
                <w:lang w:val="ru-RU" w:eastAsia="ar-SA"/>
              </w:rPr>
              <w:t>00</w:t>
            </w:r>
          </w:p>
        </w:tc>
        <w:tc>
          <w:tcPr>
            <w:tcW w:w="900" w:type="dxa"/>
            <w:tcBorders>
              <w:top w:val="nil"/>
              <w:left w:val="nil"/>
              <w:bottom w:val="single" w:sz="4" w:space="0" w:color="auto"/>
              <w:right w:val="single" w:sz="4" w:space="0" w:color="auto"/>
            </w:tcBorders>
            <w:vAlign w:val="bottom"/>
          </w:tcPr>
          <w:p w14:paraId="665C8A58" w14:textId="77777777" w:rsidR="00206588" w:rsidRPr="00206588" w:rsidRDefault="00206588" w:rsidP="00206588">
            <w:pPr>
              <w:suppressAutoHyphens/>
              <w:jc w:val="center"/>
              <w:rPr>
                <w:lang w:val="ru-RU" w:eastAsia="ar-SA"/>
              </w:rPr>
            </w:pPr>
            <w:r w:rsidRPr="00206588">
              <w:rPr>
                <w:lang w:val="ru-RU" w:eastAsia="ar-SA"/>
              </w:rPr>
              <w:t>44107</w:t>
            </w:r>
          </w:p>
        </w:tc>
        <w:tc>
          <w:tcPr>
            <w:tcW w:w="720" w:type="dxa"/>
            <w:tcBorders>
              <w:top w:val="nil"/>
              <w:left w:val="nil"/>
              <w:bottom w:val="single" w:sz="4" w:space="0" w:color="auto"/>
              <w:right w:val="single" w:sz="4" w:space="0" w:color="auto"/>
            </w:tcBorders>
            <w:noWrap/>
            <w:vAlign w:val="bottom"/>
          </w:tcPr>
          <w:p w14:paraId="07344FDA" w14:textId="77777777" w:rsidR="00206588" w:rsidRPr="00206588" w:rsidRDefault="00206588" w:rsidP="00206588">
            <w:pPr>
              <w:suppressAutoHyphens/>
              <w:jc w:val="center"/>
              <w:rPr>
                <w:lang w:val="ru-RU" w:eastAsia="ar-SA"/>
              </w:rPr>
            </w:pPr>
            <w:r w:rsidRPr="00206588">
              <w:rPr>
                <w:lang w:val="ru-RU" w:eastAsia="ar-SA"/>
              </w:rPr>
              <w:t>244</w:t>
            </w:r>
          </w:p>
        </w:tc>
        <w:tc>
          <w:tcPr>
            <w:tcW w:w="996" w:type="dxa"/>
            <w:gridSpan w:val="2"/>
            <w:tcBorders>
              <w:top w:val="nil"/>
              <w:left w:val="nil"/>
              <w:bottom w:val="single" w:sz="4" w:space="0" w:color="auto"/>
              <w:right w:val="single" w:sz="4" w:space="0" w:color="auto"/>
            </w:tcBorders>
            <w:shd w:val="clear" w:color="auto" w:fill="FFFFFF"/>
            <w:vAlign w:val="bottom"/>
          </w:tcPr>
          <w:p w14:paraId="7CE817A9" w14:textId="77777777" w:rsidR="00206588" w:rsidRPr="00206588" w:rsidRDefault="00206588" w:rsidP="00206588">
            <w:pPr>
              <w:suppressAutoHyphens/>
              <w:jc w:val="right"/>
              <w:rPr>
                <w:lang w:val="ru-RU" w:eastAsia="ar-SA"/>
              </w:rPr>
            </w:pPr>
            <w:r w:rsidRPr="00206588">
              <w:rPr>
                <w:lang w:val="ru-RU" w:eastAsia="ar-SA"/>
              </w:rPr>
              <w:t>1,2</w:t>
            </w:r>
          </w:p>
        </w:tc>
        <w:tc>
          <w:tcPr>
            <w:tcW w:w="900" w:type="dxa"/>
            <w:gridSpan w:val="2"/>
            <w:tcBorders>
              <w:top w:val="nil"/>
              <w:left w:val="nil"/>
              <w:bottom w:val="single" w:sz="4" w:space="0" w:color="auto"/>
              <w:right w:val="single" w:sz="4" w:space="0" w:color="auto"/>
            </w:tcBorders>
            <w:shd w:val="clear" w:color="auto" w:fill="FFFFFF"/>
            <w:vAlign w:val="bottom"/>
          </w:tcPr>
          <w:p w14:paraId="6EE0BACF" w14:textId="77777777" w:rsidR="00206588" w:rsidRPr="00206588" w:rsidRDefault="00206588" w:rsidP="00206588">
            <w:pPr>
              <w:suppressAutoHyphens/>
              <w:jc w:val="right"/>
              <w:rPr>
                <w:lang w:val="ru-RU" w:eastAsia="ar-SA"/>
              </w:rPr>
            </w:pPr>
            <w:r w:rsidRPr="00206588">
              <w:rPr>
                <w:lang w:val="ru-RU" w:eastAsia="ar-SA"/>
              </w:rPr>
              <w:t>1,2</w:t>
            </w:r>
          </w:p>
        </w:tc>
        <w:tc>
          <w:tcPr>
            <w:tcW w:w="900" w:type="dxa"/>
            <w:tcBorders>
              <w:top w:val="nil"/>
              <w:left w:val="nil"/>
              <w:bottom w:val="single" w:sz="4" w:space="0" w:color="auto"/>
              <w:right w:val="single" w:sz="4" w:space="0" w:color="auto"/>
            </w:tcBorders>
            <w:shd w:val="clear" w:color="auto" w:fill="FFFFFF"/>
            <w:vAlign w:val="bottom"/>
          </w:tcPr>
          <w:p w14:paraId="3E6B8053" w14:textId="77777777" w:rsidR="00206588" w:rsidRPr="00206588" w:rsidRDefault="00206588" w:rsidP="00206588">
            <w:pPr>
              <w:suppressAutoHyphens/>
              <w:jc w:val="right"/>
              <w:rPr>
                <w:lang w:val="ru-RU" w:eastAsia="ar-SA"/>
              </w:rPr>
            </w:pPr>
            <w:r w:rsidRPr="00206588">
              <w:rPr>
                <w:lang w:val="ru-RU" w:eastAsia="ar-SA"/>
              </w:rPr>
              <w:t>1,2</w:t>
            </w:r>
          </w:p>
        </w:tc>
      </w:tr>
      <w:tr w:rsidR="00206588" w:rsidRPr="00206588" w14:paraId="6551E653" w14:textId="77777777" w:rsidTr="00206588">
        <w:trPr>
          <w:trHeight w:val="31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14:paraId="1339F14B" w14:textId="77777777" w:rsidR="00206588" w:rsidRPr="00206588" w:rsidRDefault="00206588" w:rsidP="00206588">
            <w:pPr>
              <w:rPr>
                <w:lang w:val="ru-RU" w:eastAsia="ru-RU"/>
              </w:rPr>
            </w:pPr>
            <w:r w:rsidRPr="00206588">
              <w:rPr>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noWrap/>
            <w:vAlign w:val="bottom"/>
          </w:tcPr>
          <w:p w14:paraId="30EA940D"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323E8D57" w14:textId="77777777" w:rsidR="00206588" w:rsidRPr="00206588" w:rsidRDefault="00206588" w:rsidP="00206588">
            <w:pPr>
              <w:jc w:val="center"/>
              <w:rPr>
                <w:lang w:val="ru-RU" w:eastAsia="ru-RU"/>
              </w:rPr>
            </w:pPr>
            <w:r w:rsidRPr="00206588">
              <w:rPr>
                <w:lang w:val="ru-RU" w:eastAsia="ru-RU"/>
              </w:rPr>
              <w:t> </w:t>
            </w:r>
          </w:p>
        </w:tc>
        <w:tc>
          <w:tcPr>
            <w:tcW w:w="540" w:type="dxa"/>
            <w:tcBorders>
              <w:top w:val="nil"/>
              <w:left w:val="nil"/>
              <w:bottom w:val="single" w:sz="4" w:space="0" w:color="auto"/>
              <w:right w:val="single" w:sz="4" w:space="0" w:color="auto"/>
            </w:tcBorders>
            <w:noWrap/>
            <w:vAlign w:val="bottom"/>
          </w:tcPr>
          <w:p w14:paraId="24C11B8C" w14:textId="77777777" w:rsidR="00206588" w:rsidRPr="00206588" w:rsidRDefault="00206588" w:rsidP="00206588">
            <w:pPr>
              <w:jc w:val="center"/>
              <w:rPr>
                <w:lang w:val="ru-RU" w:eastAsia="ru-RU"/>
              </w:rPr>
            </w:pPr>
            <w:r w:rsidRPr="00206588">
              <w:rPr>
                <w:lang w:val="ru-RU" w:eastAsia="ru-RU"/>
              </w:rPr>
              <w:t> </w:t>
            </w:r>
          </w:p>
        </w:tc>
        <w:tc>
          <w:tcPr>
            <w:tcW w:w="360" w:type="dxa"/>
            <w:tcBorders>
              <w:top w:val="nil"/>
              <w:left w:val="nil"/>
              <w:bottom w:val="single" w:sz="4" w:space="0" w:color="auto"/>
              <w:right w:val="single" w:sz="4" w:space="0" w:color="auto"/>
            </w:tcBorders>
            <w:noWrap/>
            <w:vAlign w:val="bottom"/>
          </w:tcPr>
          <w:p w14:paraId="1F4A94A4" w14:textId="77777777" w:rsidR="00206588" w:rsidRPr="00206588" w:rsidRDefault="00206588" w:rsidP="00206588">
            <w:pPr>
              <w:jc w:val="center"/>
              <w:rPr>
                <w:lang w:val="ru-RU" w:eastAsia="ru-RU"/>
              </w:rPr>
            </w:pPr>
            <w:r w:rsidRPr="00206588">
              <w:rPr>
                <w:lang w:val="ru-RU" w:eastAsia="ru-RU"/>
              </w:rPr>
              <w:t> </w:t>
            </w:r>
          </w:p>
        </w:tc>
        <w:tc>
          <w:tcPr>
            <w:tcW w:w="540" w:type="dxa"/>
            <w:tcBorders>
              <w:top w:val="nil"/>
              <w:left w:val="nil"/>
              <w:bottom w:val="single" w:sz="4" w:space="0" w:color="auto"/>
              <w:right w:val="single" w:sz="4" w:space="0" w:color="auto"/>
            </w:tcBorders>
            <w:noWrap/>
            <w:vAlign w:val="bottom"/>
          </w:tcPr>
          <w:p w14:paraId="0B3515B2"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0E8E1766"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7C244D56"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7B7DFAB"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40C6DAE" w14:textId="77777777" w:rsidR="00206588" w:rsidRPr="00206588" w:rsidRDefault="00206588" w:rsidP="00206588">
            <w:pPr>
              <w:jc w:val="right"/>
              <w:rPr>
                <w:lang w:val="ru-RU" w:eastAsia="ru-RU"/>
              </w:rPr>
            </w:pPr>
            <w:r w:rsidRPr="00206588">
              <w:rPr>
                <w:lang w:val="ru-RU" w:eastAsia="ru-RU"/>
              </w:rPr>
              <w:t>777,3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14:paraId="6BD8556B" w14:textId="77777777" w:rsidR="00206588" w:rsidRPr="00206588" w:rsidRDefault="00206588" w:rsidP="00206588">
            <w:pPr>
              <w:jc w:val="right"/>
              <w:rPr>
                <w:lang w:val="ru-RU" w:eastAsia="ru-RU"/>
              </w:rPr>
            </w:pPr>
            <w:r w:rsidRPr="00206588">
              <w:rPr>
                <w:lang w:val="ru-RU" w:eastAsia="ru-RU"/>
              </w:rPr>
              <w:t>806,8</w:t>
            </w:r>
          </w:p>
        </w:tc>
      </w:tr>
      <w:tr w:rsidR="00206588" w:rsidRPr="00206588" w14:paraId="34E4EBCE" w14:textId="77777777" w:rsidTr="00206588">
        <w:trPr>
          <w:trHeight w:val="315"/>
        </w:trPr>
        <w:tc>
          <w:tcPr>
            <w:tcW w:w="3925" w:type="dxa"/>
            <w:tcBorders>
              <w:top w:val="nil"/>
              <w:left w:val="single" w:sz="4" w:space="0" w:color="auto"/>
              <w:bottom w:val="single" w:sz="4" w:space="0" w:color="auto"/>
              <w:right w:val="single" w:sz="4" w:space="0" w:color="auto"/>
            </w:tcBorders>
            <w:vAlign w:val="bottom"/>
          </w:tcPr>
          <w:p w14:paraId="11FDF31E" w14:textId="77777777" w:rsidR="00206588" w:rsidRPr="00206588" w:rsidRDefault="00206588" w:rsidP="00206588">
            <w:pPr>
              <w:rPr>
                <w:lang w:val="ru-RU" w:eastAsia="ru-RU"/>
              </w:rPr>
            </w:pPr>
            <w:r w:rsidRPr="00206588">
              <w:rPr>
                <w:lang w:val="ru-RU" w:eastAsia="ru-RU"/>
              </w:rPr>
              <w:t>Благоустройство</w:t>
            </w:r>
          </w:p>
        </w:tc>
        <w:tc>
          <w:tcPr>
            <w:tcW w:w="540" w:type="dxa"/>
            <w:tcBorders>
              <w:top w:val="nil"/>
              <w:left w:val="nil"/>
              <w:bottom w:val="single" w:sz="4" w:space="0" w:color="auto"/>
              <w:right w:val="single" w:sz="4" w:space="0" w:color="auto"/>
            </w:tcBorders>
            <w:noWrap/>
            <w:vAlign w:val="bottom"/>
          </w:tcPr>
          <w:p w14:paraId="56648E21"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6AAD65B9"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19244CF7" w14:textId="77777777" w:rsidR="00206588" w:rsidRPr="00206588" w:rsidRDefault="00206588" w:rsidP="00206588">
            <w:pPr>
              <w:jc w:val="center"/>
              <w:rPr>
                <w:lang w:val="ru-RU" w:eastAsia="ru-RU"/>
              </w:rPr>
            </w:pPr>
            <w:r w:rsidRPr="00206588">
              <w:rPr>
                <w:lang w:val="ru-RU" w:eastAsia="ru-RU"/>
              </w:rPr>
              <w:t> </w:t>
            </w:r>
          </w:p>
        </w:tc>
        <w:tc>
          <w:tcPr>
            <w:tcW w:w="360" w:type="dxa"/>
            <w:tcBorders>
              <w:top w:val="nil"/>
              <w:left w:val="nil"/>
              <w:bottom w:val="single" w:sz="4" w:space="0" w:color="auto"/>
              <w:right w:val="single" w:sz="4" w:space="0" w:color="auto"/>
            </w:tcBorders>
            <w:noWrap/>
            <w:vAlign w:val="bottom"/>
          </w:tcPr>
          <w:p w14:paraId="20A962A5" w14:textId="77777777" w:rsidR="00206588" w:rsidRPr="00206588" w:rsidRDefault="00206588" w:rsidP="00206588">
            <w:pPr>
              <w:jc w:val="center"/>
              <w:rPr>
                <w:lang w:val="ru-RU" w:eastAsia="ru-RU"/>
              </w:rPr>
            </w:pPr>
            <w:r w:rsidRPr="00206588">
              <w:rPr>
                <w:lang w:val="ru-RU" w:eastAsia="ru-RU"/>
              </w:rPr>
              <w:t> </w:t>
            </w:r>
          </w:p>
        </w:tc>
        <w:tc>
          <w:tcPr>
            <w:tcW w:w="540" w:type="dxa"/>
            <w:tcBorders>
              <w:top w:val="nil"/>
              <w:left w:val="nil"/>
              <w:bottom w:val="single" w:sz="4" w:space="0" w:color="auto"/>
              <w:right w:val="single" w:sz="4" w:space="0" w:color="auto"/>
            </w:tcBorders>
            <w:noWrap/>
            <w:vAlign w:val="bottom"/>
          </w:tcPr>
          <w:p w14:paraId="1D3A0F49"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576937F6"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7A94CD67"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3998DDFB"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14:paraId="3888BFE0" w14:textId="77777777" w:rsidR="00206588" w:rsidRPr="00206588" w:rsidRDefault="00206588" w:rsidP="00206588">
            <w:pPr>
              <w:jc w:val="right"/>
              <w:rPr>
                <w:lang w:val="ru-RU" w:eastAsia="ru-RU"/>
              </w:rPr>
            </w:pPr>
            <w:r w:rsidRPr="00206588">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14:paraId="7135B81C" w14:textId="77777777" w:rsidR="00206588" w:rsidRPr="00206588" w:rsidRDefault="00206588" w:rsidP="00206588">
            <w:pPr>
              <w:jc w:val="right"/>
              <w:rPr>
                <w:lang w:val="ru-RU" w:eastAsia="ru-RU"/>
              </w:rPr>
            </w:pPr>
            <w:r w:rsidRPr="00206588">
              <w:rPr>
                <w:lang w:val="ru-RU" w:eastAsia="ru-RU"/>
              </w:rPr>
              <w:t>806,8</w:t>
            </w:r>
          </w:p>
        </w:tc>
      </w:tr>
      <w:tr w:rsidR="00206588" w:rsidRPr="00206588" w14:paraId="3AB205B1" w14:textId="77777777" w:rsidTr="00206588">
        <w:trPr>
          <w:trHeight w:val="776"/>
        </w:trPr>
        <w:tc>
          <w:tcPr>
            <w:tcW w:w="3925" w:type="dxa"/>
            <w:tcBorders>
              <w:top w:val="nil"/>
              <w:left w:val="single" w:sz="4" w:space="0" w:color="auto"/>
              <w:bottom w:val="single" w:sz="4" w:space="0" w:color="auto"/>
              <w:right w:val="single" w:sz="4" w:space="0" w:color="auto"/>
            </w:tcBorders>
            <w:vAlign w:val="bottom"/>
          </w:tcPr>
          <w:p w14:paraId="4D370B63" w14:textId="77777777" w:rsidR="00206588" w:rsidRPr="00206588" w:rsidRDefault="00206588" w:rsidP="00206588">
            <w:pPr>
              <w:rPr>
                <w:lang w:val="ru-RU" w:eastAsia="ru-RU"/>
              </w:rPr>
            </w:pPr>
            <w:r w:rsidRPr="00206588">
              <w:rPr>
                <w:lang w:val="ru-RU" w:eastAsia="ru-RU"/>
              </w:rPr>
              <w:t xml:space="preserve">Муниципальная программа </w:t>
            </w:r>
            <w:proofErr w:type="spellStart"/>
            <w:r w:rsidRPr="00206588">
              <w:rPr>
                <w:lang w:val="ru-RU" w:eastAsia="ru-RU"/>
              </w:rPr>
              <w:t>Атяшевского</w:t>
            </w:r>
            <w:proofErr w:type="spellEnd"/>
            <w:r w:rsidRPr="00206588">
              <w:rPr>
                <w:lang w:val="ru-RU" w:eastAsia="ru-RU"/>
              </w:rPr>
              <w:t xml:space="preserve"> сельского поселения "Благоустройство </w:t>
            </w:r>
            <w:proofErr w:type="spellStart"/>
            <w:r w:rsidRPr="00206588">
              <w:rPr>
                <w:lang w:val="ru-RU" w:eastAsia="ru-RU"/>
              </w:rPr>
              <w:t>Атяшевского</w:t>
            </w:r>
            <w:proofErr w:type="spellEnd"/>
            <w:r w:rsidRPr="00206588">
              <w:rPr>
                <w:lang w:val="ru-RU" w:eastAsia="ru-RU"/>
              </w:rPr>
              <w:t xml:space="preserve"> сельского поселения на 2016-2022 годы"</w:t>
            </w:r>
          </w:p>
        </w:tc>
        <w:tc>
          <w:tcPr>
            <w:tcW w:w="540" w:type="dxa"/>
            <w:tcBorders>
              <w:top w:val="nil"/>
              <w:left w:val="nil"/>
              <w:bottom w:val="single" w:sz="4" w:space="0" w:color="auto"/>
              <w:right w:val="single" w:sz="4" w:space="0" w:color="auto"/>
            </w:tcBorders>
            <w:noWrap/>
            <w:vAlign w:val="bottom"/>
          </w:tcPr>
          <w:p w14:paraId="53BCAEBA"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088806A4"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657378B9" w14:textId="77777777" w:rsidR="00206588" w:rsidRPr="00206588" w:rsidRDefault="00206588" w:rsidP="00206588">
            <w:pPr>
              <w:jc w:val="center"/>
              <w:rPr>
                <w:lang w:val="ru-RU" w:eastAsia="ru-RU"/>
              </w:rPr>
            </w:pPr>
            <w:r w:rsidRPr="00206588">
              <w:rPr>
                <w:lang w:val="ru-RU" w:eastAsia="ru-RU"/>
              </w:rPr>
              <w:t>27</w:t>
            </w:r>
          </w:p>
        </w:tc>
        <w:tc>
          <w:tcPr>
            <w:tcW w:w="360" w:type="dxa"/>
            <w:tcBorders>
              <w:top w:val="nil"/>
              <w:left w:val="nil"/>
              <w:bottom w:val="single" w:sz="4" w:space="0" w:color="auto"/>
              <w:right w:val="single" w:sz="4" w:space="0" w:color="auto"/>
            </w:tcBorders>
            <w:noWrap/>
            <w:vAlign w:val="bottom"/>
          </w:tcPr>
          <w:p w14:paraId="19EB456C"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71D30F81"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4906CECF"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2538BA49"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0C4F4941"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14:paraId="58BA0812" w14:textId="77777777" w:rsidR="00206588" w:rsidRPr="00206588" w:rsidRDefault="00206588" w:rsidP="00206588">
            <w:pPr>
              <w:jc w:val="right"/>
              <w:rPr>
                <w:lang w:val="ru-RU" w:eastAsia="ru-RU"/>
              </w:rPr>
            </w:pPr>
            <w:r w:rsidRPr="00206588">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14:paraId="73D482FC" w14:textId="77777777" w:rsidR="00206588" w:rsidRPr="00206588" w:rsidRDefault="00206588" w:rsidP="00206588">
            <w:pPr>
              <w:jc w:val="right"/>
              <w:rPr>
                <w:lang w:val="ru-RU" w:eastAsia="ru-RU"/>
              </w:rPr>
            </w:pPr>
            <w:r w:rsidRPr="00206588">
              <w:rPr>
                <w:lang w:val="ru-RU" w:eastAsia="ru-RU"/>
              </w:rPr>
              <w:t>806,8</w:t>
            </w:r>
          </w:p>
        </w:tc>
      </w:tr>
      <w:tr w:rsidR="00206588" w:rsidRPr="00206588" w14:paraId="30DE6CA9"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5A9132C9" w14:textId="77777777" w:rsidR="00206588" w:rsidRPr="00206588" w:rsidRDefault="00206588" w:rsidP="00206588">
            <w:pPr>
              <w:rPr>
                <w:lang w:val="ru-RU" w:eastAsia="ru-RU"/>
              </w:rPr>
            </w:pPr>
            <w:r w:rsidRPr="00206588">
              <w:rPr>
                <w:lang w:val="ru-RU" w:eastAsia="ru-RU"/>
              </w:rPr>
              <w:t xml:space="preserve">Основное мероприятие </w:t>
            </w:r>
          </w:p>
        </w:tc>
        <w:tc>
          <w:tcPr>
            <w:tcW w:w="540" w:type="dxa"/>
            <w:tcBorders>
              <w:top w:val="nil"/>
              <w:left w:val="nil"/>
              <w:bottom w:val="single" w:sz="4" w:space="0" w:color="auto"/>
              <w:right w:val="single" w:sz="4" w:space="0" w:color="auto"/>
            </w:tcBorders>
            <w:noWrap/>
            <w:vAlign w:val="bottom"/>
          </w:tcPr>
          <w:p w14:paraId="0F5640E8"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7B04CFBB"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02A235C5" w14:textId="77777777" w:rsidR="00206588" w:rsidRPr="00206588" w:rsidRDefault="00206588" w:rsidP="00206588">
            <w:pPr>
              <w:rPr>
                <w:lang w:val="ru-RU" w:eastAsia="ru-RU"/>
              </w:rPr>
            </w:pPr>
            <w:r w:rsidRPr="00206588">
              <w:rPr>
                <w:lang w:val="ru-RU" w:eastAsia="ru-RU"/>
              </w:rPr>
              <w:t xml:space="preserve"> 27</w:t>
            </w:r>
          </w:p>
        </w:tc>
        <w:tc>
          <w:tcPr>
            <w:tcW w:w="360" w:type="dxa"/>
            <w:tcBorders>
              <w:top w:val="nil"/>
              <w:left w:val="nil"/>
              <w:bottom w:val="single" w:sz="4" w:space="0" w:color="auto"/>
              <w:right w:val="single" w:sz="4" w:space="0" w:color="auto"/>
            </w:tcBorders>
            <w:noWrap/>
            <w:vAlign w:val="bottom"/>
          </w:tcPr>
          <w:p w14:paraId="23F56B5C"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19246305" w14:textId="77777777" w:rsidR="00206588" w:rsidRPr="00206588" w:rsidRDefault="00206588" w:rsidP="00206588">
            <w:pPr>
              <w:jc w:val="center"/>
              <w:rPr>
                <w:lang w:val="ru-RU" w:eastAsia="ru-RU"/>
              </w:rPr>
            </w:pPr>
            <w:r w:rsidRPr="00206588">
              <w:rPr>
                <w:lang w:val="ru-RU" w:eastAsia="ru-RU"/>
              </w:rPr>
              <w:t>01</w:t>
            </w:r>
          </w:p>
        </w:tc>
        <w:tc>
          <w:tcPr>
            <w:tcW w:w="900" w:type="dxa"/>
            <w:tcBorders>
              <w:top w:val="nil"/>
              <w:left w:val="nil"/>
              <w:bottom w:val="single" w:sz="4" w:space="0" w:color="auto"/>
              <w:right w:val="single" w:sz="4" w:space="0" w:color="auto"/>
            </w:tcBorders>
            <w:noWrap/>
            <w:vAlign w:val="bottom"/>
          </w:tcPr>
          <w:p w14:paraId="23F782F2"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6967465E"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3A0376CA"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14:paraId="31F0F9C7" w14:textId="77777777" w:rsidR="00206588" w:rsidRPr="00206588" w:rsidRDefault="00206588" w:rsidP="00206588">
            <w:pPr>
              <w:jc w:val="right"/>
              <w:rPr>
                <w:lang w:val="ru-RU" w:eastAsia="ru-RU"/>
              </w:rPr>
            </w:pPr>
            <w:r w:rsidRPr="00206588">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14:paraId="04AB0B55" w14:textId="77777777" w:rsidR="00206588" w:rsidRPr="00206588" w:rsidRDefault="00206588" w:rsidP="00206588">
            <w:pPr>
              <w:jc w:val="right"/>
              <w:rPr>
                <w:lang w:val="ru-RU" w:eastAsia="ru-RU"/>
              </w:rPr>
            </w:pPr>
            <w:r w:rsidRPr="00206588">
              <w:rPr>
                <w:lang w:val="ru-RU" w:eastAsia="ru-RU"/>
              </w:rPr>
              <w:t>806,8</w:t>
            </w:r>
          </w:p>
        </w:tc>
      </w:tr>
      <w:tr w:rsidR="00206588" w:rsidRPr="00206588" w14:paraId="3B8D31E0" w14:textId="77777777" w:rsidTr="00206588">
        <w:trPr>
          <w:trHeight w:val="331"/>
        </w:trPr>
        <w:tc>
          <w:tcPr>
            <w:tcW w:w="3925" w:type="dxa"/>
            <w:tcBorders>
              <w:top w:val="nil"/>
              <w:left w:val="single" w:sz="4" w:space="0" w:color="auto"/>
              <w:bottom w:val="single" w:sz="4" w:space="0" w:color="auto"/>
              <w:right w:val="single" w:sz="4" w:space="0" w:color="auto"/>
            </w:tcBorders>
            <w:vAlign w:val="bottom"/>
          </w:tcPr>
          <w:p w14:paraId="5FFB4C62" w14:textId="77777777" w:rsidR="00206588" w:rsidRPr="00206588" w:rsidRDefault="00206588" w:rsidP="00206588">
            <w:pPr>
              <w:rPr>
                <w:lang w:val="ru-RU" w:eastAsia="ru-RU"/>
              </w:rPr>
            </w:pPr>
            <w:r w:rsidRPr="00206588">
              <w:rPr>
                <w:lang w:val="ru-RU" w:eastAsia="ru-RU"/>
              </w:rPr>
              <w:lastRenderedPageBreak/>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noWrap/>
            <w:vAlign w:val="bottom"/>
          </w:tcPr>
          <w:p w14:paraId="46AE4642"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26CA3914"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36FC8BB5" w14:textId="77777777" w:rsidR="00206588" w:rsidRPr="00206588" w:rsidRDefault="00206588" w:rsidP="00206588">
            <w:pPr>
              <w:jc w:val="center"/>
              <w:rPr>
                <w:lang w:val="ru-RU" w:eastAsia="ru-RU"/>
              </w:rPr>
            </w:pPr>
            <w:r w:rsidRPr="00206588">
              <w:rPr>
                <w:lang w:val="ru-RU" w:eastAsia="ru-RU"/>
              </w:rPr>
              <w:t>27</w:t>
            </w:r>
          </w:p>
        </w:tc>
        <w:tc>
          <w:tcPr>
            <w:tcW w:w="360" w:type="dxa"/>
            <w:tcBorders>
              <w:top w:val="nil"/>
              <w:left w:val="nil"/>
              <w:bottom w:val="single" w:sz="4" w:space="0" w:color="auto"/>
              <w:right w:val="single" w:sz="4" w:space="0" w:color="auto"/>
            </w:tcBorders>
            <w:noWrap/>
            <w:vAlign w:val="bottom"/>
          </w:tcPr>
          <w:p w14:paraId="1188779F"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3B61D293" w14:textId="77777777" w:rsidR="00206588" w:rsidRPr="00206588" w:rsidRDefault="00206588" w:rsidP="00206588">
            <w:pPr>
              <w:jc w:val="center"/>
              <w:rPr>
                <w:lang w:val="ru-RU" w:eastAsia="ru-RU"/>
              </w:rPr>
            </w:pPr>
            <w:r w:rsidRPr="00206588">
              <w:rPr>
                <w:lang w:val="ru-RU" w:eastAsia="ru-RU"/>
              </w:rPr>
              <w:t>01</w:t>
            </w:r>
          </w:p>
        </w:tc>
        <w:tc>
          <w:tcPr>
            <w:tcW w:w="900" w:type="dxa"/>
            <w:tcBorders>
              <w:top w:val="nil"/>
              <w:left w:val="nil"/>
              <w:bottom w:val="single" w:sz="4" w:space="0" w:color="auto"/>
              <w:right w:val="single" w:sz="4" w:space="0" w:color="auto"/>
            </w:tcBorders>
            <w:noWrap/>
            <w:vAlign w:val="bottom"/>
          </w:tcPr>
          <w:p w14:paraId="32D813A4" w14:textId="77777777" w:rsidR="00206588" w:rsidRPr="00206588" w:rsidRDefault="00206588" w:rsidP="00206588">
            <w:pPr>
              <w:jc w:val="center"/>
              <w:rPr>
                <w:lang w:val="ru-RU" w:eastAsia="ru-RU"/>
              </w:rPr>
            </w:pPr>
            <w:r w:rsidRPr="00206588">
              <w:rPr>
                <w:lang w:val="ru-RU" w:eastAsia="ru-RU"/>
              </w:rPr>
              <w:t>43000</w:t>
            </w:r>
          </w:p>
        </w:tc>
        <w:tc>
          <w:tcPr>
            <w:tcW w:w="720" w:type="dxa"/>
            <w:tcBorders>
              <w:top w:val="nil"/>
              <w:left w:val="nil"/>
              <w:bottom w:val="single" w:sz="4" w:space="0" w:color="auto"/>
              <w:right w:val="single" w:sz="4" w:space="0" w:color="auto"/>
            </w:tcBorders>
            <w:noWrap/>
            <w:vAlign w:val="bottom"/>
          </w:tcPr>
          <w:p w14:paraId="267643EF"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2218FAFF"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14:paraId="3361D3F1" w14:textId="77777777" w:rsidR="00206588" w:rsidRPr="00206588" w:rsidRDefault="00206588" w:rsidP="00206588">
            <w:pPr>
              <w:jc w:val="right"/>
              <w:rPr>
                <w:lang w:val="ru-RU" w:eastAsia="ru-RU"/>
              </w:rPr>
            </w:pPr>
            <w:r w:rsidRPr="00206588">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14:paraId="4B0C8D15" w14:textId="77777777" w:rsidR="00206588" w:rsidRPr="00206588" w:rsidRDefault="00206588" w:rsidP="00206588">
            <w:pPr>
              <w:jc w:val="right"/>
              <w:rPr>
                <w:lang w:val="ru-RU" w:eastAsia="ru-RU"/>
              </w:rPr>
            </w:pPr>
            <w:r w:rsidRPr="00206588">
              <w:rPr>
                <w:lang w:val="ru-RU" w:eastAsia="ru-RU"/>
              </w:rPr>
              <w:t>806,8</w:t>
            </w:r>
          </w:p>
        </w:tc>
      </w:tr>
      <w:tr w:rsidR="00206588" w:rsidRPr="00206588" w14:paraId="72E69375" w14:textId="77777777" w:rsidTr="00206588">
        <w:trPr>
          <w:trHeight w:val="315"/>
        </w:trPr>
        <w:tc>
          <w:tcPr>
            <w:tcW w:w="3925" w:type="dxa"/>
            <w:tcBorders>
              <w:top w:val="nil"/>
              <w:left w:val="single" w:sz="4" w:space="0" w:color="auto"/>
              <w:bottom w:val="single" w:sz="4" w:space="0" w:color="auto"/>
              <w:right w:val="single" w:sz="4" w:space="0" w:color="auto"/>
            </w:tcBorders>
            <w:vAlign w:val="bottom"/>
          </w:tcPr>
          <w:p w14:paraId="32BF30A6" w14:textId="77777777" w:rsidR="00206588" w:rsidRPr="00206588" w:rsidRDefault="00206588" w:rsidP="00206588">
            <w:pPr>
              <w:rPr>
                <w:lang w:val="ru-RU" w:eastAsia="ru-RU"/>
              </w:rPr>
            </w:pPr>
            <w:r w:rsidRPr="00206588">
              <w:rPr>
                <w:lang w:val="ru-RU" w:eastAsia="ru-RU"/>
              </w:rPr>
              <w:t>Уличное освещение</w:t>
            </w:r>
          </w:p>
        </w:tc>
        <w:tc>
          <w:tcPr>
            <w:tcW w:w="540" w:type="dxa"/>
            <w:tcBorders>
              <w:top w:val="nil"/>
              <w:left w:val="nil"/>
              <w:bottom w:val="single" w:sz="4" w:space="0" w:color="auto"/>
              <w:right w:val="single" w:sz="4" w:space="0" w:color="auto"/>
            </w:tcBorders>
            <w:noWrap/>
            <w:vAlign w:val="bottom"/>
          </w:tcPr>
          <w:p w14:paraId="6BBA14B6"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5CB98419"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540DA832" w14:textId="77777777" w:rsidR="00206588" w:rsidRPr="00206588" w:rsidRDefault="00206588" w:rsidP="00206588">
            <w:pPr>
              <w:jc w:val="center"/>
              <w:rPr>
                <w:lang w:val="ru-RU" w:eastAsia="ru-RU"/>
              </w:rPr>
            </w:pPr>
            <w:r w:rsidRPr="00206588">
              <w:rPr>
                <w:lang w:val="ru-RU" w:eastAsia="ru-RU"/>
              </w:rPr>
              <w:t>27</w:t>
            </w:r>
          </w:p>
        </w:tc>
        <w:tc>
          <w:tcPr>
            <w:tcW w:w="360" w:type="dxa"/>
            <w:tcBorders>
              <w:top w:val="nil"/>
              <w:left w:val="nil"/>
              <w:bottom w:val="single" w:sz="4" w:space="0" w:color="auto"/>
              <w:right w:val="single" w:sz="4" w:space="0" w:color="auto"/>
            </w:tcBorders>
            <w:noWrap/>
            <w:vAlign w:val="bottom"/>
          </w:tcPr>
          <w:p w14:paraId="2AFA5C55"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61B4FE5F" w14:textId="77777777" w:rsidR="00206588" w:rsidRPr="00206588" w:rsidRDefault="00206588" w:rsidP="00206588">
            <w:pPr>
              <w:jc w:val="center"/>
              <w:rPr>
                <w:lang w:val="ru-RU" w:eastAsia="ru-RU"/>
              </w:rPr>
            </w:pPr>
            <w:r w:rsidRPr="00206588">
              <w:rPr>
                <w:lang w:val="ru-RU" w:eastAsia="ru-RU"/>
              </w:rPr>
              <w:t>01</w:t>
            </w:r>
          </w:p>
        </w:tc>
        <w:tc>
          <w:tcPr>
            <w:tcW w:w="900" w:type="dxa"/>
            <w:tcBorders>
              <w:top w:val="nil"/>
              <w:left w:val="nil"/>
              <w:bottom w:val="single" w:sz="4" w:space="0" w:color="auto"/>
              <w:right w:val="single" w:sz="4" w:space="0" w:color="auto"/>
            </w:tcBorders>
            <w:noWrap/>
            <w:vAlign w:val="bottom"/>
          </w:tcPr>
          <w:p w14:paraId="778F6603" w14:textId="77777777" w:rsidR="00206588" w:rsidRPr="00206588" w:rsidRDefault="00206588" w:rsidP="00206588">
            <w:pPr>
              <w:jc w:val="center"/>
              <w:rPr>
                <w:lang w:val="ru-RU" w:eastAsia="ru-RU"/>
              </w:rPr>
            </w:pPr>
            <w:r w:rsidRPr="00206588">
              <w:rPr>
                <w:lang w:val="ru-RU" w:eastAsia="ru-RU"/>
              </w:rPr>
              <w:t>43010</w:t>
            </w:r>
          </w:p>
        </w:tc>
        <w:tc>
          <w:tcPr>
            <w:tcW w:w="720" w:type="dxa"/>
            <w:tcBorders>
              <w:top w:val="nil"/>
              <w:left w:val="nil"/>
              <w:bottom w:val="single" w:sz="4" w:space="0" w:color="auto"/>
              <w:right w:val="single" w:sz="4" w:space="0" w:color="auto"/>
            </w:tcBorders>
            <w:noWrap/>
            <w:vAlign w:val="bottom"/>
          </w:tcPr>
          <w:p w14:paraId="534989AF"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4733DD82"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14:paraId="2BC5A363" w14:textId="77777777" w:rsidR="00206588" w:rsidRPr="00206588" w:rsidRDefault="00206588" w:rsidP="00206588">
            <w:pPr>
              <w:jc w:val="right"/>
              <w:rPr>
                <w:lang w:val="ru-RU" w:eastAsia="ru-RU"/>
              </w:rPr>
            </w:pPr>
            <w:r w:rsidRPr="00206588">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14:paraId="5819DAAA" w14:textId="77777777" w:rsidR="00206588" w:rsidRPr="00206588" w:rsidRDefault="00206588" w:rsidP="00206588">
            <w:pPr>
              <w:jc w:val="right"/>
              <w:rPr>
                <w:lang w:val="ru-RU" w:eastAsia="ru-RU"/>
              </w:rPr>
            </w:pPr>
            <w:r w:rsidRPr="00206588">
              <w:rPr>
                <w:lang w:val="ru-RU" w:eastAsia="ru-RU"/>
              </w:rPr>
              <w:t>806,8</w:t>
            </w:r>
          </w:p>
        </w:tc>
      </w:tr>
      <w:tr w:rsidR="00206588" w:rsidRPr="00206588" w14:paraId="0BD2F32F" w14:textId="77777777" w:rsidTr="00206588">
        <w:trPr>
          <w:trHeight w:val="170"/>
        </w:trPr>
        <w:tc>
          <w:tcPr>
            <w:tcW w:w="3925" w:type="dxa"/>
            <w:tcBorders>
              <w:top w:val="nil"/>
              <w:left w:val="single" w:sz="4" w:space="0" w:color="auto"/>
              <w:bottom w:val="single" w:sz="4" w:space="0" w:color="auto"/>
              <w:right w:val="single" w:sz="4" w:space="0" w:color="auto"/>
            </w:tcBorders>
            <w:vAlign w:val="bottom"/>
          </w:tcPr>
          <w:p w14:paraId="12B3D855" w14:textId="77777777" w:rsidR="00206588" w:rsidRPr="00206588" w:rsidRDefault="00206588" w:rsidP="00206588">
            <w:pPr>
              <w:rPr>
                <w:lang w:val="ru-RU" w:eastAsia="ru-RU"/>
              </w:rPr>
            </w:pPr>
            <w:r w:rsidRPr="00206588">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187EECDA"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585134F8"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3E69FCC3" w14:textId="77777777" w:rsidR="00206588" w:rsidRPr="00206588" w:rsidRDefault="00206588" w:rsidP="00206588">
            <w:pPr>
              <w:jc w:val="center"/>
              <w:rPr>
                <w:lang w:val="ru-RU" w:eastAsia="ru-RU"/>
              </w:rPr>
            </w:pPr>
            <w:r w:rsidRPr="00206588">
              <w:rPr>
                <w:lang w:val="ru-RU" w:eastAsia="ru-RU"/>
              </w:rPr>
              <w:t>27</w:t>
            </w:r>
          </w:p>
        </w:tc>
        <w:tc>
          <w:tcPr>
            <w:tcW w:w="360" w:type="dxa"/>
            <w:tcBorders>
              <w:top w:val="nil"/>
              <w:left w:val="nil"/>
              <w:bottom w:val="single" w:sz="4" w:space="0" w:color="auto"/>
              <w:right w:val="single" w:sz="4" w:space="0" w:color="auto"/>
            </w:tcBorders>
            <w:noWrap/>
            <w:vAlign w:val="bottom"/>
          </w:tcPr>
          <w:p w14:paraId="0312A98C"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7DFF1821" w14:textId="77777777" w:rsidR="00206588" w:rsidRPr="00206588" w:rsidRDefault="00206588" w:rsidP="00206588">
            <w:pPr>
              <w:jc w:val="center"/>
              <w:rPr>
                <w:lang w:val="ru-RU" w:eastAsia="ru-RU"/>
              </w:rPr>
            </w:pPr>
            <w:r w:rsidRPr="00206588">
              <w:rPr>
                <w:lang w:val="ru-RU" w:eastAsia="ru-RU"/>
              </w:rPr>
              <w:t>01</w:t>
            </w:r>
          </w:p>
        </w:tc>
        <w:tc>
          <w:tcPr>
            <w:tcW w:w="900" w:type="dxa"/>
            <w:tcBorders>
              <w:top w:val="nil"/>
              <w:left w:val="nil"/>
              <w:bottom w:val="single" w:sz="4" w:space="0" w:color="auto"/>
              <w:right w:val="single" w:sz="4" w:space="0" w:color="auto"/>
            </w:tcBorders>
            <w:noWrap/>
            <w:vAlign w:val="bottom"/>
          </w:tcPr>
          <w:p w14:paraId="3E4D93A4" w14:textId="77777777" w:rsidR="00206588" w:rsidRPr="00206588" w:rsidRDefault="00206588" w:rsidP="00206588">
            <w:pPr>
              <w:jc w:val="center"/>
              <w:rPr>
                <w:lang w:val="ru-RU" w:eastAsia="ru-RU"/>
              </w:rPr>
            </w:pPr>
            <w:r w:rsidRPr="00206588">
              <w:rPr>
                <w:lang w:val="ru-RU" w:eastAsia="ru-RU"/>
              </w:rPr>
              <w:t>43010</w:t>
            </w:r>
          </w:p>
        </w:tc>
        <w:tc>
          <w:tcPr>
            <w:tcW w:w="720" w:type="dxa"/>
            <w:tcBorders>
              <w:top w:val="nil"/>
              <w:left w:val="nil"/>
              <w:bottom w:val="single" w:sz="4" w:space="0" w:color="auto"/>
              <w:right w:val="single" w:sz="4" w:space="0" w:color="auto"/>
            </w:tcBorders>
            <w:noWrap/>
            <w:vAlign w:val="bottom"/>
          </w:tcPr>
          <w:p w14:paraId="4125C97A" w14:textId="77777777" w:rsidR="00206588" w:rsidRPr="00206588" w:rsidRDefault="00206588" w:rsidP="00206588">
            <w:pPr>
              <w:jc w:val="center"/>
              <w:rPr>
                <w:lang w:val="ru-RU" w:eastAsia="ru-RU"/>
              </w:rPr>
            </w:pPr>
            <w:r w:rsidRPr="00206588">
              <w:rPr>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14:paraId="61AF316C" w14:textId="77777777" w:rsidR="00206588" w:rsidRPr="00206588" w:rsidRDefault="00206588" w:rsidP="00206588">
            <w:pPr>
              <w:jc w:val="right"/>
              <w:rPr>
                <w:lang w:val="ru-RU" w:eastAsia="ru-RU"/>
              </w:rPr>
            </w:pPr>
            <w:r w:rsidRPr="00206588">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14:paraId="1907EFDA" w14:textId="77777777" w:rsidR="00206588" w:rsidRPr="00206588" w:rsidRDefault="00206588" w:rsidP="00206588">
            <w:pPr>
              <w:jc w:val="right"/>
              <w:rPr>
                <w:lang w:val="ru-RU" w:eastAsia="ru-RU"/>
              </w:rPr>
            </w:pPr>
            <w:r w:rsidRPr="00206588">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14:paraId="60893C16" w14:textId="77777777" w:rsidR="00206588" w:rsidRPr="00206588" w:rsidRDefault="00206588" w:rsidP="00206588">
            <w:pPr>
              <w:jc w:val="right"/>
              <w:rPr>
                <w:lang w:val="ru-RU" w:eastAsia="ru-RU"/>
              </w:rPr>
            </w:pPr>
            <w:r w:rsidRPr="00206588">
              <w:rPr>
                <w:lang w:val="ru-RU" w:eastAsia="ru-RU"/>
              </w:rPr>
              <w:t>806,8</w:t>
            </w:r>
          </w:p>
        </w:tc>
      </w:tr>
      <w:tr w:rsidR="00206588" w:rsidRPr="00206588" w14:paraId="5197BDEE" w14:textId="77777777" w:rsidTr="00206588">
        <w:trPr>
          <w:trHeight w:val="275"/>
        </w:trPr>
        <w:tc>
          <w:tcPr>
            <w:tcW w:w="3925" w:type="dxa"/>
            <w:tcBorders>
              <w:top w:val="nil"/>
              <w:left w:val="single" w:sz="4" w:space="0" w:color="auto"/>
              <w:bottom w:val="single" w:sz="4" w:space="0" w:color="auto"/>
              <w:right w:val="single" w:sz="4" w:space="0" w:color="auto"/>
            </w:tcBorders>
            <w:vAlign w:val="bottom"/>
          </w:tcPr>
          <w:p w14:paraId="36C807B9" w14:textId="77777777" w:rsidR="00206588" w:rsidRPr="00206588" w:rsidRDefault="00206588" w:rsidP="00206588">
            <w:pPr>
              <w:rPr>
                <w:lang w:val="ru-RU" w:eastAsia="ru-RU"/>
              </w:rPr>
            </w:pPr>
            <w:r w:rsidRPr="00206588">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32DD2025"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68270068"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3B47953C"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4434F783"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3F0838D4"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3978E77F"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6E55BBBD"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6A10423C" w14:textId="77777777" w:rsidR="00206588" w:rsidRPr="00206588" w:rsidRDefault="00206588" w:rsidP="00206588">
            <w:pPr>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14:paraId="0CC9EC50" w14:textId="77777777" w:rsidR="00206588" w:rsidRPr="00206588" w:rsidRDefault="00206588" w:rsidP="00206588">
            <w:pPr>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14:paraId="397B7DD9" w14:textId="77777777" w:rsidR="00206588" w:rsidRPr="00206588" w:rsidRDefault="00206588" w:rsidP="00206588">
            <w:pPr>
              <w:jc w:val="right"/>
              <w:rPr>
                <w:lang w:val="ru-RU" w:eastAsia="ru-RU"/>
              </w:rPr>
            </w:pPr>
          </w:p>
        </w:tc>
      </w:tr>
      <w:tr w:rsidR="00206588" w:rsidRPr="00206588" w14:paraId="624078A3" w14:textId="77777777" w:rsidTr="00206588">
        <w:trPr>
          <w:trHeight w:val="945"/>
        </w:trPr>
        <w:tc>
          <w:tcPr>
            <w:tcW w:w="3925" w:type="dxa"/>
            <w:tcBorders>
              <w:top w:val="nil"/>
              <w:left w:val="single" w:sz="4" w:space="0" w:color="auto"/>
              <w:bottom w:val="single" w:sz="4" w:space="0" w:color="auto"/>
              <w:right w:val="single" w:sz="4" w:space="0" w:color="auto"/>
            </w:tcBorders>
            <w:vAlign w:val="bottom"/>
          </w:tcPr>
          <w:p w14:paraId="455E33F8" w14:textId="77777777" w:rsidR="00206588" w:rsidRPr="00206588" w:rsidRDefault="00206588" w:rsidP="00206588">
            <w:pPr>
              <w:rPr>
                <w:lang w:val="ru-RU" w:eastAsia="ru-RU"/>
              </w:rPr>
            </w:pPr>
            <w:r w:rsidRPr="00206588">
              <w:rPr>
                <w:lang w:val="ru-RU" w:eastAsia="ru-RU"/>
              </w:rPr>
              <w:t xml:space="preserve">Непрограммные расходы в рамках </w:t>
            </w:r>
            <w:proofErr w:type="gramStart"/>
            <w:r w:rsidRPr="00206588">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49FC8922"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7825C799"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5C672826"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7C7C2579"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41B693D5"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14523C68"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31E41615"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162FF53B" w14:textId="77777777" w:rsidR="00206588" w:rsidRPr="00206588" w:rsidRDefault="00206588" w:rsidP="00206588">
            <w:pPr>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14:paraId="48DF847E" w14:textId="77777777" w:rsidR="00206588" w:rsidRPr="00206588" w:rsidRDefault="00206588" w:rsidP="00206588">
            <w:pPr>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14:paraId="41EAA81F" w14:textId="77777777" w:rsidR="00206588" w:rsidRPr="00206588" w:rsidRDefault="00206588" w:rsidP="00206588">
            <w:pPr>
              <w:jc w:val="right"/>
              <w:rPr>
                <w:lang w:val="ru-RU" w:eastAsia="ru-RU"/>
              </w:rPr>
            </w:pPr>
          </w:p>
        </w:tc>
      </w:tr>
      <w:tr w:rsidR="00206588" w:rsidRPr="00206588" w14:paraId="241F2771"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5E60FB13" w14:textId="77777777" w:rsidR="00206588" w:rsidRPr="00206588" w:rsidRDefault="00206588" w:rsidP="00206588">
            <w:pPr>
              <w:rPr>
                <w:lang w:val="ru-RU" w:eastAsia="ru-RU"/>
              </w:rPr>
            </w:pPr>
            <w:r w:rsidRPr="00206588">
              <w:rPr>
                <w:lang w:val="ru-RU" w:eastAsia="ar-SA"/>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noWrap/>
            <w:vAlign w:val="bottom"/>
          </w:tcPr>
          <w:p w14:paraId="498CFD64"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40E1B7F9"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2E5BB2B6"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0EE3AF23"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4FC27BF9" w14:textId="77777777" w:rsidR="00206588" w:rsidRPr="00206588" w:rsidRDefault="00206588" w:rsidP="00206588">
            <w:pPr>
              <w:jc w:val="center"/>
              <w:rPr>
                <w:lang w:val="ru-RU" w:eastAsia="ru-RU"/>
              </w:rPr>
            </w:pPr>
            <w:r w:rsidRPr="00206588">
              <w:rPr>
                <w:lang w:val="ru-RU" w:eastAsia="ru-RU"/>
              </w:rPr>
              <w:t>00</w:t>
            </w:r>
          </w:p>
        </w:tc>
        <w:tc>
          <w:tcPr>
            <w:tcW w:w="900" w:type="dxa"/>
            <w:tcBorders>
              <w:top w:val="nil"/>
              <w:left w:val="nil"/>
              <w:bottom w:val="single" w:sz="4" w:space="0" w:color="auto"/>
              <w:right w:val="single" w:sz="4" w:space="0" w:color="auto"/>
            </w:tcBorders>
            <w:noWrap/>
            <w:vAlign w:val="bottom"/>
          </w:tcPr>
          <w:p w14:paraId="731AEA60" w14:textId="77777777" w:rsidR="00206588" w:rsidRPr="00206588" w:rsidRDefault="00206588" w:rsidP="00206588">
            <w:pPr>
              <w:jc w:val="center"/>
              <w:rPr>
                <w:lang w:val="ru-RU" w:eastAsia="ru-RU"/>
              </w:rPr>
            </w:pPr>
            <w:r w:rsidRPr="00206588">
              <w:rPr>
                <w:lang w:val="ru-RU" w:eastAsia="ru-RU"/>
              </w:rPr>
              <w:t>44104</w:t>
            </w:r>
          </w:p>
        </w:tc>
        <w:tc>
          <w:tcPr>
            <w:tcW w:w="720" w:type="dxa"/>
            <w:tcBorders>
              <w:top w:val="nil"/>
              <w:left w:val="nil"/>
              <w:bottom w:val="single" w:sz="4" w:space="0" w:color="auto"/>
              <w:right w:val="single" w:sz="4" w:space="0" w:color="auto"/>
            </w:tcBorders>
            <w:noWrap/>
            <w:vAlign w:val="bottom"/>
          </w:tcPr>
          <w:p w14:paraId="6A9E6CCB"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5AC094C4" w14:textId="77777777" w:rsidR="00206588" w:rsidRPr="00206588" w:rsidRDefault="00206588" w:rsidP="00206588">
            <w:pPr>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14:paraId="2918080F" w14:textId="77777777" w:rsidR="00206588" w:rsidRPr="00206588" w:rsidRDefault="00206588" w:rsidP="00206588">
            <w:pPr>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14:paraId="19F9EDA9" w14:textId="77777777" w:rsidR="00206588" w:rsidRPr="00206588" w:rsidRDefault="00206588" w:rsidP="00206588">
            <w:pPr>
              <w:jc w:val="right"/>
              <w:rPr>
                <w:lang w:val="ru-RU" w:eastAsia="ru-RU"/>
              </w:rPr>
            </w:pPr>
          </w:p>
        </w:tc>
      </w:tr>
      <w:tr w:rsidR="00206588" w:rsidRPr="00206588" w14:paraId="03B3FCB9"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5A38D29F" w14:textId="77777777" w:rsidR="00206588" w:rsidRPr="00206588" w:rsidRDefault="00206588" w:rsidP="00206588">
            <w:pPr>
              <w:rPr>
                <w:lang w:val="ru-RU" w:eastAsia="ru-RU"/>
              </w:rPr>
            </w:pPr>
            <w:r w:rsidRPr="00206588">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50F4FCEC" w14:textId="77777777" w:rsidR="00206588" w:rsidRPr="00206588" w:rsidRDefault="00206588" w:rsidP="00206588">
            <w:pPr>
              <w:jc w:val="center"/>
              <w:rPr>
                <w:lang w:val="ru-RU" w:eastAsia="ru-RU"/>
              </w:rPr>
            </w:pPr>
            <w:r w:rsidRPr="00206588">
              <w:rPr>
                <w:lang w:val="ru-RU" w:eastAsia="ru-RU"/>
              </w:rPr>
              <w:t>05</w:t>
            </w:r>
          </w:p>
        </w:tc>
        <w:tc>
          <w:tcPr>
            <w:tcW w:w="540" w:type="dxa"/>
            <w:tcBorders>
              <w:top w:val="nil"/>
              <w:left w:val="nil"/>
              <w:bottom w:val="single" w:sz="4" w:space="0" w:color="auto"/>
              <w:right w:val="single" w:sz="4" w:space="0" w:color="auto"/>
            </w:tcBorders>
            <w:noWrap/>
            <w:vAlign w:val="bottom"/>
          </w:tcPr>
          <w:p w14:paraId="6197B76F"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14650507"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027EA002"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4ECD249F" w14:textId="77777777" w:rsidR="00206588" w:rsidRPr="00206588" w:rsidRDefault="00206588" w:rsidP="00206588">
            <w:pPr>
              <w:jc w:val="center"/>
              <w:rPr>
                <w:lang w:val="ru-RU" w:eastAsia="ru-RU"/>
              </w:rPr>
            </w:pPr>
            <w:r w:rsidRPr="00206588">
              <w:rPr>
                <w:lang w:val="ru-RU" w:eastAsia="ru-RU"/>
              </w:rPr>
              <w:t>00</w:t>
            </w:r>
          </w:p>
        </w:tc>
        <w:tc>
          <w:tcPr>
            <w:tcW w:w="900" w:type="dxa"/>
            <w:tcBorders>
              <w:top w:val="nil"/>
              <w:left w:val="nil"/>
              <w:bottom w:val="single" w:sz="4" w:space="0" w:color="auto"/>
              <w:right w:val="single" w:sz="4" w:space="0" w:color="auto"/>
            </w:tcBorders>
            <w:noWrap/>
            <w:vAlign w:val="bottom"/>
          </w:tcPr>
          <w:p w14:paraId="2F02D4F0" w14:textId="77777777" w:rsidR="00206588" w:rsidRPr="00206588" w:rsidRDefault="00206588" w:rsidP="00206588">
            <w:pPr>
              <w:jc w:val="center"/>
              <w:rPr>
                <w:lang w:val="ru-RU" w:eastAsia="ru-RU"/>
              </w:rPr>
            </w:pPr>
            <w:r w:rsidRPr="00206588">
              <w:rPr>
                <w:lang w:val="ru-RU" w:eastAsia="ru-RU"/>
              </w:rPr>
              <w:t>44104</w:t>
            </w:r>
          </w:p>
        </w:tc>
        <w:tc>
          <w:tcPr>
            <w:tcW w:w="720" w:type="dxa"/>
            <w:tcBorders>
              <w:top w:val="nil"/>
              <w:left w:val="nil"/>
              <w:bottom w:val="single" w:sz="4" w:space="0" w:color="auto"/>
              <w:right w:val="single" w:sz="4" w:space="0" w:color="auto"/>
            </w:tcBorders>
            <w:noWrap/>
            <w:vAlign w:val="bottom"/>
          </w:tcPr>
          <w:p w14:paraId="1AAFB842" w14:textId="77777777" w:rsidR="00206588" w:rsidRPr="00206588" w:rsidRDefault="00206588" w:rsidP="00206588">
            <w:pPr>
              <w:jc w:val="center"/>
              <w:rPr>
                <w:lang w:val="ru-RU" w:eastAsia="ru-RU"/>
              </w:rPr>
            </w:pPr>
            <w:r w:rsidRPr="00206588">
              <w:rPr>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14:paraId="623C70E0" w14:textId="77777777" w:rsidR="00206588" w:rsidRPr="00206588" w:rsidRDefault="00206588" w:rsidP="00206588">
            <w:pPr>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14:paraId="43C3245B" w14:textId="77777777" w:rsidR="00206588" w:rsidRPr="00206588" w:rsidRDefault="00206588" w:rsidP="00206588">
            <w:pPr>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14:paraId="30568EE0" w14:textId="77777777" w:rsidR="00206588" w:rsidRPr="00206588" w:rsidRDefault="00206588" w:rsidP="00206588">
            <w:pPr>
              <w:jc w:val="right"/>
              <w:rPr>
                <w:lang w:val="ru-RU" w:eastAsia="ru-RU"/>
              </w:rPr>
            </w:pPr>
          </w:p>
        </w:tc>
      </w:tr>
      <w:tr w:rsidR="00206588" w:rsidRPr="00206588" w14:paraId="7A04F6DD"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2AF2F46A" w14:textId="77777777" w:rsidR="00206588" w:rsidRPr="00206588" w:rsidRDefault="00206588" w:rsidP="00206588">
            <w:pPr>
              <w:rPr>
                <w:lang w:val="ru-RU" w:eastAsia="ru-RU"/>
              </w:rPr>
            </w:pPr>
            <w:r w:rsidRPr="00206588">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45974A9E" w14:textId="77777777" w:rsidR="00206588" w:rsidRPr="00206588" w:rsidRDefault="00206588" w:rsidP="00206588">
            <w:pPr>
              <w:jc w:val="center"/>
              <w:rPr>
                <w:lang w:val="ru-RU" w:eastAsia="ru-RU"/>
              </w:rPr>
            </w:pPr>
            <w:r w:rsidRPr="00206588">
              <w:rPr>
                <w:lang w:val="ru-RU" w:eastAsia="ru-RU"/>
              </w:rPr>
              <w:t>06</w:t>
            </w:r>
          </w:p>
        </w:tc>
        <w:tc>
          <w:tcPr>
            <w:tcW w:w="540" w:type="dxa"/>
            <w:tcBorders>
              <w:top w:val="nil"/>
              <w:left w:val="nil"/>
              <w:bottom w:val="single" w:sz="4" w:space="0" w:color="auto"/>
              <w:right w:val="single" w:sz="4" w:space="0" w:color="auto"/>
            </w:tcBorders>
            <w:noWrap/>
            <w:vAlign w:val="bottom"/>
          </w:tcPr>
          <w:p w14:paraId="58166D82"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6F73F375"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4E4FCA89"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6619CD7F"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06ED7847"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5F2BE7ED"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326D486A" w14:textId="77777777" w:rsidR="00206588" w:rsidRPr="00206588" w:rsidRDefault="00206588" w:rsidP="00206588">
            <w:pPr>
              <w:jc w:val="right"/>
              <w:rPr>
                <w:lang w:val="ru-RU" w:eastAsia="ru-RU"/>
              </w:rPr>
            </w:pPr>
            <w:r w:rsidRPr="00206588">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14:paraId="257FD1C4" w14:textId="77777777" w:rsidR="00206588" w:rsidRPr="00206588" w:rsidRDefault="00206588" w:rsidP="00206588">
            <w:pPr>
              <w:jc w:val="right"/>
              <w:rPr>
                <w:lang w:val="ru-RU" w:eastAsia="ru-RU"/>
              </w:rPr>
            </w:pPr>
            <w:r w:rsidRPr="00206588">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14:paraId="339F1C14" w14:textId="77777777" w:rsidR="00206588" w:rsidRPr="00206588" w:rsidRDefault="00206588" w:rsidP="00206588">
            <w:pPr>
              <w:jc w:val="right"/>
              <w:rPr>
                <w:lang w:val="ru-RU" w:eastAsia="ru-RU"/>
              </w:rPr>
            </w:pPr>
            <w:r w:rsidRPr="00206588">
              <w:rPr>
                <w:lang w:val="ru-RU" w:eastAsia="ru-RU"/>
              </w:rPr>
              <w:t>2,5</w:t>
            </w:r>
          </w:p>
        </w:tc>
      </w:tr>
      <w:tr w:rsidR="00206588" w:rsidRPr="00206588" w14:paraId="579200E4"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2B7F870E" w14:textId="77777777" w:rsidR="00206588" w:rsidRPr="00206588" w:rsidRDefault="00206588" w:rsidP="00206588">
            <w:pPr>
              <w:rPr>
                <w:lang w:val="ru-RU" w:eastAsia="ru-RU"/>
              </w:rPr>
            </w:pPr>
            <w:r w:rsidRPr="00206588">
              <w:rPr>
                <w:lang w:val="ru-RU" w:eastAsia="ru-RU"/>
              </w:rPr>
              <w:t xml:space="preserve">Непрограммные расходы в рамках </w:t>
            </w:r>
            <w:proofErr w:type="gramStart"/>
            <w:r w:rsidRPr="00206588">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566CE6D9" w14:textId="77777777" w:rsidR="00206588" w:rsidRPr="00206588" w:rsidRDefault="00206588" w:rsidP="00206588">
            <w:pPr>
              <w:jc w:val="center"/>
              <w:rPr>
                <w:lang w:val="ru-RU" w:eastAsia="ru-RU"/>
              </w:rPr>
            </w:pPr>
            <w:r w:rsidRPr="00206588">
              <w:rPr>
                <w:lang w:val="ru-RU" w:eastAsia="ru-RU"/>
              </w:rPr>
              <w:t>06</w:t>
            </w:r>
          </w:p>
        </w:tc>
        <w:tc>
          <w:tcPr>
            <w:tcW w:w="540" w:type="dxa"/>
            <w:tcBorders>
              <w:top w:val="nil"/>
              <w:left w:val="nil"/>
              <w:bottom w:val="single" w:sz="4" w:space="0" w:color="auto"/>
              <w:right w:val="single" w:sz="4" w:space="0" w:color="auto"/>
            </w:tcBorders>
            <w:noWrap/>
            <w:vAlign w:val="bottom"/>
          </w:tcPr>
          <w:p w14:paraId="2AE0E69A"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10FB7EA3"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1B35DAC8"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7C16DA88"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13CA963C"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5DF234F7"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2FE6D846" w14:textId="77777777" w:rsidR="00206588" w:rsidRPr="00206588" w:rsidRDefault="00206588" w:rsidP="00206588">
            <w:pPr>
              <w:jc w:val="right"/>
              <w:rPr>
                <w:lang w:val="ru-RU" w:eastAsia="ru-RU"/>
              </w:rPr>
            </w:pPr>
            <w:r w:rsidRPr="00206588">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14:paraId="4603C886" w14:textId="77777777" w:rsidR="00206588" w:rsidRPr="00206588" w:rsidRDefault="00206588" w:rsidP="00206588">
            <w:pPr>
              <w:jc w:val="right"/>
              <w:rPr>
                <w:lang w:val="ru-RU" w:eastAsia="ru-RU"/>
              </w:rPr>
            </w:pPr>
            <w:r w:rsidRPr="00206588">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14:paraId="1A30A761" w14:textId="77777777" w:rsidR="00206588" w:rsidRPr="00206588" w:rsidRDefault="00206588" w:rsidP="00206588">
            <w:pPr>
              <w:jc w:val="right"/>
              <w:rPr>
                <w:lang w:val="ru-RU" w:eastAsia="ru-RU"/>
              </w:rPr>
            </w:pPr>
            <w:r w:rsidRPr="00206588">
              <w:rPr>
                <w:lang w:val="ru-RU" w:eastAsia="ru-RU"/>
              </w:rPr>
              <w:t>2,5</w:t>
            </w:r>
          </w:p>
        </w:tc>
      </w:tr>
      <w:tr w:rsidR="00206588" w:rsidRPr="00206588" w14:paraId="5C6BC614"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1738FDB4" w14:textId="77777777" w:rsidR="00206588" w:rsidRPr="00206588" w:rsidRDefault="00206588" w:rsidP="00206588">
            <w:pPr>
              <w:rPr>
                <w:lang w:val="ru-RU" w:eastAsia="ru-RU"/>
              </w:rPr>
            </w:pPr>
            <w:r w:rsidRPr="00206588">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noWrap/>
            <w:vAlign w:val="bottom"/>
          </w:tcPr>
          <w:p w14:paraId="006991D3" w14:textId="77777777" w:rsidR="00206588" w:rsidRPr="00206588" w:rsidRDefault="00206588" w:rsidP="00206588">
            <w:pPr>
              <w:jc w:val="center"/>
              <w:rPr>
                <w:lang w:val="ru-RU" w:eastAsia="ru-RU"/>
              </w:rPr>
            </w:pPr>
            <w:r w:rsidRPr="00206588">
              <w:rPr>
                <w:lang w:val="ru-RU" w:eastAsia="ru-RU"/>
              </w:rPr>
              <w:t>06</w:t>
            </w:r>
          </w:p>
        </w:tc>
        <w:tc>
          <w:tcPr>
            <w:tcW w:w="540" w:type="dxa"/>
            <w:tcBorders>
              <w:top w:val="nil"/>
              <w:left w:val="nil"/>
              <w:bottom w:val="single" w:sz="4" w:space="0" w:color="auto"/>
              <w:right w:val="single" w:sz="4" w:space="0" w:color="auto"/>
            </w:tcBorders>
            <w:noWrap/>
            <w:vAlign w:val="bottom"/>
          </w:tcPr>
          <w:p w14:paraId="6D0BFE4D"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0027C817"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1133BC73"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08D1540F" w14:textId="77777777" w:rsidR="00206588" w:rsidRPr="00206588" w:rsidRDefault="00206588" w:rsidP="00206588">
            <w:pPr>
              <w:jc w:val="center"/>
              <w:rPr>
                <w:lang w:val="ru-RU" w:eastAsia="ru-RU"/>
              </w:rPr>
            </w:pPr>
            <w:r w:rsidRPr="00206588">
              <w:rPr>
                <w:lang w:val="ru-RU" w:eastAsia="ru-RU"/>
              </w:rPr>
              <w:t>00</w:t>
            </w:r>
          </w:p>
        </w:tc>
        <w:tc>
          <w:tcPr>
            <w:tcW w:w="900" w:type="dxa"/>
            <w:tcBorders>
              <w:top w:val="nil"/>
              <w:left w:val="nil"/>
              <w:bottom w:val="single" w:sz="4" w:space="0" w:color="auto"/>
              <w:right w:val="single" w:sz="4" w:space="0" w:color="auto"/>
            </w:tcBorders>
            <w:noWrap/>
            <w:vAlign w:val="bottom"/>
          </w:tcPr>
          <w:p w14:paraId="619281D8" w14:textId="77777777" w:rsidR="00206588" w:rsidRPr="00206588" w:rsidRDefault="00206588" w:rsidP="00206588">
            <w:pPr>
              <w:jc w:val="center"/>
              <w:rPr>
                <w:lang w:val="ru-RU" w:eastAsia="ru-RU"/>
              </w:rPr>
            </w:pPr>
            <w:r w:rsidRPr="00206588">
              <w:rPr>
                <w:lang w:val="ru-RU" w:eastAsia="ru-RU"/>
              </w:rPr>
              <w:t>44106</w:t>
            </w:r>
          </w:p>
        </w:tc>
        <w:tc>
          <w:tcPr>
            <w:tcW w:w="720" w:type="dxa"/>
            <w:tcBorders>
              <w:top w:val="nil"/>
              <w:left w:val="nil"/>
              <w:bottom w:val="single" w:sz="4" w:space="0" w:color="auto"/>
              <w:right w:val="single" w:sz="4" w:space="0" w:color="auto"/>
            </w:tcBorders>
            <w:noWrap/>
            <w:vAlign w:val="bottom"/>
          </w:tcPr>
          <w:p w14:paraId="4C8C28EB" w14:textId="77777777" w:rsidR="00206588" w:rsidRPr="00206588" w:rsidRDefault="00206588" w:rsidP="00206588">
            <w:pPr>
              <w:jc w:val="center"/>
              <w:rPr>
                <w:lang w:val="ru-RU" w:eastAsia="ru-RU"/>
              </w:rPr>
            </w:pPr>
          </w:p>
        </w:tc>
        <w:tc>
          <w:tcPr>
            <w:tcW w:w="996" w:type="dxa"/>
            <w:gridSpan w:val="2"/>
            <w:tcBorders>
              <w:top w:val="nil"/>
              <w:left w:val="nil"/>
              <w:bottom w:val="single" w:sz="4" w:space="0" w:color="auto"/>
              <w:right w:val="single" w:sz="4" w:space="0" w:color="auto"/>
            </w:tcBorders>
            <w:shd w:val="clear" w:color="auto" w:fill="FFFFFF"/>
            <w:vAlign w:val="bottom"/>
          </w:tcPr>
          <w:p w14:paraId="380AAF8A" w14:textId="77777777" w:rsidR="00206588" w:rsidRPr="00206588" w:rsidRDefault="00206588" w:rsidP="00206588">
            <w:pPr>
              <w:jc w:val="right"/>
              <w:rPr>
                <w:lang w:val="ru-RU" w:eastAsia="ru-RU"/>
              </w:rPr>
            </w:pPr>
            <w:r w:rsidRPr="00206588">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14:paraId="0CFD17C1" w14:textId="77777777" w:rsidR="00206588" w:rsidRPr="00206588" w:rsidRDefault="00206588" w:rsidP="00206588">
            <w:pPr>
              <w:jc w:val="right"/>
              <w:rPr>
                <w:lang w:val="ru-RU" w:eastAsia="ru-RU"/>
              </w:rPr>
            </w:pPr>
            <w:r w:rsidRPr="00206588">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14:paraId="6484F9B0" w14:textId="77777777" w:rsidR="00206588" w:rsidRPr="00206588" w:rsidRDefault="00206588" w:rsidP="00206588">
            <w:pPr>
              <w:jc w:val="right"/>
              <w:rPr>
                <w:lang w:val="ru-RU" w:eastAsia="ru-RU"/>
              </w:rPr>
            </w:pPr>
            <w:r w:rsidRPr="00206588">
              <w:rPr>
                <w:lang w:val="ru-RU" w:eastAsia="ru-RU"/>
              </w:rPr>
              <w:t>2,5</w:t>
            </w:r>
          </w:p>
        </w:tc>
      </w:tr>
      <w:tr w:rsidR="00206588" w:rsidRPr="00206588" w14:paraId="1CDB864F"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2D9AD1BF" w14:textId="77777777" w:rsidR="00206588" w:rsidRPr="00206588" w:rsidRDefault="00206588" w:rsidP="00206588">
            <w:pPr>
              <w:rPr>
                <w:lang w:val="ru-RU" w:eastAsia="ru-RU"/>
              </w:rPr>
            </w:pPr>
            <w:r w:rsidRPr="00206588">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vAlign w:val="bottom"/>
          </w:tcPr>
          <w:p w14:paraId="276D561E" w14:textId="77777777" w:rsidR="00206588" w:rsidRPr="00206588" w:rsidRDefault="00206588" w:rsidP="00206588">
            <w:pPr>
              <w:jc w:val="center"/>
              <w:rPr>
                <w:lang w:val="ru-RU" w:eastAsia="ru-RU"/>
              </w:rPr>
            </w:pPr>
            <w:r w:rsidRPr="00206588">
              <w:rPr>
                <w:lang w:val="ru-RU" w:eastAsia="ru-RU"/>
              </w:rPr>
              <w:t>06</w:t>
            </w:r>
          </w:p>
        </w:tc>
        <w:tc>
          <w:tcPr>
            <w:tcW w:w="540" w:type="dxa"/>
            <w:tcBorders>
              <w:top w:val="nil"/>
              <w:left w:val="nil"/>
              <w:bottom w:val="single" w:sz="4" w:space="0" w:color="auto"/>
              <w:right w:val="single" w:sz="4" w:space="0" w:color="auto"/>
            </w:tcBorders>
            <w:noWrap/>
            <w:vAlign w:val="bottom"/>
          </w:tcPr>
          <w:p w14:paraId="288D8C8D" w14:textId="77777777" w:rsidR="00206588" w:rsidRPr="00206588" w:rsidRDefault="00206588" w:rsidP="00206588">
            <w:pPr>
              <w:jc w:val="center"/>
              <w:rPr>
                <w:lang w:val="ru-RU" w:eastAsia="ru-RU"/>
              </w:rPr>
            </w:pPr>
            <w:r w:rsidRPr="00206588">
              <w:rPr>
                <w:lang w:val="ru-RU" w:eastAsia="ru-RU"/>
              </w:rPr>
              <w:t>03</w:t>
            </w:r>
          </w:p>
        </w:tc>
        <w:tc>
          <w:tcPr>
            <w:tcW w:w="540" w:type="dxa"/>
            <w:tcBorders>
              <w:top w:val="nil"/>
              <w:left w:val="nil"/>
              <w:bottom w:val="single" w:sz="4" w:space="0" w:color="auto"/>
              <w:right w:val="single" w:sz="4" w:space="0" w:color="auto"/>
            </w:tcBorders>
            <w:noWrap/>
            <w:vAlign w:val="bottom"/>
          </w:tcPr>
          <w:p w14:paraId="5955B3EB"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47E42F23"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17F139B8" w14:textId="77777777" w:rsidR="00206588" w:rsidRPr="00206588" w:rsidRDefault="00206588" w:rsidP="00206588">
            <w:pPr>
              <w:jc w:val="center"/>
              <w:rPr>
                <w:lang w:val="ru-RU" w:eastAsia="ru-RU"/>
              </w:rPr>
            </w:pPr>
            <w:r w:rsidRPr="00206588">
              <w:rPr>
                <w:lang w:val="ru-RU" w:eastAsia="ru-RU"/>
              </w:rPr>
              <w:t>00</w:t>
            </w:r>
          </w:p>
        </w:tc>
        <w:tc>
          <w:tcPr>
            <w:tcW w:w="900" w:type="dxa"/>
            <w:tcBorders>
              <w:top w:val="nil"/>
              <w:left w:val="nil"/>
              <w:bottom w:val="single" w:sz="4" w:space="0" w:color="auto"/>
              <w:right w:val="single" w:sz="4" w:space="0" w:color="auto"/>
            </w:tcBorders>
            <w:noWrap/>
            <w:vAlign w:val="bottom"/>
          </w:tcPr>
          <w:p w14:paraId="1C3FFFD1" w14:textId="77777777" w:rsidR="00206588" w:rsidRPr="00206588" w:rsidRDefault="00206588" w:rsidP="00206588">
            <w:pPr>
              <w:jc w:val="center"/>
              <w:rPr>
                <w:lang w:val="ru-RU" w:eastAsia="ru-RU"/>
              </w:rPr>
            </w:pPr>
            <w:r w:rsidRPr="00206588">
              <w:rPr>
                <w:lang w:val="ru-RU" w:eastAsia="ru-RU"/>
              </w:rPr>
              <w:t>44106</w:t>
            </w:r>
          </w:p>
        </w:tc>
        <w:tc>
          <w:tcPr>
            <w:tcW w:w="720" w:type="dxa"/>
            <w:tcBorders>
              <w:top w:val="nil"/>
              <w:left w:val="nil"/>
              <w:bottom w:val="single" w:sz="4" w:space="0" w:color="auto"/>
              <w:right w:val="single" w:sz="4" w:space="0" w:color="auto"/>
            </w:tcBorders>
            <w:noWrap/>
            <w:vAlign w:val="bottom"/>
          </w:tcPr>
          <w:p w14:paraId="5E45C2B3" w14:textId="77777777" w:rsidR="00206588" w:rsidRPr="00206588" w:rsidRDefault="00206588" w:rsidP="00206588">
            <w:pPr>
              <w:jc w:val="center"/>
              <w:rPr>
                <w:lang w:val="ru-RU" w:eastAsia="ru-RU"/>
              </w:rPr>
            </w:pPr>
            <w:r w:rsidRPr="00206588">
              <w:rPr>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14:paraId="354B3BB3" w14:textId="77777777" w:rsidR="00206588" w:rsidRPr="00206588" w:rsidRDefault="00206588" w:rsidP="00206588">
            <w:pPr>
              <w:jc w:val="right"/>
              <w:rPr>
                <w:lang w:val="ru-RU" w:eastAsia="ru-RU"/>
              </w:rPr>
            </w:pPr>
            <w:r w:rsidRPr="00206588">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14:paraId="223E005F" w14:textId="77777777" w:rsidR="00206588" w:rsidRPr="00206588" w:rsidRDefault="00206588" w:rsidP="00206588">
            <w:pPr>
              <w:jc w:val="right"/>
              <w:rPr>
                <w:lang w:val="ru-RU" w:eastAsia="ru-RU"/>
              </w:rPr>
            </w:pPr>
            <w:r w:rsidRPr="00206588">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14:paraId="3FA0F4C9" w14:textId="77777777" w:rsidR="00206588" w:rsidRPr="00206588" w:rsidRDefault="00206588" w:rsidP="00206588">
            <w:pPr>
              <w:jc w:val="right"/>
              <w:rPr>
                <w:lang w:val="ru-RU" w:eastAsia="ru-RU"/>
              </w:rPr>
            </w:pPr>
            <w:r w:rsidRPr="00206588">
              <w:rPr>
                <w:lang w:val="ru-RU" w:eastAsia="ru-RU"/>
              </w:rPr>
              <w:t>2,5</w:t>
            </w:r>
          </w:p>
        </w:tc>
      </w:tr>
      <w:tr w:rsidR="00206588" w:rsidRPr="00206588" w14:paraId="32D46555" w14:textId="77777777" w:rsidTr="00206588">
        <w:trPr>
          <w:trHeight w:val="70"/>
        </w:trPr>
        <w:tc>
          <w:tcPr>
            <w:tcW w:w="3925" w:type="dxa"/>
            <w:tcBorders>
              <w:top w:val="nil"/>
              <w:left w:val="single" w:sz="4" w:space="0" w:color="auto"/>
              <w:bottom w:val="single" w:sz="4" w:space="0" w:color="auto"/>
              <w:right w:val="single" w:sz="4" w:space="0" w:color="auto"/>
            </w:tcBorders>
            <w:vAlign w:val="bottom"/>
          </w:tcPr>
          <w:p w14:paraId="2CBC3C86" w14:textId="77777777" w:rsidR="00206588" w:rsidRPr="00206588" w:rsidRDefault="00206588" w:rsidP="00206588">
            <w:pPr>
              <w:rPr>
                <w:lang w:val="ru-RU" w:eastAsia="ru-RU"/>
              </w:rPr>
            </w:pPr>
            <w:r w:rsidRPr="00206588">
              <w:rPr>
                <w:lang w:val="ru-RU" w:eastAsia="ru-RU"/>
              </w:rPr>
              <w:t>Пенсионное обеспечение</w:t>
            </w:r>
          </w:p>
        </w:tc>
        <w:tc>
          <w:tcPr>
            <w:tcW w:w="540" w:type="dxa"/>
            <w:tcBorders>
              <w:top w:val="nil"/>
              <w:left w:val="nil"/>
              <w:bottom w:val="single" w:sz="4" w:space="0" w:color="auto"/>
              <w:right w:val="single" w:sz="4" w:space="0" w:color="auto"/>
            </w:tcBorders>
            <w:noWrap/>
            <w:vAlign w:val="bottom"/>
          </w:tcPr>
          <w:p w14:paraId="4C6AA085" w14:textId="77777777" w:rsidR="00206588" w:rsidRPr="00206588" w:rsidRDefault="00206588" w:rsidP="00206588">
            <w:pPr>
              <w:jc w:val="center"/>
              <w:rPr>
                <w:lang w:val="ru-RU" w:eastAsia="ru-RU"/>
              </w:rPr>
            </w:pPr>
            <w:r w:rsidRPr="00206588">
              <w:rPr>
                <w:lang w:val="ru-RU" w:eastAsia="ru-RU"/>
              </w:rPr>
              <w:t>10</w:t>
            </w:r>
          </w:p>
        </w:tc>
        <w:tc>
          <w:tcPr>
            <w:tcW w:w="540" w:type="dxa"/>
            <w:tcBorders>
              <w:top w:val="nil"/>
              <w:left w:val="nil"/>
              <w:bottom w:val="single" w:sz="4" w:space="0" w:color="auto"/>
              <w:right w:val="single" w:sz="4" w:space="0" w:color="auto"/>
            </w:tcBorders>
            <w:noWrap/>
            <w:vAlign w:val="bottom"/>
          </w:tcPr>
          <w:p w14:paraId="319CDEDE" w14:textId="77777777" w:rsidR="00206588" w:rsidRPr="00206588" w:rsidRDefault="00206588" w:rsidP="00206588">
            <w:pPr>
              <w:jc w:val="center"/>
              <w:rPr>
                <w:lang w:val="ru-RU" w:eastAsia="ru-RU"/>
              </w:rPr>
            </w:pPr>
            <w:r w:rsidRPr="00206588">
              <w:rPr>
                <w:lang w:val="ru-RU" w:eastAsia="ru-RU"/>
              </w:rPr>
              <w:t>01</w:t>
            </w:r>
          </w:p>
        </w:tc>
        <w:tc>
          <w:tcPr>
            <w:tcW w:w="540" w:type="dxa"/>
            <w:tcBorders>
              <w:top w:val="nil"/>
              <w:left w:val="nil"/>
              <w:bottom w:val="single" w:sz="4" w:space="0" w:color="auto"/>
              <w:right w:val="single" w:sz="4" w:space="0" w:color="auto"/>
            </w:tcBorders>
            <w:noWrap/>
            <w:vAlign w:val="bottom"/>
          </w:tcPr>
          <w:p w14:paraId="6A1EA83D" w14:textId="77777777" w:rsidR="00206588" w:rsidRPr="00206588" w:rsidRDefault="00206588" w:rsidP="00206588">
            <w:pPr>
              <w:jc w:val="center"/>
              <w:rPr>
                <w:lang w:val="ru-RU" w:eastAsia="ru-RU"/>
              </w:rPr>
            </w:pPr>
            <w:r w:rsidRPr="00206588">
              <w:rPr>
                <w:lang w:val="ru-RU" w:eastAsia="ru-RU"/>
              </w:rPr>
              <w:t> </w:t>
            </w:r>
          </w:p>
        </w:tc>
        <w:tc>
          <w:tcPr>
            <w:tcW w:w="360" w:type="dxa"/>
            <w:tcBorders>
              <w:top w:val="nil"/>
              <w:left w:val="nil"/>
              <w:bottom w:val="single" w:sz="4" w:space="0" w:color="auto"/>
              <w:right w:val="single" w:sz="4" w:space="0" w:color="auto"/>
            </w:tcBorders>
            <w:noWrap/>
            <w:vAlign w:val="bottom"/>
          </w:tcPr>
          <w:p w14:paraId="352911D7" w14:textId="77777777" w:rsidR="00206588" w:rsidRPr="00206588" w:rsidRDefault="00206588" w:rsidP="00206588">
            <w:pPr>
              <w:jc w:val="center"/>
              <w:rPr>
                <w:lang w:val="ru-RU" w:eastAsia="ru-RU"/>
              </w:rPr>
            </w:pPr>
            <w:r w:rsidRPr="00206588">
              <w:rPr>
                <w:lang w:val="ru-RU" w:eastAsia="ru-RU"/>
              </w:rPr>
              <w:t> </w:t>
            </w:r>
          </w:p>
        </w:tc>
        <w:tc>
          <w:tcPr>
            <w:tcW w:w="540" w:type="dxa"/>
            <w:tcBorders>
              <w:top w:val="nil"/>
              <w:left w:val="nil"/>
              <w:bottom w:val="single" w:sz="4" w:space="0" w:color="auto"/>
              <w:right w:val="single" w:sz="4" w:space="0" w:color="auto"/>
            </w:tcBorders>
            <w:noWrap/>
            <w:vAlign w:val="bottom"/>
          </w:tcPr>
          <w:p w14:paraId="039E2B3E"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65ED9D99"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67C3D9A3"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5F8120FF" w14:textId="77777777" w:rsidR="00206588" w:rsidRPr="00206588" w:rsidRDefault="00206588" w:rsidP="00206588">
            <w:pPr>
              <w:jc w:val="right"/>
              <w:rPr>
                <w:lang w:val="ru-RU" w:eastAsia="ru-RU"/>
              </w:rPr>
            </w:pPr>
            <w:r w:rsidRPr="00206588">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14:paraId="77DBCE38" w14:textId="77777777" w:rsidR="00206588" w:rsidRPr="00206588" w:rsidRDefault="00206588" w:rsidP="00206588">
            <w:pPr>
              <w:jc w:val="right"/>
              <w:rPr>
                <w:lang w:val="ru-RU" w:eastAsia="ru-RU"/>
              </w:rPr>
            </w:pPr>
            <w:r w:rsidRPr="00206588">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14:paraId="468336A6" w14:textId="77777777" w:rsidR="00206588" w:rsidRPr="00206588" w:rsidRDefault="00206588" w:rsidP="00206588">
            <w:pPr>
              <w:jc w:val="right"/>
              <w:rPr>
                <w:lang w:val="ru-RU" w:eastAsia="ru-RU"/>
              </w:rPr>
            </w:pPr>
            <w:r w:rsidRPr="00206588">
              <w:rPr>
                <w:lang w:val="ru-RU" w:eastAsia="ru-RU"/>
              </w:rPr>
              <w:t>344,2</w:t>
            </w:r>
          </w:p>
        </w:tc>
      </w:tr>
      <w:tr w:rsidR="00206588" w:rsidRPr="00206588" w14:paraId="73091115"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19403E5B" w14:textId="77777777" w:rsidR="00206588" w:rsidRPr="00206588" w:rsidRDefault="00206588" w:rsidP="00206588">
            <w:pPr>
              <w:rPr>
                <w:lang w:val="ru-RU" w:eastAsia="ru-RU"/>
              </w:rPr>
            </w:pPr>
            <w:r w:rsidRPr="00206588">
              <w:rPr>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noWrap/>
            <w:vAlign w:val="bottom"/>
          </w:tcPr>
          <w:p w14:paraId="50A4DFAE" w14:textId="77777777" w:rsidR="00206588" w:rsidRPr="00206588" w:rsidRDefault="00206588" w:rsidP="00206588">
            <w:pPr>
              <w:jc w:val="center"/>
              <w:rPr>
                <w:lang w:val="ru-RU" w:eastAsia="ru-RU"/>
              </w:rPr>
            </w:pPr>
            <w:r w:rsidRPr="00206588">
              <w:rPr>
                <w:lang w:val="ru-RU" w:eastAsia="ru-RU"/>
              </w:rPr>
              <w:t>10</w:t>
            </w:r>
          </w:p>
        </w:tc>
        <w:tc>
          <w:tcPr>
            <w:tcW w:w="540" w:type="dxa"/>
            <w:tcBorders>
              <w:top w:val="nil"/>
              <w:left w:val="nil"/>
              <w:bottom w:val="single" w:sz="4" w:space="0" w:color="auto"/>
              <w:right w:val="single" w:sz="4" w:space="0" w:color="auto"/>
            </w:tcBorders>
            <w:noWrap/>
            <w:vAlign w:val="bottom"/>
          </w:tcPr>
          <w:p w14:paraId="60260002" w14:textId="77777777" w:rsidR="00206588" w:rsidRPr="00206588" w:rsidRDefault="00206588" w:rsidP="00206588">
            <w:pPr>
              <w:jc w:val="center"/>
              <w:rPr>
                <w:lang w:val="ru-RU" w:eastAsia="ru-RU"/>
              </w:rPr>
            </w:pPr>
            <w:r w:rsidRPr="00206588">
              <w:rPr>
                <w:lang w:val="ru-RU" w:eastAsia="ru-RU"/>
              </w:rPr>
              <w:t>01</w:t>
            </w:r>
          </w:p>
        </w:tc>
        <w:tc>
          <w:tcPr>
            <w:tcW w:w="540" w:type="dxa"/>
            <w:tcBorders>
              <w:top w:val="nil"/>
              <w:left w:val="nil"/>
              <w:bottom w:val="single" w:sz="4" w:space="0" w:color="auto"/>
              <w:right w:val="single" w:sz="4" w:space="0" w:color="auto"/>
            </w:tcBorders>
            <w:noWrap/>
            <w:vAlign w:val="bottom"/>
          </w:tcPr>
          <w:p w14:paraId="2CDB38D9"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7120BACA" w14:textId="77777777" w:rsidR="00206588" w:rsidRPr="00206588" w:rsidRDefault="00206588" w:rsidP="00206588">
            <w:pPr>
              <w:jc w:val="center"/>
              <w:rPr>
                <w:lang w:val="ru-RU" w:eastAsia="ru-RU"/>
              </w:rPr>
            </w:pPr>
            <w:r w:rsidRPr="00206588">
              <w:rPr>
                <w:lang w:val="ru-RU" w:eastAsia="ru-RU"/>
              </w:rPr>
              <w:t>0</w:t>
            </w:r>
          </w:p>
        </w:tc>
        <w:tc>
          <w:tcPr>
            <w:tcW w:w="540" w:type="dxa"/>
            <w:tcBorders>
              <w:top w:val="nil"/>
              <w:left w:val="nil"/>
              <w:bottom w:val="single" w:sz="4" w:space="0" w:color="auto"/>
              <w:right w:val="single" w:sz="4" w:space="0" w:color="auto"/>
            </w:tcBorders>
            <w:noWrap/>
            <w:vAlign w:val="bottom"/>
          </w:tcPr>
          <w:p w14:paraId="0FAACF0C"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26D5B5FC"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6FB347FB"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4BDD544E" w14:textId="77777777" w:rsidR="00206588" w:rsidRPr="00206588" w:rsidRDefault="00206588" w:rsidP="00206588">
            <w:pPr>
              <w:jc w:val="right"/>
              <w:rPr>
                <w:lang w:val="ru-RU" w:eastAsia="ru-RU"/>
              </w:rPr>
            </w:pPr>
            <w:r w:rsidRPr="00206588">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14:paraId="04F81260" w14:textId="77777777" w:rsidR="00206588" w:rsidRPr="00206588" w:rsidRDefault="00206588" w:rsidP="00206588">
            <w:pPr>
              <w:jc w:val="right"/>
              <w:rPr>
                <w:lang w:val="ru-RU" w:eastAsia="ru-RU"/>
              </w:rPr>
            </w:pPr>
            <w:r w:rsidRPr="00206588">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14:paraId="3BE59EC7" w14:textId="77777777" w:rsidR="00206588" w:rsidRPr="00206588" w:rsidRDefault="00206588" w:rsidP="00206588">
            <w:pPr>
              <w:jc w:val="right"/>
              <w:rPr>
                <w:lang w:val="ru-RU" w:eastAsia="ru-RU"/>
              </w:rPr>
            </w:pPr>
            <w:r w:rsidRPr="00206588">
              <w:rPr>
                <w:lang w:val="ru-RU" w:eastAsia="ru-RU"/>
              </w:rPr>
              <w:t>344,2</w:t>
            </w:r>
          </w:p>
        </w:tc>
      </w:tr>
      <w:tr w:rsidR="00206588" w:rsidRPr="00206588" w14:paraId="2B77ED8F" w14:textId="77777777" w:rsidTr="00206588">
        <w:trPr>
          <w:trHeight w:val="170"/>
        </w:trPr>
        <w:tc>
          <w:tcPr>
            <w:tcW w:w="3925" w:type="dxa"/>
            <w:tcBorders>
              <w:top w:val="nil"/>
              <w:left w:val="single" w:sz="4" w:space="0" w:color="auto"/>
              <w:bottom w:val="single" w:sz="4" w:space="0" w:color="auto"/>
              <w:right w:val="single" w:sz="4" w:space="0" w:color="auto"/>
            </w:tcBorders>
            <w:vAlign w:val="bottom"/>
          </w:tcPr>
          <w:p w14:paraId="3DE135D6" w14:textId="77777777" w:rsidR="00206588" w:rsidRPr="00206588" w:rsidRDefault="00206588" w:rsidP="00206588">
            <w:pPr>
              <w:rPr>
                <w:lang w:val="ru-RU" w:eastAsia="ru-RU"/>
              </w:rPr>
            </w:pPr>
            <w:r w:rsidRPr="00206588">
              <w:rPr>
                <w:lang w:val="ru-RU" w:eastAsia="ru-RU"/>
              </w:rPr>
              <w:t xml:space="preserve">Непрограммные расходы в рамках </w:t>
            </w:r>
            <w:proofErr w:type="gramStart"/>
            <w:r w:rsidRPr="00206588">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noWrap/>
            <w:vAlign w:val="bottom"/>
          </w:tcPr>
          <w:p w14:paraId="03DB191B" w14:textId="77777777" w:rsidR="00206588" w:rsidRPr="00206588" w:rsidRDefault="00206588" w:rsidP="00206588">
            <w:pPr>
              <w:jc w:val="center"/>
              <w:rPr>
                <w:lang w:val="ru-RU" w:eastAsia="ru-RU"/>
              </w:rPr>
            </w:pPr>
            <w:r w:rsidRPr="00206588">
              <w:rPr>
                <w:lang w:val="ru-RU" w:eastAsia="ru-RU"/>
              </w:rPr>
              <w:t>10</w:t>
            </w:r>
          </w:p>
        </w:tc>
        <w:tc>
          <w:tcPr>
            <w:tcW w:w="540" w:type="dxa"/>
            <w:tcBorders>
              <w:top w:val="nil"/>
              <w:left w:val="nil"/>
              <w:bottom w:val="single" w:sz="4" w:space="0" w:color="auto"/>
              <w:right w:val="single" w:sz="4" w:space="0" w:color="auto"/>
            </w:tcBorders>
            <w:noWrap/>
            <w:vAlign w:val="bottom"/>
          </w:tcPr>
          <w:p w14:paraId="075EC36E" w14:textId="77777777" w:rsidR="00206588" w:rsidRPr="00206588" w:rsidRDefault="00206588" w:rsidP="00206588">
            <w:pPr>
              <w:jc w:val="center"/>
              <w:rPr>
                <w:lang w:val="ru-RU" w:eastAsia="ru-RU"/>
              </w:rPr>
            </w:pPr>
            <w:r w:rsidRPr="00206588">
              <w:rPr>
                <w:lang w:val="ru-RU" w:eastAsia="ru-RU"/>
              </w:rPr>
              <w:t>01</w:t>
            </w:r>
          </w:p>
        </w:tc>
        <w:tc>
          <w:tcPr>
            <w:tcW w:w="540" w:type="dxa"/>
            <w:tcBorders>
              <w:top w:val="nil"/>
              <w:left w:val="nil"/>
              <w:bottom w:val="single" w:sz="4" w:space="0" w:color="auto"/>
              <w:right w:val="single" w:sz="4" w:space="0" w:color="auto"/>
            </w:tcBorders>
            <w:noWrap/>
            <w:vAlign w:val="bottom"/>
          </w:tcPr>
          <w:p w14:paraId="597C034A"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05970DCB"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0EF8EB68" w14:textId="77777777" w:rsidR="00206588" w:rsidRPr="00206588" w:rsidRDefault="00206588" w:rsidP="00206588">
            <w:pPr>
              <w:jc w:val="center"/>
              <w:rPr>
                <w:lang w:val="ru-RU" w:eastAsia="ru-RU"/>
              </w:rPr>
            </w:pPr>
            <w:r w:rsidRPr="00206588">
              <w:rPr>
                <w:lang w:val="ru-RU" w:eastAsia="ru-RU"/>
              </w:rPr>
              <w:t> </w:t>
            </w:r>
          </w:p>
        </w:tc>
        <w:tc>
          <w:tcPr>
            <w:tcW w:w="900" w:type="dxa"/>
            <w:tcBorders>
              <w:top w:val="nil"/>
              <w:left w:val="nil"/>
              <w:bottom w:val="single" w:sz="4" w:space="0" w:color="auto"/>
              <w:right w:val="single" w:sz="4" w:space="0" w:color="auto"/>
            </w:tcBorders>
            <w:noWrap/>
            <w:vAlign w:val="bottom"/>
          </w:tcPr>
          <w:p w14:paraId="7E6BB345" w14:textId="77777777" w:rsidR="00206588" w:rsidRPr="00206588" w:rsidRDefault="00206588" w:rsidP="00206588">
            <w:pPr>
              <w:jc w:val="center"/>
              <w:rPr>
                <w:lang w:val="ru-RU" w:eastAsia="ru-RU"/>
              </w:rPr>
            </w:pPr>
            <w:r w:rsidRPr="00206588">
              <w:rPr>
                <w:lang w:val="ru-RU" w:eastAsia="ru-RU"/>
              </w:rPr>
              <w:t> </w:t>
            </w:r>
          </w:p>
        </w:tc>
        <w:tc>
          <w:tcPr>
            <w:tcW w:w="720" w:type="dxa"/>
            <w:tcBorders>
              <w:top w:val="nil"/>
              <w:left w:val="nil"/>
              <w:bottom w:val="single" w:sz="4" w:space="0" w:color="auto"/>
              <w:right w:val="single" w:sz="4" w:space="0" w:color="auto"/>
            </w:tcBorders>
            <w:noWrap/>
            <w:vAlign w:val="bottom"/>
          </w:tcPr>
          <w:p w14:paraId="04C94AA4"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394130B3" w14:textId="77777777" w:rsidR="00206588" w:rsidRPr="00206588" w:rsidRDefault="00206588" w:rsidP="00206588">
            <w:pPr>
              <w:jc w:val="right"/>
              <w:rPr>
                <w:lang w:val="ru-RU" w:eastAsia="ru-RU"/>
              </w:rPr>
            </w:pPr>
            <w:r w:rsidRPr="00206588">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14:paraId="14F60292" w14:textId="77777777" w:rsidR="00206588" w:rsidRPr="00206588" w:rsidRDefault="00206588" w:rsidP="00206588">
            <w:pPr>
              <w:jc w:val="right"/>
              <w:rPr>
                <w:lang w:val="ru-RU" w:eastAsia="ru-RU"/>
              </w:rPr>
            </w:pPr>
            <w:r w:rsidRPr="00206588">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14:paraId="3CCD4FB7" w14:textId="77777777" w:rsidR="00206588" w:rsidRPr="00206588" w:rsidRDefault="00206588" w:rsidP="00206588">
            <w:pPr>
              <w:jc w:val="right"/>
              <w:rPr>
                <w:lang w:val="ru-RU" w:eastAsia="ru-RU"/>
              </w:rPr>
            </w:pPr>
            <w:r w:rsidRPr="00206588">
              <w:rPr>
                <w:lang w:val="ru-RU" w:eastAsia="ru-RU"/>
              </w:rPr>
              <w:t>344,2</w:t>
            </w:r>
          </w:p>
        </w:tc>
      </w:tr>
      <w:tr w:rsidR="00206588" w:rsidRPr="00206588" w14:paraId="1AF1E1E4"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32E144C4" w14:textId="77777777" w:rsidR="00206588" w:rsidRPr="00206588" w:rsidRDefault="00206588" w:rsidP="00206588">
            <w:pPr>
              <w:rPr>
                <w:lang w:val="ru-RU" w:eastAsia="ru-RU"/>
              </w:rPr>
            </w:pPr>
            <w:r w:rsidRPr="00206588">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noWrap/>
            <w:vAlign w:val="bottom"/>
          </w:tcPr>
          <w:p w14:paraId="0717E76D" w14:textId="77777777" w:rsidR="00206588" w:rsidRPr="00206588" w:rsidRDefault="00206588" w:rsidP="00206588">
            <w:pPr>
              <w:jc w:val="center"/>
              <w:rPr>
                <w:lang w:val="ru-RU" w:eastAsia="ru-RU"/>
              </w:rPr>
            </w:pPr>
            <w:r w:rsidRPr="00206588">
              <w:rPr>
                <w:lang w:val="ru-RU" w:eastAsia="ru-RU"/>
              </w:rPr>
              <w:t>10</w:t>
            </w:r>
          </w:p>
        </w:tc>
        <w:tc>
          <w:tcPr>
            <w:tcW w:w="540" w:type="dxa"/>
            <w:tcBorders>
              <w:top w:val="nil"/>
              <w:left w:val="nil"/>
              <w:bottom w:val="single" w:sz="4" w:space="0" w:color="auto"/>
              <w:right w:val="single" w:sz="4" w:space="0" w:color="auto"/>
            </w:tcBorders>
            <w:noWrap/>
            <w:vAlign w:val="bottom"/>
          </w:tcPr>
          <w:p w14:paraId="3B15FA5E" w14:textId="77777777" w:rsidR="00206588" w:rsidRPr="00206588" w:rsidRDefault="00206588" w:rsidP="00206588">
            <w:pPr>
              <w:jc w:val="center"/>
              <w:rPr>
                <w:lang w:val="ru-RU" w:eastAsia="ru-RU"/>
              </w:rPr>
            </w:pPr>
            <w:r w:rsidRPr="00206588">
              <w:rPr>
                <w:lang w:val="ru-RU" w:eastAsia="ru-RU"/>
              </w:rPr>
              <w:t>01</w:t>
            </w:r>
          </w:p>
        </w:tc>
        <w:tc>
          <w:tcPr>
            <w:tcW w:w="540" w:type="dxa"/>
            <w:tcBorders>
              <w:top w:val="nil"/>
              <w:left w:val="nil"/>
              <w:bottom w:val="single" w:sz="4" w:space="0" w:color="auto"/>
              <w:right w:val="single" w:sz="4" w:space="0" w:color="auto"/>
            </w:tcBorders>
            <w:noWrap/>
            <w:vAlign w:val="bottom"/>
          </w:tcPr>
          <w:p w14:paraId="5532C3B6"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178AF59C"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48FD2901" w14:textId="77777777" w:rsidR="00206588" w:rsidRPr="00206588" w:rsidRDefault="00206588" w:rsidP="00206588">
            <w:pPr>
              <w:jc w:val="center"/>
              <w:rPr>
                <w:lang w:val="ru-RU" w:eastAsia="ru-RU"/>
              </w:rPr>
            </w:pPr>
            <w:r w:rsidRPr="00206588">
              <w:rPr>
                <w:lang w:val="ru-RU" w:eastAsia="ru-RU"/>
              </w:rPr>
              <w:t>00</w:t>
            </w:r>
          </w:p>
        </w:tc>
        <w:tc>
          <w:tcPr>
            <w:tcW w:w="900" w:type="dxa"/>
            <w:tcBorders>
              <w:top w:val="nil"/>
              <w:left w:val="nil"/>
              <w:bottom w:val="single" w:sz="4" w:space="0" w:color="auto"/>
              <w:right w:val="single" w:sz="4" w:space="0" w:color="auto"/>
            </w:tcBorders>
            <w:noWrap/>
            <w:vAlign w:val="bottom"/>
          </w:tcPr>
          <w:p w14:paraId="331AE235" w14:textId="77777777" w:rsidR="00206588" w:rsidRPr="00206588" w:rsidRDefault="00206588" w:rsidP="00206588">
            <w:pPr>
              <w:jc w:val="center"/>
              <w:rPr>
                <w:lang w:val="ru-RU" w:eastAsia="ru-RU"/>
              </w:rPr>
            </w:pPr>
            <w:r w:rsidRPr="00206588">
              <w:rPr>
                <w:lang w:val="ru-RU" w:eastAsia="ru-RU"/>
              </w:rPr>
              <w:t>03010</w:t>
            </w:r>
          </w:p>
        </w:tc>
        <w:tc>
          <w:tcPr>
            <w:tcW w:w="720" w:type="dxa"/>
            <w:tcBorders>
              <w:top w:val="nil"/>
              <w:left w:val="nil"/>
              <w:bottom w:val="single" w:sz="4" w:space="0" w:color="auto"/>
              <w:right w:val="single" w:sz="4" w:space="0" w:color="auto"/>
            </w:tcBorders>
            <w:noWrap/>
            <w:vAlign w:val="bottom"/>
          </w:tcPr>
          <w:p w14:paraId="2964D2BD" w14:textId="77777777" w:rsidR="00206588" w:rsidRPr="00206588" w:rsidRDefault="00206588" w:rsidP="00206588">
            <w:pPr>
              <w:jc w:val="center"/>
              <w:rPr>
                <w:lang w:val="ru-RU" w:eastAsia="ru-RU"/>
              </w:rPr>
            </w:pPr>
            <w:r w:rsidRPr="00206588">
              <w:rPr>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14:paraId="1BF55B14" w14:textId="77777777" w:rsidR="00206588" w:rsidRPr="00206588" w:rsidRDefault="00206588" w:rsidP="00206588">
            <w:pPr>
              <w:jc w:val="right"/>
              <w:rPr>
                <w:lang w:val="ru-RU" w:eastAsia="ru-RU"/>
              </w:rPr>
            </w:pPr>
            <w:r w:rsidRPr="00206588">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14:paraId="2EB3CD82" w14:textId="77777777" w:rsidR="00206588" w:rsidRPr="00206588" w:rsidRDefault="00206588" w:rsidP="00206588">
            <w:pPr>
              <w:jc w:val="right"/>
              <w:rPr>
                <w:lang w:val="ru-RU" w:eastAsia="ru-RU"/>
              </w:rPr>
            </w:pPr>
            <w:r w:rsidRPr="00206588">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14:paraId="42DFB364" w14:textId="77777777" w:rsidR="00206588" w:rsidRPr="00206588" w:rsidRDefault="00206588" w:rsidP="00206588">
            <w:pPr>
              <w:jc w:val="right"/>
              <w:rPr>
                <w:lang w:val="ru-RU" w:eastAsia="ru-RU"/>
              </w:rPr>
            </w:pPr>
            <w:r w:rsidRPr="00206588">
              <w:rPr>
                <w:lang w:val="ru-RU" w:eastAsia="ru-RU"/>
              </w:rPr>
              <w:t>344,2</w:t>
            </w:r>
          </w:p>
        </w:tc>
      </w:tr>
      <w:tr w:rsidR="00206588" w:rsidRPr="00206588" w14:paraId="0B8388FB" w14:textId="77777777" w:rsidTr="00206588">
        <w:trPr>
          <w:trHeight w:val="539"/>
        </w:trPr>
        <w:tc>
          <w:tcPr>
            <w:tcW w:w="3925" w:type="dxa"/>
            <w:tcBorders>
              <w:top w:val="nil"/>
              <w:left w:val="single" w:sz="4" w:space="0" w:color="auto"/>
              <w:bottom w:val="single" w:sz="4" w:space="0" w:color="auto"/>
              <w:right w:val="single" w:sz="4" w:space="0" w:color="auto"/>
            </w:tcBorders>
            <w:vAlign w:val="bottom"/>
          </w:tcPr>
          <w:p w14:paraId="4C73A425" w14:textId="77777777" w:rsidR="00206588" w:rsidRPr="00206588" w:rsidRDefault="00206588" w:rsidP="00206588">
            <w:pPr>
              <w:rPr>
                <w:lang w:val="ru-RU" w:eastAsia="ru-RU"/>
              </w:rPr>
            </w:pPr>
            <w:r w:rsidRPr="00206588">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noWrap/>
            <w:vAlign w:val="bottom"/>
          </w:tcPr>
          <w:p w14:paraId="0B6D01C0" w14:textId="77777777" w:rsidR="00206588" w:rsidRPr="00206588" w:rsidRDefault="00206588" w:rsidP="00206588">
            <w:pPr>
              <w:jc w:val="center"/>
              <w:rPr>
                <w:lang w:val="ru-RU" w:eastAsia="ru-RU"/>
              </w:rPr>
            </w:pPr>
            <w:r w:rsidRPr="00206588">
              <w:rPr>
                <w:lang w:val="ru-RU" w:eastAsia="ru-RU"/>
              </w:rPr>
              <w:t>10</w:t>
            </w:r>
          </w:p>
        </w:tc>
        <w:tc>
          <w:tcPr>
            <w:tcW w:w="540" w:type="dxa"/>
            <w:tcBorders>
              <w:top w:val="nil"/>
              <w:left w:val="nil"/>
              <w:bottom w:val="single" w:sz="4" w:space="0" w:color="auto"/>
              <w:right w:val="single" w:sz="4" w:space="0" w:color="auto"/>
            </w:tcBorders>
            <w:noWrap/>
            <w:vAlign w:val="bottom"/>
          </w:tcPr>
          <w:p w14:paraId="6FE8E236" w14:textId="77777777" w:rsidR="00206588" w:rsidRPr="00206588" w:rsidRDefault="00206588" w:rsidP="00206588">
            <w:pPr>
              <w:jc w:val="center"/>
              <w:rPr>
                <w:lang w:val="ru-RU" w:eastAsia="ru-RU"/>
              </w:rPr>
            </w:pPr>
            <w:r w:rsidRPr="00206588">
              <w:rPr>
                <w:lang w:val="ru-RU" w:eastAsia="ru-RU"/>
              </w:rPr>
              <w:t>01</w:t>
            </w:r>
          </w:p>
        </w:tc>
        <w:tc>
          <w:tcPr>
            <w:tcW w:w="540" w:type="dxa"/>
            <w:tcBorders>
              <w:top w:val="nil"/>
              <w:left w:val="nil"/>
              <w:bottom w:val="single" w:sz="4" w:space="0" w:color="auto"/>
              <w:right w:val="single" w:sz="4" w:space="0" w:color="auto"/>
            </w:tcBorders>
            <w:noWrap/>
            <w:vAlign w:val="bottom"/>
          </w:tcPr>
          <w:p w14:paraId="543B2C0D" w14:textId="77777777" w:rsidR="00206588" w:rsidRPr="00206588" w:rsidRDefault="00206588" w:rsidP="00206588">
            <w:pPr>
              <w:jc w:val="center"/>
              <w:rPr>
                <w:lang w:val="ru-RU" w:eastAsia="ru-RU"/>
              </w:rPr>
            </w:pPr>
            <w:r w:rsidRPr="00206588">
              <w:rPr>
                <w:lang w:val="ru-RU" w:eastAsia="ru-RU"/>
              </w:rPr>
              <w:t>89</w:t>
            </w:r>
          </w:p>
        </w:tc>
        <w:tc>
          <w:tcPr>
            <w:tcW w:w="360" w:type="dxa"/>
            <w:tcBorders>
              <w:top w:val="nil"/>
              <w:left w:val="nil"/>
              <w:bottom w:val="single" w:sz="4" w:space="0" w:color="auto"/>
              <w:right w:val="single" w:sz="4" w:space="0" w:color="auto"/>
            </w:tcBorders>
            <w:noWrap/>
            <w:vAlign w:val="bottom"/>
          </w:tcPr>
          <w:p w14:paraId="7D15C111" w14:textId="77777777" w:rsidR="00206588" w:rsidRPr="00206588" w:rsidRDefault="00206588" w:rsidP="00206588">
            <w:pPr>
              <w:jc w:val="center"/>
              <w:rPr>
                <w:lang w:val="ru-RU" w:eastAsia="ru-RU"/>
              </w:rPr>
            </w:pPr>
            <w:r w:rsidRPr="00206588">
              <w:rPr>
                <w:lang w:val="ru-RU" w:eastAsia="ru-RU"/>
              </w:rPr>
              <w:t>1</w:t>
            </w:r>
          </w:p>
        </w:tc>
        <w:tc>
          <w:tcPr>
            <w:tcW w:w="540" w:type="dxa"/>
            <w:tcBorders>
              <w:top w:val="nil"/>
              <w:left w:val="nil"/>
              <w:bottom w:val="single" w:sz="4" w:space="0" w:color="auto"/>
              <w:right w:val="single" w:sz="4" w:space="0" w:color="auto"/>
            </w:tcBorders>
            <w:noWrap/>
            <w:vAlign w:val="bottom"/>
          </w:tcPr>
          <w:p w14:paraId="469C9AEB" w14:textId="77777777" w:rsidR="00206588" w:rsidRPr="00206588" w:rsidRDefault="00206588" w:rsidP="00206588">
            <w:pPr>
              <w:jc w:val="center"/>
              <w:rPr>
                <w:lang w:val="ru-RU" w:eastAsia="ru-RU"/>
              </w:rPr>
            </w:pPr>
            <w:r w:rsidRPr="00206588">
              <w:rPr>
                <w:lang w:val="ru-RU" w:eastAsia="ru-RU"/>
              </w:rPr>
              <w:t>00</w:t>
            </w:r>
          </w:p>
        </w:tc>
        <w:tc>
          <w:tcPr>
            <w:tcW w:w="900" w:type="dxa"/>
            <w:tcBorders>
              <w:top w:val="nil"/>
              <w:left w:val="nil"/>
              <w:bottom w:val="single" w:sz="4" w:space="0" w:color="auto"/>
              <w:right w:val="single" w:sz="4" w:space="0" w:color="auto"/>
            </w:tcBorders>
            <w:noWrap/>
            <w:vAlign w:val="bottom"/>
          </w:tcPr>
          <w:p w14:paraId="00EFF906" w14:textId="77777777" w:rsidR="00206588" w:rsidRPr="00206588" w:rsidRDefault="00206588" w:rsidP="00206588">
            <w:pPr>
              <w:jc w:val="center"/>
              <w:rPr>
                <w:lang w:val="ru-RU" w:eastAsia="ru-RU"/>
              </w:rPr>
            </w:pPr>
            <w:r w:rsidRPr="00206588">
              <w:rPr>
                <w:lang w:val="ru-RU" w:eastAsia="ru-RU"/>
              </w:rPr>
              <w:t>03010</w:t>
            </w:r>
          </w:p>
        </w:tc>
        <w:tc>
          <w:tcPr>
            <w:tcW w:w="720" w:type="dxa"/>
            <w:tcBorders>
              <w:top w:val="nil"/>
              <w:left w:val="nil"/>
              <w:bottom w:val="single" w:sz="4" w:space="0" w:color="auto"/>
              <w:right w:val="single" w:sz="4" w:space="0" w:color="auto"/>
            </w:tcBorders>
            <w:noWrap/>
            <w:vAlign w:val="bottom"/>
          </w:tcPr>
          <w:p w14:paraId="113111E1" w14:textId="77777777" w:rsidR="00206588" w:rsidRPr="00206588" w:rsidRDefault="00206588" w:rsidP="00206588">
            <w:pPr>
              <w:jc w:val="center"/>
              <w:rPr>
                <w:lang w:val="ru-RU" w:eastAsia="ru-RU"/>
              </w:rPr>
            </w:pPr>
            <w:r w:rsidRPr="00206588">
              <w:rPr>
                <w:lang w:val="ru-RU" w:eastAsia="ru-RU"/>
              </w:rPr>
              <w:t>312</w:t>
            </w:r>
          </w:p>
        </w:tc>
        <w:tc>
          <w:tcPr>
            <w:tcW w:w="996" w:type="dxa"/>
            <w:gridSpan w:val="2"/>
            <w:tcBorders>
              <w:top w:val="nil"/>
              <w:left w:val="nil"/>
              <w:bottom w:val="single" w:sz="4" w:space="0" w:color="auto"/>
              <w:right w:val="single" w:sz="4" w:space="0" w:color="auto"/>
            </w:tcBorders>
            <w:shd w:val="clear" w:color="auto" w:fill="FFFFFF"/>
            <w:vAlign w:val="bottom"/>
          </w:tcPr>
          <w:p w14:paraId="2287AF25" w14:textId="77777777" w:rsidR="00206588" w:rsidRPr="00206588" w:rsidRDefault="00206588" w:rsidP="00206588">
            <w:pPr>
              <w:jc w:val="right"/>
              <w:rPr>
                <w:lang w:val="ru-RU" w:eastAsia="ru-RU"/>
              </w:rPr>
            </w:pPr>
            <w:r w:rsidRPr="00206588">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14:paraId="4A56EB94" w14:textId="77777777" w:rsidR="00206588" w:rsidRPr="00206588" w:rsidRDefault="00206588" w:rsidP="00206588">
            <w:pPr>
              <w:jc w:val="right"/>
              <w:rPr>
                <w:lang w:val="ru-RU" w:eastAsia="ru-RU"/>
              </w:rPr>
            </w:pPr>
            <w:r w:rsidRPr="00206588">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14:paraId="039879C1" w14:textId="77777777" w:rsidR="00206588" w:rsidRPr="00206588" w:rsidRDefault="00206588" w:rsidP="00206588">
            <w:pPr>
              <w:jc w:val="right"/>
              <w:rPr>
                <w:lang w:val="ru-RU" w:eastAsia="ru-RU"/>
              </w:rPr>
            </w:pPr>
            <w:r w:rsidRPr="00206588">
              <w:rPr>
                <w:lang w:val="ru-RU" w:eastAsia="ru-RU"/>
              </w:rPr>
              <w:t>344,2</w:t>
            </w:r>
          </w:p>
        </w:tc>
      </w:tr>
      <w:tr w:rsidR="00206588" w:rsidRPr="00206588" w14:paraId="2702E64D" w14:textId="77777777" w:rsidTr="00206588">
        <w:trPr>
          <w:trHeight w:val="290"/>
        </w:trPr>
        <w:tc>
          <w:tcPr>
            <w:tcW w:w="8065" w:type="dxa"/>
            <w:gridSpan w:val="8"/>
            <w:tcBorders>
              <w:top w:val="nil"/>
              <w:left w:val="single" w:sz="4" w:space="0" w:color="auto"/>
              <w:bottom w:val="single" w:sz="4" w:space="0" w:color="auto"/>
              <w:right w:val="single" w:sz="4" w:space="0" w:color="auto"/>
            </w:tcBorders>
            <w:vAlign w:val="bottom"/>
          </w:tcPr>
          <w:p w14:paraId="502AAA92" w14:textId="77777777" w:rsidR="00206588" w:rsidRPr="00206588" w:rsidRDefault="00206588" w:rsidP="00206588">
            <w:pPr>
              <w:rPr>
                <w:lang w:val="ru-RU" w:eastAsia="ru-RU"/>
              </w:rPr>
            </w:pPr>
            <w:r w:rsidRPr="00206588">
              <w:rPr>
                <w:lang w:val="ru-RU" w:eastAsia="ru-RU"/>
              </w:rPr>
              <w:t>ВСЕГО РАСХОДОВ </w:t>
            </w:r>
          </w:p>
        </w:tc>
        <w:tc>
          <w:tcPr>
            <w:tcW w:w="996" w:type="dxa"/>
            <w:gridSpan w:val="2"/>
            <w:tcBorders>
              <w:top w:val="nil"/>
              <w:left w:val="nil"/>
              <w:bottom w:val="single" w:sz="4" w:space="0" w:color="auto"/>
              <w:right w:val="single" w:sz="4" w:space="0" w:color="auto"/>
            </w:tcBorders>
            <w:shd w:val="clear" w:color="auto" w:fill="FFFFFF"/>
            <w:vAlign w:val="bottom"/>
          </w:tcPr>
          <w:p w14:paraId="0FDE9562" w14:textId="77777777" w:rsidR="00206588" w:rsidRPr="00206588" w:rsidRDefault="00206588" w:rsidP="00206588">
            <w:pPr>
              <w:jc w:val="right"/>
              <w:rPr>
                <w:lang w:val="ru-RU" w:eastAsia="ru-RU"/>
              </w:rPr>
            </w:pPr>
            <w:r w:rsidRPr="00206588">
              <w:rPr>
                <w:lang w:val="ru-RU" w:eastAsia="ru-RU"/>
              </w:rPr>
              <w:t>5912,1</w:t>
            </w:r>
          </w:p>
        </w:tc>
        <w:tc>
          <w:tcPr>
            <w:tcW w:w="900" w:type="dxa"/>
            <w:gridSpan w:val="2"/>
            <w:tcBorders>
              <w:top w:val="nil"/>
              <w:left w:val="nil"/>
              <w:bottom w:val="single" w:sz="4" w:space="0" w:color="auto"/>
              <w:right w:val="single" w:sz="4" w:space="0" w:color="auto"/>
            </w:tcBorders>
            <w:shd w:val="clear" w:color="auto" w:fill="FFFFFF"/>
            <w:vAlign w:val="bottom"/>
          </w:tcPr>
          <w:p w14:paraId="69158B1E" w14:textId="77777777" w:rsidR="00206588" w:rsidRPr="00206588" w:rsidRDefault="00206588" w:rsidP="00206588">
            <w:pPr>
              <w:jc w:val="right"/>
              <w:rPr>
                <w:lang w:val="ru-RU" w:eastAsia="ru-RU"/>
              </w:rPr>
            </w:pPr>
            <w:r w:rsidRPr="00206588">
              <w:rPr>
                <w:lang w:val="ru-RU" w:eastAsia="ru-RU"/>
              </w:rPr>
              <w:t>3113,7</w:t>
            </w:r>
          </w:p>
        </w:tc>
        <w:tc>
          <w:tcPr>
            <w:tcW w:w="900" w:type="dxa"/>
            <w:tcBorders>
              <w:top w:val="nil"/>
              <w:left w:val="nil"/>
              <w:bottom w:val="single" w:sz="4" w:space="0" w:color="auto"/>
              <w:right w:val="single" w:sz="4" w:space="0" w:color="auto"/>
            </w:tcBorders>
            <w:shd w:val="clear" w:color="auto" w:fill="FFFFFF"/>
            <w:vAlign w:val="bottom"/>
          </w:tcPr>
          <w:p w14:paraId="7A86F8C7" w14:textId="77777777" w:rsidR="00206588" w:rsidRPr="00206588" w:rsidRDefault="00206588" w:rsidP="00206588">
            <w:pPr>
              <w:jc w:val="right"/>
              <w:rPr>
                <w:lang w:val="ru-RU" w:eastAsia="ru-RU"/>
              </w:rPr>
            </w:pPr>
            <w:r w:rsidRPr="00206588">
              <w:rPr>
                <w:lang w:val="ru-RU" w:eastAsia="ru-RU"/>
              </w:rPr>
              <w:t>3717,2</w:t>
            </w:r>
          </w:p>
        </w:tc>
      </w:tr>
    </w:tbl>
    <w:p w14:paraId="3549E320" w14:textId="77777777" w:rsidR="00206588" w:rsidRPr="00206588" w:rsidRDefault="00206588" w:rsidP="00206588">
      <w:pPr>
        <w:suppressAutoHyphens/>
        <w:rPr>
          <w:lang w:val="ru-RU" w:eastAsia="ar-SA"/>
        </w:rPr>
      </w:pPr>
    </w:p>
    <w:p w14:paraId="307833B6" w14:textId="77777777" w:rsidR="00206588" w:rsidRDefault="00206588" w:rsidP="00206588">
      <w:pPr>
        <w:rPr>
          <w:rFonts w:eastAsia="Arial"/>
          <w:lang w:val="ru-RU"/>
        </w:rPr>
      </w:pPr>
    </w:p>
    <w:p w14:paraId="0E64AA8E" w14:textId="77777777" w:rsidR="00206588" w:rsidRPr="00206588" w:rsidRDefault="00206588" w:rsidP="00206588">
      <w:pPr>
        <w:rPr>
          <w:rFonts w:eastAsia="Arial"/>
          <w:lang w:val="ru-RU"/>
        </w:rPr>
      </w:pPr>
    </w:p>
    <w:p w14:paraId="04FA6043" w14:textId="77777777" w:rsidR="0044207F" w:rsidRPr="00B842F8" w:rsidRDefault="00BD1114">
      <w:pPr>
        <w:widowControl w:val="0"/>
        <w:rPr>
          <w:sz w:val="28"/>
          <w:szCs w:val="28"/>
          <w:lang w:val="ru-RU"/>
        </w:rPr>
      </w:pPr>
      <w:r w:rsidRPr="00B842F8">
        <w:rPr>
          <w:rFonts w:eastAsia="Arial"/>
          <w:sz w:val="28"/>
          <w:szCs w:val="28"/>
        </w:rPr>
        <w:t> </w:t>
      </w:r>
    </w:p>
    <w:p w14:paraId="144BAA08" w14:textId="77777777" w:rsidR="0044207F" w:rsidRPr="00B842F8" w:rsidRDefault="00BD1114">
      <w:pPr>
        <w:widowControl w:val="0"/>
        <w:jc w:val="both"/>
        <w:rPr>
          <w:sz w:val="28"/>
          <w:szCs w:val="28"/>
          <w:lang w:val="ru-RU"/>
        </w:rPr>
      </w:pPr>
      <w:r w:rsidRPr="00B842F8">
        <w:rPr>
          <w:rFonts w:eastAsia="Arial"/>
          <w:sz w:val="28"/>
          <w:szCs w:val="28"/>
        </w:rPr>
        <w:t>  </w:t>
      </w:r>
    </w:p>
    <w:sectPr w:rsidR="0044207F" w:rsidRPr="00B842F8">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ED24931"/>
    <w:multiLevelType w:val="multilevel"/>
    <w:tmpl w:val="6AA46D46"/>
    <w:lvl w:ilvl="0">
      <w:start w:val="3"/>
      <w:numFmt w:val="decimal"/>
      <w:lvlText w:val="%1)"/>
      <w:lvlJc w:val="left"/>
      <w:pPr>
        <w:tabs>
          <w:tab w:val="num" w:pos="1080"/>
        </w:tabs>
        <w:ind w:left="108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07F"/>
    <w:rsid w:val="000133E4"/>
    <w:rsid w:val="00187960"/>
    <w:rsid w:val="00206588"/>
    <w:rsid w:val="0024536D"/>
    <w:rsid w:val="00367837"/>
    <w:rsid w:val="003827B5"/>
    <w:rsid w:val="0044207F"/>
    <w:rsid w:val="006B222B"/>
    <w:rsid w:val="00800CA3"/>
    <w:rsid w:val="00875618"/>
    <w:rsid w:val="008B70DA"/>
    <w:rsid w:val="00955312"/>
    <w:rsid w:val="00B1718E"/>
    <w:rsid w:val="00B842F8"/>
    <w:rsid w:val="00BD1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uiPriority w:val="9"/>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uiPriority w:val="9"/>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link w:val="10"/>
    <w:uiPriority w:val="9"/>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718E"/>
    <w:rPr>
      <w:rFonts w:ascii="Tahoma" w:hAnsi="Tahoma" w:cs="Tahoma"/>
      <w:sz w:val="16"/>
      <w:szCs w:val="16"/>
    </w:rPr>
  </w:style>
  <w:style w:type="character" w:customStyle="1" w:styleId="a4">
    <w:name w:val="Текст выноски Знак"/>
    <w:basedOn w:val="a0"/>
    <w:link w:val="a3"/>
    <w:uiPriority w:val="99"/>
    <w:semiHidden/>
    <w:rsid w:val="00B1718E"/>
    <w:rPr>
      <w:rFonts w:ascii="Tahoma" w:hAnsi="Tahoma" w:cs="Tahoma"/>
      <w:sz w:val="16"/>
      <w:szCs w:val="16"/>
    </w:rPr>
  </w:style>
  <w:style w:type="numbering" w:customStyle="1" w:styleId="11">
    <w:name w:val="Нет списка1"/>
    <w:next w:val="a2"/>
    <w:uiPriority w:val="99"/>
    <w:semiHidden/>
    <w:unhideWhenUsed/>
    <w:rsid w:val="00206588"/>
  </w:style>
  <w:style w:type="character" w:customStyle="1" w:styleId="10">
    <w:name w:val="Заголовок 1 Знак"/>
    <w:basedOn w:val="a0"/>
    <w:link w:val="1"/>
    <w:uiPriority w:val="9"/>
    <w:locked/>
    <w:rsid w:val="00206588"/>
    <w:rPr>
      <w:b/>
      <w:bCs/>
      <w:kern w:val="36"/>
      <w:sz w:val="48"/>
      <w:szCs w:val="48"/>
    </w:rPr>
  </w:style>
  <w:style w:type="paragraph" w:customStyle="1" w:styleId="ConsTitle">
    <w:name w:val="ConsTitle"/>
    <w:rsid w:val="00206588"/>
    <w:pPr>
      <w:widowControl w:val="0"/>
      <w:suppressAutoHyphens/>
      <w:autoSpaceDE w:val="0"/>
      <w:ind w:right="19772"/>
    </w:pPr>
    <w:rPr>
      <w:rFonts w:ascii="Arial" w:hAnsi="Arial" w:cs="Arial"/>
      <w:b/>
      <w:bCs/>
      <w:sz w:val="16"/>
      <w:szCs w:val="16"/>
      <w:lang w:val="ru-RU" w:eastAsia="ar-SA"/>
    </w:rPr>
  </w:style>
  <w:style w:type="paragraph" w:customStyle="1" w:styleId="ConsNormal">
    <w:name w:val="ConsNormal"/>
    <w:rsid w:val="00206588"/>
    <w:pPr>
      <w:widowControl w:val="0"/>
      <w:suppressAutoHyphens/>
      <w:autoSpaceDE w:val="0"/>
      <w:ind w:right="19772" w:firstLine="720"/>
    </w:pPr>
    <w:rPr>
      <w:rFonts w:ascii="Arial" w:hAnsi="Arial" w:cs="Arial"/>
      <w:lang w:val="ru-RU" w:eastAsia="ar-SA"/>
    </w:rPr>
  </w:style>
  <w:style w:type="paragraph" w:customStyle="1" w:styleId="ConsNonformat">
    <w:name w:val="ConsNonformat"/>
    <w:rsid w:val="00206588"/>
    <w:pPr>
      <w:suppressAutoHyphens/>
      <w:autoSpaceDE w:val="0"/>
      <w:ind w:right="19772"/>
    </w:pPr>
    <w:rPr>
      <w:rFonts w:ascii="Courier New" w:hAnsi="Courier New" w:cs="Courier New"/>
      <w:sz w:val="24"/>
      <w:szCs w:val="24"/>
      <w:lang w:val="ru-RU" w:eastAsia="ar-SA"/>
    </w:rPr>
  </w:style>
  <w:style w:type="paragraph" w:customStyle="1" w:styleId="ConsPlusNormal">
    <w:name w:val="ConsPlusNormal"/>
    <w:rsid w:val="00206588"/>
    <w:pPr>
      <w:widowControl w:val="0"/>
      <w:suppressAutoHyphens/>
      <w:autoSpaceDE w:val="0"/>
      <w:ind w:firstLine="720"/>
    </w:pPr>
    <w:rPr>
      <w:rFonts w:ascii="Arial" w:hAnsi="Arial" w:cs="Arial"/>
      <w:lang w:val="ru-RU" w:eastAsia="ar-SA"/>
    </w:rPr>
  </w:style>
  <w:style w:type="paragraph" w:customStyle="1" w:styleId="ConsPlusTitle">
    <w:name w:val="ConsPlusTitle"/>
    <w:rsid w:val="00206588"/>
    <w:pPr>
      <w:widowControl w:val="0"/>
      <w:suppressAutoHyphens/>
      <w:autoSpaceDE w:val="0"/>
    </w:pPr>
    <w:rPr>
      <w:rFonts w:ascii="Arial" w:hAnsi="Arial" w:cs="Arial"/>
      <w:b/>
      <w:bCs/>
      <w:lang w:val="ru-RU" w:eastAsia="ar-SA"/>
    </w:rPr>
  </w:style>
  <w:style w:type="character" w:styleId="a5">
    <w:name w:val="Hyperlink"/>
    <w:basedOn w:val="a0"/>
    <w:uiPriority w:val="99"/>
    <w:rsid w:val="00206588"/>
    <w:rPr>
      <w:color w:val="0000FF"/>
      <w:u w:val="single"/>
    </w:rPr>
  </w:style>
  <w:style w:type="paragraph" w:styleId="a6">
    <w:name w:val="Document Map"/>
    <w:basedOn w:val="a"/>
    <w:link w:val="a7"/>
    <w:uiPriority w:val="99"/>
    <w:semiHidden/>
    <w:rsid w:val="00206588"/>
    <w:pPr>
      <w:shd w:val="clear" w:color="auto" w:fill="000080"/>
      <w:suppressAutoHyphens/>
    </w:pPr>
    <w:rPr>
      <w:rFonts w:ascii="Tahoma" w:hAnsi="Tahoma" w:cs="Tahoma"/>
      <w:sz w:val="20"/>
      <w:szCs w:val="20"/>
      <w:lang w:eastAsia="ar-SA"/>
    </w:rPr>
  </w:style>
  <w:style w:type="character" w:customStyle="1" w:styleId="a7">
    <w:name w:val="Схема документа Знак"/>
    <w:basedOn w:val="a0"/>
    <w:link w:val="a6"/>
    <w:uiPriority w:val="99"/>
    <w:semiHidden/>
    <w:rsid w:val="00206588"/>
    <w:rPr>
      <w:rFonts w:ascii="Tahoma" w:hAnsi="Tahoma" w:cs="Tahoma"/>
      <w:shd w:val="clear" w:color="auto" w:fill="00008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06588"/>
    <w:pPr>
      <w:spacing w:before="100" w:beforeAutospacing="1" w:after="100" w:afterAutospacing="1"/>
    </w:pPr>
    <w:rPr>
      <w:rFonts w:ascii="Tahoma" w:hAnsi="Tahoma"/>
      <w:sz w:val="20"/>
      <w:szCs w:val="20"/>
    </w:rPr>
  </w:style>
  <w:style w:type="paragraph" w:customStyle="1" w:styleId="a8">
    <w:name w:val="Знак"/>
    <w:basedOn w:val="a"/>
    <w:rsid w:val="00206588"/>
    <w:pPr>
      <w:spacing w:before="100" w:beforeAutospacing="1" w:after="100" w:afterAutospacing="1"/>
    </w:pPr>
    <w:rPr>
      <w:rFonts w:ascii="Tahoma" w:hAnsi="Tahoma"/>
      <w:sz w:val="20"/>
      <w:szCs w:val="20"/>
    </w:rPr>
  </w:style>
  <w:style w:type="character" w:customStyle="1" w:styleId="12">
    <w:name w:val="Просмотренная гиперссылка1"/>
    <w:basedOn w:val="a0"/>
    <w:uiPriority w:val="99"/>
    <w:semiHidden/>
    <w:unhideWhenUsed/>
    <w:rsid w:val="00206588"/>
    <w:rPr>
      <w:rFonts w:cs="Times New Roman"/>
      <w:color w:val="800080"/>
      <w:u w:val="single"/>
    </w:rPr>
  </w:style>
  <w:style w:type="character" w:styleId="a9">
    <w:name w:val="FollowedHyperlink"/>
    <w:basedOn w:val="a0"/>
    <w:uiPriority w:val="99"/>
    <w:semiHidden/>
    <w:unhideWhenUsed/>
    <w:rsid w:val="0020658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2247</Words>
  <Characters>12812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6</cp:revision>
  <cp:lastPrinted>2022-03-18T12:50:00Z</cp:lastPrinted>
  <dcterms:created xsi:type="dcterms:W3CDTF">2022-03-14T08:19:00Z</dcterms:created>
  <dcterms:modified xsi:type="dcterms:W3CDTF">2022-03-18T12:52:00Z</dcterms:modified>
</cp:coreProperties>
</file>