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40B410C" w14:textId="77777777" w:rsidR="0044207F" w:rsidRPr="008335C7" w:rsidRDefault="00BD1114">
      <w:pPr>
        <w:pStyle w:val="1"/>
        <w:keepNext w:val="0"/>
        <w:shd w:val="clear" w:color="auto" w:fill="FFFFFF"/>
        <w:spacing w:line="320" w:lineRule="atLeast"/>
        <w:ind w:firstLine="709"/>
        <w:jc w:val="center"/>
        <w:rPr>
          <w:rFonts w:eastAsia="Arial"/>
          <w:b w:val="0"/>
          <w:bCs w:val="0"/>
          <w:caps/>
          <w:sz w:val="28"/>
          <w:szCs w:val="28"/>
          <w:lang w:val="ru-RU"/>
        </w:rPr>
      </w:pPr>
      <w:bookmarkStart w:id="0" w:name="_GoBack"/>
      <w:bookmarkEnd w:id="0"/>
      <w:r w:rsidRPr="008335C7">
        <w:rPr>
          <w:rFonts w:eastAsia="Arial"/>
          <w:b w:val="0"/>
          <w:bCs w:val="0"/>
          <w:caps/>
          <w:sz w:val="28"/>
          <w:szCs w:val="28"/>
        </w:rPr>
        <w:t> </w:t>
      </w:r>
      <w:r w:rsidRPr="008335C7">
        <w:rPr>
          <w:rFonts w:eastAsia="Arial"/>
          <w:b w:val="0"/>
          <w:bCs w:val="0"/>
          <w:caps/>
          <w:sz w:val="28"/>
          <w:szCs w:val="28"/>
          <w:lang w:val="ru-RU"/>
        </w:rPr>
        <w:t>Совет депутатов Атяшевского сельского поселения</w:t>
      </w:r>
    </w:p>
    <w:p w14:paraId="1ECB5256" w14:textId="77777777" w:rsidR="0044207F" w:rsidRPr="008335C7" w:rsidRDefault="00BD1114">
      <w:pPr>
        <w:pStyle w:val="1"/>
        <w:keepNext w:val="0"/>
        <w:shd w:val="clear" w:color="auto" w:fill="FFFFFF"/>
        <w:spacing w:line="320" w:lineRule="atLeast"/>
        <w:ind w:firstLine="709"/>
        <w:jc w:val="center"/>
        <w:rPr>
          <w:rFonts w:eastAsia="Arial"/>
          <w:b w:val="0"/>
          <w:bCs w:val="0"/>
          <w:caps/>
          <w:sz w:val="28"/>
          <w:szCs w:val="28"/>
          <w:lang w:val="ru-RU"/>
        </w:rPr>
      </w:pPr>
      <w:r w:rsidRPr="008335C7">
        <w:rPr>
          <w:rFonts w:eastAsia="Arial"/>
          <w:b w:val="0"/>
          <w:bCs w:val="0"/>
          <w:caps/>
          <w:sz w:val="28"/>
          <w:szCs w:val="28"/>
          <w:lang w:val="ru-RU"/>
        </w:rPr>
        <w:t>Атяшевского муниципального района</w:t>
      </w:r>
    </w:p>
    <w:p w14:paraId="79227312" w14:textId="77777777" w:rsidR="0044207F" w:rsidRPr="008335C7" w:rsidRDefault="00BD1114">
      <w:pPr>
        <w:pStyle w:val="1"/>
        <w:keepNext w:val="0"/>
        <w:shd w:val="clear" w:color="auto" w:fill="FFFFFF"/>
        <w:spacing w:line="320" w:lineRule="atLeast"/>
        <w:ind w:firstLine="709"/>
        <w:jc w:val="center"/>
        <w:rPr>
          <w:rFonts w:eastAsia="Arial"/>
          <w:b w:val="0"/>
          <w:bCs w:val="0"/>
          <w:caps/>
          <w:sz w:val="28"/>
          <w:szCs w:val="28"/>
          <w:lang w:val="ru-RU"/>
        </w:rPr>
      </w:pPr>
      <w:r w:rsidRPr="008335C7">
        <w:rPr>
          <w:rFonts w:eastAsia="Arial"/>
          <w:b w:val="0"/>
          <w:bCs w:val="0"/>
          <w:caps/>
          <w:sz w:val="28"/>
          <w:szCs w:val="28"/>
          <w:lang w:val="ru-RU"/>
        </w:rPr>
        <w:t>Республики Мордовия</w:t>
      </w:r>
    </w:p>
    <w:p w14:paraId="39A584D5" w14:textId="77777777" w:rsidR="0044207F" w:rsidRPr="008335C7" w:rsidRDefault="00BD1114">
      <w:pPr>
        <w:widowControl w:val="0"/>
        <w:rPr>
          <w:sz w:val="28"/>
          <w:szCs w:val="28"/>
          <w:lang w:val="ru-RU"/>
        </w:rPr>
      </w:pPr>
      <w:r w:rsidRPr="008335C7">
        <w:rPr>
          <w:sz w:val="28"/>
          <w:szCs w:val="28"/>
        </w:rPr>
        <w:t> </w:t>
      </w:r>
    </w:p>
    <w:p w14:paraId="1DE5ACA2" w14:textId="77777777" w:rsidR="0044207F" w:rsidRPr="008335C7" w:rsidRDefault="00BD1114">
      <w:pPr>
        <w:pStyle w:val="1"/>
        <w:keepNext w:val="0"/>
        <w:shd w:val="clear" w:color="auto" w:fill="FFFFFF"/>
        <w:spacing w:line="320" w:lineRule="atLeast"/>
        <w:ind w:firstLine="709"/>
        <w:jc w:val="center"/>
        <w:rPr>
          <w:rFonts w:eastAsia="Arial"/>
          <w:b w:val="0"/>
          <w:bCs w:val="0"/>
          <w:caps/>
          <w:sz w:val="28"/>
          <w:szCs w:val="28"/>
          <w:lang w:val="ru-RU"/>
        </w:rPr>
      </w:pPr>
      <w:r w:rsidRPr="008335C7">
        <w:rPr>
          <w:rFonts w:eastAsia="Arial"/>
          <w:b w:val="0"/>
          <w:bCs w:val="0"/>
          <w:caps/>
          <w:sz w:val="28"/>
          <w:szCs w:val="28"/>
          <w:lang w:val="ru-RU"/>
        </w:rPr>
        <w:t>РЕШЕНИЕ</w:t>
      </w:r>
    </w:p>
    <w:p w14:paraId="0F1C80BF" w14:textId="77777777" w:rsidR="0044207F" w:rsidRPr="008335C7" w:rsidRDefault="00BD1114">
      <w:pPr>
        <w:widowControl w:val="0"/>
        <w:rPr>
          <w:sz w:val="28"/>
          <w:szCs w:val="28"/>
          <w:lang w:val="ru-RU"/>
        </w:rPr>
      </w:pPr>
      <w:r w:rsidRPr="008335C7">
        <w:rPr>
          <w:rFonts w:eastAsia="Arial"/>
          <w:spacing w:val="8"/>
          <w:sz w:val="28"/>
          <w:szCs w:val="28"/>
        </w:rPr>
        <w:t> </w:t>
      </w:r>
    </w:p>
    <w:p w14:paraId="5383D436" w14:textId="35A3E7E7" w:rsidR="0044207F" w:rsidRPr="008335C7" w:rsidRDefault="00BD1114">
      <w:pPr>
        <w:pStyle w:val="4"/>
        <w:keepNext w:val="0"/>
        <w:shd w:val="clear" w:color="auto" w:fill="FFFFFF"/>
        <w:spacing w:before="0" w:after="0" w:line="320" w:lineRule="atLeast"/>
        <w:ind w:firstLine="709"/>
        <w:jc w:val="center"/>
        <w:rPr>
          <w:rFonts w:eastAsia="Arial"/>
          <w:b w:val="0"/>
          <w:bCs w:val="0"/>
          <w:sz w:val="28"/>
          <w:szCs w:val="28"/>
          <w:lang w:val="ru-RU"/>
        </w:rPr>
      </w:pPr>
      <w:r w:rsidRPr="008335C7">
        <w:rPr>
          <w:rFonts w:eastAsia="Arial"/>
          <w:b w:val="0"/>
          <w:bCs w:val="0"/>
          <w:sz w:val="28"/>
          <w:szCs w:val="28"/>
          <w:lang w:val="ru-RU"/>
        </w:rPr>
        <w:t xml:space="preserve">от </w:t>
      </w:r>
      <w:r w:rsidR="00800CA3" w:rsidRPr="008335C7">
        <w:rPr>
          <w:rFonts w:eastAsia="Arial"/>
          <w:b w:val="0"/>
          <w:bCs w:val="0"/>
          <w:sz w:val="28"/>
          <w:szCs w:val="28"/>
          <w:lang w:val="ru-RU"/>
        </w:rPr>
        <w:t>1</w:t>
      </w:r>
      <w:r w:rsidR="008D3FD2">
        <w:rPr>
          <w:rFonts w:eastAsia="Arial"/>
          <w:b w:val="0"/>
          <w:bCs w:val="0"/>
          <w:sz w:val="28"/>
          <w:szCs w:val="28"/>
          <w:lang w:val="ru-RU"/>
        </w:rPr>
        <w:t>1</w:t>
      </w:r>
      <w:r w:rsidRPr="008335C7">
        <w:rPr>
          <w:rFonts w:eastAsia="Arial"/>
          <w:b w:val="0"/>
          <w:bCs w:val="0"/>
          <w:sz w:val="28"/>
          <w:szCs w:val="28"/>
          <w:lang w:val="ru-RU"/>
        </w:rPr>
        <w:t>.</w:t>
      </w:r>
      <w:r w:rsidR="00800CA3" w:rsidRPr="008335C7">
        <w:rPr>
          <w:rFonts w:eastAsia="Arial"/>
          <w:b w:val="0"/>
          <w:bCs w:val="0"/>
          <w:sz w:val="28"/>
          <w:szCs w:val="28"/>
          <w:lang w:val="ru-RU"/>
        </w:rPr>
        <w:t>0</w:t>
      </w:r>
      <w:r w:rsidR="008D3FD2">
        <w:rPr>
          <w:rFonts w:eastAsia="Arial"/>
          <w:b w:val="0"/>
          <w:bCs w:val="0"/>
          <w:sz w:val="28"/>
          <w:szCs w:val="28"/>
          <w:lang w:val="ru-RU"/>
        </w:rPr>
        <w:t>4</w:t>
      </w:r>
      <w:r w:rsidRPr="008335C7">
        <w:rPr>
          <w:rFonts w:eastAsia="Arial"/>
          <w:b w:val="0"/>
          <w:bCs w:val="0"/>
          <w:sz w:val="28"/>
          <w:szCs w:val="28"/>
          <w:lang w:val="ru-RU"/>
        </w:rPr>
        <w:t>.202</w:t>
      </w:r>
      <w:r w:rsidR="00800CA3" w:rsidRPr="008335C7">
        <w:rPr>
          <w:rFonts w:eastAsia="Arial"/>
          <w:b w:val="0"/>
          <w:bCs w:val="0"/>
          <w:sz w:val="28"/>
          <w:szCs w:val="28"/>
          <w:lang w:val="ru-RU"/>
        </w:rPr>
        <w:t>2</w:t>
      </w:r>
      <w:r w:rsidRPr="008335C7">
        <w:rPr>
          <w:rFonts w:eastAsia="Arial"/>
          <w:b w:val="0"/>
          <w:bCs w:val="0"/>
          <w:sz w:val="28"/>
          <w:szCs w:val="28"/>
          <w:lang w:val="ru-RU"/>
        </w:rPr>
        <w:t>г.</w:t>
      </w:r>
      <w:r w:rsidRPr="008335C7">
        <w:rPr>
          <w:rFonts w:eastAsia="Arial"/>
          <w:b w:val="0"/>
          <w:bCs w:val="0"/>
          <w:sz w:val="28"/>
          <w:szCs w:val="28"/>
        </w:rPr>
        <w:t>     </w:t>
      </w:r>
      <w:r w:rsidRPr="008335C7">
        <w:rPr>
          <w:rFonts w:eastAsia="Arial"/>
          <w:b w:val="0"/>
          <w:bCs w:val="0"/>
          <w:sz w:val="28"/>
          <w:szCs w:val="28"/>
          <w:lang w:val="ru-RU"/>
        </w:rPr>
        <w:t xml:space="preserve"> </w:t>
      </w:r>
      <w:r w:rsidRPr="008335C7">
        <w:rPr>
          <w:rFonts w:eastAsia="Arial"/>
          <w:b w:val="0"/>
          <w:bCs w:val="0"/>
          <w:sz w:val="28"/>
          <w:szCs w:val="28"/>
        </w:rPr>
        <w:t> </w:t>
      </w:r>
      <w:r w:rsidRPr="008335C7">
        <w:rPr>
          <w:rFonts w:eastAsia="Arial"/>
          <w:b w:val="0"/>
          <w:bCs w:val="0"/>
          <w:sz w:val="28"/>
          <w:szCs w:val="28"/>
          <w:lang w:val="ru-RU"/>
        </w:rPr>
        <w:t xml:space="preserve"> </w:t>
      </w:r>
      <w:r w:rsidRPr="008335C7">
        <w:rPr>
          <w:rFonts w:eastAsia="Arial"/>
          <w:b w:val="0"/>
          <w:bCs w:val="0"/>
          <w:sz w:val="28"/>
          <w:szCs w:val="28"/>
        </w:rPr>
        <w:t> </w:t>
      </w:r>
      <w:r w:rsidRPr="008335C7">
        <w:rPr>
          <w:rFonts w:eastAsia="Arial"/>
          <w:b w:val="0"/>
          <w:bCs w:val="0"/>
          <w:sz w:val="28"/>
          <w:szCs w:val="28"/>
          <w:lang w:val="ru-RU"/>
        </w:rPr>
        <w:t xml:space="preserve"> </w:t>
      </w:r>
      <w:r w:rsidRPr="008335C7">
        <w:rPr>
          <w:rFonts w:eastAsia="Arial"/>
          <w:b w:val="0"/>
          <w:bCs w:val="0"/>
          <w:sz w:val="28"/>
          <w:szCs w:val="28"/>
        </w:rPr>
        <w:t> </w:t>
      </w:r>
      <w:r w:rsidRPr="008335C7">
        <w:rPr>
          <w:rFonts w:eastAsia="Arial"/>
          <w:b w:val="0"/>
          <w:bCs w:val="0"/>
          <w:sz w:val="28"/>
          <w:szCs w:val="28"/>
          <w:lang w:val="ru-RU"/>
        </w:rPr>
        <w:t xml:space="preserve"> </w:t>
      </w:r>
      <w:r w:rsidRPr="008335C7">
        <w:rPr>
          <w:rFonts w:eastAsia="Arial"/>
          <w:b w:val="0"/>
          <w:bCs w:val="0"/>
          <w:sz w:val="28"/>
          <w:szCs w:val="28"/>
        </w:rPr>
        <w:t> </w:t>
      </w:r>
      <w:r w:rsidRPr="008335C7">
        <w:rPr>
          <w:rFonts w:eastAsia="Arial"/>
          <w:b w:val="0"/>
          <w:bCs w:val="0"/>
          <w:sz w:val="28"/>
          <w:szCs w:val="28"/>
          <w:lang w:val="ru-RU"/>
        </w:rPr>
        <w:t xml:space="preserve"> </w:t>
      </w:r>
      <w:r w:rsidRPr="008335C7">
        <w:rPr>
          <w:rFonts w:eastAsia="Arial"/>
          <w:b w:val="0"/>
          <w:bCs w:val="0"/>
          <w:sz w:val="28"/>
          <w:szCs w:val="28"/>
        </w:rPr>
        <w:t> </w:t>
      </w:r>
      <w:r w:rsidRPr="008335C7">
        <w:rPr>
          <w:rFonts w:eastAsia="Arial"/>
          <w:b w:val="0"/>
          <w:bCs w:val="0"/>
          <w:sz w:val="28"/>
          <w:szCs w:val="28"/>
          <w:lang w:val="ru-RU"/>
        </w:rPr>
        <w:t xml:space="preserve"> </w:t>
      </w:r>
      <w:r w:rsidRPr="008335C7">
        <w:rPr>
          <w:rFonts w:eastAsia="Arial"/>
          <w:b w:val="0"/>
          <w:bCs w:val="0"/>
          <w:sz w:val="28"/>
          <w:szCs w:val="28"/>
        </w:rPr>
        <w:t> </w:t>
      </w:r>
      <w:r w:rsidRPr="008335C7">
        <w:rPr>
          <w:rFonts w:eastAsia="Arial"/>
          <w:b w:val="0"/>
          <w:bCs w:val="0"/>
          <w:sz w:val="28"/>
          <w:szCs w:val="28"/>
          <w:lang w:val="ru-RU"/>
        </w:rPr>
        <w:t xml:space="preserve"> </w:t>
      </w:r>
      <w:r w:rsidRPr="008335C7">
        <w:rPr>
          <w:rFonts w:eastAsia="Arial"/>
          <w:b w:val="0"/>
          <w:bCs w:val="0"/>
          <w:sz w:val="28"/>
          <w:szCs w:val="28"/>
        </w:rPr>
        <w:t> </w:t>
      </w:r>
      <w:r w:rsidRPr="008335C7">
        <w:rPr>
          <w:rFonts w:eastAsia="Arial"/>
          <w:b w:val="0"/>
          <w:bCs w:val="0"/>
          <w:sz w:val="28"/>
          <w:szCs w:val="28"/>
          <w:lang w:val="ru-RU"/>
        </w:rPr>
        <w:t xml:space="preserve"> </w:t>
      </w:r>
      <w:r w:rsidRPr="008335C7">
        <w:rPr>
          <w:rFonts w:eastAsia="Arial"/>
          <w:b w:val="0"/>
          <w:bCs w:val="0"/>
          <w:sz w:val="28"/>
          <w:szCs w:val="28"/>
        </w:rPr>
        <w:t> </w:t>
      </w:r>
      <w:r w:rsidRPr="008335C7">
        <w:rPr>
          <w:rFonts w:eastAsia="Arial"/>
          <w:b w:val="0"/>
          <w:bCs w:val="0"/>
          <w:sz w:val="28"/>
          <w:szCs w:val="28"/>
          <w:lang w:val="ru-RU"/>
        </w:rPr>
        <w:t xml:space="preserve"> </w:t>
      </w:r>
      <w:r w:rsidRPr="008335C7">
        <w:rPr>
          <w:rFonts w:eastAsia="Arial"/>
          <w:b w:val="0"/>
          <w:bCs w:val="0"/>
          <w:sz w:val="28"/>
          <w:szCs w:val="28"/>
        </w:rPr>
        <w:t> </w:t>
      </w:r>
      <w:r w:rsidRPr="008335C7">
        <w:rPr>
          <w:rFonts w:eastAsia="Arial"/>
          <w:b w:val="0"/>
          <w:bCs w:val="0"/>
          <w:sz w:val="28"/>
          <w:szCs w:val="28"/>
          <w:lang w:val="ru-RU"/>
        </w:rPr>
        <w:t xml:space="preserve"> </w:t>
      </w:r>
      <w:r w:rsidRPr="008335C7">
        <w:rPr>
          <w:rFonts w:eastAsia="Arial"/>
          <w:b w:val="0"/>
          <w:bCs w:val="0"/>
          <w:sz w:val="28"/>
          <w:szCs w:val="28"/>
        </w:rPr>
        <w:t> </w:t>
      </w:r>
      <w:r w:rsidRPr="008335C7">
        <w:rPr>
          <w:rFonts w:eastAsia="Arial"/>
          <w:b w:val="0"/>
          <w:bCs w:val="0"/>
          <w:sz w:val="28"/>
          <w:szCs w:val="28"/>
          <w:lang w:val="ru-RU"/>
        </w:rPr>
        <w:t xml:space="preserve"> </w:t>
      </w:r>
      <w:r w:rsidRPr="008335C7">
        <w:rPr>
          <w:rFonts w:eastAsia="Arial"/>
          <w:b w:val="0"/>
          <w:bCs w:val="0"/>
          <w:sz w:val="28"/>
          <w:szCs w:val="28"/>
        </w:rPr>
        <w:t> </w:t>
      </w:r>
      <w:r w:rsidRPr="008335C7">
        <w:rPr>
          <w:rFonts w:eastAsia="Arial"/>
          <w:b w:val="0"/>
          <w:bCs w:val="0"/>
          <w:sz w:val="28"/>
          <w:szCs w:val="28"/>
          <w:lang w:val="ru-RU"/>
        </w:rPr>
        <w:t xml:space="preserve"> </w:t>
      </w:r>
      <w:r w:rsidRPr="008335C7">
        <w:rPr>
          <w:rFonts w:eastAsia="Arial"/>
          <w:b w:val="0"/>
          <w:bCs w:val="0"/>
          <w:sz w:val="28"/>
          <w:szCs w:val="28"/>
        </w:rPr>
        <w:t> </w:t>
      </w:r>
      <w:r w:rsidRPr="008335C7">
        <w:rPr>
          <w:rFonts w:eastAsia="Arial"/>
          <w:b w:val="0"/>
          <w:bCs w:val="0"/>
          <w:sz w:val="28"/>
          <w:szCs w:val="28"/>
          <w:lang w:val="ru-RU"/>
        </w:rPr>
        <w:t xml:space="preserve"> </w:t>
      </w:r>
      <w:r w:rsidRPr="008335C7">
        <w:rPr>
          <w:rFonts w:eastAsia="Arial"/>
          <w:b w:val="0"/>
          <w:bCs w:val="0"/>
          <w:sz w:val="28"/>
          <w:szCs w:val="28"/>
        </w:rPr>
        <w:t> </w:t>
      </w:r>
      <w:r w:rsidRPr="008335C7">
        <w:rPr>
          <w:rFonts w:eastAsia="Arial"/>
          <w:b w:val="0"/>
          <w:bCs w:val="0"/>
          <w:sz w:val="28"/>
          <w:szCs w:val="28"/>
          <w:lang w:val="ru-RU"/>
        </w:rPr>
        <w:t xml:space="preserve"> </w:t>
      </w:r>
      <w:r w:rsidRPr="008335C7">
        <w:rPr>
          <w:rFonts w:eastAsia="Arial"/>
          <w:b w:val="0"/>
          <w:bCs w:val="0"/>
          <w:sz w:val="28"/>
          <w:szCs w:val="28"/>
        </w:rPr>
        <w:t> </w:t>
      </w:r>
      <w:r w:rsidRPr="008335C7">
        <w:rPr>
          <w:rFonts w:eastAsia="Arial"/>
          <w:b w:val="0"/>
          <w:bCs w:val="0"/>
          <w:sz w:val="28"/>
          <w:szCs w:val="28"/>
          <w:lang w:val="ru-RU"/>
        </w:rPr>
        <w:t xml:space="preserve"> </w:t>
      </w:r>
      <w:r w:rsidRPr="008335C7">
        <w:rPr>
          <w:rFonts w:eastAsia="Arial"/>
          <w:b w:val="0"/>
          <w:bCs w:val="0"/>
          <w:sz w:val="28"/>
          <w:szCs w:val="28"/>
        </w:rPr>
        <w:t> </w:t>
      </w:r>
      <w:r w:rsidRPr="008335C7">
        <w:rPr>
          <w:rFonts w:eastAsia="Arial"/>
          <w:b w:val="0"/>
          <w:bCs w:val="0"/>
          <w:sz w:val="28"/>
          <w:szCs w:val="28"/>
          <w:lang w:val="ru-RU"/>
        </w:rPr>
        <w:t xml:space="preserve"> </w:t>
      </w:r>
      <w:r w:rsidRPr="008335C7">
        <w:rPr>
          <w:rFonts w:eastAsia="Arial"/>
          <w:b w:val="0"/>
          <w:bCs w:val="0"/>
          <w:sz w:val="28"/>
          <w:szCs w:val="28"/>
        </w:rPr>
        <w:t> </w:t>
      </w:r>
      <w:r w:rsidRPr="008335C7">
        <w:rPr>
          <w:rFonts w:eastAsia="Arial"/>
          <w:b w:val="0"/>
          <w:bCs w:val="0"/>
          <w:sz w:val="28"/>
          <w:szCs w:val="28"/>
          <w:lang w:val="ru-RU"/>
        </w:rPr>
        <w:t xml:space="preserve"> </w:t>
      </w:r>
      <w:r w:rsidRPr="008335C7">
        <w:rPr>
          <w:rFonts w:eastAsia="Arial"/>
          <w:b w:val="0"/>
          <w:bCs w:val="0"/>
          <w:sz w:val="28"/>
          <w:szCs w:val="28"/>
        </w:rPr>
        <w:t> </w:t>
      </w:r>
      <w:r w:rsidRPr="008335C7">
        <w:rPr>
          <w:rFonts w:eastAsia="Arial"/>
          <w:b w:val="0"/>
          <w:bCs w:val="0"/>
          <w:sz w:val="28"/>
          <w:szCs w:val="28"/>
          <w:lang w:val="ru-RU"/>
        </w:rPr>
        <w:t xml:space="preserve"> </w:t>
      </w:r>
      <w:r w:rsidRPr="008335C7">
        <w:rPr>
          <w:rFonts w:eastAsia="Arial"/>
          <w:b w:val="0"/>
          <w:bCs w:val="0"/>
          <w:sz w:val="28"/>
          <w:szCs w:val="28"/>
        </w:rPr>
        <w:t> </w:t>
      </w:r>
      <w:r w:rsidRPr="008335C7">
        <w:rPr>
          <w:rFonts w:eastAsia="Arial"/>
          <w:b w:val="0"/>
          <w:bCs w:val="0"/>
          <w:sz w:val="28"/>
          <w:szCs w:val="28"/>
          <w:lang w:val="ru-RU"/>
        </w:rPr>
        <w:t xml:space="preserve"> </w:t>
      </w:r>
      <w:r w:rsidRPr="008335C7">
        <w:rPr>
          <w:rFonts w:eastAsia="Arial"/>
          <w:b w:val="0"/>
          <w:bCs w:val="0"/>
          <w:sz w:val="28"/>
          <w:szCs w:val="28"/>
        </w:rPr>
        <w:t> </w:t>
      </w:r>
      <w:r w:rsidRPr="008335C7">
        <w:rPr>
          <w:rFonts w:eastAsia="Arial"/>
          <w:b w:val="0"/>
          <w:bCs w:val="0"/>
          <w:sz w:val="28"/>
          <w:szCs w:val="28"/>
          <w:lang w:val="ru-RU"/>
        </w:rPr>
        <w:t xml:space="preserve"> </w:t>
      </w:r>
      <w:r w:rsidRPr="008335C7">
        <w:rPr>
          <w:rFonts w:eastAsia="Arial"/>
          <w:b w:val="0"/>
          <w:bCs w:val="0"/>
          <w:sz w:val="28"/>
          <w:szCs w:val="28"/>
        </w:rPr>
        <w:t> </w:t>
      </w:r>
      <w:r w:rsidRPr="008335C7">
        <w:rPr>
          <w:rFonts w:eastAsia="Arial"/>
          <w:b w:val="0"/>
          <w:bCs w:val="0"/>
          <w:sz w:val="28"/>
          <w:szCs w:val="28"/>
          <w:lang w:val="ru-RU"/>
        </w:rPr>
        <w:t xml:space="preserve"> </w:t>
      </w:r>
      <w:r w:rsidRPr="008335C7">
        <w:rPr>
          <w:rFonts w:eastAsia="Arial"/>
          <w:b w:val="0"/>
          <w:bCs w:val="0"/>
          <w:sz w:val="28"/>
          <w:szCs w:val="28"/>
        </w:rPr>
        <w:t> </w:t>
      </w:r>
      <w:r w:rsidRPr="008335C7">
        <w:rPr>
          <w:rFonts w:eastAsia="Arial"/>
          <w:b w:val="0"/>
          <w:bCs w:val="0"/>
          <w:sz w:val="28"/>
          <w:szCs w:val="28"/>
          <w:lang w:val="ru-RU"/>
        </w:rPr>
        <w:t xml:space="preserve"> </w:t>
      </w:r>
      <w:r w:rsidRPr="008335C7">
        <w:rPr>
          <w:rFonts w:eastAsia="Arial"/>
          <w:b w:val="0"/>
          <w:bCs w:val="0"/>
          <w:sz w:val="28"/>
          <w:szCs w:val="28"/>
        </w:rPr>
        <w:t> </w:t>
      </w:r>
      <w:r w:rsidRPr="008335C7">
        <w:rPr>
          <w:rFonts w:eastAsia="Arial"/>
          <w:b w:val="0"/>
          <w:bCs w:val="0"/>
          <w:sz w:val="28"/>
          <w:szCs w:val="28"/>
          <w:lang w:val="ru-RU"/>
        </w:rPr>
        <w:t xml:space="preserve"> </w:t>
      </w:r>
      <w:r w:rsidRPr="008335C7">
        <w:rPr>
          <w:rFonts w:eastAsia="Arial"/>
          <w:b w:val="0"/>
          <w:bCs w:val="0"/>
          <w:sz w:val="28"/>
          <w:szCs w:val="28"/>
        </w:rPr>
        <w:t> </w:t>
      </w:r>
      <w:r w:rsidRPr="008335C7">
        <w:rPr>
          <w:rFonts w:eastAsia="Arial"/>
          <w:b w:val="0"/>
          <w:bCs w:val="0"/>
          <w:sz w:val="28"/>
          <w:szCs w:val="28"/>
          <w:lang w:val="ru-RU"/>
        </w:rPr>
        <w:t xml:space="preserve"> </w:t>
      </w:r>
      <w:r w:rsidRPr="008335C7">
        <w:rPr>
          <w:rFonts w:eastAsia="Arial"/>
          <w:b w:val="0"/>
          <w:bCs w:val="0"/>
          <w:sz w:val="28"/>
          <w:szCs w:val="28"/>
        </w:rPr>
        <w:t> </w:t>
      </w:r>
      <w:r w:rsidRPr="008335C7">
        <w:rPr>
          <w:rFonts w:eastAsia="Arial"/>
          <w:b w:val="0"/>
          <w:bCs w:val="0"/>
          <w:sz w:val="28"/>
          <w:szCs w:val="28"/>
          <w:lang w:val="ru-RU"/>
        </w:rPr>
        <w:t xml:space="preserve"> </w:t>
      </w:r>
      <w:r w:rsidRPr="008335C7">
        <w:rPr>
          <w:rFonts w:eastAsia="Arial"/>
          <w:b w:val="0"/>
          <w:bCs w:val="0"/>
          <w:sz w:val="28"/>
          <w:szCs w:val="28"/>
        </w:rPr>
        <w:t> </w:t>
      </w:r>
      <w:r w:rsidRPr="008335C7">
        <w:rPr>
          <w:rFonts w:eastAsia="Arial"/>
          <w:b w:val="0"/>
          <w:bCs w:val="0"/>
          <w:sz w:val="28"/>
          <w:szCs w:val="28"/>
          <w:lang w:val="ru-RU"/>
        </w:rPr>
        <w:t xml:space="preserve"> </w:t>
      </w:r>
      <w:r w:rsidRPr="008335C7">
        <w:rPr>
          <w:rFonts w:eastAsia="Arial"/>
          <w:b w:val="0"/>
          <w:bCs w:val="0"/>
          <w:sz w:val="28"/>
          <w:szCs w:val="28"/>
        </w:rPr>
        <w:t> </w:t>
      </w:r>
      <w:r w:rsidRPr="008335C7">
        <w:rPr>
          <w:rFonts w:eastAsia="Arial"/>
          <w:b w:val="0"/>
          <w:bCs w:val="0"/>
          <w:sz w:val="28"/>
          <w:szCs w:val="28"/>
          <w:lang w:val="ru-RU"/>
        </w:rPr>
        <w:t xml:space="preserve"> </w:t>
      </w:r>
      <w:r w:rsidRPr="008335C7">
        <w:rPr>
          <w:rFonts w:eastAsia="Arial"/>
          <w:b w:val="0"/>
          <w:bCs w:val="0"/>
          <w:sz w:val="28"/>
          <w:szCs w:val="28"/>
        </w:rPr>
        <w:t> </w:t>
      </w:r>
      <w:r w:rsidRPr="008335C7">
        <w:rPr>
          <w:rFonts w:eastAsia="Arial"/>
          <w:b w:val="0"/>
          <w:bCs w:val="0"/>
          <w:sz w:val="28"/>
          <w:szCs w:val="28"/>
          <w:lang w:val="ru-RU"/>
        </w:rPr>
        <w:t xml:space="preserve"> </w:t>
      </w:r>
      <w:r w:rsidRPr="008335C7">
        <w:rPr>
          <w:rFonts w:eastAsia="Arial"/>
          <w:b w:val="0"/>
          <w:bCs w:val="0"/>
          <w:sz w:val="28"/>
          <w:szCs w:val="28"/>
        </w:rPr>
        <w:t> </w:t>
      </w:r>
      <w:r w:rsidRPr="008335C7">
        <w:rPr>
          <w:rFonts w:eastAsia="Arial"/>
          <w:b w:val="0"/>
          <w:bCs w:val="0"/>
          <w:sz w:val="28"/>
          <w:szCs w:val="28"/>
          <w:lang w:val="ru-RU"/>
        </w:rPr>
        <w:t xml:space="preserve"> </w:t>
      </w:r>
      <w:r w:rsidRPr="008335C7">
        <w:rPr>
          <w:rFonts w:eastAsia="Arial"/>
          <w:b w:val="0"/>
          <w:bCs w:val="0"/>
          <w:sz w:val="28"/>
          <w:szCs w:val="28"/>
        </w:rPr>
        <w:t> </w:t>
      </w:r>
      <w:r w:rsidRPr="008335C7">
        <w:rPr>
          <w:rFonts w:eastAsia="Arial"/>
          <w:b w:val="0"/>
          <w:bCs w:val="0"/>
          <w:sz w:val="28"/>
          <w:szCs w:val="28"/>
          <w:lang w:val="ru-RU"/>
        </w:rPr>
        <w:t xml:space="preserve">№ </w:t>
      </w:r>
      <w:r w:rsidR="008D3FD2">
        <w:rPr>
          <w:rFonts w:eastAsia="Arial"/>
          <w:b w:val="0"/>
          <w:bCs w:val="0"/>
          <w:sz w:val="28"/>
          <w:szCs w:val="28"/>
          <w:lang w:val="ru-RU"/>
        </w:rPr>
        <w:t>4</w:t>
      </w:r>
    </w:p>
    <w:p w14:paraId="0370F7A2" w14:textId="77777777" w:rsidR="0044207F" w:rsidRPr="008335C7" w:rsidRDefault="00BD1114">
      <w:pPr>
        <w:pStyle w:val="4"/>
        <w:keepNext w:val="0"/>
        <w:shd w:val="clear" w:color="auto" w:fill="FFFFFF"/>
        <w:spacing w:before="0" w:after="0" w:line="320" w:lineRule="atLeast"/>
        <w:ind w:firstLine="709"/>
        <w:jc w:val="center"/>
        <w:rPr>
          <w:rFonts w:eastAsia="Arial"/>
          <w:b w:val="0"/>
          <w:bCs w:val="0"/>
          <w:sz w:val="28"/>
          <w:szCs w:val="28"/>
          <w:lang w:val="ru-RU"/>
        </w:rPr>
      </w:pPr>
      <w:r w:rsidRPr="008335C7">
        <w:rPr>
          <w:rFonts w:eastAsia="Arial"/>
          <w:b w:val="0"/>
          <w:bCs w:val="0"/>
          <w:sz w:val="28"/>
          <w:szCs w:val="28"/>
        </w:rPr>
        <w:t> </w:t>
      </w:r>
    </w:p>
    <w:p w14:paraId="1FD8B76D" w14:textId="12E937FA" w:rsidR="0044207F" w:rsidRPr="008335C7" w:rsidRDefault="00BD1114">
      <w:pPr>
        <w:pStyle w:val="2"/>
        <w:keepNext w:val="0"/>
        <w:shd w:val="clear" w:color="auto" w:fill="FFFFFF"/>
        <w:spacing w:line="320" w:lineRule="atLeast"/>
        <w:ind w:firstLine="709"/>
        <w:jc w:val="center"/>
        <w:rPr>
          <w:rFonts w:eastAsia="Arial"/>
          <w:b w:val="0"/>
          <w:bCs w:val="0"/>
          <w:iCs w:val="0"/>
          <w:caps/>
          <w:sz w:val="28"/>
          <w:szCs w:val="28"/>
          <w:lang w:val="ru-RU"/>
        </w:rPr>
      </w:pPr>
      <w:r w:rsidRPr="008335C7">
        <w:rPr>
          <w:rFonts w:eastAsia="Arial"/>
          <w:b w:val="0"/>
          <w:bCs w:val="0"/>
          <w:iCs w:val="0"/>
          <w:caps/>
          <w:sz w:val="28"/>
          <w:szCs w:val="28"/>
          <w:lang w:val="ru-RU"/>
        </w:rPr>
        <w:t xml:space="preserve">О внесении изменений в решение Совета депутатов Атяшевского сельского поселения от </w:t>
      </w:r>
      <w:r w:rsidR="00800CA3" w:rsidRPr="008335C7">
        <w:rPr>
          <w:rFonts w:eastAsia="Arial"/>
          <w:b w:val="0"/>
          <w:bCs w:val="0"/>
          <w:iCs w:val="0"/>
          <w:caps/>
          <w:sz w:val="28"/>
          <w:szCs w:val="28"/>
          <w:lang w:val="ru-RU"/>
        </w:rPr>
        <w:t>28</w:t>
      </w:r>
      <w:r w:rsidRPr="008335C7">
        <w:rPr>
          <w:rFonts w:eastAsia="Arial"/>
          <w:b w:val="0"/>
          <w:bCs w:val="0"/>
          <w:iCs w:val="0"/>
          <w:caps/>
          <w:sz w:val="28"/>
          <w:szCs w:val="28"/>
          <w:lang w:val="ru-RU"/>
        </w:rPr>
        <w:t xml:space="preserve"> декабря 202</w:t>
      </w:r>
      <w:r w:rsidR="00800CA3" w:rsidRPr="008335C7">
        <w:rPr>
          <w:rFonts w:eastAsia="Arial"/>
          <w:b w:val="0"/>
          <w:bCs w:val="0"/>
          <w:iCs w:val="0"/>
          <w:caps/>
          <w:sz w:val="28"/>
          <w:szCs w:val="28"/>
          <w:lang w:val="ru-RU"/>
        </w:rPr>
        <w:t>1</w:t>
      </w:r>
      <w:r w:rsidRPr="008335C7">
        <w:rPr>
          <w:rFonts w:eastAsia="Arial"/>
          <w:b w:val="0"/>
          <w:bCs w:val="0"/>
          <w:iCs w:val="0"/>
          <w:caps/>
          <w:sz w:val="28"/>
          <w:szCs w:val="28"/>
          <w:lang w:val="ru-RU"/>
        </w:rPr>
        <w:t xml:space="preserve"> г № 1</w:t>
      </w:r>
      <w:r w:rsidR="00800CA3" w:rsidRPr="008335C7">
        <w:rPr>
          <w:rFonts w:eastAsia="Arial"/>
          <w:b w:val="0"/>
          <w:bCs w:val="0"/>
          <w:iCs w:val="0"/>
          <w:caps/>
          <w:sz w:val="28"/>
          <w:szCs w:val="28"/>
          <w:lang w:val="ru-RU"/>
        </w:rPr>
        <w:t>9</w:t>
      </w:r>
      <w:r w:rsidRPr="008335C7">
        <w:rPr>
          <w:rFonts w:eastAsia="Arial"/>
          <w:b w:val="0"/>
          <w:bCs w:val="0"/>
          <w:iCs w:val="0"/>
          <w:caps/>
          <w:sz w:val="28"/>
          <w:szCs w:val="28"/>
          <w:lang w:val="ru-RU"/>
        </w:rPr>
        <w:t xml:space="preserve"> «О бюджете Атяшевского сельского поселения на 202</w:t>
      </w:r>
      <w:r w:rsidR="00800CA3" w:rsidRPr="008335C7">
        <w:rPr>
          <w:rFonts w:eastAsia="Arial"/>
          <w:b w:val="0"/>
          <w:bCs w:val="0"/>
          <w:iCs w:val="0"/>
          <w:caps/>
          <w:sz w:val="28"/>
          <w:szCs w:val="28"/>
          <w:lang w:val="ru-RU"/>
        </w:rPr>
        <w:t>2</w:t>
      </w:r>
      <w:r w:rsidRPr="008335C7">
        <w:rPr>
          <w:rFonts w:eastAsia="Arial"/>
          <w:b w:val="0"/>
          <w:bCs w:val="0"/>
          <w:iCs w:val="0"/>
          <w:caps/>
          <w:sz w:val="28"/>
          <w:szCs w:val="28"/>
          <w:lang w:val="ru-RU"/>
        </w:rPr>
        <w:t xml:space="preserve"> год и плановый период 202</w:t>
      </w:r>
      <w:r w:rsidR="00800CA3" w:rsidRPr="008335C7">
        <w:rPr>
          <w:rFonts w:eastAsia="Arial"/>
          <w:b w:val="0"/>
          <w:bCs w:val="0"/>
          <w:iCs w:val="0"/>
          <w:caps/>
          <w:sz w:val="28"/>
          <w:szCs w:val="28"/>
          <w:lang w:val="ru-RU"/>
        </w:rPr>
        <w:t>3</w:t>
      </w:r>
      <w:r w:rsidRPr="008335C7">
        <w:rPr>
          <w:rFonts w:eastAsia="Arial"/>
          <w:b w:val="0"/>
          <w:bCs w:val="0"/>
          <w:iCs w:val="0"/>
          <w:caps/>
          <w:sz w:val="28"/>
          <w:szCs w:val="28"/>
          <w:lang w:val="ru-RU"/>
        </w:rPr>
        <w:t xml:space="preserve"> </w:t>
      </w:r>
      <w:r w:rsidR="006B222B" w:rsidRPr="008335C7">
        <w:rPr>
          <w:rFonts w:eastAsia="Arial"/>
          <w:b w:val="0"/>
          <w:bCs w:val="0"/>
          <w:iCs w:val="0"/>
          <w:caps/>
          <w:sz w:val="28"/>
          <w:szCs w:val="28"/>
          <w:lang w:val="ru-RU"/>
        </w:rPr>
        <w:t>и</w:t>
      </w:r>
      <w:r w:rsidRPr="008335C7">
        <w:rPr>
          <w:rFonts w:eastAsia="Arial"/>
          <w:b w:val="0"/>
          <w:bCs w:val="0"/>
          <w:iCs w:val="0"/>
          <w:caps/>
          <w:sz w:val="28"/>
          <w:szCs w:val="28"/>
          <w:lang w:val="ru-RU"/>
        </w:rPr>
        <w:t xml:space="preserve"> 202</w:t>
      </w:r>
      <w:r w:rsidR="00800CA3" w:rsidRPr="008335C7">
        <w:rPr>
          <w:rFonts w:eastAsia="Arial"/>
          <w:b w:val="0"/>
          <w:bCs w:val="0"/>
          <w:iCs w:val="0"/>
          <w:caps/>
          <w:sz w:val="28"/>
          <w:szCs w:val="28"/>
          <w:lang w:val="ru-RU"/>
        </w:rPr>
        <w:t>4</w:t>
      </w:r>
      <w:r w:rsidRPr="008335C7">
        <w:rPr>
          <w:rFonts w:eastAsia="Arial"/>
          <w:b w:val="0"/>
          <w:bCs w:val="0"/>
          <w:iCs w:val="0"/>
          <w:caps/>
          <w:sz w:val="28"/>
          <w:szCs w:val="28"/>
          <w:lang w:val="ru-RU"/>
        </w:rPr>
        <w:t xml:space="preserve"> годов»</w:t>
      </w:r>
    </w:p>
    <w:p w14:paraId="5801A591" w14:textId="77777777" w:rsidR="0044207F" w:rsidRPr="008335C7" w:rsidRDefault="00BD1114">
      <w:pPr>
        <w:spacing w:line="228" w:lineRule="auto"/>
        <w:ind w:firstLine="540"/>
        <w:jc w:val="both"/>
        <w:rPr>
          <w:sz w:val="28"/>
          <w:szCs w:val="28"/>
          <w:lang w:val="ru-RU"/>
        </w:rPr>
      </w:pPr>
      <w:r w:rsidRPr="008335C7">
        <w:rPr>
          <w:rFonts w:eastAsia="Arial"/>
          <w:sz w:val="28"/>
          <w:szCs w:val="28"/>
        </w:rPr>
        <w:t> </w:t>
      </w:r>
    </w:p>
    <w:p w14:paraId="523984C4" w14:textId="77777777" w:rsidR="0044207F" w:rsidRPr="008335C7" w:rsidRDefault="00BD1114">
      <w:pPr>
        <w:shd w:val="clear" w:color="auto" w:fill="FFFFFF"/>
        <w:spacing w:line="360" w:lineRule="atLeast"/>
        <w:ind w:firstLine="709"/>
        <w:jc w:val="both"/>
        <w:rPr>
          <w:rFonts w:eastAsia="Arial"/>
          <w:sz w:val="28"/>
          <w:szCs w:val="28"/>
          <w:lang w:val="ru-RU"/>
        </w:rPr>
      </w:pPr>
      <w:r w:rsidRPr="008335C7">
        <w:rPr>
          <w:rFonts w:eastAsia="Arial"/>
          <w:sz w:val="28"/>
          <w:szCs w:val="28"/>
          <w:lang w:val="ru-RU"/>
        </w:rPr>
        <w:t xml:space="preserve">В соответствии с </w:t>
      </w:r>
      <w:hyperlink r:id="rId6" w:history="1">
        <w:bookmarkStart w:id="1" w:name="8f21b21c-a408-42c4-b9fe-a939b863c84a"/>
        <w:r w:rsidRPr="008335C7">
          <w:rPr>
            <w:rFonts w:eastAsia="Arial"/>
            <w:sz w:val="28"/>
            <w:szCs w:val="28"/>
            <w:lang w:val="ru-RU"/>
          </w:rPr>
          <w:t>Бюджетным кодексом</w:t>
        </w:r>
      </w:hyperlink>
      <w:bookmarkEnd w:id="1"/>
      <w:r w:rsidRPr="008335C7">
        <w:rPr>
          <w:rFonts w:eastAsia="Arial"/>
          <w:sz w:val="28"/>
          <w:szCs w:val="28"/>
          <w:lang w:val="ru-RU"/>
        </w:rPr>
        <w:t xml:space="preserve"> Российской Федерации, Федеральным</w:t>
      </w:r>
      <w:r w:rsidRPr="008335C7">
        <w:rPr>
          <w:rFonts w:eastAsia="Arial"/>
          <w:sz w:val="28"/>
          <w:szCs w:val="28"/>
        </w:rPr>
        <w:t> </w:t>
      </w:r>
      <w:r w:rsidRPr="008335C7">
        <w:rPr>
          <w:rFonts w:eastAsia="Arial"/>
          <w:sz w:val="28"/>
          <w:szCs w:val="28"/>
          <w:lang w:val="ru-RU"/>
        </w:rPr>
        <w:t>законом</w:t>
      </w:r>
      <w:r w:rsidRPr="008335C7">
        <w:rPr>
          <w:rFonts w:eastAsia="Arial"/>
          <w:sz w:val="28"/>
          <w:szCs w:val="28"/>
        </w:rPr>
        <w:t> </w:t>
      </w:r>
      <w:r w:rsidRPr="008335C7">
        <w:rPr>
          <w:rFonts w:eastAsia="Arial"/>
          <w:sz w:val="28"/>
          <w:szCs w:val="28"/>
          <w:lang w:val="ru-RU"/>
        </w:rPr>
        <w:t xml:space="preserve">от </w:t>
      </w:r>
      <w:hyperlink r:id="rId7" w:history="1">
        <w:bookmarkStart w:id="2" w:name="96e20c02-1b12-465a-b64c-24aa92270007"/>
        <w:r w:rsidRPr="008335C7">
          <w:rPr>
            <w:rFonts w:eastAsia="Arial"/>
            <w:sz w:val="28"/>
            <w:szCs w:val="28"/>
            <w:lang w:val="ru-RU"/>
          </w:rPr>
          <w:t>06 октября 2003 года № 131-ФЗ</w:t>
        </w:r>
      </w:hyperlink>
      <w:bookmarkEnd w:id="2"/>
      <w:r w:rsidRPr="008335C7">
        <w:rPr>
          <w:rFonts w:eastAsia="Arial"/>
          <w:sz w:val="28"/>
          <w:szCs w:val="28"/>
          <w:lang w:val="ru-RU"/>
        </w:rPr>
        <w:t xml:space="preserve"> «Об общих принципах местного самоуправления в Российской Федерации», в связи с необходимостью увеличения собственных доходов, безвозмездных поступлений</w:t>
      </w:r>
      <w:r w:rsidRPr="008335C7">
        <w:rPr>
          <w:rFonts w:eastAsia="Arial"/>
          <w:sz w:val="28"/>
          <w:szCs w:val="28"/>
        </w:rPr>
        <w:t> </w:t>
      </w:r>
      <w:r w:rsidRPr="008335C7">
        <w:rPr>
          <w:rFonts w:eastAsia="Arial"/>
          <w:sz w:val="28"/>
          <w:szCs w:val="28"/>
          <w:lang w:val="ru-RU"/>
        </w:rPr>
        <w:t>Совет депутатов Атяшевского сельского поселения решает:</w:t>
      </w:r>
    </w:p>
    <w:p w14:paraId="03A72BEC" w14:textId="77777777" w:rsidR="0044207F" w:rsidRPr="008335C7" w:rsidRDefault="00BD1114">
      <w:pPr>
        <w:shd w:val="clear" w:color="auto" w:fill="FFFFFF"/>
        <w:spacing w:line="360" w:lineRule="atLeast"/>
        <w:ind w:firstLine="709"/>
        <w:jc w:val="both"/>
        <w:rPr>
          <w:rFonts w:eastAsia="Arial"/>
          <w:sz w:val="28"/>
          <w:szCs w:val="28"/>
          <w:lang w:val="ru-RU"/>
        </w:rPr>
      </w:pPr>
      <w:r w:rsidRPr="008335C7">
        <w:rPr>
          <w:rFonts w:eastAsia="Arial"/>
          <w:sz w:val="28"/>
          <w:szCs w:val="28"/>
        </w:rPr>
        <w:t> </w:t>
      </w:r>
    </w:p>
    <w:p w14:paraId="3F4CB29C" w14:textId="10451E21" w:rsidR="0044207F" w:rsidRPr="008335C7" w:rsidRDefault="00BD1114">
      <w:pPr>
        <w:shd w:val="clear" w:color="auto" w:fill="FFFFFF"/>
        <w:spacing w:line="360" w:lineRule="atLeast"/>
        <w:ind w:firstLine="709"/>
        <w:jc w:val="both"/>
        <w:rPr>
          <w:rFonts w:eastAsia="Arial"/>
          <w:sz w:val="28"/>
          <w:szCs w:val="28"/>
          <w:lang w:val="ru-RU"/>
        </w:rPr>
      </w:pPr>
      <w:r w:rsidRPr="008335C7">
        <w:rPr>
          <w:rFonts w:eastAsia="Arial"/>
          <w:sz w:val="28"/>
          <w:szCs w:val="28"/>
          <w:lang w:val="ru-RU"/>
        </w:rPr>
        <w:t xml:space="preserve">Внести изменения в решение Совета депутатов Атяшевского сельского поселения Атяшевского муниципального района Республики Мордовия </w:t>
      </w:r>
      <w:bookmarkStart w:id="3" w:name="_2b8a816-5f15-4b42-b4ca-c6577863fdd7"/>
      <w:bookmarkEnd w:id="3"/>
      <w:r w:rsidRPr="008335C7">
        <w:rPr>
          <w:sz w:val="28"/>
          <w:szCs w:val="28"/>
        </w:rPr>
        <w:fldChar w:fldCharType="begin"/>
      </w:r>
      <w:r w:rsidRPr="008335C7">
        <w:rPr>
          <w:sz w:val="28"/>
          <w:szCs w:val="28"/>
          <w:lang w:val="ru-RU"/>
        </w:rPr>
        <w:instrText xml:space="preserve"> </w:instrText>
      </w:r>
      <w:r w:rsidRPr="008335C7">
        <w:rPr>
          <w:sz w:val="28"/>
          <w:szCs w:val="28"/>
        </w:rPr>
        <w:instrText>HYPERLINK</w:instrText>
      </w:r>
      <w:r w:rsidRPr="008335C7">
        <w:rPr>
          <w:sz w:val="28"/>
          <w:szCs w:val="28"/>
          <w:lang w:val="ru-RU"/>
        </w:rPr>
        <w:instrText xml:space="preserve"> "</w:instrText>
      </w:r>
      <w:r w:rsidRPr="008335C7">
        <w:rPr>
          <w:sz w:val="28"/>
          <w:szCs w:val="28"/>
        </w:rPr>
        <w:instrText>http</w:instrText>
      </w:r>
      <w:r w:rsidRPr="008335C7">
        <w:rPr>
          <w:sz w:val="28"/>
          <w:szCs w:val="28"/>
          <w:lang w:val="ru-RU"/>
        </w:rPr>
        <w:instrText>://</w:instrText>
      </w:r>
      <w:r w:rsidRPr="008335C7">
        <w:rPr>
          <w:sz w:val="28"/>
          <w:szCs w:val="28"/>
        </w:rPr>
        <w:instrText>rnla</w:instrText>
      </w:r>
      <w:r w:rsidRPr="008335C7">
        <w:rPr>
          <w:sz w:val="28"/>
          <w:szCs w:val="28"/>
          <w:lang w:val="ru-RU"/>
        </w:rPr>
        <w:instrText>-</w:instrText>
      </w:r>
      <w:r w:rsidRPr="008335C7">
        <w:rPr>
          <w:sz w:val="28"/>
          <w:szCs w:val="28"/>
        </w:rPr>
        <w:instrText>service</w:instrText>
      </w:r>
      <w:r w:rsidRPr="008335C7">
        <w:rPr>
          <w:sz w:val="28"/>
          <w:szCs w:val="28"/>
          <w:lang w:val="ru-RU"/>
        </w:rPr>
        <w:instrText>.</w:instrText>
      </w:r>
      <w:r w:rsidRPr="008335C7">
        <w:rPr>
          <w:sz w:val="28"/>
          <w:szCs w:val="28"/>
        </w:rPr>
        <w:instrText>scli</w:instrText>
      </w:r>
      <w:r w:rsidRPr="008335C7">
        <w:rPr>
          <w:sz w:val="28"/>
          <w:szCs w:val="28"/>
          <w:lang w:val="ru-RU"/>
        </w:rPr>
        <w:instrText>.</w:instrText>
      </w:r>
      <w:r w:rsidRPr="008335C7">
        <w:rPr>
          <w:sz w:val="28"/>
          <w:szCs w:val="28"/>
        </w:rPr>
        <w:instrText>ru</w:instrText>
      </w:r>
      <w:r w:rsidRPr="008335C7">
        <w:rPr>
          <w:sz w:val="28"/>
          <w:szCs w:val="28"/>
          <w:lang w:val="ru-RU"/>
        </w:rPr>
        <w:instrText>:8080/</w:instrText>
      </w:r>
      <w:r w:rsidRPr="008335C7">
        <w:rPr>
          <w:sz w:val="28"/>
          <w:szCs w:val="28"/>
        </w:rPr>
        <w:instrText>rnla</w:instrText>
      </w:r>
      <w:r w:rsidRPr="008335C7">
        <w:rPr>
          <w:sz w:val="28"/>
          <w:szCs w:val="28"/>
          <w:lang w:val="ru-RU"/>
        </w:rPr>
        <w:instrText>-</w:instrText>
      </w:r>
      <w:r w:rsidRPr="008335C7">
        <w:rPr>
          <w:sz w:val="28"/>
          <w:szCs w:val="28"/>
        </w:rPr>
        <w:instrText>links</w:instrText>
      </w:r>
      <w:r w:rsidRPr="008335C7">
        <w:rPr>
          <w:sz w:val="28"/>
          <w:szCs w:val="28"/>
          <w:lang w:val="ru-RU"/>
        </w:rPr>
        <w:instrText>/</w:instrText>
      </w:r>
      <w:r w:rsidRPr="008335C7">
        <w:rPr>
          <w:sz w:val="28"/>
          <w:szCs w:val="28"/>
        </w:rPr>
        <w:instrText>ws</w:instrText>
      </w:r>
      <w:r w:rsidRPr="008335C7">
        <w:rPr>
          <w:sz w:val="28"/>
          <w:szCs w:val="28"/>
          <w:lang w:val="ru-RU"/>
        </w:rPr>
        <w:instrText>/</w:instrText>
      </w:r>
      <w:r w:rsidRPr="008335C7">
        <w:rPr>
          <w:sz w:val="28"/>
          <w:szCs w:val="28"/>
        </w:rPr>
        <w:instrText>content</w:instrText>
      </w:r>
      <w:r w:rsidRPr="008335C7">
        <w:rPr>
          <w:sz w:val="28"/>
          <w:szCs w:val="28"/>
          <w:lang w:val="ru-RU"/>
        </w:rPr>
        <w:instrText>/</w:instrText>
      </w:r>
      <w:r w:rsidRPr="008335C7">
        <w:rPr>
          <w:sz w:val="28"/>
          <w:szCs w:val="28"/>
        </w:rPr>
        <w:instrText>act</w:instrText>
      </w:r>
      <w:r w:rsidRPr="008335C7">
        <w:rPr>
          <w:sz w:val="28"/>
          <w:szCs w:val="28"/>
          <w:lang w:val="ru-RU"/>
        </w:rPr>
        <w:instrText>/62</w:instrText>
      </w:r>
      <w:r w:rsidRPr="008335C7">
        <w:rPr>
          <w:sz w:val="28"/>
          <w:szCs w:val="28"/>
        </w:rPr>
        <w:instrText>b</w:instrText>
      </w:r>
      <w:r w:rsidRPr="008335C7">
        <w:rPr>
          <w:sz w:val="28"/>
          <w:szCs w:val="28"/>
          <w:lang w:val="ru-RU"/>
        </w:rPr>
        <w:instrText>8</w:instrText>
      </w:r>
      <w:r w:rsidRPr="008335C7">
        <w:rPr>
          <w:sz w:val="28"/>
          <w:szCs w:val="28"/>
        </w:rPr>
        <w:instrText>a</w:instrText>
      </w:r>
      <w:r w:rsidRPr="008335C7">
        <w:rPr>
          <w:sz w:val="28"/>
          <w:szCs w:val="28"/>
          <w:lang w:val="ru-RU"/>
        </w:rPr>
        <w:instrText>816-5</w:instrText>
      </w:r>
      <w:r w:rsidRPr="008335C7">
        <w:rPr>
          <w:sz w:val="28"/>
          <w:szCs w:val="28"/>
        </w:rPr>
        <w:instrText>f</w:instrText>
      </w:r>
      <w:r w:rsidRPr="008335C7">
        <w:rPr>
          <w:sz w:val="28"/>
          <w:szCs w:val="28"/>
          <w:lang w:val="ru-RU"/>
        </w:rPr>
        <w:instrText>15-4</w:instrText>
      </w:r>
      <w:r w:rsidRPr="008335C7">
        <w:rPr>
          <w:sz w:val="28"/>
          <w:szCs w:val="28"/>
        </w:rPr>
        <w:instrText>b</w:instrText>
      </w:r>
      <w:r w:rsidRPr="008335C7">
        <w:rPr>
          <w:sz w:val="28"/>
          <w:szCs w:val="28"/>
          <w:lang w:val="ru-RU"/>
        </w:rPr>
        <w:instrText>42-</w:instrText>
      </w:r>
      <w:r w:rsidRPr="008335C7">
        <w:rPr>
          <w:sz w:val="28"/>
          <w:szCs w:val="28"/>
        </w:rPr>
        <w:instrText>b</w:instrText>
      </w:r>
      <w:r w:rsidRPr="008335C7">
        <w:rPr>
          <w:sz w:val="28"/>
          <w:szCs w:val="28"/>
          <w:lang w:val="ru-RU"/>
        </w:rPr>
        <w:instrText>4</w:instrText>
      </w:r>
      <w:r w:rsidRPr="008335C7">
        <w:rPr>
          <w:sz w:val="28"/>
          <w:szCs w:val="28"/>
        </w:rPr>
        <w:instrText>ca</w:instrText>
      </w:r>
      <w:r w:rsidRPr="008335C7">
        <w:rPr>
          <w:sz w:val="28"/>
          <w:szCs w:val="28"/>
          <w:lang w:val="ru-RU"/>
        </w:rPr>
        <w:instrText>-</w:instrText>
      </w:r>
      <w:r w:rsidRPr="008335C7">
        <w:rPr>
          <w:sz w:val="28"/>
          <w:szCs w:val="28"/>
        </w:rPr>
        <w:instrText>c</w:instrText>
      </w:r>
      <w:r w:rsidRPr="008335C7">
        <w:rPr>
          <w:sz w:val="28"/>
          <w:szCs w:val="28"/>
          <w:lang w:val="ru-RU"/>
        </w:rPr>
        <w:instrText>6577863</w:instrText>
      </w:r>
      <w:r w:rsidRPr="008335C7">
        <w:rPr>
          <w:sz w:val="28"/>
          <w:szCs w:val="28"/>
        </w:rPr>
        <w:instrText>fdd</w:instrText>
      </w:r>
      <w:r w:rsidRPr="008335C7">
        <w:rPr>
          <w:sz w:val="28"/>
          <w:szCs w:val="28"/>
          <w:lang w:val="ru-RU"/>
        </w:rPr>
        <w:instrText>7.</w:instrText>
      </w:r>
      <w:r w:rsidRPr="008335C7">
        <w:rPr>
          <w:sz w:val="28"/>
          <w:szCs w:val="28"/>
        </w:rPr>
        <w:instrText>html</w:instrText>
      </w:r>
      <w:r w:rsidRPr="008335C7">
        <w:rPr>
          <w:sz w:val="28"/>
          <w:szCs w:val="28"/>
          <w:lang w:val="ru-RU"/>
        </w:rPr>
        <w:instrText xml:space="preserve">" </w:instrText>
      </w:r>
      <w:r w:rsidRPr="008335C7">
        <w:rPr>
          <w:sz w:val="28"/>
          <w:szCs w:val="28"/>
        </w:rPr>
        <w:fldChar w:fldCharType="separate"/>
      </w:r>
      <w:bookmarkStart w:id="4" w:name="62b8a816-5f15-4b42-b4ca-c6577863fdd7"/>
      <w:r w:rsidRPr="008335C7">
        <w:rPr>
          <w:rFonts w:eastAsia="Arial"/>
          <w:sz w:val="28"/>
          <w:szCs w:val="28"/>
          <w:lang w:val="ru-RU"/>
        </w:rPr>
        <w:t xml:space="preserve">от </w:t>
      </w:r>
      <w:r w:rsidR="00800CA3" w:rsidRPr="008335C7">
        <w:rPr>
          <w:rFonts w:eastAsia="Arial"/>
          <w:sz w:val="28"/>
          <w:szCs w:val="28"/>
          <w:lang w:val="ru-RU"/>
        </w:rPr>
        <w:t>28</w:t>
      </w:r>
      <w:r w:rsidRPr="008335C7">
        <w:rPr>
          <w:rFonts w:eastAsia="Arial"/>
          <w:sz w:val="28"/>
          <w:szCs w:val="28"/>
          <w:lang w:val="ru-RU"/>
        </w:rPr>
        <w:t>.12.202</w:t>
      </w:r>
      <w:r w:rsidR="00800CA3" w:rsidRPr="008335C7">
        <w:rPr>
          <w:rFonts w:eastAsia="Arial"/>
          <w:sz w:val="28"/>
          <w:szCs w:val="28"/>
          <w:lang w:val="ru-RU"/>
        </w:rPr>
        <w:t>1</w:t>
      </w:r>
      <w:r w:rsidRPr="008335C7">
        <w:rPr>
          <w:rFonts w:eastAsia="Arial"/>
          <w:sz w:val="28"/>
          <w:szCs w:val="28"/>
          <w:lang w:val="ru-RU"/>
        </w:rPr>
        <w:t xml:space="preserve"> года № 1</w:t>
      </w:r>
      <w:r w:rsidR="00800CA3" w:rsidRPr="008335C7">
        <w:rPr>
          <w:rFonts w:eastAsia="Arial"/>
          <w:sz w:val="28"/>
          <w:szCs w:val="28"/>
          <w:lang w:val="ru-RU"/>
        </w:rPr>
        <w:t>9</w:t>
      </w:r>
      <w:r w:rsidRPr="008335C7">
        <w:rPr>
          <w:rFonts w:eastAsia="Arial"/>
          <w:sz w:val="28"/>
          <w:szCs w:val="28"/>
        </w:rPr>
        <w:fldChar w:fldCharType="end"/>
      </w:r>
      <w:bookmarkEnd w:id="4"/>
      <w:r w:rsidRPr="008335C7">
        <w:rPr>
          <w:rFonts w:eastAsia="Arial"/>
          <w:sz w:val="28"/>
          <w:szCs w:val="28"/>
          <w:lang w:val="ru-RU"/>
        </w:rPr>
        <w:t xml:space="preserve"> «О бюджете Атяшевского сельского поселения</w:t>
      </w:r>
      <w:r w:rsidRPr="008335C7">
        <w:rPr>
          <w:rFonts w:eastAsia="Arial"/>
          <w:sz w:val="28"/>
          <w:szCs w:val="28"/>
        </w:rPr>
        <w:t> </w:t>
      </w:r>
      <w:r w:rsidRPr="008335C7">
        <w:rPr>
          <w:rFonts w:eastAsia="Arial"/>
          <w:sz w:val="28"/>
          <w:szCs w:val="28"/>
          <w:lang w:val="ru-RU"/>
        </w:rPr>
        <w:t xml:space="preserve"> на 202</w:t>
      </w:r>
      <w:r w:rsidR="00800CA3" w:rsidRPr="008335C7">
        <w:rPr>
          <w:rFonts w:eastAsia="Arial"/>
          <w:sz w:val="28"/>
          <w:szCs w:val="28"/>
          <w:lang w:val="ru-RU"/>
        </w:rPr>
        <w:t>2</w:t>
      </w:r>
      <w:r w:rsidRPr="008335C7">
        <w:rPr>
          <w:rFonts w:eastAsia="Arial"/>
          <w:sz w:val="28"/>
          <w:szCs w:val="28"/>
          <w:lang w:val="ru-RU"/>
        </w:rPr>
        <w:t xml:space="preserve"> год и</w:t>
      </w:r>
      <w:r w:rsidRPr="008335C7">
        <w:rPr>
          <w:rFonts w:eastAsia="Arial"/>
          <w:sz w:val="28"/>
          <w:szCs w:val="28"/>
        </w:rPr>
        <w:t> </w:t>
      </w:r>
      <w:r w:rsidRPr="008335C7">
        <w:rPr>
          <w:rFonts w:eastAsia="Arial"/>
          <w:sz w:val="28"/>
          <w:szCs w:val="28"/>
          <w:lang w:val="ru-RU"/>
        </w:rPr>
        <w:t xml:space="preserve"> плановый период 202</w:t>
      </w:r>
      <w:r w:rsidR="00800CA3" w:rsidRPr="008335C7">
        <w:rPr>
          <w:rFonts w:eastAsia="Arial"/>
          <w:sz w:val="28"/>
          <w:szCs w:val="28"/>
          <w:lang w:val="ru-RU"/>
        </w:rPr>
        <w:t>3</w:t>
      </w:r>
      <w:r w:rsidRPr="008335C7">
        <w:rPr>
          <w:rFonts w:eastAsia="Arial"/>
          <w:sz w:val="28"/>
          <w:szCs w:val="28"/>
          <w:lang w:val="ru-RU"/>
        </w:rPr>
        <w:t xml:space="preserve"> и 202</w:t>
      </w:r>
      <w:r w:rsidR="00800CA3" w:rsidRPr="008335C7">
        <w:rPr>
          <w:rFonts w:eastAsia="Arial"/>
          <w:sz w:val="28"/>
          <w:szCs w:val="28"/>
          <w:lang w:val="ru-RU"/>
        </w:rPr>
        <w:t>4</w:t>
      </w:r>
      <w:r w:rsidRPr="008335C7">
        <w:rPr>
          <w:rFonts w:eastAsia="Arial"/>
          <w:sz w:val="28"/>
          <w:szCs w:val="28"/>
          <w:lang w:val="ru-RU"/>
        </w:rPr>
        <w:t xml:space="preserve"> годов».</w:t>
      </w:r>
    </w:p>
    <w:p w14:paraId="7C6CD526" w14:textId="77777777" w:rsidR="0044207F" w:rsidRPr="008335C7" w:rsidRDefault="00BD1114">
      <w:pPr>
        <w:shd w:val="clear" w:color="auto" w:fill="FFFFFF"/>
        <w:spacing w:line="360" w:lineRule="atLeast"/>
        <w:ind w:firstLine="709"/>
        <w:jc w:val="both"/>
        <w:rPr>
          <w:rFonts w:eastAsia="Arial"/>
          <w:sz w:val="28"/>
          <w:szCs w:val="28"/>
          <w:lang w:val="ru-RU"/>
        </w:rPr>
      </w:pPr>
      <w:r w:rsidRPr="008335C7">
        <w:rPr>
          <w:rFonts w:eastAsia="Arial"/>
          <w:sz w:val="28"/>
          <w:szCs w:val="28"/>
          <w:lang w:val="ru-RU"/>
        </w:rPr>
        <w:t>1.</w:t>
      </w:r>
      <w:r w:rsidRPr="008335C7">
        <w:rPr>
          <w:rFonts w:eastAsia="Arial"/>
          <w:sz w:val="28"/>
          <w:szCs w:val="28"/>
        </w:rPr>
        <w:t> </w:t>
      </w:r>
      <w:r w:rsidRPr="008335C7">
        <w:rPr>
          <w:rFonts w:eastAsia="Arial"/>
          <w:sz w:val="28"/>
          <w:szCs w:val="28"/>
          <w:lang w:val="ru-RU"/>
        </w:rPr>
        <w:t xml:space="preserve"> Пункт 1 статьи</w:t>
      </w:r>
      <w:r w:rsidRPr="008335C7">
        <w:rPr>
          <w:rFonts w:eastAsia="Arial"/>
          <w:sz w:val="28"/>
          <w:szCs w:val="28"/>
        </w:rPr>
        <w:t> </w:t>
      </w:r>
      <w:r w:rsidRPr="008335C7">
        <w:rPr>
          <w:rFonts w:eastAsia="Arial"/>
          <w:sz w:val="28"/>
          <w:szCs w:val="28"/>
          <w:lang w:val="ru-RU"/>
        </w:rPr>
        <w:t>1 изложить в новой редакции.</w:t>
      </w:r>
    </w:p>
    <w:p w14:paraId="763A01C5" w14:textId="288A792A" w:rsidR="0044207F" w:rsidRPr="008335C7" w:rsidRDefault="00BD1114">
      <w:pPr>
        <w:shd w:val="clear" w:color="auto" w:fill="FFFFFF"/>
        <w:spacing w:line="360" w:lineRule="atLeast"/>
        <w:ind w:firstLine="709"/>
        <w:jc w:val="both"/>
        <w:rPr>
          <w:rFonts w:eastAsia="Arial"/>
          <w:sz w:val="28"/>
          <w:szCs w:val="28"/>
          <w:lang w:val="ru-RU"/>
        </w:rPr>
      </w:pPr>
      <w:r w:rsidRPr="008335C7">
        <w:rPr>
          <w:rFonts w:eastAsia="Arial"/>
          <w:sz w:val="28"/>
          <w:szCs w:val="28"/>
          <w:lang w:val="ru-RU"/>
        </w:rPr>
        <w:t>2.</w:t>
      </w:r>
      <w:r w:rsidRPr="008335C7">
        <w:rPr>
          <w:rFonts w:eastAsia="Arial"/>
          <w:sz w:val="28"/>
          <w:szCs w:val="28"/>
        </w:rPr>
        <w:t> </w:t>
      </w:r>
      <w:r w:rsidRPr="008335C7">
        <w:rPr>
          <w:rFonts w:eastAsia="Arial"/>
          <w:sz w:val="28"/>
          <w:szCs w:val="28"/>
          <w:lang w:val="ru-RU"/>
        </w:rPr>
        <w:t xml:space="preserve"> Приложени</w:t>
      </w:r>
      <w:r w:rsidR="008D3FD2">
        <w:rPr>
          <w:rFonts w:eastAsia="Arial"/>
          <w:sz w:val="28"/>
          <w:szCs w:val="28"/>
          <w:lang w:val="ru-RU"/>
        </w:rPr>
        <w:t>е</w:t>
      </w:r>
      <w:r w:rsidRPr="008335C7">
        <w:rPr>
          <w:rFonts w:eastAsia="Arial"/>
          <w:sz w:val="28"/>
          <w:szCs w:val="28"/>
          <w:lang w:val="ru-RU"/>
        </w:rPr>
        <w:t xml:space="preserve"> 4 изложить в новой редакции.</w:t>
      </w:r>
    </w:p>
    <w:p w14:paraId="2A62E338" w14:textId="77777777" w:rsidR="0044207F" w:rsidRPr="008335C7" w:rsidRDefault="00BD1114">
      <w:pPr>
        <w:shd w:val="clear" w:color="auto" w:fill="FFFFFF"/>
        <w:spacing w:line="360" w:lineRule="atLeast"/>
        <w:ind w:firstLine="709"/>
        <w:jc w:val="both"/>
        <w:rPr>
          <w:rFonts w:eastAsia="Arial"/>
          <w:sz w:val="28"/>
          <w:szCs w:val="28"/>
          <w:lang w:val="ru-RU"/>
        </w:rPr>
      </w:pPr>
      <w:r w:rsidRPr="008335C7">
        <w:rPr>
          <w:rFonts w:eastAsia="Arial"/>
          <w:sz w:val="28"/>
          <w:szCs w:val="28"/>
          <w:lang w:val="ru-RU"/>
        </w:rPr>
        <w:t>3. Контроль за исполнением данного решения возложить на постоянную комиссию Совета депутатов Атяшевского сельского поселения по бюджету, финансам и налогам.</w:t>
      </w:r>
    </w:p>
    <w:p w14:paraId="2EB3B08A" w14:textId="77777777" w:rsidR="0044207F" w:rsidRPr="008335C7" w:rsidRDefault="00BD1114">
      <w:pPr>
        <w:shd w:val="clear" w:color="auto" w:fill="FFFFFF"/>
        <w:spacing w:line="360" w:lineRule="atLeast"/>
        <w:ind w:firstLine="709"/>
        <w:jc w:val="both"/>
        <w:rPr>
          <w:rFonts w:eastAsia="Arial"/>
          <w:sz w:val="28"/>
          <w:szCs w:val="28"/>
          <w:lang w:val="ru-RU"/>
        </w:rPr>
      </w:pPr>
      <w:r w:rsidRPr="008335C7">
        <w:rPr>
          <w:rFonts w:eastAsia="Arial"/>
          <w:sz w:val="28"/>
          <w:szCs w:val="28"/>
          <w:lang w:val="ru-RU"/>
        </w:rPr>
        <w:t>4. Опубликовать настоящее решение в информационном бюллетене.</w:t>
      </w:r>
    </w:p>
    <w:p w14:paraId="3E8865C4" w14:textId="77777777" w:rsidR="0044207F" w:rsidRPr="008335C7" w:rsidRDefault="00BD1114">
      <w:pPr>
        <w:pStyle w:val="3"/>
        <w:keepNext w:val="0"/>
        <w:shd w:val="clear" w:color="auto" w:fill="FFFFFF"/>
        <w:spacing w:before="0" w:after="0" w:line="280" w:lineRule="atLeast"/>
        <w:ind w:firstLine="709"/>
        <w:jc w:val="right"/>
        <w:rPr>
          <w:b w:val="0"/>
          <w:bCs w:val="0"/>
          <w:lang w:val="ru-RU"/>
        </w:rPr>
      </w:pPr>
      <w:r w:rsidRPr="008335C7">
        <w:rPr>
          <w:rFonts w:eastAsia="Arial"/>
          <w:b w:val="0"/>
          <w:bCs w:val="0"/>
        </w:rPr>
        <w:t> </w:t>
      </w:r>
    </w:p>
    <w:p w14:paraId="11B4DC8F" w14:textId="77777777" w:rsidR="0044207F" w:rsidRPr="008335C7" w:rsidRDefault="00BD1114">
      <w:pPr>
        <w:pStyle w:val="3"/>
        <w:keepNext w:val="0"/>
        <w:shd w:val="clear" w:color="auto" w:fill="FFFFFF"/>
        <w:spacing w:before="0" w:after="0" w:line="280" w:lineRule="atLeast"/>
        <w:ind w:firstLine="709"/>
        <w:jc w:val="right"/>
        <w:rPr>
          <w:b w:val="0"/>
          <w:bCs w:val="0"/>
          <w:lang w:val="ru-RU"/>
        </w:rPr>
      </w:pPr>
      <w:r w:rsidRPr="008335C7">
        <w:rPr>
          <w:rFonts w:eastAsia="Arial"/>
          <w:b w:val="0"/>
          <w:bCs w:val="0"/>
        </w:rPr>
        <w:t> </w:t>
      </w:r>
    </w:p>
    <w:p w14:paraId="627E10F2" w14:textId="77777777" w:rsidR="0044207F" w:rsidRPr="008335C7" w:rsidRDefault="00BD1114">
      <w:pPr>
        <w:pStyle w:val="3"/>
        <w:keepNext w:val="0"/>
        <w:shd w:val="clear" w:color="auto" w:fill="FFFFFF"/>
        <w:spacing w:before="0" w:after="0" w:line="280" w:lineRule="atLeast"/>
        <w:ind w:firstLine="709"/>
        <w:jc w:val="right"/>
        <w:rPr>
          <w:b w:val="0"/>
          <w:bCs w:val="0"/>
          <w:lang w:val="ru-RU"/>
        </w:rPr>
      </w:pPr>
      <w:r w:rsidRPr="008335C7">
        <w:rPr>
          <w:rFonts w:eastAsia="Arial"/>
          <w:b w:val="0"/>
          <w:bCs w:val="0"/>
        </w:rPr>
        <w:t> </w:t>
      </w:r>
    </w:p>
    <w:p w14:paraId="195CFA32" w14:textId="77777777" w:rsidR="00B1718E" w:rsidRPr="008335C7" w:rsidRDefault="00BD1114" w:rsidP="00B1718E">
      <w:pPr>
        <w:pStyle w:val="3"/>
        <w:keepNext w:val="0"/>
        <w:shd w:val="clear" w:color="auto" w:fill="FFFFFF"/>
        <w:spacing w:before="0" w:after="0" w:line="240" w:lineRule="atLeast"/>
        <w:ind w:firstLine="709"/>
        <w:rPr>
          <w:rFonts w:eastAsia="Arial"/>
          <w:b w:val="0"/>
          <w:bCs w:val="0"/>
          <w:lang w:val="ru-RU"/>
        </w:rPr>
      </w:pPr>
      <w:r w:rsidRPr="008335C7">
        <w:rPr>
          <w:rFonts w:eastAsia="Arial"/>
          <w:b w:val="0"/>
          <w:bCs w:val="0"/>
        </w:rPr>
        <w:t> </w:t>
      </w:r>
      <w:r w:rsidR="00B1718E" w:rsidRPr="008335C7">
        <w:rPr>
          <w:rFonts w:eastAsia="Arial"/>
          <w:b w:val="0"/>
          <w:bCs w:val="0"/>
          <w:lang w:val="ru-RU"/>
        </w:rPr>
        <w:t xml:space="preserve">  </w:t>
      </w:r>
      <w:r w:rsidRPr="008335C7">
        <w:rPr>
          <w:rFonts w:eastAsia="Arial"/>
          <w:b w:val="0"/>
          <w:bCs w:val="0"/>
          <w:lang w:val="ru-RU"/>
        </w:rPr>
        <w:t>Глава</w:t>
      </w:r>
      <w:r w:rsidR="00B1718E" w:rsidRPr="008335C7">
        <w:rPr>
          <w:rFonts w:eastAsia="Arial"/>
          <w:b w:val="0"/>
          <w:bCs w:val="0"/>
          <w:lang w:val="ru-RU"/>
        </w:rPr>
        <w:t xml:space="preserve"> </w:t>
      </w:r>
      <w:r w:rsidRPr="008335C7">
        <w:rPr>
          <w:rFonts w:eastAsia="Arial"/>
          <w:b w:val="0"/>
          <w:bCs w:val="0"/>
          <w:lang w:val="ru-RU"/>
        </w:rPr>
        <w:t xml:space="preserve">Атяшевского </w:t>
      </w:r>
    </w:p>
    <w:p w14:paraId="1EF70152" w14:textId="77777777" w:rsidR="0044207F" w:rsidRPr="008335C7" w:rsidRDefault="00B1718E" w:rsidP="00B1718E">
      <w:pPr>
        <w:pStyle w:val="3"/>
        <w:keepNext w:val="0"/>
        <w:shd w:val="clear" w:color="auto" w:fill="FFFFFF"/>
        <w:spacing w:before="0" w:after="0" w:line="240" w:lineRule="atLeast"/>
        <w:ind w:firstLine="709"/>
        <w:rPr>
          <w:rFonts w:eastAsia="Arial"/>
          <w:b w:val="0"/>
          <w:bCs w:val="0"/>
          <w:lang w:val="ru-RU"/>
        </w:rPr>
      </w:pPr>
      <w:r w:rsidRPr="008335C7">
        <w:rPr>
          <w:rFonts w:eastAsia="Arial"/>
          <w:b w:val="0"/>
          <w:bCs w:val="0"/>
          <w:lang w:val="ru-RU"/>
        </w:rPr>
        <w:t xml:space="preserve">  </w:t>
      </w:r>
      <w:r w:rsidR="00BD1114" w:rsidRPr="008335C7">
        <w:rPr>
          <w:rFonts w:eastAsia="Arial"/>
          <w:b w:val="0"/>
          <w:bCs w:val="0"/>
          <w:lang w:val="ru-RU"/>
        </w:rPr>
        <w:t>сельского поселения</w:t>
      </w:r>
      <w:r w:rsidR="00BD1114" w:rsidRPr="008335C7">
        <w:rPr>
          <w:rFonts w:eastAsia="Arial"/>
          <w:b w:val="0"/>
          <w:bCs w:val="0"/>
        </w:rPr>
        <w:t>                                                            </w:t>
      </w:r>
      <w:r w:rsidR="00BD1114" w:rsidRPr="008335C7">
        <w:rPr>
          <w:rFonts w:eastAsia="Arial"/>
          <w:b w:val="0"/>
          <w:bCs w:val="0"/>
          <w:lang w:val="ru-RU"/>
        </w:rPr>
        <w:t>А.А. Девятов</w:t>
      </w:r>
    </w:p>
    <w:p w14:paraId="57D44FE7" w14:textId="77777777" w:rsidR="00206588" w:rsidRPr="008335C7" w:rsidRDefault="00206588" w:rsidP="00206588">
      <w:pPr>
        <w:rPr>
          <w:rFonts w:eastAsia="Arial"/>
          <w:sz w:val="28"/>
          <w:szCs w:val="28"/>
          <w:lang w:val="ru-RU"/>
        </w:rPr>
      </w:pPr>
    </w:p>
    <w:p w14:paraId="070A47FC" w14:textId="77777777" w:rsidR="00206588" w:rsidRPr="008335C7" w:rsidRDefault="00206588" w:rsidP="00206588">
      <w:pPr>
        <w:rPr>
          <w:rFonts w:eastAsia="Arial"/>
          <w:sz w:val="28"/>
          <w:szCs w:val="28"/>
          <w:lang w:val="ru-RU"/>
        </w:rPr>
      </w:pPr>
    </w:p>
    <w:p w14:paraId="612CC248" w14:textId="77777777" w:rsidR="00206588" w:rsidRPr="008335C7" w:rsidRDefault="00206588" w:rsidP="00206588">
      <w:pPr>
        <w:suppressAutoHyphens/>
        <w:jc w:val="right"/>
        <w:rPr>
          <w:sz w:val="28"/>
          <w:szCs w:val="28"/>
          <w:lang w:val="ru-RU" w:eastAsia="ar-SA"/>
        </w:rPr>
      </w:pPr>
    </w:p>
    <w:p w14:paraId="70BBE2E5" w14:textId="77777777" w:rsidR="00206588" w:rsidRPr="008335C7" w:rsidRDefault="00206588" w:rsidP="00206588">
      <w:pPr>
        <w:suppressAutoHyphens/>
        <w:jc w:val="right"/>
        <w:rPr>
          <w:sz w:val="28"/>
          <w:szCs w:val="28"/>
          <w:lang w:val="ru-RU" w:eastAsia="ar-SA"/>
        </w:rPr>
      </w:pPr>
      <w:r w:rsidRPr="006A765A">
        <w:rPr>
          <w:sz w:val="28"/>
          <w:szCs w:val="28"/>
          <w:lang w:val="ru-RU" w:eastAsia="ar-SA"/>
        </w:rPr>
        <w:t xml:space="preserve">Приложение </w:t>
      </w:r>
      <w:r w:rsidRPr="008335C7">
        <w:rPr>
          <w:sz w:val="28"/>
          <w:szCs w:val="28"/>
          <w:lang w:val="ru-RU" w:eastAsia="ar-SA"/>
        </w:rPr>
        <w:t>4</w:t>
      </w:r>
    </w:p>
    <w:p w14:paraId="72FC66AC" w14:textId="77777777" w:rsidR="00206588" w:rsidRPr="008335C7" w:rsidRDefault="00206588" w:rsidP="00206588">
      <w:pPr>
        <w:suppressAutoHyphens/>
        <w:jc w:val="right"/>
        <w:rPr>
          <w:sz w:val="28"/>
          <w:szCs w:val="28"/>
          <w:lang w:val="ru-RU" w:eastAsia="ar-SA"/>
        </w:rPr>
      </w:pPr>
      <w:r w:rsidRPr="008335C7">
        <w:rPr>
          <w:sz w:val="28"/>
          <w:szCs w:val="28"/>
          <w:lang w:val="ru-RU" w:eastAsia="ar-SA"/>
        </w:rPr>
        <w:t>к Решению Совета депутатов Атяшевского сельского</w:t>
      </w:r>
    </w:p>
    <w:p w14:paraId="57FBBB82" w14:textId="77777777" w:rsidR="00206588" w:rsidRPr="008335C7" w:rsidRDefault="00206588" w:rsidP="00206588">
      <w:pPr>
        <w:suppressAutoHyphens/>
        <w:jc w:val="right"/>
        <w:rPr>
          <w:sz w:val="28"/>
          <w:szCs w:val="28"/>
          <w:lang w:val="ru-RU" w:eastAsia="ar-SA"/>
        </w:rPr>
      </w:pPr>
      <w:r w:rsidRPr="008335C7">
        <w:rPr>
          <w:sz w:val="28"/>
          <w:szCs w:val="28"/>
          <w:lang w:val="ru-RU" w:eastAsia="ar-SA"/>
        </w:rPr>
        <w:t xml:space="preserve">поселения " О бюджете  Атяшевского сельского поселения на </w:t>
      </w:r>
    </w:p>
    <w:p w14:paraId="6F556123" w14:textId="77777777" w:rsidR="00206588" w:rsidRPr="008335C7" w:rsidRDefault="00206588" w:rsidP="00206588">
      <w:pPr>
        <w:suppressAutoHyphens/>
        <w:jc w:val="right"/>
        <w:rPr>
          <w:sz w:val="28"/>
          <w:szCs w:val="28"/>
          <w:lang w:val="ru-RU" w:eastAsia="ar-SA"/>
        </w:rPr>
      </w:pPr>
      <w:r w:rsidRPr="008335C7">
        <w:rPr>
          <w:sz w:val="28"/>
          <w:szCs w:val="28"/>
          <w:lang w:val="ru-RU" w:eastAsia="ar-SA"/>
        </w:rPr>
        <w:t>2022 год и плановый период 2023 и 2024 годов "</w:t>
      </w:r>
    </w:p>
    <w:p w14:paraId="397C5FAC" w14:textId="77777777" w:rsidR="00206588" w:rsidRPr="008335C7" w:rsidRDefault="00206588" w:rsidP="00206588">
      <w:pPr>
        <w:suppressAutoHyphens/>
        <w:jc w:val="right"/>
        <w:rPr>
          <w:sz w:val="28"/>
          <w:szCs w:val="28"/>
          <w:lang w:val="ru-RU" w:eastAsia="ar-SA"/>
        </w:rPr>
      </w:pPr>
      <w:r w:rsidRPr="008335C7">
        <w:rPr>
          <w:sz w:val="28"/>
          <w:szCs w:val="28"/>
          <w:lang w:val="ru-RU" w:eastAsia="ar-SA"/>
        </w:rPr>
        <w:t xml:space="preserve"> №19 от 28.12.2021 г.</w:t>
      </w:r>
    </w:p>
    <w:p w14:paraId="736F08F2" w14:textId="77777777" w:rsidR="00206588" w:rsidRPr="008335C7" w:rsidRDefault="00206588" w:rsidP="00206588">
      <w:pPr>
        <w:suppressAutoHyphens/>
        <w:jc w:val="right"/>
        <w:rPr>
          <w:sz w:val="28"/>
          <w:szCs w:val="28"/>
          <w:lang w:val="ru-RU" w:eastAsia="ar-SA"/>
        </w:rPr>
      </w:pPr>
    </w:p>
    <w:p w14:paraId="05B7265A" w14:textId="77777777" w:rsidR="00206588" w:rsidRPr="008335C7" w:rsidRDefault="00206588" w:rsidP="00206588">
      <w:pPr>
        <w:suppressAutoHyphens/>
        <w:jc w:val="center"/>
        <w:rPr>
          <w:sz w:val="28"/>
          <w:szCs w:val="28"/>
          <w:lang w:val="ru-RU" w:eastAsia="ar-SA"/>
        </w:rPr>
      </w:pPr>
      <w:r w:rsidRPr="008335C7">
        <w:rPr>
          <w:sz w:val="28"/>
          <w:szCs w:val="28"/>
          <w:lang w:val="ru-RU" w:eastAsia="ar-SA"/>
        </w:rPr>
        <w:t>Распределение бюджетных ассигнований бюджета Атяшевского сельского поселения по разделам, подразделам, целевым статьям (муниципальным программам и непрограммным направлениям деятельности), группам (группам и подгруппам) видов расходов классификации расходов бюджетов на 2022 год и плановый период 2023 и 2024 годов</w:t>
      </w:r>
    </w:p>
    <w:p w14:paraId="5E46F6AD" w14:textId="77777777" w:rsidR="00206588" w:rsidRPr="008335C7" w:rsidRDefault="00206588" w:rsidP="00206588">
      <w:pPr>
        <w:suppressAutoHyphens/>
        <w:jc w:val="right"/>
        <w:rPr>
          <w:sz w:val="28"/>
          <w:szCs w:val="28"/>
          <w:lang w:val="ru-RU" w:eastAsia="ar-SA"/>
        </w:rPr>
      </w:pPr>
      <w:r w:rsidRPr="008335C7">
        <w:rPr>
          <w:sz w:val="28"/>
          <w:szCs w:val="28"/>
          <w:lang w:eastAsia="ar-SA"/>
        </w:rPr>
        <w:t>(тыс. рублей)</w:t>
      </w:r>
    </w:p>
    <w:tbl>
      <w:tblPr>
        <w:tblpPr w:leftFromText="180" w:rightFromText="180" w:vertAnchor="text" w:horzAnchor="margin" w:tblpXSpec="center" w:tblpY="182"/>
        <w:tblW w:w="10031" w:type="dxa"/>
        <w:tblLayout w:type="fixed"/>
        <w:tblLook w:val="0000" w:firstRow="0" w:lastRow="0" w:firstColumn="0" w:lastColumn="0" w:noHBand="0" w:noVBand="0"/>
      </w:tblPr>
      <w:tblGrid>
        <w:gridCol w:w="2943"/>
        <w:gridCol w:w="540"/>
        <w:gridCol w:w="540"/>
        <w:gridCol w:w="540"/>
        <w:gridCol w:w="360"/>
        <w:gridCol w:w="540"/>
        <w:gridCol w:w="900"/>
        <w:gridCol w:w="722"/>
        <w:gridCol w:w="961"/>
        <w:gridCol w:w="993"/>
        <w:gridCol w:w="992"/>
      </w:tblGrid>
      <w:tr w:rsidR="008335C7" w:rsidRPr="00421BCF" w14:paraId="23011A83" w14:textId="77777777" w:rsidTr="008335C7">
        <w:trPr>
          <w:trHeight w:val="255"/>
        </w:trPr>
        <w:tc>
          <w:tcPr>
            <w:tcW w:w="2943" w:type="dxa"/>
            <w:tcBorders>
              <w:top w:val="single" w:sz="4" w:space="0" w:color="auto"/>
              <w:left w:val="single" w:sz="4" w:space="0" w:color="auto"/>
              <w:bottom w:val="single" w:sz="4" w:space="0" w:color="auto"/>
              <w:right w:val="single" w:sz="4" w:space="0" w:color="auto"/>
            </w:tcBorders>
            <w:vAlign w:val="bottom"/>
          </w:tcPr>
          <w:p w14:paraId="63723C96" w14:textId="77777777" w:rsidR="00206588" w:rsidRPr="00421BCF" w:rsidRDefault="00206588" w:rsidP="00206588">
            <w:pPr>
              <w:suppressAutoHyphens/>
              <w:jc w:val="center"/>
              <w:rPr>
                <w:lang w:eastAsia="ar-SA"/>
              </w:rPr>
            </w:pPr>
            <w:r w:rsidRPr="00421BCF">
              <w:rPr>
                <w:lang w:eastAsia="ar-SA"/>
              </w:rPr>
              <w:t>Наименование</w:t>
            </w:r>
          </w:p>
        </w:tc>
        <w:tc>
          <w:tcPr>
            <w:tcW w:w="540" w:type="dxa"/>
            <w:tcBorders>
              <w:top w:val="single" w:sz="4" w:space="0" w:color="auto"/>
              <w:left w:val="nil"/>
              <w:bottom w:val="single" w:sz="4" w:space="0" w:color="auto"/>
              <w:right w:val="single" w:sz="4" w:space="0" w:color="auto"/>
            </w:tcBorders>
            <w:noWrap/>
            <w:vAlign w:val="bottom"/>
          </w:tcPr>
          <w:p w14:paraId="308B3C5B" w14:textId="77777777" w:rsidR="00206588" w:rsidRPr="00421BCF" w:rsidRDefault="00206588" w:rsidP="00206588">
            <w:pPr>
              <w:suppressAutoHyphens/>
              <w:jc w:val="center"/>
              <w:rPr>
                <w:lang w:eastAsia="ar-SA"/>
              </w:rPr>
            </w:pPr>
            <w:r w:rsidRPr="00421BCF">
              <w:rPr>
                <w:lang w:eastAsia="ar-SA"/>
              </w:rPr>
              <w:t>Рз</w:t>
            </w:r>
          </w:p>
        </w:tc>
        <w:tc>
          <w:tcPr>
            <w:tcW w:w="540" w:type="dxa"/>
            <w:tcBorders>
              <w:top w:val="single" w:sz="4" w:space="0" w:color="auto"/>
              <w:left w:val="nil"/>
              <w:bottom w:val="single" w:sz="4" w:space="0" w:color="auto"/>
              <w:right w:val="single" w:sz="4" w:space="0" w:color="auto"/>
            </w:tcBorders>
            <w:noWrap/>
            <w:vAlign w:val="bottom"/>
          </w:tcPr>
          <w:p w14:paraId="68973E2E" w14:textId="77777777" w:rsidR="00206588" w:rsidRPr="00421BCF" w:rsidRDefault="00206588" w:rsidP="00206588">
            <w:pPr>
              <w:suppressAutoHyphens/>
              <w:jc w:val="center"/>
              <w:rPr>
                <w:lang w:eastAsia="ar-SA"/>
              </w:rPr>
            </w:pPr>
            <w:r w:rsidRPr="00421BCF">
              <w:rPr>
                <w:lang w:eastAsia="ar-SA"/>
              </w:rPr>
              <w:t>ПРз</w:t>
            </w:r>
          </w:p>
        </w:tc>
        <w:tc>
          <w:tcPr>
            <w:tcW w:w="2340" w:type="dxa"/>
            <w:gridSpan w:val="4"/>
            <w:tcBorders>
              <w:top w:val="single" w:sz="4" w:space="0" w:color="auto"/>
              <w:left w:val="nil"/>
              <w:bottom w:val="single" w:sz="4" w:space="0" w:color="auto"/>
              <w:right w:val="single" w:sz="4" w:space="0" w:color="auto"/>
            </w:tcBorders>
            <w:noWrap/>
            <w:vAlign w:val="bottom"/>
          </w:tcPr>
          <w:p w14:paraId="0D3963B9" w14:textId="77777777" w:rsidR="00206588" w:rsidRPr="00421BCF" w:rsidRDefault="00206588" w:rsidP="00206588">
            <w:pPr>
              <w:suppressAutoHyphens/>
              <w:jc w:val="center"/>
              <w:rPr>
                <w:lang w:val="ru-RU" w:eastAsia="ar-SA"/>
              </w:rPr>
            </w:pPr>
            <w:r w:rsidRPr="00421BCF">
              <w:rPr>
                <w:lang w:eastAsia="ar-SA"/>
              </w:rPr>
              <w:t>ЦСР</w:t>
            </w:r>
          </w:p>
        </w:tc>
        <w:tc>
          <w:tcPr>
            <w:tcW w:w="722" w:type="dxa"/>
            <w:tcBorders>
              <w:top w:val="single" w:sz="4" w:space="0" w:color="auto"/>
              <w:left w:val="nil"/>
              <w:bottom w:val="single" w:sz="4" w:space="0" w:color="auto"/>
              <w:right w:val="single" w:sz="4" w:space="0" w:color="auto"/>
            </w:tcBorders>
            <w:noWrap/>
            <w:vAlign w:val="bottom"/>
          </w:tcPr>
          <w:p w14:paraId="6DB37118" w14:textId="77777777" w:rsidR="00206588" w:rsidRPr="00421BCF" w:rsidRDefault="00206588" w:rsidP="00206588">
            <w:pPr>
              <w:suppressAutoHyphens/>
              <w:jc w:val="center"/>
              <w:rPr>
                <w:lang w:eastAsia="ar-SA"/>
              </w:rPr>
            </w:pPr>
            <w:r w:rsidRPr="00421BCF">
              <w:rPr>
                <w:lang w:eastAsia="ar-SA"/>
              </w:rPr>
              <w:t>ВР</w:t>
            </w:r>
          </w:p>
        </w:tc>
        <w:tc>
          <w:tcPr>
            <w:tcW w:w="961" w:type="dxa"/>
            <w:tcBorders>
              <w:top w:val="single" w:sz="4" w:space="0" w:color="auto"/>
              <w:left w:val="nil"/>
              <w:bottom w:val="single" w:sz="4" w:space="0" w:color="auto"/>
              <w:right w:val="single" w:sz="4" w:space="0" w:color="auto"/>
            </w:tcBorders>
            <w:noWrap/>
            <w:vAlign w:val="bottom"/>
          </w:tcPr>
          <w:p w14:paraId="18068B19" w14:textId="77777777" w:rsidR="00206588" w:rsidRPr="00421BCF" w:rsidRDefault="00206588" w:rsidP="00206588">
            <w:pPr>
              <w:suppressAutoHyphens/>
              <w:jc w:val="center"/>
              <w:rPr>
                <w:lang w:eastAsia="ar-SA"/>
              </w:rPr>
            </w:pPr>
            <w:r w:rsidRPr="00421BCF">
              <w:rPr>
                <w:lang w:eastAsia="ar-SA"/>
              </w:rPr>
              <w:t>20</w:t>
            </w:r>
            <w:r w:rsidRPr="00421BCF">
              <w:rPr>
                <w:lang w:val="ru-RU" w:eastAsia="ar-SA"/>
              </w:rPr>
              <w:t>22</w:t>
            </w:r>
            <w:r w:rsidRPr="00421BCF">
              <w:rPr>
                <w:lang w:eastAsia="ar-SA"/>
              </w:rPr>
              <w:t xml:space="preserve"> год</w:t>
            </w:r>
          </w:p>
        </w:tc>
        <w:tc>
          <w:tcPr>
            <w:tcW w:w="993" w:type="dxa"/>
            <w:tcBorders>
              <w:top w:val="single" w:sz="4" w:space="0" w:color="auto"/>
              <w:left w:val="nil"/>
              <w:bottom w:val="single" w:sz="4" w:space="0" w:color="auto"/>
              <w:right w:val="single" w:sz="4" w:space="0" w:color="auto"/>
            </w:tcBorders>
            <w:vAlign w:val="bottom"/>
          </w:tcPr>
          <w:p w14:paraId="4E130EC7" w14:textId="77777777" w:rsidR="00206588" w:rsidRPr="00421BCF" w:rsidRDefault="00206588" w:rsidP="00206588">
            <w:pPr>
              <w:suppressAutoHyphens/>
              <w:jc w:val="center"/>
              <w:rPr>
                <w:lang w:val="ru-RU" w:eastAsia="ar-SA"/>
              </w:rPr>
            </w:pPr>
            <w:r w:rsidRPr="00421BCF">
              <w:rPr>
                <w:lang w:val="ru-RU" w:eastAsia="ar-SA"/>
              </w:rPr>
              <w:t>2023 год</w:t>
            </w:r>
          </w:p>
        </w:tc>
        <w:tc>
          <w:tcPr>
            <w:tcW w:w="992" w:type="dxa"/>
            <w:tcBorders>
              <w:top w:val="single" w:sz="4" w:space="0" w:color="auto"/>
              <w:left w:val="nil"/>
              <w:bottom w:val="single" w:sz="4" w:space="0" w:color="auto"/>
              <w:right w:val="single" w:sz="4" w:space="0" w:color="auto"/>
            </w:tcBorders>
            <w:vAlign w:val="bottom"/>
          </w:tcPr>
          <w:p w14:paraId="4C2ADA2F" w14:textId="77777777" w:rsidR="00206588" w:rsidRPr="00421BCF" w:rsidRDefault="00206588" w:rsidP="00206588">
            <w:pPr>
              <w:suppressAutoHyphens/>
              <w:jc w:val="center"/>
              <w:rPr>
                <w:lang w:val="ru-RU" w:eastAsia="ar-SA"/>
              </w:rPr>
            </w:pPr>
            <w:r w:rsidRPr="00421BCF">
              <w:rPr>
                <w:lang w:val="ru-RU" w:eastAsia="ar-SA"/>
              </w:rPr>
              <w:t>2024 год</w:t>
            </w:r>
          </w:p>
        </w:tc>
      </w:tr>
      <w:tr w:rsidR="008335C7" w:rsidRPr="00421BCF" w14:paraId="024B8342" w14:textId="77777777" w:rsidTr="008335C7">
        <w:trPr>
          <w:trHeight w:val="225"/>
        </w:trPr>
        <w:tc>
          <w:tcPr>
            <w:tcW w:w="2943" w:type="dxa"/>
            <w:tcBorders>
              <w:top w:val="single" w:sz="4" w:space="0" w:color="auto"/>
              <w:left w:val="single" w:sz="4" w:space="0" w:color="auto"/>
              <w:bottom w:val="single" w:sz="4" w:space="0" w:color="auto"/>
              <w:right w:val="single" w:sz="4" w:space="0" w:color="auto"/>
            </w:tcBorders>
            <w:shd w:val="clear" w:color="auto" w:fill="FFFFFF"/>
            <w:vAlign w:val="bottom"/>
          </w:tcPr>
          <w:p w14:paraId="7C62DA78" w14:textId="77777777" w:rsidR="00206588" w:rsidRPr="00421BCF" w:rsidRDefault="00206588" w:rsidP="00206588">
            <w:pPr>
              <w:suppressAutoHyphens/>
              <w:rPr>
                <w:lang w:val="ru-RU" w:eastAsia="ar-SA"/>
              </w:rPr>
            </w:pPr>
            <w:r w:rsidRPr="00421BCF">
              <w:rPr>
                <w:lang w:val="ru-RU" w:eastAsia="ar-SA"/>
              </w:rPr>
              <w:t>Администрация Атяшевского сельского поселения</w:t>
            </w:r>
          </w:p>
        </w:tc>
        <w:tc>
          <w:tcPr>
            <w:tcW w:w="540" w:type="dxa"/>
            <w:tcBorders>
              <w:top w:val="nil"/>
              <w:left w:val="nil"/>
              <w:bottom w:val="single" w:sz="4" w:space="0" w:color="auto"/>
              <w:right w:val="single" w:sz="4" w:space="0" w:color="auto"/>
            </w:tcBorders>
            <w:noWrap/>
            <w:vAlign w:val="bottom"/>
          </w:tcPr>
          <w:p w14:paraId="77642759" w14:textId="77777777" w:rsidR="00206588" w:rsidRPr="00421BCF" w:rsidRDefault="00206588" w:rsidP="00206588">
            <w:pPr>
              <w:suppressAutoHyphens/>
              <w:jc w:val="center"/>
              <w:rPr>
                <w:lang w:val="ru-RU" w:eastAsia="ar-SA"/>
              </w:rPr>
            </w:pPr>
            <w:r w:rsidRPr="00421BCF">
              <w:rPr>
                <w:lang w:eastAsia="ar-SA"/>
              </w:rPr>
              <w:t> </w:t>
            </w:r>
          </w:p>
        </w:tc>
        <w:tc>
          <w:tcPr>
            <w:tcW w:w="540" w:type="dxa"/>
            <w:tcBorders>
              <w:top w:val="nil"/>
              <w:left w:val="nil"/>
              <w:bottom w:val="single" w:sz="4" w:space="0" w:color="auto"/>
              <w:right w:val="single" w:sz="4" w:space="0" w:color="auto"/>
            </w:tcBorders>
            <w:noWrap/>
            <w:vAlign w:val="bottom"/>
          </w:tcPr>
          <w:p w14:paraId="584687FA" w14:textId="77777777" w:rsidR="00206588" w:rsidRPr="00421BCF" w:rsidRDefault="00206588" w:rsidP="00206588">
            <w:pPr>
              <w:suppressAutoHyphens/>
              <w:jc w:val="center"/>
              <w:rPr>
                <w:lang w:val="ru-RU" w:eastAsia="ar-SA"/>
              </w:rPr>
            </w:pPr>
            <w:r w:rsidRPr="00421BCF">
              <w:rPr>
                <w:lang w:eastAsia="ar-SA"/>
              </w:rPr>
              <w:t> </w:t>
            </w:r>
          </w:p>
        </w:tc>
        <w:tc>
          <w:tcPr>
            <w:tcW w:w="540" w:type="dxa"/>
            <w:tcBorders>
              <w:top w:val="nil"/>
              <w:left w:val="nil"/>
              <w:bottom w:val="single" w:sz="4" w:space="0" w:color="auto"/>
              <w:right w:val="single" w:sz="4" w:space="0" w:color="auto"/>
            </w:tcBorders>
            <w:noWrap/>
            <w:vAlign w:val="bottom"/>
          </w:tcPr>
          <w:p w14:paraId="24DB6B65" w14:textId="77777777" w:rsidR="00206588" w:rsidRPr="00421BCF" w:rsidRDefault="00206588" w:rsidP="00206588">
            <w:pPr>
              <w:suppressAutoHyphens/>
              <w:jc w:val="center"/>
              <w:rPr>
                <w:lang w:val="ru-RU" w:eastAsia="ar-SA"/>
              </w:rPr>
            </w:pPr>
            <w:r w:rsidRPr="00421BCF">
              <w:rPr>
                <w:lang w:eastAsia="ar-SA"/>
              </w:rPr>
              <w:t> </w:t>
            </w:r>
          </w:p>
        </w:tc>
        <w:tc>
          <w:tcPr>
            <w:tcW w:w="360" w:type="dxa"/>
            <w:tcBorders>
              <w:top w:val="nil"/>
              <w:left w:val="nil"/>
              <w:bottom w:val="single" w:sz="4" w:space="0" w:color="auto"/>
              <w:right w:val="single" w:sz="4" w:space="0" w:color="auto"/>
            </w:tcBorders>
            <w:noWrap/>
            <w:vAlign w:val="bottom"/>
          </w:tcPr>
          <w:p w14:paraId="10B3D8E9" w14:textId="77777777" w:rsidR="00206588" w:rsidRPr="00421BCF" w:rsidRDefault="00206588" w:rsidP="00206588">
            <w:pPr>
              <w:suppressAutoHyphens/>
              <w:jc w:val="center"/>
              <w:rPr>
                <w:lang w:val="ru-RU" w:eastAsia="ar-SA"/>
              </w:rPr>
            </w:pPr>
            <w:r w:rsidRPr="00421BCF">
              <w:rPr>
                <w:lang w:eastAsia="ar-SA"/>
              </w:rPr>
              <w:t> </w:t>
            </w:r>
          </w:p>
        </w:tc>
        <w:tc>
          <w:tcPr>
            <w:tcW w:w="540" w:type="dxa"/>
            <w:tcBorders>
              <w:top w:val="nil"/>
              <w:left w:val="nil"/>
              <w:bottom w:val="single" w:sz="4" w:space="0" w:color="auto"/>
              <w:right w:val="single" w:sz="4" w:space="0" w:color="auto"/>
            </w:tcBorders>
            <w:noWrap/>
            <w:vAlign w:val="bottom"/>
          </w:tcPr>
          <w:p w14:paraId="5E95269A" w14:textId="77777777" w:rsidR="00206588" w:rsidRPr="00421BCF" w:rsidRDefault="00206588" w:rsidP="00206588">
            <w:pPr>
              <w:suppressAutoHyphens/>
              <w:jc w:val="center"/>
              <w:rPr>
                <w:lang w:val="ru-RU" w:eastAsia="ar-SA"/>
              </w:rPr>
            </w:pPr>
            <w:r w:rsidRPr="00421BCF">
              <w:rPr>
                <w:lang w:eastAsia="ar-SA"/>
              </w:rPr>
              <w:t> </w:t>
            </w:r>
          </w:p>
        </w:tc>
        <w:tc>
          <w:tcPr>
            <w:tcW w:w="900" w:type="dxa"/>
            <w:tcBorders>
              <w:top w:val="nil"/>
              <w:left w:val="nil"/>
              <w:bottom w:val="single" w:sz="4" w:space="0" w:color="auto"/>
              <w:right w:val="single" w:sz="4" w:space="0" w:color="auto"/>
            </w:tcBorders>
            <w:vAlign w:val="bottom"/>
          </w:tcPr>
          <w:p w14:paraId="1AF6D87C" w14:textId="77777777" w:rsidR="00206588" w:rsidRPr="00421BCF" w:rsidRDefault="00206588" w:rsidP="00206588">
            <w:pPr>
              <w:suppressAutoHyphens/>
              <w:jc w:val="center"/>
              <w:rPr>
                <w:lang w:val="ru-RU" w:eastAsia="ar-SA"/>
              </w:rPr>
            </w:pPr>
          </w:p>
        </w:tc>
        <w:tc>
          <w:tcPr>
            <w:tcW w:w="722" w:type="dxa"/>
            <w:tcBorders>
              <w:top w:val="nil"/>
              <w:left w:val="nil"/>
              <w:bottom w:val="single" w:sz="4" w:space="0" w:color="auto"/>
              <w:right w:val="single" w:sz="4" w:space="0" w:color="auto"/>
            </w:tcBorders>
            <w:noWrap/>
            <w:vAlign w:val="bottom"/>
          </w:tcPr>
          <w:p w14:paraId="0ADBCE2A" w14:textId="77777777" w:rsidR="00206588" w:rsidRPr="00421BCF" w:rsidRDefault="00206588" w:rsidP="00206588">
            <w:pPr>
              <w:suppressAutoHyphens/>
              <w:jc w:val="center"/>
              <w:rPr>
                <w:lang w:val="ru-RU" w:eastAsia="ar-SA"/>
              </w:rPr>
            </w:pPr>
            <w:r w:rsidRPr="00421BCF">
              <w:rPr>
                <w:lang w:eastAsia="ar-SA"/>
              </w:rPr>
              <w:t> </w:t>
            </w:r>
          </w:p>
        </w:tc>
        <w:tc>
          <w:tcPr>
            <w:tcW w:w="961" w:type="dxa"/>
            <w:tcBorders>
              <w:top w:val="nil"/>
              <w:left w:val="nil"/>
              <w:bottom w:val="single" w:sz="4" w:space="0" w:color="auto"/>
              <w:right w:val="single" w:sz="4" w:space="0" w:color="auto"/>
            </w:tcBorders>
            <w:shd w:val="clear" w:color="auto" w:fill="FFFFFF"/>
            <w:vAlign w:val="bottom"/>
          </w:tcPr>
          <w:p w14:paraId="2D80CED1" w14:textId="77777777" w:rsidR="00206588" w:rsidRPr="00421BCF" w:rsidRDefault="00206588" w:rsidP="00206588">
            <w:pPr>
              <w:suppressAutoHyphens/>
              <w:rPr>
                <w:lang w:val="ru-RU" w:eastAsia="ar-SA"/>
              </w:rPr>
            </w:pPr>
            <w:r w:rsidRPr="00421BCF">
              <w:rPr>
                <w:lang w:eastAsia="ar-SA"/>
              </w:rPr>
              <w:t> </w:t>
            </w:r>
          </w:p>
        </w:tc>
        <w:tc>
          <w:tcPr>
            <w:tcW w:w="993" w:type="dxa"/>
            <w:tcBorders>
              <w:top w:val="nil"/>
              <w:left w:val="nil"/>
              <w:bottom w:val="single" w:sz="4" w:space="0" w:color="auto"/>
              <w:right w:val="single" w:sz="4" w:space="0" w:color="auto"/>
            </w:tcBorders>
            <w:shd w:val="clear" w:color="auto" w:fill="FFFFFF"/>
            <w:vAlign w:val="bottom"/>
          </w:tcPr>
          <w:p w14:paraId="418AEC30" w14:textId="77777777" w:rsidR="00206588" w:rsidRPr="00421BCF" w:rsidRDefault="00206588" w:rsidP="00206588">
            <w:pPr>
              <w:suppressAutoHyphens/>
              <w:rPr>
                <w:lang w:val="ru-RU" w:eastAsia="ar-SA"/>
              </w:rPr>
            </w:pPr>
          </w:p>
        </w:tc>
        <w:tc>
          <w:tcPr>
            <w:tcW w:w="992" w:type="dxa"/>
            <w:tcBorders>
              <w:top w:val="nil"/>
              <w:left w:val="nil"/>
              <w:bottom w:val="single" w:sz="4" w:space="0" w:color="auto"/>
              <w:right w:val="single" w:sz="4" w:space="0" w:color="auto"/>
            </w:tcBorders>
            <w:shd w:val="clear" w:color="auto" w:fill="FFFFFF"/>
            <w:vAlign w:val="bottom"/>
          </w:tcPr>
          <w:p w14:paraId="0993B320" w14:textId="77777777" w:rsidR="00206588" w:rsidRPr="00421BCF" w:rsidRDefault="00206588" w:rsidP="00206588">
            <w:pPr>
              <w:suppressAutoHyphens/>
              <w:rPr>
                <w:lang w:val="ru-RU" w:eastAsia="ar-SA"/>
              </w:rPr>
            </w:pPr>
          </w:p>
        </w:tc>
      </w:tr>
      <w:tr w:rsidR="008335C7" w:rsidRPr="00421BCF" w14:paraId="7FED9E58" w14:textId="77777777" w:rsidTr="008335C7">
        <w:trPr>
          <w:trHeight w:val="315"/>
        </w:trPr>
        <w:tc>
          <w:tcPr>
            <w:tcW w:w="2943" w:type="dxa"/>
            <w:tcBorders>
              <w:top w:val="single" w:sz="4" w:space="0" w:color="auto"/>
              <w:left w:val="single" w:sz="4" w:space="0" w:color="auto"/>
              <w:bottom w:val="single" w:sz="4" w:space="0" w:color="auto"/>
              <w:right w:val="single" w:sz="4" w:space="0" w:color="auto"/>
            </w:tcBorders>
            <w:vAlign w:val="bottom"/>
          </w:tcPr>
          <w:p w14:paraId="25F72A09" w14:textId="77777777" w:rsidR="00206588" w:rsidRPr="00421BCF" w:rsidRDefault="00206588" w:rsidP="00206588">
            <w:pPr>
              <w:suppressAutoHyphens/>
              <w:rPr>
                <w:lang w:eastAsia="ar-SA"/>
              </w:rPr>
            </w:pPr>
            <w:r w:rsidRPr="00421BCF">
              <w:rPr>
                <w:lang w:eastAsia="ar-SA"/>
              </w:rPr>
              <w:t>Общегосударственные вопросы</w:t>
            </w:r>
          </w:p>
        </w:tc>
        <w:tc>
          <w:tcPr>
            <w:tcW w:w="540" w:type="dxa"/>
            <w:tcBorders>
              <w:top w:val="single" w:sz="4" w:space="0" w:color="auto"/>
              <w:left w:val="single" w:sz="4" w:space="0" w:color="auto"/>
              <w:bottom w:val="single" w:sz="4" w:space="0" w:color="auto"/>
              <w:right w:val="single" w:sz="4" w:space="0" w:color="auto"/>
            </w:tcBorders>
            <w:noWrap/>
            <w:vAlign w:val="bottom"/>
          </w:tcPr>
          <w:p w14:paraId="16145173" w14:textId="77777777" w:rsidR="00206588" w:rsidRPr="00421BCF" w:rsidRDefault="00206588" w:rsidP="00206588">
            <w:pPr>
              <w:suppressAutoHyphens/>
              <w:jc w:val="center"/>
              <w:rPr>
                <w:lang w:eastAsia="ar-SA"/>
              </w:rPr>
            </w:pPr>
            <w:r w:rsidRPr="00421BCF">
              <w:rPr>
                <w:lang w:eastAsia="ar-SA"/>
              </w:rPr>
              <w:t>01</w:t>
            </w:r>
          </w:p>
        </w:tc>
        <w:tc>
          <w:tcPr>
            <w:tcW w:w="540" w:type="dxa"/>
            <w:tcBorders>
              <w:top w:val="nil"/>
              <w:left w:val="nil"/>
              <w:bottom w:val="single" w:sz="4" w:space="0" w:color="auto"/>
              <w:right w:val="single" w:sz="4" w:space="0" w:color="auto"/>
            </w:tcBorders>
            <w:noWrap/>
            <w:vAlign w:val="bottom"/>
          </w:tcPr>
          <w:p w14:paraId="24855968" w14:textId="77777777" w:rsidR="00206588" w:rsidRPr="00421BCF" w:rsidRDefault="00206588" w:rsidP="00206588">
            <w:pPr>
              <w:suppressAutoHyphens/>
              <w:jc w:val="center"/>
              <w:rPr>
                <w:lang w:eastAsia="ar-SA"/>
              </w:rPr>
            </w:pPr>
            <w:r w:rsidRPr="00421BCF">
              <w:rPr>
                <w:lang w:eastAsia="ar-SA"/>
              </w:rPr>
              <w:t> </w:t>
            </w:r>
          </w:p>
        </w:tc>
        <w:tc>
          <w:tcPr>
            <w:tcW w:w="540" w:type="dxa"/>
            <w:tcBorders>
              <w:top w:val="nil"/>
              <w:left w:val="nil"/>
              <w:bottom w:val="single" w:sz="4" w:space="0" w:color="auto"/>
              <w:right w:val="single" w:sz="4" w:space="0" w:color="auto"/>
            </w:tcBorders>
            <w:noWrap/>
            <w:vAlign w:val="bottom"/>
          </w:tcPr>
          <w:p w14:paraId="2AC3C033" w14:textId="77777777" w:rsidR="00206588" w:rsidRPr="00421BCF" w:rsidRDefault="00206588" w:rsidP="00206588">
            <w:pPr>
              <w:suppressAutoHyphens/>
              <w:jc w:val="center"/>
              <w:rPr>
                <w:lang w:eastAsia="ar-SA"/>
              </w:rPr>
            </w:pPr>
            <w:r w:rsidRPr="00421BCF">
              <w:rPr>
                <w:lang w:eastAsia="ar-SA"/>
              </w:rPr>
              <w:t> </w:t>
            </w:r>
          </w:p>
        </w:tc>
        <w:tc>
          <w:tcPr>
            <w:tcW w:w="360" w:type="dxa"/>
            <w:tcBorders>
              <w:top w:val="nil"/>
              <w:left w:val="nil"/>
              <w:bottom w:val="single" w:sz="4" w:space="0" w:color="auto"/>
              <w:right w:val="single" w:sz="4" w:space="0" w:color="auto"/>
            </w:tcBorders>
            <w:noWrap/>
            <w:vAlign w:val="bottom"/>
          </w:tcPr>
          <w:p w14:paraId="32B14111" w14:textId="77777777" w:rsidR="00206588" w:rsidRPr="00421BCF" w:rsidRDefault="00206588" w:rsidP="00206588">
            <w:pPr>
              <w:suppressAutoHyphens/>
              <w:jc w:val="center"/>
              <w:rPr>
                <w:lang w:eastAsia="ar-SA"/>
              </w:rPr>
            </w:pPr>
            <w:r w:rsidRPr="00421BCF">
              <w:rPr>
                <w:lang w:eastAsia="ar-SA"/>
              </w:rPr>
              <w:t> </w:t>
            </w:r>
          </w:p>
        </w:tc>
        <w:tc>
          <w:tcPr>
            <w:tcW w:w="540" w:type="dxa"/>
            <w:tcBorders>
              <w:top w:val="nil"/>
              <w:left w:val="nil"/>
              <w:bottom w:val="single" w:sz="4" w:space="0" w:color="auto"/>
              <w:right w:val="single" w:sz="4" w:space="0" w:color="auto"/>
            </w:tcBorders>
            <w:noWrap/>
            <w:vAlign w:val="bottom"/>
          </w:tcPr>
          <w:p w14:paraId="5519E92A" w14:textId="77777777" w:rsidR="00206588" w:rsidRPr="00421BCF" w:rsidRDefault="00206588" w:rsidP="00206588">
            <w:pPr>
              <w:suppressAutoHyphens/>
              <w:jc w:val="center"/>
              <w:rPr>
                <w:lang w:eastAsia="ar-SA"/>
              </w:rPr>
            </w:pPr>
          </w:p>
        </w:tc>
        <w:tc>
          <w:tcPr>
            <w:tcW w:w="900" w:type="dxa"/>
            <w:tcBorders>
              <w:top w:val="nil"/>
              <w:left w:val="nil"/>
              <w:bottom w:val="single" w:sz="4" w:space="0" w:color="auto"/>
              <w:right w:val="single" w:sz="4" w:space="0" w:color="auto"/>
            </w:tcBorders>
            <w:vAlign w:val="bottom"/>
          </w:tcPr>
          <w:p w14:paraId="5E12CEBE" w14:textId="77777777" w:rsidR="00206588" w:rsidRPr="00421BCF" w:rsidRDefault="00206588" w:rsidP="00206588">
            <w:pPr>
              <w:suppressAutoHyphens/>
              <w:jc w:val="center"/>
              <w:rPr>
                <w:lang w:eastAsia="ar-SA"/>
              </w:rPr>
            </w:pPr>
          </w:p>
        </w:tc>
        <w:tc>
          <w:tcPr>
            <w:tcW w:w="722" w:type="dxa"/>
            <w:tcBorders>
              <w:top w:val="nil"/>
              <w:left w:val="nil"/>
              <w:bottom w:val="single" w:sz="4" w:space="0" w:color="auto"/>
              <w:right w:val="single" w:sz="4" w:space="0" w:color="auto"/>
            </w:tcBorders>
            <w:noWrap/>
            <w:vAlign w:val="bottom"/>
          </w:tcPr>
          <w:p w14:paraId="12922ABD" w14:textId="77777777" w:rsidR="00206588" w:rsidRPr="00421BCF" w:rsidRDefault="00206588" w:rsidP="00206588">
            <w:pPr>
              <w:suppressAutoHyphens/>
              <w:jc w:val="center"/>
              <w:rPr>
                <w:lang w:eastAsia="ar-SA"/>
              </w:rPr>
            </w:pPr>
            <w:r w:rsidRPr="00421BCF">
              <w:rPr>
                <w:lang w:eastAsia="ar-SA"/>
              </w:rPr>
              <w:t> </w:t>
            </w:r>
          </w:p>
        </w:tc>
        <w:tc>
          <w:tcPr>
            <w:tcW w:w="961" w:type="dxa"/>
            <w:tcBorders>
              <w:top w:val="single" w:sz="4" w:space="0" w:color="auto"/>
              <w:left w:val="single" w:sz="4" w:space="0" w:color="auto"/>
              <w:bottom w:val="single" w:sz="4" w:space="0" w:color="auto"/>
              <w:right w:val="single" w:sz="4" w:space="0" w:color="auto"/>
            </w:tcBorders>
            <w:shd w:val="clear" w:color="auto" w:fill="FFFFFF"/>
            <w:vAlign w:val="bottom"/>
          </w:tcPr>
          <w:p w14:paraId="0C7E54BA" w14:textId="77777777" w:rsidR="00206588" w:rsidRPr="00421BCF" w:rsidRDefault="00206588" w:rsidP="00206588">
            <w:pPr>
              <w:suppressAutoHyphens/>
              <w:jc w:val="right"/>
              <w:rPr>
                <w:lang w:val="ru-RU" w:eastAsia="ar-SA"/>
              </w:rPr>
            </w:pPr>
            <w:r w:rsidRPr="00421BCF">
              <w:rPr>
                <w:lang w:val="ru-RU" w:eastAsia="ar-SA"/>
              </w:rPr>
              <w:t>2091,3</w:t>
            </w:r>
          </w:p>
        </w:tc>
        <w:tc>
          <w:tcPr>
            <w:tcW w:w="993" w:type="dxa"/>
            <w:tcBorders>
              <w:top w:val="single" w:sz="4" w:space="0" w:color="auto"/>
              <w:left w:val="single" w:sz="4" w:space="0" w:color="auto"/>
              <w:bottom w:val="single" w:sz="4" w:space="0" w:color="auto"/>
              <w:right w:val="single" w:sz="4" w:space="0" w:color="auto"/>
            </w:tcBorders>
            <w:shd w:val="clear" w:color="auto" w:fill="FFFFFF"/>
            <w:vAlign w:val="bottom"/>
          </w:tcPr>
          <w:p w14:paraId="658522A8" w14:textId="77777777" w:rsidR="00206588" w:rsidRPr="00421BCF" w:rsidRDefault="00206588" w:rsidP="00206588">
            <w:pPr>
              <w:suppressAutoHyphens/>
              <w:jc w:val="right"/>
              <w:rPr>
                <w:lang w:val="ru-RU" w:eastAsia="ar-SA"/>
              </w:rPr>
            </w:pPr>
            <w:r w:rsidRPr="00421BCF">
              <w:rPr>
                <w:lang w:val="ru-RU" w:eastAsia="ar-SA"/>
              </w:rPr>
              <w:t>1349,5</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bottom"/>
          </w:tcPr>
          <w:p w14:paraId="3F8F84FC" w14:textId="77777777" w:rsidR="00206588" w:rsidRPr="00421BCF" w:rsidRDefault="00206588" w:rsidP="00206588">
            <w:pPr>
              <w:suppressAutoHyphens/>
              <w:jc w:val="right"/>
              <w:rPr>
                <w:lang w:val="ru-RU" w:eastAsia="ar-SA"/>
              </w:rPr>
            </w:pPr>
            <w:r w:rsidRPr="00421BCF">
              <w:rPr>
                <w:lang w:val="ru-RU" w:eastAsia="ar-SA"/>
              </w:rPr>
              <w:t>1357,7</w:t>
            </w:r>
          </w:p>
        </w:tc>
      </w:tr>
      <w:tr w:rsidR="008335C7" w:rsidRPr="00421BCF" w14:paraId="65F7B2FB" w14:textId="77777777" w:rsidTr="008335C7">
        <w:trPr>
          <w:trHeight w:val="70"/>
        </w:trPr>
        <w:tc>
          <w:tcPr>
            <w:tcW w:w="2943" w:type="dxa"/>
            <w:tcBorders>
              <w:top w:val="nil"/>
              <w:left w:val="single" w:sz="4" w:space="0" w:color="auto"/>
              <w:bottom w:val="single" w:sz="4" w:space="0" w:color="auto"/>
              <w:right w:val="single" w:sz="4" w:space="0" w:color="auto"/>
            </w:tcBorders>
            <w:vAlign w:val="bottom"/>
          </w:tcPr>
          <w:p w14:paraId="59E09E43" w14:textId="77777777" w:rsidR="00206588" w:rsidRPr="00421BCF" w:rsidRDefault="00206588" w:rsidP="00206588">
            <w:pPr>
              <w:suppressAutoHyphens/>
              <w:rPr>
                <w:lang w:val="ru-RU" w:eastAsia="ar-SA"/>
              </w:rPr>
            </w:pPr>
            <w:r w:rsidRPr="00421BCF">
              <w:rPr>
                <w:lang w:val="ru-RU" w:eastAsia="ar-SA"/>
              </w:rPr>
              <w:t>Функционирование высшего должностного лица субъекта Российской Федерации и муниципального образования</w:t>
            </w:r>
          </w:p>
        </w:tc>
        <w:tc>
          <w:tcPr>
            <w:tcW w:w="540" w:type="dxa"/>
            <w:tcBorders>
              <w:top w:val="nil"/>
              <w:left w:val="nil"/>
              <w:bottom w:val="single" w:sz="4" w:space="0" w:color="auto"/>
              <w:right w:val="single" w:sz="4" w:space="0" w:color="auto"/>
            </w:tcBorders>
            <w:noWrap/>
            <w:vAlign w:val="bottom"/>
          </w:tcPr>
          <w:p w14:paraId="192459C4" w14:textId="77777777" w:rsidR="00206588" w:rsidRPr="00421BCF" w:rsidRDefault="00206588" w:rsidP="00206588">
            <w:pPr>
              <w:suppressAutoHyphens/>
              <w:jc w:val="center"/>
              <w:rPr>
                <w:lang w:eastAsia="ar-SA"/>
              </w:rPr>
            </w:pPr>
            <w:r w:rsidRPr="00421BCF">
              <w:rPr>
                <w:lang w:eastAsia="ar-SA"/>
              </w:rPr>
              <w:t>01</w:t>
            </w:r>
          </w:p>
        </w:tc>
        <w:tc>
          <w:tcPr>
            <w:tcW w:w="540" w:type="dxa"/>
            <w:tcBorders>
              <w:top w:val="nil"/>
              <w:left w:val="nil"/>
              <w:bottom w:val="single" w:sz="4" w:space="0" w:color="auto"/>
              <w:right w:val="single" w:sz="4" w:space="0" w:color="auto"/>
            </w:tcBorders>
            <w:noWrap/>
            <w:vAlign w:val="bottom"/>
          </w:tcPr>
          <w:p w14:paraId="22947D7C" w14:textId="77777777" w:rsidR="00206588" w:rsidRPr="00421BCF" w:rsidRDefault="00206588" w:rsidP="00206588">
            <w:pPr>
              <w:suppressAutoHyphens/>
              <w:jc w:val="center"/>
              <w:rPr>
                <w:lang w:eastAsia="ar-SA"/>
              </w:rPr>
            </w:pPr>
            <w:r w:rsidRPr="00421BCF">
              <w:rPr>
                <w:lang w:eastAsia="ar-SA"/>
              </w:rPr>
              <w:t>02</w:t>
            </w:r>
          </w:p>
        </w:tc>
        <w:tc>
          <w:tcPr>
            <w:tcW w:w="540" w:type="dxa"/>
            <w:tcBorders>
              <w:top w:val="nil"/>
              <w:left w:val="nil"/>
              <w:bottom w:val="single" w:sz="4" w:space="0" w:color="auto"/>
              <w:right w:val="single" w:sz="4" w:space="0" w:color="auto"/>
            </w:tcBorders>
            <w:noWrap/>
            <w:vAlign w:val="bottom"/>
          </w:tcPr>
          <w:p w14:paraId="359ECA40" w14:textId="77777777" w:rsidR="00206588" w:rsidRPr="00421BCF" w:rsidRDefault="00206588" w:rsidP="00206588">
            <w:pPr>
              <w:suppressAutoHyphens/>
              <w:jc w:val="center"/>
              <w:rPr>
                <w:lang w:eastAsia="ar-SA"/>
              </w:rPr>
            </w:pPr>
            <w:r w:rsidRPr="00421BCF">
              <w:rPr>
                <w:lang w:eastAsia="ar-SA"/>
              </w:rPr>
              <w:t> </w:t>
            </w:r>
          </w:p>
        </w:tc>
        <w:tc>
          <w:tcPr>
            <w:tcW w:w="360" w:type="dxa"/>
            <w:tcBorders>
              <w:top w:val="nil"/>
              <w:left w:val="nil"/>
              <w:bottom w:val="single" w:sz="4" w:space="0" w:color="auto"/>
              <w:right w:val="single" w:sz="4" w:space="0" w:color="auto"/>
            </w:tcBorders>
            <w:noWrap/>
            <w:vAlign w:val="bottom"/>
          </w:tcPr>
          <w:p w14:paraId="27C1C8AD" w14:textId="77777777" w:rsidR="00206588" w:rsidRPr="00421BCF" w:rsidRDefault="00206588" w:rsidP="00206588">
            <w:pPr>
              <w:suppressAutoHyphens/>
              <w:jc w:val="center"/>
              <w:rPr>
                <w:lang w:eastAsia="ar-SA"/>
              </w:rPr>
            </w:pPr>
            <w:r w:rsidRPr="00421BCF">
              <w:rPr>
                <w:lang w:eastAsia="ar-SA"/>
              </w:rPr>
              <w:t> </w:t>
            </w:r>
          </w:p>
        </w:tc>
        <w:tc>
          <w:tcPr>
            <w:tcW w:w="540" w:type="dxa"/>
            <w:tcBorders>
              <w:top w:val="nil"/>
              <w:left w:val="nil"/>
              <w:bottom w:val="single" w:sz="4" w:space="0" w:color="auto"/>
              <w:right w:val="single" w:sz="4" w:space="0" w:color="auto"/>
            </w:tcBorders>
            <w:noWrap/>
            <w:vAlign w:val="bottom"/>
          </w:tcPr>
          <w:p w14:paraId="503C5D01" w14:textId="77777777" w:rsidR="00206588" w:rsidRPr="00421BCF" w:rsidRDefault="00206588" w:rsidP="00206588">
            <w:pPr>
              <w:suppressAutoHyphens/>
              <w:jc w:val="center"/>
              <w:rPr>
                <w:lang w:eastAsia="ar-SA"/>
              </w:rPr>
            </w:pPr>
            <w:r w:rsidRPr="00421BCF">
              <w:rPr>
                <w:lang w:eastAsia="ar-SA"/>
              </w:rPr>
              <w:t> </w:t>
            </w:r>
          </w:p>
        </w:tc>
        <w:tc>
          <w:tcPr>
            <w:tcW w:w="900" w:type="dxa"/>
            <w:tcBorders>
              <w:top w:val="nil"/>
              <w:left w:val="nil"/>
              <w:bottom w:val="single" w:sz="4" w:space="0" w:color="auto"/>
              <w:right w:val="single" w:sz="4" w:space="0" w:color="auto"/>
            </w:tcBorders>
            <w:vAlign w:val="bottom"/>
          </w:tcPr>
          <w:p w14:paraId="36C8C622" w14:textId="77777777" w:rsidR="00206588" w:rsidRPr="00421BCF" w:rsidRDefault="00206588" w:rsidP="00206588">
            <w:pPr>
              <w:suppressAutoHyphens/>
              <w:jc w:val="center"/>
              <w:rPr>
                <w:lang w:eastAsia="ar-SA"/>
              </w:rPr>
            </w:pPr>
          </w:p>
        </w:tc>
        <w:tc>
          <w:tcPr>
            <w:tcW w:w="722" w:type="dxa"/>
            <w:tcBorders>
              <w:top w:val="nil"/>
              <w:left w:val="nil"/>
              <w:bottom w:val="single" w:sz="4" w:space="0" w:color="auto"/>
              <w:right w:val="single" w:sz="4" w:space="0" w:color="auto"/>
            </w:tcBorders>
            <w:noWrap/>
            <w:vAlign w:val="bottom"/>
          </w:tcPr>
          <w:p w14:paraId="4F65C6DD" w14:textId="77777777" w:rsidR="00206588" w:rsidRPr="00421BCF" w:rsidRDefault="00206588" w:rsidP="00206588">
            <w:pPr>
              <w:suppressAutoHyphens/>
              <w:jc w:val="center"/>
              <w:rPr>
                <w:lang w:eastAsia="ar-SA"/>
              </w:rPr>
            </w:pPr>
            <w:r w:rsidRPr="00421BCF">
              <w:rPr>
                <w:lang w:eastAsia="ar-SA"/>
              </w:rPr>
              <w:t> </w:t>
            </w:r>
          </w:p>
        </w:tc>
        <w:tc>
          <w:tcPr>
            <w:tcW w:w="961" w:type="dxa"/>
            <w:tcBorders>
              <w:top w:val="nil"/>
              <w:left w:val="nil"/>
              <w:bottom w:val="single" w:sz="4" w:space="0" w:color="auto"/>
              <w:right w:val="single" w:sz="4" w:space="0" w:color="auto"/>
            </w:tcBorders>
            <w:shd w:val="clear" w:color="auto" w:fill="FFFFFF"/>
            <w:vAlign w:val="bottom"/>
          </w:tcPr>
          <w:p w14:paraId="0E8AF530" w14:textId="77777777" w:rsidR="00206588" w:rsidRPr="00421BCF" w:rsidRDefault="00206588" w:rsidP="00206588">
            <w:pPr>
              <w:suppressAutoHyphens/>
              <w:jc w:val="right"/>
              <w:rPr>
                <w:lang w:val="ru-RU" w:eastAsia="ar-SA"/>
              </w:rPr>
            </w:pPr>
            <w:r w:rsidRPr="00421BCF">
              <w:rPr>
                <w:lang w:val="ru-RU" w:eastAsia="ar-SA"/>
              </w:rPr>
              <w:t>349,3</w:t>
            </w:r>
          </w:p>
        </w:tc>
        <w:tc>
          <w:tcPr>
            <w:tcW w:w="993" w:type="dxa"/>
            <w:tcBorders>
              <w:top w:val="nil"/>
              <w:left w:val="nil"/>
              <w:bottom w:val="single" w:sz="4" w:space="0" w:color="auto"/>
              <w:right w:val="single" w:sz="4" w:space="0" w:color="auto"/>
            </w:tcBorders>
            <w:shd w:val="clear" w:color="auto" w:fill="FFFFFF"/>
            <w:vAlign w:val="bottom"/>
          </w:tcPr>
          <w:p w14:paraId="03ECF14E" w14:textId="77777777" w:rsidR="00206588" w:rsidRPr="00421BCF" w:rsidRDefault="00206588" w:rsidP="00206588">
            <w:pPr>
              <w:suppressAutoHyphens/>
              <w:jc w:val="right"/>
              <w:rPr>
                <w:lang w:val="ru-RU" w:eastAsia="ar-SA"/>
              </w:rPr>
            </w:pPr>
            <w:r w:rsidRPr="00421BCF">
              <w:rPr>
                <w:lang w:val="ru-RU" w:eastAsia="ar-SA"/>
              </w:rPr>
              <w:t>296,5</w:t>
            </w:r>
          </w:p>
        </w:tc>
        <w:tc>
          <w:tcPr>
            <w:tcW w:w="992" w:type="dxa"/>
            <w:tcBorders>
              <w:top w:val="nil"/>
              <w:left w:val="nil"/>
              <w:bottom w:val="single" w:sz="4" w:space="0" w:color="auto"/>
              <w:right w:val="single" w:sz="4" w:space="0" w:color="auto"/>
            </w:tcBorders>
            <w:shd w:val="clear" w:color="auto" w:fill="FFFFFF"/>
            <w:vAlign w:val="bottom"/>
          </w:tcPr>
          <w:p w14:paraId="33F20006" w14:textId="77777777" w:rsidR="00206588" w:rsidRPr="00421BCF" w:rsidRDefault="00206588" w:rsidP="00206588">
            <w:pPr>
              <w:suppressAutoHyphens/>
              <w:jc w:val="right"/>
              <w:rPr>
                <w:lang w:val="ru-RU" w:eastAsia="ar-SA"/>
              </w:rPr>
            </w:pPr>
            <w:r w:rsidRPr="00421BCF">
              <w:rPr>
                <w:lang w:val="ru-RU" w:eastAsia="ar-SA"/>
              </w:rPr>
              <w:t>296,5</w:t>
            </w:r>
          </w:p>
        </w:tc>
      </w:tr>
      <w:tr w:rsidR="008335C7" w:rsidRPr="00421BCF" w14:paraId="501AC5ED" w14:textId="77777777" w:rsidTr="008335C7">
        <w:trPr>
          <w:trHeight w:val="203"/>
        </w:trPr>
        <w:tc>
          <w:tcPr>
            <w:tcW w:w="2943" w:type="dxa"/>
            <w:tcBorders>
              <w:top w:val="nil"/>
              <w:left w:val="single" w:sz="4" w:space="0" w:color="auto"/>
              <w:bottom w:val="single" w:sz="4" w:space="0" w:color="auto"/>
              <w:right w:val="single" w:sz="4" w:space="0" w:color="auto"/>
            </w:tcBorders>
            <w:vAlign w:val="bottom"/>
          </w:tcPr>
          <w:p w14:paraId="6A9A27FD" w14:textId="77777777" w:rsidR="00206588" w:rsidRPr="00421BCF" w:rsidRDefault="00206588" w:rsidP="00206588">
            <w:pPr>
              <w:suppressAutoHyphens/>
              <w:rPr>
                <w:lang w:val="ru-RU" w:eastAsia="ar-SA"/>
              </w:rPr>
            </w:pPr>
            <w:r w:rsidRPr="00421BCF">
              <w:rPr>
                <w:lang w:val="ru-RU" w:eastAsia="ru-RU"/>
              </w:rPr>
              <w:t>Муниципальная программа Атяшевского сельского поселения "Повышение эффективности муниципального управления Атяшевского сельского поселения на 2016-2020 годы"</w:t>
            </w:r>
          </w:p>
        </w:tc>
        <w:tc>
          <w:tcPr>
            <w:tcW w:w="540" w:type="dxa"/>
            <w:tcBorders>
              <w:top w:val="nil"/>
              <w:left w:val="nil"/>
              <w:bottom w:val="single" w:sz="4" w:space="0" w:color="auto"/>
              <w:right w:val="single" w:sz="4" w:space="0" w:color="auto"/>
            </w:tcBorders>
            <w:noWrap/>
            <w:vAlign w:val="bottom"/>
          </w:tcPr>
          <w:p w14:paraId="36FD08D3" w14:textId="77777777" w:rsidR="00206588" w:rsidRPr="00421BCF" w:rsidRDefault="00206588" w:rsidP="00206588">
            <w:pPr>
              <w:suppressAutoHyphens/>
              <w:jc w:val="center"/>
              <w:rPr>
                <w:lang w:eastAsia="ar-SA"/>
              </w:rPr>
            </w:pPr>
            <w:r w:rsidRPr="00421BCF">
              <w:rPr>
                <w:lang w:eastAsia="ar-SA"/>
              </w:rPr>
              <w:t>01</w:t>
            </w:r>
          </w:p>
        </w:tc>
        <w:tc>
          <w:tcPr>
            <w:tcW w:w="540" w:type="dxa"/>
            <w:tcBorders>
              <w:top w:val="nil"/>
              <w:left w:val="nil"/>
              <w:bottom w:val="single" w:sz="4" w:space="0" w:color="auto"/>
              <w:right w:val="single" w:sz="4" w:space="0" w:color="auto"/>
            </w:tcBorders>
            <w:noWrap/>
            <w:vAlign w:val="bottom"/>
          </w:tcPr>
          <w:p w14:paraId="2448606B" w14:textId="77777777" w:rsidR="00206588" w:rsidRPr="00421BCF" w:rsidRDefault="00206588" w:rsidP="00206588">
            <w:pPr>
              <w:suppressAutoHyphens/>
              <w:jc w:val="center"/>
              <w:rPr>
                <w:lang w:eastAsia="ar-SA"/>
              </w:rPr>
            </w:pPr>
            <w:r w:rsidRPr="00421BCF">
              <w:rPr>
                <w:lang w:eastAsia="ar-SA"/>
              </w:rPr>
              <w:t>02</w:t>
            </w:r>
          </w:p>
        </w:tc>
        <w:tc>
          <w:tcPr>
            <w:tcW w:w="540" w:type="dxa"/>
            <w:tcBorders>
              <w:top w:val="nil"/>
              <w:left w:val="nil"/>
              <w:bottom w:val="single" w:sz="4" w:space="0" w:color="auto"/>
              <w:right w:val="single" w:sz="4" w:space="0" w:color="auto"/>
            </w:tcBorders>
            <w:noWrap/>
            <w:vAlign w:val="bottom"/>
          </w:tcPr>
          <w:p w14:paraId="07A7B394" w14:textId="77777777" w:rsidR="00206588" w:rsidRPr="00421BCF" w:rsidRDefault="00206588" w:rsidP="00206588">
            <w:pPr>
              <w:suppressAutoHyphens/>
              <w:jc w:val="center"/>
              <w:rPr>
                <w:lang w:val="ru-RU" w:eastAsia="ar-SA"/>
              </w:rPr>
            </w:pPr>
            <w:r w:rsidRPr="00421BCF">
              <w:rPr>
                <w:lang w:val="ru-RU" w:eastAsia="ar-SA"/>
              </w:rPr>
              <w:t>01</w:t>
            </w:r>
          </w:p>
        </w:tc>
        <w:tc>
          <w:tcPr>
            <w:tcW w:w="360" w:type="dxa"/>
            <w:tcBorders>
              <w:top w:val="nil"/>
              <w:left w:val="nil"/>
              <w:bottom w:val="single" w:sz="4" w:space="0" w:color="auto"/>
              <w:right w:val="single" w:sz="4" w:space="0" w:color="auto"/>
            </w:tcBorders>
            <w:noWrap/>
            <w:vAlign w:val="bottom"/>
          </w:tcPr>
          <w:p w14:paraId="47A0EBEA" w14:textId="77777777" w:rsidR="00206588" w:rsidRPr="00421BCF" w:rsidRDefault="00206588" w:rsidP="00206588">
            <w:pPr>
              <w:suppressAutoHyphens/>
              <w:jc w:val="center"/>
              <w:rPr>
                <w:lang w:eastAsia="ar-SA"/>
              </w:rPr>
            </w:pPr>
            <w:r w:rsidRPr="00421BCF">
              <w:rPr>
                <w:lang w:val="ru-RU" w:eastAsia="ar-SA"/>
              </w:rPr>
              <w:t>0</w:t>
            </w:r>
          </w:p>
        </w:tc>
        <w:tc>
          <w:tcPr>
            <w:tcW w:w="540" w:type="dxa"/>
            <w:tcBorders>
              <w:top w:val="nil"/>
              <w:left w:val="nil"/>
              <w:bottom w:val="single" w:sz="4" w:space="0" w:color="auto"/>
              <w:right w:val="single" w:sz="4" w:space="0" w:color="auto"/>
            </w:tcBorders>
            <w:noWrap/>
            <w:vAlign w:val="bottom"/>
          </w:tcPr>
          <w:p w14:paraId="03873DDD" w14:textId="77777777" w:rsidR="00206588" w:rsidRPr="00421BCF" w:rsidRDefault="00206588" w:rsidP="00206588">
            <w:pPr>
              <w:suppressAutoHyphens/>
              <w:jc w:val="center"/>
              <w:rPr>
                <w:lang w:eastAsia="ar-SA"/>
              </w:rPr>
            </w:pPr>
            <w:r w:rsidRPr="00421BCF">
              <w:rPr>
                <w:lang w:eastAsia="ar-SA"/>
              </w:rPr>
              <w:t> </w:t>
            </w:r>
          </w:p>
        </w:tc>
        <w:tc>
          <w:tcPr>
            <w:tcW w:w="900" w:type="dxa"/>
            <w:tcBorders>
              <w:top w:val="nil"/>
              <w:left w:val="nil"/>
              <w:bottom w:val="single" w:sz="4" w:space="0" w:color="auto"/>
              <w:right w:val="single" w:sz="4" w:space="0" w:color="auto"/>
            </w:tcBorders>
            <w:vAlign w:val="bottom"/>
          </w:tcPr>
          <w:p w14:paraId="765CF031" w14:textId="77777777" w:rsidR="00206588" w:rsidRPr="00421BCF" w:rsidRDefault="00206588" w:rsidP="00206588">
            <w:pPr>
              <w:suppressAutoHyphens/>
              <w:jc w:val="center"/>
              <w:rPr>
                <w:lang w:eastAsia="ar-SA"/>
              </w:rPr>
            </w:pPr>
          </w:p>
        </w:tc>
        <w:tc>
          <w:tcPr>
            <w:tcW w:w="722" w:type="dxa"/>
            <w:tcBorders>
              <w:top w:val="nil"/>
              <w:left w:val="nil"/>
              <w:bottom w:val="single" w:sz="4" w:space="0" w:color="auto"/>
              <w:right w:val="single" w:sz="4" w:space="0" w:color="auto"/>
            </w:tcBorders>
            <w:noWrap/>
            <w:vAlign w:val="bottom"/>
          </w:tcPr>
          <w:p w14:paraId="66778EBF" w14:textId="77777777" w:rsidR="00206588" w:rsidRPr="00421BCF" w:rsidRDefault="00206588" w:rsidP="00206588">
            <w:pPr>
              <w:suppressAutoHyphens/>
              <w:jc w:val="center"/>
              <w:rPr>
                <w:lang w:eastAsia="ar-SA"/>
              </w:rPr>
            </w:pPr>
            <w:r w:rsidRPr="00421BCF">
              <w:rPr>
                <w:lang w:eastAsia="ar-SA"/>
              </w:rPr>
              <w:t> </w:t>
            </w:r>
          </w:p>
        </w:tc>
        <w:tc>
          <w:tcPr>
            <w:tcW w:w="961" w:type="dxa"/>
            <w:tcBorders>
              <w:top w:val="nil"/>
              <w:left w:val="nil"/>
              <w:bottom w:val="single" w:sz="4" w:space="0" w:color="auto"/>
              <w:right w:val="single" w:sz="4" w:space="0" w:color="auto"/>
            </w:tcBorders>
            <w:shd w:val="clear" w:color="auto" w:fill="FFFFFF"/>
            <w:vAlign w:val="bottom"/>
          </w:tcPr>
          <w:p w14:paraId="13AC1479" w14:textId="77777777" w:rsidR="00206588" w:rsidRPr="00421BCF" w:rsidRDefault="00206588" w:rsidP="00206588">
            <w:pPr>
              <w:suppressAutoHyphens/>
              <w:jc w:val="right"/>
              <w:rPr>
                <w:lang w:val="ru-RU" w:eastAsia="ar-SA"/>
              </w:rPr>
            </w:pPr>
            <w:r w:rsidRPr="00421BCF">
              <w:rPr>
                <w:lang w:val="ru-RU" w:eastAsia="ar-SA"/>
              </w:rPr>
              <w:t>349,3</w:t>
            </w:r>
          </w:p>
        </w:tc>
        <w:tc>
          <w:tcPr>
            <w:tcW w:w="993" w:type="dxa"/>
            <w:tcBorders>
              <w:top w:val="nil"/>
              <w:left w:val="nil"/>
              <w:bottom w:val="single" w:sz="4" w:space="0" w:color="auto"/>
              <w:right w:val="single" w:sz="4" w:space="0" w:color="auto"/>
            </w:tcBorders>
            <w:shd w:val="clear" w:color="auto" w:fill="FFFFFF"/>
            <w:vAlign w:val="bottom"/>
          </w:tcPr>
          <w:p w14:paraId="4B9A2CB0" w14:textId="77777777" w:rsidR="00206588" w:rsidRPr="00421BCF" w:rsidRDefault="00206588" w:rsidP="00206588">
            <w:pPr>
              <w:suppressAutoHyphens/>
              <w:jc w:val="right"/>
              <w:rPr>
                <w:lang w:val="ru-RU" w:eastAsia="ar-SA"/>
              </w:rPr>
            </w:pPr>
            <w:r w:rsidRPr="00421BCF">
              <w:rPr>
                <w:lang w:val="ru-RU" w:eastAsia="ar-SA"/>
              </w:rPr>
              <w:t>296,5</w:t>
            </w:r>
          </w:p>
        </w:tc>
        <w:tc>
          <w:tcPr>
            <w:tcW w:w="992" w:type="dxa"/>
            <w:tcBorders>
              <w:top w:val="nil"/>
              <w:left w:val="nil"/>
              <w:bottom w:val="single" w:sz="4" w:space="0" w:color="auto"/>
              <w:right w:val="single" w:sz="4" w:space="0" w:color="auto"/>
            </w:tcBorders>
            <w:shd w:val="clear" w:color="auto" w:fill="FFFFFF"/>
            <w:vAlign w:val="bottom"/>
          </w:tcPr>
          <w:p w14:paraId="74B147C2" w14:textId="77777777" w:rsidR="00206588" w:rsidRPr="00421BCF" w:rsidRDefault="00206588" w:rsidP="00206588">
            <w:pPr>
              <w:suppressAutoHyphens/>
              <w:jc w:val="right"/>
              <w:rPr>
                <w:lang w:val="ru-RU" w:eastAsia="ar-SA"/>
              </w:rPr>
            </w:pPr>
            <w:r w:rsidRPr="00421BCF">
              <w:rPr>
                <w:lang w:val="ru-RU" w:eastAsia="ar-SA"/>
              </w:rPr>
              <w:t>29,5</w:t>
            </w:r>
          </w:p>
        </w:tc>
      </w:tr>
      <w:tr w:rsidR="008335C7" w:rsidRPr="00421BCF" w14:paraId="099510CB" w14:textId="77777777" w:rsidTr="008335C7">
        <w:trPr>
          <w:trHeight w:val="88"/>
        </w:trPr>
        <w:tc>
          <w:tcPr>
            <w:tcW w:w="2943" w:type="dxa"/>
            <w:tcBorders>
              <w:top w:val="nil"/>
              <w:left w:val="single" w:sz="4" w:space="0" w:color="auto"/>
              <w:bottom w:val="single" w:sz="4" w:space="0" w:color="auto"/>
              <w:right w:val="single" w:sz="4" w:space="0" w:color="auto"/>
            </w:tcBorders>
            <w:vAlign w:val="bottom"/>
          </w:tcPr>
          <w:p w14:paraId="2E27F708" w14:textId="77777777" w:rsidR="00206588" w:rsidRPr="00421BCF" w:rsidRDefault="00206588" w:rsidP="00206588">
            <w:pPr>
              <w:suppressAutoHyphens/>
              <w:rPr>
                <w:lang w:val="ru-RU" w:eastAsia="ar-SA"/>
              </w:rPr>
            </w:pPr>
            <w:r w:rsidRPr="00421BCF">
              <w:rPr>
                <w:lang w:val="ru-RU" w:eastAsia="ru-RU"/>
              </w:rPr>
              <w:t>Подпрограмма "Обеспечение деятельности Администрации Атяшевского сельского поселения"</w:t>
            </w:r>
          </w:p>
        </w:tc>
        <w:tc>
          <w:tcPr>
            <w:tcW w:w="540" w:type="dxa"/>
            <w:tcBorders>
              <w:top w:val="nil"/>
              <w:left w:val="nil"/>
              <w:bottom w:val="single" w:sz="4" w:space="0" w:color="auto"/>
              <w:right w:val="single" w:sz="4" w:space="0" w:color="auto"/>
            </w:tcBorders>
            <w:noWrap/>
            <w:vAlign w:val="bottom"/>
          </w:tcPr>
          <w:p w14:paraId="4E3CB0E4" w14:textId="77777777" w:rsidR="00206588" w:rsidRPr="00421BCF" w:rsidRDefault="00206588" w:rsidP="00206588">
            <w:pPr>
              <w:suppressAutoHyphens/>
              <w:jc w:val="center"/>
              <w:rPr>
                <w:lang w:eastAsia="ar-SA"/>
              </w:rPr>
            </w:pPr>
            <w:r w:rsidRPr="00421BCF">
              <w:rPr>
                <w:lang w:eastAsia="ar-SA"/>
              </w:rPr>
              <w:t>01</w:t>
            </w:r>
          </w:p>
        </w:tc>
        <w:tc>
          <w:tcPr>
            <w:tcW w:w="540" w:type="dxa"/>
            <w:tcBorders>
              <w:top w:val="nil"/>
              <w:left w:val="nil"/>
              <w:bottom w:val="single" w:sz="4" w:space="0" w:color="auto"/>
              <w:right w:val="single" w:sz="4" w:space="0" w:color="auto"/>
            </w:tcBorders>
            <w:noWrap/>
            <w:vAlign w:val="bottom"/>
          </w:tcPr>
          <w:p w14:paraId="095B0382" w14:textId="77777777" w:rsidR="00206588" w:rsidRPr="00421BCF" w:rsidRDefault="00206588" w:rsidP="00206588">
            <w:pPr>
              <w:suppressAutoHyphens/>
              <w:jc w:val="center"/>
              <w:rPr>
                <w:lang w:eastAsia="ar-SA"/>
              </w:rPr>
            </w:pPr>
            <w:r w:rsidRPr="00421BCF">
              <w:rPr>
                <w:lang w:eastAsia="ar-SA"/>
              </w:rPr>
              <w:t>02</w:t>
            </w:r>
          </w:p>
        </w:tc>
        <w:tc>
          <w:tcPr>
            <w:tcW w:w="540" w:type="dxa"/>
            <w:tcBorders>
              <w:top w:val="nil"/>
              <w:left w:val="nil"/>
              <w:bottom w:val="single" w:sz="4" w:space="0" w:color="auto"/>
              <w:right w:val="single" w:sz="4" w:space="0" w:color="auto"/>
            </w:tcBorders>
            <w:noWrap/>
            <w:vAlign w:val="bottom"/>
          </w:tcPr>
          <w:p w14:paraId="03A23C31" w14:textId="77777777" w:rsidR="00206588" w:rsidRPr="00421BCF" w:rsidRDefault="00206588" w:rsidP="00206588">
            <w:pPr>
              <w:suppressAutoHyphens/>
              <w:jc w:val="center"/>
              <w:rPr>
                <w:lang w:val="ru-RU" w:eastAsia="ar-SA"/>
              </w:rPr>
            </w:pPr>
            <w:r w:rsidRPr="00421BCF">
              <w:rPr>
                <w:lang w:val="ru-RU" w:eastAsia="ar-SA"/>
              </w:rPr>
              <w:t>01</w:t>
            </w:r>
          </w:p>
        </w:tc>
        <w:tc>
          <w:tcPr>
            <w:tcW w:w="360" w:type="dxa"/>
            <w:tcBorders>
              <w:top w:val="nil"/>
              <w:left w:val="nil"/>
              <w:bottom w:val="single" w:sz="4" w:space="0" w:color="auto"/>
              <w:right w:val="single" w:sz="4" w:space="0" w:color="auto"/>
            </w:tcBorders>
            <w:noWrap/>
            <w:vAlign w:val="bottom"/>
          </w:tcPr>
          <w:p w14:paraId="01EBCC7E" w14:textId="77777777" w:rsidR="00206588" w:rsidRPr="00421BCF" w:rsidRDefault="00206588" w:rsidP="00206588">
            <w:pPr>
              <w:suppressAutoHyphens/>
              <w:jc w:val="center"/>
              <w:rPr>
                <w:lang w:eastAsia="ar-SA"/>
              </w:rPr>
            </w:pPr>
            <w:r w:rsidRPr="00421BCF">
              <w:rPr>
                <w:lang w:eastAsia="ar-SA"/>
              </w:rPr>
              <w:t>1</w:t>
            </w:r>
          </w:p>
        </w:tc>
        <w:tc>
          <w:tcPr>
            <w:tcW w:w="540" w:type="dxa"/>
            <w:tcBorders>
              <w:top w:val="nil"/>
              <w:left w:val="nil"/>
              <w:bottom w:val="single" w:sz="4" w:space="0" w:color="auto"/>
              <w:right w:val="single" w:sz="4" w:space="0" w:color="auto"/>
            </w:tcBorders>
            <w:noWrap/>
            <w:vAlign w:val="bottom"/>
          </w:tcPr>
          <w:p w14:paraId="4E10A316" w14:textId="77777777" w:rsidR="00206588" w:rsidRPr="00421BCF" w:rsidRDefault="00206588" w:rsidP="00206588">
            <w:pPr>
              <w:suppressAutoHyphens/>
              <w:jc w:val="center"/>
              <w:rPr>
                <w:lang w:eastAsia="ar-SA"/>
              </w:rPr>
            </w:pPr>
            <w:r w:rsidRPr="00421BCF">
              <w:rPr>
                <w:lang w:eastAsia="ar-SA"/>
              </w:rPr>
              <w:t> </w:t>
            </w:r>
          </w:p>
        </w:tc>
        <w:tc>
          <w:tcPr>
            <w:tcW w:w="900" w:type="dxa"/>
            <w:tcBorders>
              <w:top w:val="nil"/>
              <w:left w:val="nil"/>
              <w:bottom w:val="single" w:sz="4" w:space="0" w:color="auto"/>
              <w:right w:val="single" w:sz="4" w:space="0" w:color="auto"/>
            </w:tcBorders>
            <w:vAlign w:val="bottom"/>
          </w:tcPr>
          <w:p w14:paraId="6F4D6E5D" w14:textId="77777777" w:rsidR="00206588" w:rsidRPr="00421BCF" w:rsidRDefault="00206588" w:rsidP="00206588">
            <w:pPr>
              <w:suppressAutoHyphens/>
              <w:jc w:val="center"/>
              <w:rPr>
                <w:lang w:eastAsia="ar-SA"/>
              </w:rPr>
            </w:pPr>
          </w:p>
        </w:tc>
        <w:tc>
          <w:tcPr>
            <w:tcW w:w="722" w:type="dxa"/>
            <w:tcBorders>
              <w:top w:val="nil"/>
              <w:left w:val="nil"/>
              <w:bottom w:val="single" w:sz="4" w:space="0" w:color="auto"/>
              <w:right w:val="single" w:sz="4" w:space="0" w:color="auto"/>
            </w:tcBorders>
            <w:noWrap/>
            <w:vAlign w:val="bottom"/>
          </w:tcPr>
          <w:p w14:paraId="088FE1CC" w14:textId="77777777" w:rsidR="00206588" w:rsidRPr="00421BCF" w:rsidRDefault="00206588" w:rsidP="00206588">
            <w:pPr>
              <w:suppressAutoHyphens/>
              <w:jc w:val="center"/>
              <w:rPr>
                <w:lang w:eastAsia="ar-SA"/>
              </w:rPr>
            </w:pPr>
            <w:r w:rsidRPr="00421BCF">
              <w:rPr>
                <w:lang w:eastAsia="ar-SA"/>
              </w:rPr>
              <w:t> </w:t>
            </w:r>
          </w:p>
        </w:tc>
        <w:tc>
          <w:tcPr>
            <w:tcW w:w="961" w:type="dxa"/>
            <w:tcBorders>
              <w:top w:val="nil"/>
              <w:left w:val="nil"/>
              <w:bottom w:val="single" w:sz="4" w:space="0" w:color="auto"/>
              <w:right w:val="single" w:sz="4" w:space="0" w:color="auto"/>
            </w:tcBorders>
            <w:shd w:val="clear" w:color="auto" w:fill="FFFFFF"/>
            <w:vAlign w:val="bottom"/>
          </w:tcPr>
          <w:p w14:paraId="12D5F3E7" w14:textId="77777777" w:rsidR="00206588" w:rsidRPr="00421BCF" w:rsidRDefault="00206588" w:rsidP="00206588">
            <w:pPr>
              <w:suppressAutoHyphens/>
              <w:jc w:val="right"/>
              <w:rPr>
                <w:lang w:val="ru-RU" w:eastAsia="ar-SA"/>
              </w:rPr>
            </w:pPr>
            <w:r w:rsidRPr="00421BCF">
              <w:rPr>
                <w:lang w:val="ru-RU" w:eastAsia="ar-SA"/>
              </w:rPr>
              <w:t>349,3</w:t>
            </w:r>
          </w:p>
        </w:tc>
        <w:tc>
          <w:tcPr>
            <w:tcW w:w="993" w:type="dxa"/>
            <w:tcBorders>
              <w:top w:val="nil"/>
              <w:left w:val="nil"/>
              <w:bottom w:val="single" w:sz="4" w:space="0" w:color="auto"/>
              <w:right w:val="single" w:sz="4" w:space="0" w:color="auto"/>
            </w:tcBorders>
            <w:shd w:val="clear" w:color="auto" w:fill="FFFFFF"/>
            <w:vAlign w:val="bottom"/>
          </w:tcPr>
          <w:p w14:paraId="34FA9F83" w14:textId="77777777" w:rsidR="00206588" w:rsidRPr="00421BCF" w:rsidRDefault="00206588" w:rsidP="00206588">
            <w:pPr>
              <w:suppressAutoHyphens/>
              <w:jc w:val="right"/>
              <w:rPr>
                <w:lang w:val="ru-RU" w:eastAsia="ar-SA"/>
              </w:rPr>
            </w:pPr>
            <w:r w:rsidRPr="00421BCF">
              <w:rPr>
                <w:lang w:val="ru-RU" w:eastAsia="ar-SA"/>
              </w:rPr>
              <w:t>296,5</w:t>
            </w:r>
          </w:p>
        </w:tc>
        <w:tc>
          <w:tcPr>
            <w:tcW w:w="992" w:type="dxa"/>
            <w:tcBorders>
              <w:top w:val="nil"/>
              <w:left w:val="nil"/>
              <w:bottom w:val="single" w:sz="4" w:space="0" w:color="auto"/>
              <w:right w:val="single" w:sz="4" w:space="0" w:color="auto"/>
            </w:tcBorders>
            <w:shd w:val="clear" w:color="auto" w:fill="FFFFFF"/>
            <w:vAlign w:val="bottom"/>
          </w:tcPr>
          <w:p w14:paraId="0DC64015" w14:textId="77777777" w:rsidR="00206588" w:rsidRPr="00421BCF" w:rsidRDefault="00206588" w:rsidP="00206588">
            <w:pPr>
              <w:suppressAutoHyphens/>
              <w:jc w:val="right"/>
              <w:rPr>
                <w:lang w:val="ru-RU" w:eastAsia="ar-SA"/>
              </w:rPr>
            </w:pPr>
            <w:r w:rsidRPr="00421BCF">
              <w:rPr>
                <w:lang w:val="ru-RU" w:eastAsia="ar-SA"/>
              </w:rPr>
              <w:t>296,5</w:t>
            </w:r>
          </w:p>
        </w:tc>
      </w:tr>
      <w:tr w:rsidR="008335C7" w:rsidRPr="00421BCF" w14:paraId="6C623C51" w14:textId="77777777" w:rsidTr="008335C7">
        <w:trPr>
          <w:trHeight w:val="88"/>
        </w:trPr>
        <w:tc>
          <w:tcPr>
            <w:tcW w:w="2943" w:type="dxa"/>
            <w:tcBorders>
              <w:top w:val="nil"/>
              <w:left w:val="single" w:sz="4" w:space="0" w:color="auto"/>
              <w:bottom w:val="single" w:sz="4" w:space="0" w:color="auto"/>
              <w:right w:val="single" w:sz="4" w:space="0" w:color="auto"/>
            </w:tcBorders>
            <w:vAlign w:val="bottom"/>
          </w:tcPr>
          <w:p w14:paraId="36B1E0D6" w14:textId="77777777" w:rsidR="00206588" w:rsidRPr="00421BCF" w:rsidRDefault="00206588" w:rsidP="00206588">
            <w:pPr>
              <w:suppressAutoHyphens/>
              <w:rPr>
                <w:lang w:val="ru-RU" w:eastAsia="ar-SA"/>
              </w:rPr>
            </w:pPr>
            <w:r w:rsidRPr="00421BCF">
              <w:rPr>
                <w:lang w:val="ru-RU" w:eastAsia="ru-RU"/>
              </w:rPr>
              <w:t xml:space="preserve">Основное мероприятие "Обеспечение деятельности Администрации Атяшевского сельского </w:t>
            </w:r>
            <w:r w:rsidRPr="00421BCF">
              <w:rPr>
                <w:lang w:val="ru-RU" w:eastAsia="ru-RU"/>
              </w:rPr>
              <w:lastRenderedPageBreak/>
              <w:t>поселения"</w:t>
            </w:r>
          </w:p>
        </w:tc>
        <w:tc>
          <w:tcPr>
            <w:tcW w:w="540" w:type="dxa"/>
            <w:tcBorders>
              <w:top w:val="nil"/>
              <w:left w:val="nil"/>
              <w:bottom w:val="single" w:sz="4" w:space="0" w:color="auto"/>
              <w:right w:val="single" w:sz="4" w:space="0" w:color="auto"/>
            </w:tcBorders>
            <w:noWrap/>
            <w:vAlign w:val="bottom"/>
          </w:tcPr>
          <w:p w14:paraId="610B4835" w14:textId="77777777" w:rsidR="00206588" w:rsidRPr="00421BCF" w:rsidRDefault="00206588" w:rsidP="00206588">
            <w:pPr>
              <w:suppressAutoHyphens/>
              <w:jc w:val="center"/>
              <w:rPr>
                <w:lang w:eastAsia="ar-SA"/>
              </w:rPr>
            </w:pPr>
            <w:r w:rsidRPr="00421BCF">
              <w:rPr>
                <w:lang w:eastAsia="ar-SA"/>
              </w:rPr>
              <w:lastRenderedPageBreak/>
              <w:t>01</w:t>
            </w:r>
          </w:p>
        </w:tc>
        <w:tc>
          <w:tcPr>
            <w:tcW w:w="540" w:type="dxa"/>
            <w:tcBorders>
              <w:top w:val="nil"/>
              <w:left w:val="nil"/>
              <w:bottom w:val="single" w:sz="4" w:space="0" w:color="auto"/>
              <w:right w:val="single" w:sz="4" w:space="0" w:color="auto"/>
            </w:tcBorders>
            <w:noWrap/>
            <w:vAlign w:val="bottom"/>
          </w:tcPr>
          <w:p w14:paraId="08DE0AA0" w14:textId="77777777" w:rsidR="00206588" w:rsidRPr="00421BCF" w:rsidRDefault="00206588" w:rsidP="00206588">
            <w:pPr>
              <w:suppressAutoHyphens/>
              <w:jc w:val="center"/>
              <w:rPr>
                <w:lang w:eastAsia="ar-SA"/>
              </w:rPr>
            </w:pPr>
            <w:r w:rsidRPr="00421BCF">
              <w:rPr>
                <w:lang w:eastAsia="ar-SA"/>
              </w:rPr>
              <w:t>02</w:t>
            </w:r>
          </w:p>
        </w:tc>
        <w:tc>
          <w:tcPr>
            <w:tcW w:w="540" w:type="dxa"/>
            <w:tcBorders>
              <w:top w:val="nil"/>
              <w:left w:val="nil"/>
              <w:bottom w:val="single" w:sz="4" w:space="0" w:color="auto"/>
              <w:right w:val="single" w:sz="4" w:space="0" w:color="auto"/>
            </w:tcBorders>
            <w:noWrap/>
            <w:vAlign w:val="bottom"/>
          </w:tcPr>
          <w:p w14:paraId="494A48C8" w14:textId="77777777" w:rsidR="00206588" w:rsidRPr="00421BCF" w:rsidRDefault="00206588" w:rsidP="00206588">
            <w:pPr>
              <w:suppressAutoHyphens/>
              <w:jc w:val="center"/>
              <w:rPr>
                <w:lang w:val="ru-RU" w:eastAsia="ar-SA"/>
              </w:rPr>
            </w:pPr>
            <w:r w:rsidRPr="00421BCF">
              <w:rPr>
                <w:lang w:val="ru-RU" w:eastAsia="ar-SA"/>
              </w:rPr>
              <w:t>01</w:t>
            </w:r>
          </w:p>
        </w:tc>
        <w:tc>
          <w:tcPr>
            <w:tcW w:w="360" w:type="dxa"/>
            <w:tcBorders>
              <w:top w:val="nil"/>
              <w:left w:val="nil"/>
              <w:bottom w:val="single" w:sz="4" w:space="0" w:color="auto"/>
              <w:right w:val="single" w:sz="4" w:space="0" w:color="auto"/>
            </w:tcBorders>
            <w:noWrap/>
            <w:vAlign w:val="bottom"/>
          </w:tcPr>
          <w:p w14:paraId="41D70463" w14:textId="77777777" w:rsidR="00206588" w:rsidRPr="00421BCF" w:rsidRDefault="00206588" w:rsidP="00206588">
            <w:pPr>
              <w:suppressAutoHyphens/>
              <w:jc w:val="center"/>
              <w:rPr>
                <w:lang w:eastAsia="ar-SA"/>
              </w:rPr>
            </w:pPr>
            <w:r w:rsidRPr="00421BCF">
              <w:rPr>
                <w:lang w:eastAsia="ar-SA"/>
              </w:rPr>
              <w:t>1</w:t>
            </w:r>
          </w:p>
        </w:tc>
        <w:tc>
          <w:tcPr>
            <w:tcW w:w="540" w:type="dxa"/>
            <w:tcBorders>
              <w:top w:val="nil"/>
              <w:left w:val="nil"/>
              <w:bottom w:val="single" w:sz="4" w:space="0" w:color="auto"/>
              <w:right w:val="single" w:sz="4" w:space="0" w:color="auto"/>
            </w:tcBorders>
            <w:noWrap/>
            <w:vAlign w:val="bottom"/>
          </w:tcPr>
          <w:p w14:paraId="70D01ABC" w14:textId="77777777" w:rsidR="00206588" w:rsidRPr="00421BCF" w:rsidRDefault="00206588" w:rsidP="00206588">
            <w:pPr>
              <w:suppressAutoHyphens/>
              <w:jc w:val="center"/>
              <w:rPr>
                <w:lang w:val="ru-RU" w:eastAsia="ar-SA"/>
              </w:rPr>
            </w:pPr>
            <w:r w:rsidRPr="00421BCF">
              <w:rPr>
                <w:lang w:eastAsia="ar-SA"/>
              </w:rPr>
              <w:t> </w:t>
            </w:r>
            <w:r w:rsidRPr="00421BCF">
              <w:rPr>
                <w:lang w:val="ru-RU" w:eastAsia="ar-SA"/>
              </w:rPr>
              <w:t>01</w:t>
            </w:r>
          </w:p>
        </w:tc>
        <w:tc>
          <w:tcPr>
            <w:tcW w:w="900" w:type="dxa"/>
            <w:tcBorders>
              <w:top w:val="nil"/>
              <w:left w:val="nil"/>
              <w:bottom w:val="single" w:sz="4" w:space="0" w:color="auto"/>
              <w:right w:val="single" w:sz="4" w:space="0" w:color="auto"/>
            </w:tcBorders>
            <w:vAlign w:val="bottom"/>
          </w:tcPr>
          <w:p w14:paraId="7A9E9727" w14:textId="77777777" w:rsidR="00206588" w:rsidRPr="00421BCF" w:rsidRDefault="00206588" w:rsidP="00206588">
            <w:pPr>
              <w:suppressAutoHyphens/>
              <w:jc w:val="center"/>
              <w:rPr>
                <w:lang w:eastAsia="ar-SA"/>
              </w:rPr>
            </w:pPr>
          </w:p>
        </w:tc>
        <w:tc>
          <w:tcPr>
            <w:tcW w:w="722" w:type="dxa"/>
            <w:tcBorders>
              <w:top w:val="nil"/>
              <w:left w:val="nil"/>
              <w:bottom w:val="single" w:sz="4" w:space="0" w:color="auto"/>
              <w:right w:val="single" w:sz="4" w:space="0" w:color="auto"/>
            </w:tcBorders>
            <w:noWrap/>
            <w:vAlign w:val="bottom"/>
          </w:tcPr>
          <w:p w14:paraId="3119B2EC" w14:textId="77777777" w:rsidR="00206588" w:rsidRPr="00421BCF" w:rsidRDefault="00206588" w:rsidP="00206588">
            <w:pPr>
              <w:suppressAutoHyphens/>
              <w:jc w:val="center"/>
              <w:rPr>
                <w:lang w:eastAsia="ar-SA"/>
              </w:rPr>
            </w:pPr>
            <w:r w:rsidRPr="00421BCF">
              <w:rPr>
                <w:lang w:eastAsia="ar-SA"/>
              </w:rPr>
              <w:t> </w:t>
            </w:r>
          </w:p>
        </w:tc>
        <w:tc>
          <w:tcPr>
            <w:tcW w:w="961" w:type="dxa"/>
            <w:tcBorders>
              <w:top w:val="nil"/>
              <w:left w:val="nil"/>
              <w:bottom w:val="single" w:sz="4" w:space="0" w:color="auto"/>
              <w:right w:val="single" w:sz="4" w:space="0" w:color="auto"/>
            </w:tcBorders>
            <w:shd w:val="clear" w:color="auto" w:fill="FFFFFF"/>
            <w:vAlign w:val="bottom"/>
          </w:tcPr>
          <w:p w14:paraId="41F1D609" w14:textId="77777777" w:rsidR="00206588" w:rsidRPr="00421BCF" w:rsidRDefault="00206588" w:rsidP="00206588">
            <w:pPr>
              <w:suppressAutoHyphens/>
              <w:jc w:val="right"/>
              <w:rPr>
                <w:lang w:val="ru-RU" w:eastAsia="ar-SA"/>
              </w:rPr>
            </w:pPr>
            <w:r w:rsidRPr="00421BCF">
              <w:rPr>
                <w:lang w:val="ru-RU" w:eastAsia="ar-SA"/>
              </w:rPr>
              <w:t>349,3</w:t>
            </w:r>
          </w:p>
        </w:tc>
        <w:tc>
          <w:tcPr>
            <w:tcW w:w="993" w:type="dxa"/>
            <w:tcBorders>
              <w:top w:val="nil"/>
              <w:left w:val="nil"/>
              <w:bottom w:val="single" w:sz="4" w:space="0" w:color="auto"/>
              <w:right w:val="single" w:sz="4" w:space="0" w:color="auto"/>
            </w:tcBorders>
            <w:shd w:val="clear" w:color="auto" w:fill="FFFFFF"/>
            <w:vAlign w:val="bottom"/>
          </w:tcPr>
          <w:p w14:paraId="75ACE9FD" w14:textId="77777777" w:rsidR="00206588" w:rsidRPr="00421BCF" w:rsidRDefault="00206588" w:rsidP="00206588">
            <w:pPr>
              <w:suppressAutoHyphens/>
              <w:jc w:val="right"/>
              <w:rPr>
                <w:lang w:val="ru-RU" w:eastAsia="ar-SA"/>
              </w:rPr>
            </w:pPr>
            <w:r w:rsidRPr="00421BCF">
              <w:rPr>
                <w:lang w:val="ru-RU" w:eastAsia="ar-SA"/>
              </w:rPr>
              <w:t>296,5</w:t>
            </w:r>
          </w:p>
        </w:tc>
        <w:tc>
          <w:tcPr>
            <w:tcW w:w="992" w:type="dxa"/>
            <w:tcBorders>
              <w:top w:val="nil"/>
              <w:left w:val="nil"/>
              <w:bottom w:val="single" w:sz="4" w:space="0" w:color="auto"/>
              <w:right w:val="single" w:sz="4" w:space="0" w:color="auto"/>
            </w:tcBorders>
            <w:shd w:val="clear" w:color="auto" w:fill="FFFFFF"/>
            <w:vAlign w:val="bottom"/>
          </w:tcPr>
          <w:p w14:paraId="05997D22" w14:textId="77777777" w:rsidR="00206588" w:rsidRPr="00421BCF" w:rsidRDefault="00206588" w:rsidP="00206588">
            <w:pPr>
              <w:suppressAutoHyphens/>
              <w:jc w:val="right"/>
              <w:rPr>
                <w:lang w:val="ru-RU" w:eastAsia="ar-SA"/>
              </w:rPr>
            </w:pPr>
            <w:r w:rsidRPr="00421BCF">
              <w:rPr>
                <w:lang w:val="ru-RU" w:eastAsia="ar-SA"/>
              </w:rPr>
              <w:t>296,5</w:t>
            </w:r>
          </w:p>
        </w:tc>
      </w:tr>
      <w:tr w:rsidR="008335C7" w:rsidRPr="00421BCF" w14:paraId="5E2AB93E" w14:textId="77777777" w:rsidTr="008335C7">
        <w:trPr>
          <w:trHeight w:val="70"/>
        </w:trPr>
        <w:tc>
          <w:tcPr>
            <w:tcW w:w="2943" w:type="dxa"/>
            <w:tcBorders>
              <w:top w:val="nil"/>
              <w:left w:val="single" w:sz="4" w:space="0" w:color="auto"/>
              <w:bottom w:val="single" w:sz="4" w:space="0" w:color="auto"/>
              <w:right w:val="single" w:sz="4" w:space="0" w:color="auto"/>
            </w:tcBorders>
            <w:vAlign w:val="bottom"/>
          </w:tcPr>
          <w:p w14:paraId="28A9603B" w14:textId="77777777" w:rsidR="00206588" w:rsidRPr="00421BCF" w:rsidRDefault="00206588" w:rsidP="00206588">
            <w:pPr>
              <w:suppressAutoHyphens/>
              <w:rPr>
                <w:lang w:val="ru-RU" w:eastAsia="ar-SA"/>
              </w:rPr>
            </w:pPr>
            <w:r w:rsidRPr="00421BCF">
              <w:rPr>
                <w:lang w:val="ru-RU" w:eastAsia="ru-RU"/>
              </w:rPr>
              <w:lastRenderedPageBreak/>
              <w:t>Расходы, связанные с муниципальным управлением</w:t>
            </w:r>
          </w:p>
        </w:tc>
        <w:tc>
          <w:tcPr>
            <w:tcW w:w="540" w:type="dxa"/>
            <w:tcBorders>
              <w:top w:val="nil"/>
              <w:left w:val="nil"/>
              <w:bottom w:val="single" w:sz="4" w:space="0" w:color="auto"/>
              <w:right w:val="single" w:sz="4" w:space="0" w:color="auto"/>
            </w:tcBorders>
            <w:noWrap/>
            <w:vAlign w:val="bottom"/>
          </w:tcPr>
          <w:p w14:paraId="04DD7687" w14:textId="77777777" w:rsidR="00206588" w:rsidRPr="00421BCF" w:rsidRDefault="00206588" w:rsidP="00206588">
            <w:pPr>
              <w:suppressAutoHyphens/>
              <w:jc w:val="center"/>
              <w:rPr>
                <w:lang w:eastAsia="ar-SA"/>
              </w:rPr>
            </w:pPr>
            <w:r w:rsidRPr="00421BCF">
              <w:rPr>
                <w:lang w:eastAsia="ar-SA"/>
              </w:rPr>
              <w:t>01</w:t>
            </w:r>
          </w:p>
        </w:tc>
        <w:tc>
          <w:tcPr>
            <w:tcW w:w="540" w:type="dxa"/>
            <w:tcBorders>
              <w:top w:val="nil"/>
              <w:left w:val="nil"/>
              <w:bottom w:val="single" w:sz="4" w:space="0" w:color="auto"/>
              <w:right w:val="single" w:sz="4" w:space="0" w:color="auto"/>
            </w:tcBorders>
            <w:noWrap/>
            <w:vAlign w:val="bottom"/>
          </w:tcPr>
          <w:p w14:paraId="3F18CA45" w14:textId="77777777" w:rsidR="00206588" w:rsidRPr="00421BCF" w:rsidRDefault="00206588" w:rsidP="00206588">
            <w:pPr>
              <w:suppressAutoHyphens/>
              <w:jc w:val="center"/>
              <w:rPr>
                <w:lang w:val="ru-RU" w:eastAsia="ar-SA"/>
              </w:rPr>
            </w:pPr>
            <w:r w:rsidRPr="00421BCF">
              <w:rPr>
                <w:lang w:eastAsia="ar-SA"/>
              </w:rPr>
              <w:t>0</w:t>
            </w:r>
            <w:r w:rsidRPr="00421BCF">
              <w:rPr>
                <w:lang w:val="ru-RU" w:eastAsia="ar-SA"/>
              </w:rPr>
              <w:t>2</w:t>
            </w:r>
          </w:p>
        </w:tc>
        <w:tc>
          <w:tcPr>
            <w:tcW w:w="540" w:type="dxa"/>
            <w:tcBorders>
              <w:top w:val="nil"/>
              <w:left w:val="nil"/>
              <w:bottom w:val="single" w:sz="4" w:space="0" w:color="auto"/>
              <w:right w:val="single" w:sz="4" w:space="0" w:color="auto"/>
            </w:tcBorders>
            <w:noWrap/>
            <w:vAlign w:val="bottom"/>
          </w:tcPr>
          <w:p w14:paraId="35149FDE" w14:textId="77777777" w:rsidR="00206588" w:rsidRPr="00421BCF" w:rsidRDefault="00206588" w:rsidP="00206588">
            <w:pPr>
              <w:suppressAutoHyphens/>
              <w:jc w:val="center"/>
              <w:rPr>
                <w:lang w:val="ru-RU" w:eastAsia="ar-SA"/>
              </w:rPr>
            </w:pPr>
            <w:r w:rsidRPr="00421BCF">
              <w:rPr>
                <w:lang w:val="ru-RU" w:eastAsia="ar-SA"/>
              </w:rPr>
              <w:t>01</w:t>
            </w:r>
          </w:p>
        </w:tc>
        <w:tc>
          <w:tcPr>
            <w:tcW w:w="360" w:type="dxa"/>
            <w:tcBorders>
              <w:top w:val="nil"/>
              <w:left w:val="nil"/>
              <w:bottom w:val="single" w:sz="4" w:space="0" w:color="auto"/>
              <w:right w:val="single" w:sz="4" w:space="0" w:color="auto"/>
            </w:tcBorders>
            <w:noWrap/>
            <w:vAlign w:val="bottom"/>
          </w:tcPr>
          <w:p w14:paraId="7345E994" w14:textId="77777777" w:rsidR="00206588" w:rsidRPr="00421BCF" w:rsidRDefault="00206588" w:rsidP="00206588">
            <w:pPr>
              <w:suppressAutoHyphens/>
              <w:jc w:val="center"/>
              <w:rPr>
                <w:lang w:eastAsia="ar-SA"/>
              </w:rPr>
            </w:pPr>
            <w:r w:rsidRPr="00421BCF">
              <w:rPr>
                <w:lang w:eastAsia="ar-SA"/>
              </w:rPr>
              <w:t>1</w:t>
            </w:r>
          </w:p>
        </w:tc>
        <w:tc>
          <w:tcPr>
            <w:tcW w:w="540" w:type="dxa"/>
            <w:tcBorders>
              <w:top w:val="nil"/>
              <w:left w:val="nil"/>
              <w:bottom w:val="single" w:sz="4" w:space="0" w:color="auto"/>
              <w:right w:val="single" w:sz="4" w:space="0" w:color="auto"/>
            </w:tcBorders>
            <w:noWrap/>
            <w:vAlign w:val="bottom"/>
          </w:tcPr>
          <w:p w14:paraId="5C1EBC1D" w14:textId="77777777" w:rsidR="00206588" w:rsidRPr="00421BCF" w:rsidRDefault="00206588" w:rsidP="00206588">
            <w:pPr>
              <w:suppressAutoHyphens/>
              <w:jc w:val="center"/>
              <w:rPr>
                <w:lang w:val="ru-RU" w:eastAsia="ar-SA"/>
              </w:rPr>
            </w:pPr>
            <w:r w:rsidRPr="00421BCF">
              <w:rPr>
                <w:lang w:val="ru-RU" w:eastAsia="ar-SA"/>
              </w:rPr>
              <w:t>01</w:t>
            </w:r>
          </w:p>
        </w:tc>
        <w:tc>
          <w:tcPr>
            <w:tcW w:w="900" w:type="dxa"/>
            <w:tcBorders>
              <w:top w:val="nil"/>
              <w:left w:val="nil"/>
              <w:bottom w:val="single" w:sz="4" w:space="0" w:color="auto"/>
              <w:right w:val="single" w:sz="4" w:space="0" w:color="auto"/>
            </w:tcBorders>
            <w:vAlign w:val="bottom"/>
          </w:tcPr>
          <w:p w14:paraId="22238D5D" w14:textId="77777777" w:rsidR="00206588" w:rsidRPr="00421BCF" w:rsidRDefault="00206588" w:rsidP="00206588">
            <w:pPr>
              <w:suppressAutoHyphens/>
              <w:jc w:val="center"/>
              <w:rPr>
                <w:lang w:val="ru-RU" w:eastAsia="ar-SA"/>
              </w:rPr>
            </w:pPr>
            <w:r w:rsidRPr="00421BCF">
              <w:rPr>
                <w:lang w:val="ru-RU" w:eastAsia="ar-SA"/>
              </w:rPr>
              <w:t>41000</w:t>
            </w:r>
          </w:p>
        </w:tc>
        <w:tc>
          <w:tcPr>
            <w:tcW w:w="722" w:type="dxa"/>
            <w:tcBorders>
              <w:top w:val="nil"/>
              <w:left w:val="nil"/>
              <w:bottom w:val="single" w:sz="4" w:space="0" w:color="auto"/>
              <w:right w:val="single" w:sz="4" w:space="0" w:color="auto"/>
            </w:tcBorders>
            <w:noWrap/>
            <w:vAlign w:val="bottom"/>
          </w:tcPr>
          <w:p w14:paraId="48F2E0AE" w14:textId="77777777" w:rsidR="00206588" w:rsidRPr="00421BCF" w:rsidRDefault="00206588" w:rsidP="00206588">
            <w:pPr>
              <w:suppressAutoHyphens/>
              <w:jc w:val="center"/>
              <w:rPr>
                <w:lang w:eastAsia="ar-SA"/>
              </w:rPr>
            </w:pPr>
            <w:r w:rsidRPr="00421BCF">
              <w:rPr>
                <w:lang w:eastAsia="ar-SA"/>
              </w:rPr>
              <w:t> </w:t>
            </w:r>
          </w:p>
        </w:tc>
        <w:tc>
          <w:tcPr>
            <w:tcW w:w="961" w:type="dxa"/>
            <w:tcBorders>
              <w:top w:val="nil"/>
              <w:left w:val="nil"/>
              <w:bottom w:val="single" w:sz="4" w:space="0" w:color="auto"/>
              <w:right w:val="single" w:sz="4" w:space="0" w:color="auto"/>
            </w:tcBorders>
            <w:shd w:val="clear" w:color="auto" w:fill="FFFFFF"/>
            <w:vAlign w:val="bottom"/>
          </w:tcPr>
          <w:p w14:paraId="28A26062" w14:textId="77777777" w:rsidR="00206588" w:rsidRPr="00421BCF" w:rsidRDefault="00206588" w:rsidP="00206588">
            <w:pPr>
              <w:suppressAutoHyphens/>
              <w:jc w:val="right"/>
              <w:rPr>
                <w:lang w:val="ru-RU" w:eastAsia="ar-SA"/>
              </w:rPr>
            </w:pPr>
            <w:r w:rsidRPr="00421BCF">
              <w:rPr>
                <w:lang w:val="ru-RU" w:eastAsia="ar-SA"/>
              </w:rPr>
              <w:t>349,3</w:t>
            </w:r>
          </w:p>
        </w:tc>
        <w:tc>
          <w:tcPr>
            <w:tcW w:w="993" w:type="dxa"/>
            <w:tcBorders>
              <w:top w:val="nil"/>
              <w:left w:val="nil"/>
              <w:bottom w:val="single" w:sz="4" w:space="0" w:color="auto"/>
              <w:right w:val="single" w:sz="4" w:space="0" w:color="auto"/>
            </w:tcBorders>
            <w:shd w:val="clear" w:color="auto" w:fill="FFFFFF"/>
            <w:vAlign w:val="bottom"/>
          </w:tcPr>
          <w:p w14:paraId="78585C06" w14:textId="77777777" w:rsidR="00206588" w:rsidRPr="00421BCF" w:rsidRDefault="00206588" w:rsidP="00206588">
            <w:pPr>
              <w:suppressAutoHyphens/>
              <w:jc w:val="right"/>
              <w:rPr>
                <w:lang w:val="ru-RU" w:eastAsia="ar-SA"/>
              </w:rPr>
            </w:pPr>
            <w:r w:rsidRPr="00421BCF">
              <w:rPr>
                <w:lang w:val="ru-RU" w:eastAsia="ar-SA"/>
              </w:rPr>
              <w:t>296,5</w:t>
            </w:r>
          </w:p>
        </w:tc>
        <w:tc>
          <w:tcPr>
            <w:tcW w:w="992" w:type="dxa"/>
            <w:tcBorders>
              <w:top w:val="nil"/>
              <w:left w:val="nil"/>
              <w:bottom w:val="single" w:sz="4" w:space="0" w:color="auto"/>
              <w:right w:val="single" w:sz="4" w:space="0" w:color="auto"/>
            </w:tcBorders>
            <w:shd w:val="clear" w:color="auto" w:fill="FFFFFF"/>
            <w:vAlign w:val="bottom"/>
          </w:tcPr>
          <w:p w14:paraId="70CF5CDF" w14:textId="77777777" w:rsidR="00206588" w:rsidRPr="00421BCF" w:rsidRDefault="00206588" w:rsidP="00206588">
            <w:pPr>
              <w:suppressAutoHyphens/>
              <w:jc w:val="right"/>
              <w:rPr>
                <w:lang w:val="ru-RU" w:eastAsia="ar-SA"/>
              </w:rPr>
            </w:pPr>
            <w:r w:rsidRPr="00421BCF">
              <w:rPr>
                <w:lang w:val="ru-RU" w:eastAsia="ar-SA"/>
              </w:rPr>
              <w:t>296,5</w:t>
            </w:r>
          </w:p>
        </w:tc>
      </w:tr>
      <w:tr w:rsidR="008335C7" w:rsidRPr="00421BCF" w14:paraId="5B46AA83" w14:textId="77777777" w:rsidTr="008335C7">
        <w:trPr>
          <w:trHeight w:val="70"/>
        </w:trPr>
        <w:tc>
          <w:tcPr>
            <w:tcW w:w="2943" w:type="dxa"/>
            <w:tcBorders>
              <w:top w:val="nil"/>
              <w:left w:val="single" w:sz="4" w:space="0" w:color="auto"/>
              <w:bottom w:val="single" w:sz="4" w:space="0" w:color="auto"/>
              <w:right w:val="single" w:sz="4" w:space="0" w:color="auto"/>
            </w:tcBorders>
            <w:vAlign w:val="bottom"/>
          </w:tcPr>
          <w:p w14:paraId="28115E76" w14:textId="77777777" w:rsidR="00206588" w:rsidRPr="00421BCF" w:rsidRDefault="00206588" w:rsidP="00206588">
            <w:pPr>
              <w:suppressAutoHyphens/>
              <w:rPr>
                <w:lang w:val="ru-RU" w:eastAsia="ru-RU"/>
              </w:rPr>
            </w:pPr>
            <w:r w:rsidRPr="00421BCF">
              <w:rPr>
                <w:lang w:val="ru-RU" w:eastAsia="ru-RU"/>
              </w:rPr>
              <w:t>Расходы на выплаты по оплате труда высшего должностного лица муниципального образования</w:t>
            </w:r>
          </w:p>
        </w:tc>
        <w:tc>
          <w:tcPr>
            <w:tcW w:w="540" w:type="dxa"/>
            <w:tcBorders>
              <w:top w:val="nil"/>
              <w:left w:val="nil"/>
              <w:bottom w:val="single" w:sz="4" w:space="0" w:color="auto"/>
              <w:right w:val="single" w:sz="4" w:space="0" w:color="auto"/>
            </w:tcBorders>
            <w:noWrap/>
            <w:vAlign w:val="bottom"/>
          </w:tcPr>
          <w:p w14:paraId="3D618DAA" w14:textId="77777777" w:rsidR="00206588" w:rsidRPr="00421BCF" w:rsidRDefault="00206588" w:rsidP="00206588">
            <w:pPr>
              <w:suppressAutoHyphens/>
              <w:jc w:val="center"/>
              <w:rPr>
                <w:lang w:eastAsia="ar-SA"/>
              </w:rPr>
            </w:pPr>
            <w:r w:rsidRPr="00421BCF">
              <w:rPr>
                <w:lang w:eastAsia="ar-SA"/>
              </w:rPr>
              <w:t>01</w:t>
            </w:r>
          </w:p>
        </w:tc>
        <w:tc>
          <w:tcPr>
            <w:tcW w:w="540" w:type="dxa"/>
            <w:tcBorders>
              <w:top w:val="nil"/>
              <w:left w:val="nil"/>
              <w:bottom w:val="single" w:sz="4" w:space="0" w:color="auto"/>
              <w:right w:val="single" w:sz="4" w:space="0" w:color="auto"/>
            </w:tcBorders>
            <w:noWrap/>
            <w:vAlign w:val="bottom"/>
          </w:tcPr>
          <w:p w14:paraId="62848075" w14:textId="77777777" w:rsidR="00206588" w:rsidRPr="00421BCF" w:rsidRDefault="00206588" w:rsidP="00206588">
            <w:pPr>
              <w:suppressAutoHyphens/>
              <w:jc w:val="center"/>
              <w:rPr>
                <w:lang w:val="ru-RU" w:eastAsia="ar-SA"/>
              </w:rPr>
            </w:pPr>
            <w:r w:rsidRPr="00421BCF">
              <w:rPr>
                <w:lang w:eastAsia="ar-SA"/>
              </w:rPr>
              <w:t>0</w:t>
            </w:r>
            <w:r w:rsidRPr="00421BCF">
              <w:rPr>
                <w:lang w:val="ru-RU" w:eastAsia="ar-SA"/>
              </w:rPr>
              <w:t>2</w:t>
            </w:r>
          </w:p>
        </w:tc>
        <w:tc>
          <w:tcPr>
            <w:tcW w:w="540" w:type="dxa"/>
            <w:tcBorders>
              <w:top w:val="nil"/>
              <w:left w:val="nil"/>
              <w:bottom w:val="single" w:sz="4" w:space="0" w:color="auto"/>
              <w:right w:val="single" w:sz="4" w:space="0" w:color="auto"/>
            </w:tcBorders>
            <w:noWrap/>
            <w:vAlign w:val="bottom"/>
          </w:tcPr>
          <w:p w14:paraId="1040F035" w14:textId="77777777" w:rsidR="00206588" w:rsidRPr="00421BCF" w:rsidRDefault="00206588" w:rsidP="00206588">
            <w:pPr>
              <w:suppressAutoHyphens/>
              <w:jc w:val="center"/>
              <w:rPr>
                <w:lang w:val="ru-RU" w:eastAsia="ar-SA"/>
              </w:rPr>
            </w:pPr>
            <w:r w:rsidRPr="00421BCF">
              <w:rPr>
                <w:lang w:val="ru-RU" w:eastAsia="ar-SA"/>
              </w:rPr>
              <w:t>01</w:t>
            </w:r>
          </w:p>
        </w:tc>
        <w:tc>
          <w:tcPr>
            <w:tcW w:w="360" w:type="dxa"/>
            <w:tcBorders>
              <w:top w:val="nil"/>
              <w:left w:val="nil"/>
              <w:bottom w:val="single" w:sz="4" w:space="0" w:color="auto"/>
              <w:right w:val="single" w:sz="4" w:space="0" w:color="auto"/>
            </w:tcBorders>
            <w:noWrap/>
            <w:vAlign w:val="bottom"/>
          </w:tcPr>
          <w:p w14:paraId="264BE3B8" w14:textId="77777777" w:rsidR="00206588" w:rsidRPr="00421BCF" w:rsidRDefault="00206588" w:rsidP="00206588">
            <w:pPr>
              <w:suppressAutoHyphens/>
              <w:jc w:val="center"/>
              <w:rPr>
                <w:lang w:eastAsia="ar-SA"/>
              </w:rPr>
            </w:pPr>
            <w:r w:rsidRPr="00421BCF">
              <w:rPr>
                <w:lang w:eastAsia="ar-SA"/>
              </w:rPr>
              <w:t>1</w:t>
            </w:r>
          </w:p>
        </w:tc>
        <w:tc>
          <w:tcPr>
            <w:tcW w:w="540" w:type="dxa"/>
            <w:tcBorders>
              <w:top w:val="nil"/>
              <w:left w:val="nil"/>
              <w:bottom w:val="single" w:sz="4" w:space="0" w:color="auto"/>
              <w:right w:val="single" w:sz="4" w:space="0" w:color="auto"/>
            </w:tcBorders>
            <w:noWrap/>
            <w:vAlign w:val="bottom"/>
          </w:tcPr>
          <w:p w14:paraId="486BC1BD" w14:textId="77777777" w:rsidR="00206588" w:rsidRPr="00421BCF" w:rsidRDefault="00206588" w:rsidP="00206588">
            <w:pPr>
              <w:suppressAutoHyphens/>
              <w:jc w:val="center"/>
              <w:rPr>
                <w:lang w:val="ru-RU" w:eastAsia="ar-SA"/>
              </w:rPr>
            </w:pPr>
            <w:r w:rsidRPr="00421BCF">
              <w:rPr>
                <w:lang w:val="ru-RU" w:eastAsia="ar-SA"/>
              </w:rPr>
              <w:t>01</w:t>
            </w:r>
          </w:p>
        </w:tc>
        <w:tc>
          <w:tcPr>
            <w:tcW w:w="900" w:type="dxa"/>
            <w:tcBorders>
              <w:top w:val="nil"/>
              <w:left w:val="nil"/>
              <w:bottom w:val="single" w:sz="4" w:space="0" w:color="auto"/>
              <w:right w:val="single" w:sz="4" w:space="0" w:color="auto"/>
            </w:tcBorders>
            <w:vAlign w:val="bottom"/>
          </w:tcPr>
          <w:p w14:paraId="68F45CD4" w14:textId="77777777" w:rsidR="00206588" w:rsidRPr="00421BCF" w:rsidRDefault="00206588" w:rsidP="00206588">
            <w:pPr>
              <w:suppressAutoHyphens/>
              <w:jc w:val="center"/>
              <w:rPr>
                <w:lang w:val="ru-RU" w:eastAsia="ar-SA"/>
              </w:rPr>
            </w:pPr>
            <w:r w:rsidRPr="00421BCF">
              <w:rPr>
                <w:lang w:val="ru-RU" w:eastAsia="ar-SA"/>
              </w:rPr>
              <w:t>41150</w:t>
            </w:r>
          </w:p>
        </w:tc>
        <w:tc>
          <w:tcPr>
            <w:tcW w:w="722" w:type="dxa"/>
            <w:tcBorders>
              <w:top w:val="nil"/>
              <w:left w:val="nil"/>
              <w:bottom w:val="single" w:sz="4" w:space="0" w:color="auto"/>
              <w:right w:val="single" w:sz="4" w:space="0" w:color="auto"/>
            </w:tcBorders>
            <w:noWrap/>
            <w:vAlign w:val="bottom"/>
          </w:tcPr>
          <w:p w14:paraId="019A23CF" w14:textId="77777777" w:rsidR="00206588" w:rsidRPr="00421BCF" w:rsidRDefault="00206588" w:rsidP="00206588">
            <w:pPr>
              <w:suppressAutoHyphens/>
              <w:jc w:val="center"/>
              <w:rPr>
                <w:lang w:eastAsia="ar-SA"/>
              </w:rPr>
            </w:pPr>
            <w:r w:rsidRPr="00421BCF">
              <w:rPr>
                <w:lang w:eastAsia="ar-SA"/>
              </w:rPr>
              <w:t> </w:t>
            </w:r>
          </w:p>
        </w:tc>
        <w:tc>
          <w:tcPr>
            <w:tcW w:w="961" w:type="dxa"/>
            <w:tcBorders>
              <w:top w:val="nil"/>
              <w:left w:val="nil"/>
              <w:bottom w:val="single" w:sz="4" w:space="0" w:color="auto"/>
              <w:right w:val="single" w:sz="4" w:space="0" w:color="auto"/>
            </w:tcBorders>
            <w:shd w:val="clear" w:color="auto" w:fill="FFFFFF"/>
            <w:vAlign w:val="bottom"/>
          </w:tcPr>
          <w:p w14:paraId="115C7A2B" w14:textId="77777777" w:rsidR="00206588" w:rsidRPr="00421BCF" w:rsidRDefault="00206588" w:rsidP="00206588">
            <w:pPr>
              <w:suppressAutoHyphens/>
              <w:jc w:val="right"/>
              <w:rPr>
                <w:lang w:val="ru-RU" w:eastAsia="ar-SA"/>
              </w:rPr>
            </w:pPr>
            <w:r w:rsidRPr="00421BCF">
              <w:rPr>
                <w:lang w:val="ru-RU" w:eastAsia="ar-SA"/>
              </w:rPr>
              <w:t>349,3</w:t>
            </w:r>
          </w:p>
        </w:tc>
        <w:tc>
          <w:tcPr>
            <w:tcW w:w="993" w:type="dxa"/>
            <w:tcBorders>
              <w:top w:val="nil"/>
              <w:left w:val="nil"/>
              <w:bottom w:val="single" w:sz="4" w:space="0" w:color="auto"/>
              <w:right w:val="single" w:sz="4" w:space="0" w:color="auto"/>
            </w:tcBorders>
            <w:shd w:val="clear" w:color="auto" w:fill="FFFFFF"/>
            <w:vAlign w:val="bottom"/>
          </w:tcPr>
          <w:p w14:paraId="23C77F6B" w14:textId="77777777" w:rsidR="00206588" w:rsidRPr="00421BCF" w:rsidRDefault="00206588" w:rsidP="00206588">
            <w:pPr>
              <w:suppressAutoHyphens/>
              <w:jc w:val="right"/>
              <w:rPr>
                <w:lang w:val="ru-RU" w:eastAsia="ar-SA"/>
              </w:rPr>
            </w:pPr>
            <w:r w:rsidRPr="00421BCF">
              <w:rPr>
                <w:lang w:val="ru-RU" w:eastAsia="ar-SA"/>
              </w:rPr>
              <w:t>296,5</w:t>
            </w:r>
          </w:p>
        </w:tc>
        <w:tc>
          <w:tcPr>
            <w:tcW w:w="992" w:type="dxa"/>
            <w:tcBorders>
              <w:top w:val="nil"/>
              <w:left w:val="nil"/>
              <w:bottom w:val="single" w:sz="4" w:space="0" w:color="auto"/>
              <w:right w:val="single" w:sz="4" w:space="0" w:color="auto"/>
            </w:tcBorders>
            <w:shd w:val="clear" w:color="auto" w:fill="FFFFFF"/>
            <w:vAlign w:val="bottom"/>
          </w:tcPr>
          <w:p w14:paraId="376FE8E7" w14:textId="77777777" w:rsidR="00206588" w:rsidRPr="00421BCF" w:rsidRDefault="00206588" w:rsidP="00206588">
            <w:pPr>
              <w:suppressAutoHyphens/>
              <w:jc w:val="right"/>
              <w:rPr>
                <w:lang w:val="ru-RU" w:eastAsia="ar-SA"/>
              </w:rPr>
            </w:pPr>
            <w:r w:rsidRPr="00421BCF">
              <w:rPr>
                <w:lang w:val="ru-RU" w:eastAsia="ar-SA"/>
              </w:rPr>
              <w:t>296,5</w:t>
            </w:r>
          </w:p>
        </w:tc>
      </w:tr>
      <w:tr w:rsidR="008335C7" w:rsidRPr="00421BCF" w14:paraId="6F305C43" w14:textId="77777777" w:rsidTr="008335C7">
        <w:trPr>
          <w:trHeight w:val="294"/>
        </w:trPr>
        <w:tc>
          <w:tcPr>
            <w:tcW w:w="2943" w:type="dxa"/>
            <w:tcBorders>
              <w:top w:val="nil"/>
              <w:left w:val="single" w:sz="4" w:space="0" w:color="auto"/>
              <w:bottom w:val="single" w:sz="4" w:space="0" w:color="auto"/>
              <w:right w:val="single" w:sz="4" w:space="0" w:color="auto"/>
            </w:tcBorders>
            <w:vAlign w:val="bottom"/>
          </w:tcPr>
          <w:p w14:paraId="41085BC6" w14:textId="77777777" w:rsidR="00206588" w:rsidRPr="00421BCF" w:rsidRDefault="00206588" w:rsidP="00206588">
            <w:pPr>
              <w:suppressAutoHyphens/>
              <w:rPr>
                <w:lang w:val="ru-RU" w:eastAsia="ar-SA"/>
              </w:rPr>
            </w:pPr>
            <w:r w:rsidRPr="00421BCF">
              <w:rPr>
                <w:lang w:val="ru-RU" w:eastAsia="ar-SA"/>
              </w:rPr>
              <w:t xml:space="preserve">Фонд оплаты труда государственных (муниципальных) органов </w:t>
            </w:r>
          </w:p>
        </w:tc>
        <w:tc>
          <w:tcPr>
            <w:tcW w:w="540" w:type="dxa"/>
            <w:tcBorders>
              <w:top w:val="nil"/>
              <w:left w:val="nil"/>
              <w:bottom w:val="single" w:sz="4" w:space="0" w:color="auto"/>
              <w:right w:val="single" w:sz="4" w:space="0" w:color="auto"/>
            </w:tcBorders>
            <w:noWrap/>
            <w:vAlign w:val="bottom"/>
          </w:tcPr>
          <w:p w14:paraId="78B5A241" w14:textId="77777777" w:rsidR="00206588" w:rsidRPr="00421BCF" w:rsidRDefault="00206588" w:rsidP="00206588">
            <w:pPr>
              <w:suppressAutoHyphens/>
              <w:jc w:val="center"/>
              <w:rPr>
                <w:lang w:eastAsia="ar-SA"/>
              </w:rPr>
            </w:pPr>
            <w:r w:rsidRPr="00421BCF">
              <w:rPr>
                <w:lang w:eastAsia="ar-SA"/>
              </w:rPr>
              <w:t>01</w:t>
            </w:r>
          </w:p>
        </w:tc>
        <w:tc>
          <w:tcPr>
            <w:tcW w:w="540" w:type="dxa"/>
            <w:tcBorders>
              <w:top w:val="nil"/>
              <w:left w:val="nil"/>
              <w:bottom w:val="single" w:sz="4" w:space="0" w:color="auto"/>
              <w:right w:val="single" w:sz="4" w:space="0" w:color="auto"/>
            </w:tcBorders>
            <w:noWrap/>
            <w:vAlign w:val="bottom"/>
          </w:tcPr>
          <w:p w14:paraId="6B1E83F5" w14:textId="77777777" w:rsidR="00206588" w:rsidRPr="00421BCF" w:rsidRDefault="00206588" w:rsidP="00206588">
            <w:pPr>
              <w:suppressAutoHyphens/>
              <w:jc w:val="center"/>
              <w:rPr>
                <w:lang w:eastAsia="ar-SA"/>
              </w:rPr>
            </w:pPr>
            <w:r w:rsidRPr="00421BCF">
              <w:rPr>
                <w:lang w:eastAsia="ar-SA"/>
              </w:rPr>
              <w:t>02</w:t>
            </w:r>
          </w:p>
        </w:tc>
        <w:tc>
          <w:tcPr>
            <w:tcW w:w="540" w:type="dxa"/>
            <w:tcBorders>
              <w:top w:val="nil"/>
              <w:left w:val="nil"/>
              <w:bottom w:val="single" w:sz="4" w:space="0" w:color="auto"/>
              <w:right w:val="single" w:sz="4" w:space="0" w:color="auto"/>
            </w:tcBorders>
            <w:noWrap/>
            <w:vAlign w:val="bottom"/>
          </w:tcPr>
          <w:p w14:paraId="0CB94106" w14:textId="77777777" w:rsidR="00206588" w:rsidRPr="00421BCF" w:rsidRDefault="00206588" w:rsidP="00206588">
            <w:pPr>
              <w:suppressAutoHyphens/>
              <w:jc w:val="center"/>
              <w:rPr>
                <w:lang w:val="ru-RU" w:eastAsia="ar-SA"/>
              </w:rPr>
            </w:pPr>
            <w:r w:rsidRPr="00421BCF">
              <w:rPr>
                <w:lang w:val="ru-RU" w:eastAsia="ar-SA"/>
              </w:rPr>
              <w:t>01</w:t>
            </w:r>
          </w:p>
        </w:tc>
        <w:tc>
          <w:tcPr>
            <w:tcW w:w="360" w:type="dxa"/>
            <w:tcBorders>
              <w:top w:val="nil"/>
              <w:left w:val="nil"/>
              <w:bottom w:val="single" w:sz="4" w:space="0" w:color="auto"/>
              <w:right w:val="single" w:sz="4" w:space="0" w:color="auto"/>
            </w:tcBorders>
            <w:noWrap/>
            <w:vAlign w:val="bottom"/>
          </w:tcPr>
          <w:p w14:paraId="3A002FC3" w14:textId="77777777" w:rsidR="00206588" w:rsidRPr="00421BCF" w:rsidRDefault="00206588" w:rsidP="00206588">
            <w:pPr>
              <w:suppressAutoHyphens/>
              <w:jc w:val="center"/>
              <w:rPr>
                <w:lang w:val="ru-RU" w:eastAsia="ar-SA"/>
              </w:rPr>
            </w:pPr>
            <w:r w:rsidRPr="00421BCF">
              <w:rPr>
                <w:lang w:val="ru-RU" w:eastAsia="ar-SA"/>
              </w:rPr>
              <w:t>1</w:t>
            </w:r>
          </w:p>
        </w:tc>
        <w:tc>
          <w:tcPr>
            <w:tcW w:w="540" w:type="dxa"/>
            <w:tcBorders>
              <w:top w:val="nil"/>
              <w:left w:val="nil"/>
              <w:bottom w:val="single" w:sz="4" w:space="0" w:color="auto"/>
              <w:right w:val="single" w:sz="4" w:space="0" w:color="auto"/>
            </w:tcBorders>
            <w:noWrap/>
            <w:vAlign w:val="bottom"/>
          </w:tcPr>
          <w:p w14:paraId="3435289A" w14:textId="77777777" w:rsidR="00206588" w:rsidRPr="00421BCF" w:rsidRDefault="00206588" w:rsidP="00206588">
            <w:pPr>
              <w:suppressAutoHyphens/>
              <w:jc w:val="center"/>
              <w:rPr>
                <w:lang w:val="ru-RU" w:eastAsia="ar-SA"/>
              </w:rPr>
            </w:pPr>
            <w:r w:rsidRPr="00421BCF">
              <w:rPr>
                <w:lang w:val="ru-RU" w:eastAsia="ar-SA"/>
              </w:rPr>
              <w:t>01</w:t>
            </w:r>
          </w:p>
        </w:tc>
        <w:tc>
          <w:tcPr>
            <w:tcW w:w="900" w:type="dxa"/>
            <w:tcBorders>
              <w:top w:val="nil"/>
              <w:left w:val="nil"/>
              <w:bottom w:val="single" w:sz="4" w:space="0" w:color="auto"/>
              <w:right w:val="single" w:sz="4" w:space="0" w:color="auto"/>
            </w:tcBorders>
            <w:vAlign w:val="bottom"/>
          </w:tcPr>
          <w:p w14:paraId="766370D6" w14:textId="77777777" w:rsidR="00206588" w:rsidRPr="00421BCF" w:rsidRDefault="00206588" w:rsidP="00206588">
            <w:pPr>
              <w:suppressAutoHyphens/>
              <w:jc w:val="center"/>
              <w:rPr>
                <w:lang w:val="ru-RU" w:eastAsia="ar-SA"/>
              </w:rPr>
            </w:pPr>
            <w:r w:rsidRPr="00421BCF">
              <w:rPr>
                <w:lang w:val="ru-RU" w:eastAsia="ar-SA"/>
              </w:rPr>
              <w:t>41150</w:t>
            </w:r>
          </w:p>
        </w:tc>
        <w:tc>
          <w:tcPr>
            <w:tcW w:w="722" w:type="dxa"/>
            <w:tcBorders>
              <w:top w:val="nil"/>
              <w:left w:val="nil"/>
              <w:bottom w:val="single" w:sz="4" w:space="0" w:color="auto"/>
              <w:right w:val="single" w:sz="4" w:space="0" w:color="auto"/>
            </w:tcBorders>
            <w:noWrap/>
            <w:vAlign w:val="bottom"/>
          </w:tcPr>
          <w:p w14:paraId="5FECBA3A" w14:textId="77777777" w:rsidR="00206588" w:rsidRPr="00421BCF" w:rsidRDefault="00206588" w:rsidP="00206588">
            <w:pPr>
              <w:suppressAutoHyphens/>
              <w:jc w:val="center"/>
              <w:rPr>
                <w:lang w:eastAsia="ar-SA"/>
              </w:rPr>
            </w:pPr>
            <w:r w:rsidRPr="00421BCF">
              <w:rPr>
                <w:lang w:eastAsia="ar-SA"/>
              </w:rPr>
              <w:t>121</w:t>
            </w:r>
          </w:p>
        </w:tc>
        <w:tc>
          <w:tcPr>
            <w:tcW w:w="961" w:type="dxa"/>
            <w:tcBorders>
              <w:top w:val="nil"/>
              <w:left w:val="nil"/>
              <w:bottom w:val="single" w:sz="4" w:space="0" w:color="auto"/>
              <w:right w:val="single" w:sz="4" w:space="0" w:color="auto"/>
            </w:tcBorders>
            <w:shd w:val="clear" w:color="auto" w:fill="FFFFFF"/>
            <w:vAlign w:val="bottom"/>
          </w:tcPr>
          <w:p w14:paraId="17B11FE9" w14:textId="77777777" w:rsidR="00206588" w:rsidRPr="00421BCF" w:rsidRDefault="00206588" w:rsidP="00206588">
            <w:pPr>
              <w:suppressAutoHyphens/>
              <w:jc w:val="right"/>
              <w:rPr>
                <w:lang w:val="ru-RU" w:eastAsia="ar-SA"/>
              </w:rPr>
            </w:pPr>
            <w:r w:rsidRPr="00421BCF">
              <w:rPr>
                <w:lang w:val="ru-RU" w:eastAsia="ar-SA"/>
              </w:rPr>
              <w:t>268,3</w:t>
            </w:r>
          </w:p>
        </w:tc>
        <w:tc>
          <w:tcPr>
            <w:tcW w:w="993" w:type="dxa"/>
            <w:tcBorders>
              <w:top w:val="nil"/>
              <w:left w:val="nil"/>
              <w:bottom w:val="single" w:sz="4" w:space="0" w:color="auto"/>
              <w:right w:val="single" w:sz="4" w:space="0" w:color="auto"/>
            </w:tcBorders>
            <w:shd w:val="clear" w:color="auto" w:fill="FFFFFF"/>
            <w:vAlign w:val="bottom"/>
          </w:tcPr>
          <w:p w14:paraId="0121E326" w14:textId="77777777" w:rsidR="00206588" w:rsidRPr="00421BCF" w:rsidRDefault="00206588" w:rsidP="00206588">
            <w:pPr>
              <w:suppressAutoHyphens/>
              <w:jc w:val="right"/>
              <w:rPr>
                <w:lang w:val="ru-RU" w:eastAsia="ar-SA"/>
              </w:rPr>
            </w:pPr>
            <w:r w:rsidRPr="00421BCF">
              <w:rPr>
                <w:lang w:val="ru-RU" w:eastAsia="ar-SA"/>
              </w:rPr>
              <w:t>227,7</w:t>
            </w:r>
          </w:p>
        </w:tc>
        <w:tc>
          <w:tcPr>
            <w:tcW w:w="992" w:type="dxa"/>
            <w:tcBorders>
              <w:top w:val="nil"/>
              <w:left w:val="nil"/>
              <w:bottom w:val="single" w:sz="4" w:space="0" w:color="auto"/>
              <w:right w:val="single" w:sz="4" w:space="0" w:color="auto"/>
            </w:tcBorders>
            <w:shd w:val="clear" w:color="auto" w:fill="FFFFFF"/>
            <w:vAlign w:val="bottom"/>
          </w:tcPr>
          <w:p w14:paraId="0C13D072" w14:textId="77777777" w:rsidR="00206588" w:rsidRPr="00421BCF" w:rsidRDefault="00206588" w:rsidP="00206588">
            <w:pPr>
              <w:suppressAutoHyphens/>
              <w:jc w:val="right"/>
              <w:rPr>
                <w:lang w:val="ru-RU" w:eastAsia="ar-SA"/>
              </w:rPr>
            </w:pPr>
            <w:r w:rsidRPr="00421BCF">
              <w:rPr>
                <w:lang w:val="ru-RU" w:eastAsia="ar-SA"/>
              </w:rPr>
              <w:t>227,7</w:t>
            </w:r>
          </w:p>
        </w:tc>
      </w:tr>
      <w:tr w:rsidR="008335C7" w:rsidRPr="00421BCF" w14:paraId="636B23C5" w14:textId="77777777" w:rsidTr="008335C7">
        <w:trPr>
          <w:trHeight w:val="294"/>
        </w:trPr>
        <w:tc>
          <w:tcPr>
            <w:tcW w:w="2943" w:type="dxa"/>
            <w:tcBorders>
              <w:top w:val="nil"/>
              <w:left w:val="single" w:sz="4" w:space="0" w:color="auto"/>
              <w:bottom w:val="single" w:sz="4" w:space="0" w:color="auto"/>
              <w:right w:val="single" w:sz="4" w:space="0" w:color="auto"/>
            </w:tcBorders>
            <w:vAlign w:val="bottom"/>
          </w:tcPr>
          <w:p w14:paraId="2D505A2F" w14:textId="77777777" w:rsidR="00206588" w:rsidRPr="00421BCF" w:rsidRDefault="00206588" w:rsidP="00206588">
            <w:pPr>
              <w:suppressAutoHyphens/>
              <w:rPr>
                <w:lang w:val="ru-RU" w:eastAsia="ar-SA"/>
              </w:rPr>
            </w:pPr>
            <w:r w:rsidRPr="00421BCF">
              <w:rPr>
                <w:lang w:val="ru-RU" w:eastAsia="ar-SA"/>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540" w:type="dxa"/>
            <w:tcBorders>
              <w:top w:val="nil"/>
              <w:left w:val="nil"/>
              <w:bottom w:val="single" w:sz="4" w:space="0" w:color="auto"/>
              <w:right w:val="single" w:sz="4" w:space="0" w:color="auto"/>
            </w:tcBorders>
            <w:noWrap/>
            <w:vAlign w:val="bottom"/>
          </w:tcPr>
          <w:p w14:paraId="7EA0853A" w14:textId="77777777" w:rsidR="00206588" w:rsidRPr="00421BCF" w:rsidRDefault="00206588" w:rsidP="00206588">
            <w:pPr>
              <w:suppressAutoHyphens/>
              <w:jc w:val="center"/>
              <w:rPr>
                <w:lang w:eastAsia="ar-SA"/>
              </w:rPr>
            </w:pPr>
            <w:r w:rsidRPr="00421BCF">
              <w:rPr>
                <w:lang w:eastAsia="ar-SA"/>
              </w:rPr>
              <w:t>01</w:t>
            </w:r>
          </w:p>
        </w:tc>
        <w:tc>
          <w:tcPr>
            <w:tcW w:w="540" w:type="dxa"/>
            <w:tcBorders>
              <w:top w:val="nil"/>
              <w:left w:val="nil"/>
              <w:bottom w:val="single" w:sz="4" w:space="0" w:color="auto"/>
              <w:right w:val="single" w:sz="4" w:space="0" w:color="auto"/>
            </w:tcBorders>
            <w:noWrap/>
            <w:vAlign w:val="bottom"/>
          </w:tcPr>
          <w:p w14:paraId="6F23FF33" w14:textId="77777777" w:rsidR="00206588" w:rsidRPr="00421BCF" w:rsidRDefault="00206588" w:rsidP="00206588">
            <w:pPr>
              <w:suppressAutoHyphens/>
              <w:jc w:val="center"/>
              <w:rPr>
                <w:lang w:eastAsia="ar-SA"/>
              </w:rPr>
            </w:pPr>
            <w:r w:rsidRPr="00421BCF">
              <w:rPr>
                <w:lang w:eastAsia="ar-SA"/>
              </w:rPr>
              <w:t>02</w:t>
            </w:r>
          </w:p>
        </w:tc>
        <w:tc>
          <w:tcPr>
            <w:tcW w:w="540" w:type="dxa"/>
            <w:tcBorders>
              <w:top w:val="nil"/>
              <w:left w:val="nil"/>
              <w:bottom w:val="single" w:sz="4" w:space="0" w:color="auto"/>
              <w:right w:val="single" w:sz="4" w:space="0" w:color="auto"/>
            </w:tcBorders>
            <w:noWrap/>
            <w:vAlign w:val="bottom"/>
          </w:tcPr>
          <w:p w14:paraId="53022E8E" w14:textId="77777777" w:rsidR="00206588" w:rsidRPr="00421BCF" w:rsidRDefault="00206588" w:rsidP="00206588">
            <w:pPr>
              <w:suppressAutoHyphens/>
              <w:jc w:val="center"/>
              <w:rPr>
                <w:lang w:val="ru-RU" w:eastAsia="ar-SA"/>
              </w:rPr>
            </w:pPr>
            <w:r w:rsidRPr="00421BCF">
              <w:rPr>
                <w:lang w:val="ru-RU" w:eastAsia="ar-SA"/>
              </w:rPr>
              <w:t>01</w:t>
            </w:r>
          </w:p>
        </w:tc>
        <w:tc>
          <w:tcPr>
            <w:tcW w:w="360" w:type="dxa"/>
            <w:tcBorders>
              <w:top w:val="nil"/>
              <w:left w:val="nil"/>
              <w:bottom w:val="single" w:sz="4" w:space="0" w:color="auto"/>
              <w:right w:val="single" w:sz="4" w:space="0" w:color="auto"/>
            </w:tcBorders>
            <w:noWrap/>
            <w:vAlign w:val="bottom"/>
          </w:tcPr>
          <w:p w14:paraId="15C0CE23" w14:textId="77777777" w:rsidR="00206588" w:rsidRPr="00421BCF" w:rsidRDefault="00206588" w:rsidP="00206588">
            <w:pPr>
              <w:suppressAutoHyphens/>
              <w:jc w:val="center"/>
              <w:rPr>
                <w:lang w:val="ru-RU" w:eastAsia="ar-SA"/>
              </w:rPr>
            </w:pPr>
            <w:r w:rsidRPr="00421BCF">
              <w:rPr>
                <w:lang w:val="ru-RU" w:eastAsia="ar-SA"/>
              </w:rPr>
              <w:t>1</w:t>
            </w:r>
          </w:p>
        </w:tc>
        <w:tc>
          <w:tcPr>
            <w:tcW w:w="540" w:type="dxa"/>
            <w:tcBorders>
              <w:top w:val="nil"/>
              <w:left w:val="nil"/>
              <w:bottom w:val="single" w:sz="4" w:space="0" w:color="auto"/>
              <w:right w:val="single" w:sz="4" w:space="0" w:color="auto"/>
            </w:tcBorders>
            <w:noWrap/>
            <w:vAlign w:val="bottom"/>
          </w:tcPr>
          <w:p w14:paraId="20B0D24F" w14:textId="77777777" w:rsidR="00206588" w:rsidRPr="00421BCF" w:rsidRDefault="00206588" w:rsidP="00206588">
            <w:pPr>
              <w:suppressAutoHyphens/>
              <w:jc w:val="center"/>
              <w:rPr>
                <w:lang w:val="ru-RU" w:eastAsia="ar-SA"/>
              </w:rPr>
            </w:pPr>
            <w:r w:rsidRPr="00421BCF">
              <w:rPr>
                <w:lang w:val="ru-RU" w:eastAsia="ar-SA"/>
              </w:rPr>
              <w:t>01</w:t>
            </w:r>
          </w:p>
        </w:tc>
        <w:tc>
          <w:tcPr>
            <w:tcW w:w="900" w:type="dxa"/>
            <w:tcBorders>
              <w:top w:val="nil"/>
              <w:left w:val="nil"/>
              <w:bottom w:val="single" w:sz="4" w:space="0" w:color="auto"/>
              <w:right w:val="single" w:sz="4" w:space="0" w:color="auto"/>
            </w:tcBorders>
            <w:vAlign w:val="bottom"/>
          </w:tcPr>
          <w:p w14:paraId="3A80E004" w14:textId="77777777" w:rsidR="00206588" w:rsidRPr="00421BCF" w:rsidRDefault="00206588" w:rsidP="00206588">
            <w:pPr>
              <w:suppressAutoHyphens/>
              <w:jc w:val="center"/>
              <w:rPr>
                <w:lang w:val="ru-RU" w:eastAsia="ar-SA"/>
              </w:rPr>
            </w:pPr>
            <w:r w:rsidRPr="00421BCF">
              <w:rPr>
                <w:lang w:val="ru-RU" w:eastAsia="ar-SA"/>
              </w:rPr>
              <w:t>41150</w:t>
            </w:r>
          </w:p>
        </w:tc>
        <w:tc>
          <w:tcPr>
            <w:tcW w:w="722" w:type="dxa"/>
            <w:tcBorders>
              <w:top w:val="nil"/>
              <w:left w:val="nil"/>
              <w:bottom w:val="single" w:sz="4" w:space="0" w:color="auto"/>
              <w:right w:val="single" w:sz="4" w:space="0" w:color="auto"/>
            </w:tcBorders>
            <w:noWrap/>
            <w:vAlign w:val="bottom"/>
          </w:tcPr>
          <w:p w14:paraId="7D1EBF95" w14:textId="77777777" w:rsidR="00206588" w:rsidRPr="00421BCF" w:rsidRDefault="00206588" w:rsidP="00206588">
            <w:pPr>
              <w:suppressAutoHyphens/>
              <w:jc w:val="center"/>
              <w:rPr>
                <w:lang w:val="ru-RU" w:eastAsia="ar-SA"/>
              </w:rPr>
            </w:pPr>
            <w:r w:rsidRPr="00421BCF">
              <w:rPr>
                <w:lang w:eastAsia="ar-SA"/>
              </w:rPr>
              <w:t>12</w:t>
            </w:r>
            <w:r w:rsidRPr="00421BCF">
              <w:rPr>
                <w:lang w:val="ru-RU" w:eastAsia="ar-SA"/>
              </w:rPr>
              <w:t>9</w:t>
            </w:r>
          </w:p>
        </w:tc>
        <w:tc>
          <w:tcPr>
            <w:tcW w:w="961" w:type="dxa"/>
            <w:tcBorders>
              <w:top w:val="nil"/>
              <w:left w:val="nil"/>
              <w:bottom w:val="single" w:sz="4" w:space="0" w:color="auto"/>
              <w:right w:val="single" w:sz="4" w:space="0" w:color="auto"/>
            </w:tcBorders>
            <w:shd w:val="clear" w:color="auto" w:fill="FFFFFF"/>
            <w:vAlign w:val="bottom"/>
          </w:tcPr>
          <w:p w14:paraId="1FA8B7EF" w14:textId="77777777" w:rsidR="00206588" w:rsidRPr="00421BCF" w:rsidRDefault="00206588" w:rsidP="00206588">
            <w:pPr>
              <w:suppressAutoHyphens/>
              <w:jc w:val="right"/>
              <w:rPr>
                <w:lang w:val="ru-RU" w:eastAsia="ar-SA"/>
              </w:rPr>
            </w:pPr>
            <w:r w:rsidRPr="00421BCF">
              <w:rPr>
                <w:lang w:val="ru-RU" w:eastAsia="ar-SA"/>
              </w:rPr>
              <w:t>81,0</w:t>
            </w:r>
          </w:p>
        </w:tc>
        <w:tc>
          <w:tcPr>
            <w:tcW w:w="993" w:type="dxa"/>
            <w:tcBorders>
              <w:top w:val="nil"/>
              <w:left w:val="nil"/>
              <w:bottom w:val="single" w:sz="4" w:space="0" w:color="auto"/>
              <w:right w:val="single" w:sz="4" w:space="0" w:color="auto"/>
            </w:tcBorders>
            <w:shd w:val="clear" w:color="auto" w:fill="FFFFFF"/>
            <w:vAlign w:val="bottom"/>
          </w:tcPr>
          <w:p w14:paraId="26A50898" w14:textId="77777777" w:rsidR="00206588" w:rsidRPr="00421BCF" w:rsidRDefault="00206588" w:rsidP="00206588">
            <w:pPr>
              <w:suppressAutoHyphens/>
              <w:jc w:val="right"/>
              <w:rPr>
                <w:lang w:val="ru-RU" w:eastAsia="ar-SA"/>
              </w:rPr>
            </w:pPr>
            <w:r w:rsidRPr="00421BCF">
              <w:rPr>
                <w:lang w:val="ru-RU" w:eastAsia="ar-SA"/>
              </w:rPr>
              <w:t>68,8</w:t>
            </w:r>
          </w:p>
        </w:tc>
        <w:tc>
          <w:tcPr>
            <w:tcW w:w="992" w:type="dxa"/>
            <w:tcBorders>
              <w:top w:val="nil"/>
              <w:left w:val="nil"/>
              <w:bottom w:val="single" w:sz="4" w:space="0" w:color="auto"/>
              <w:right w:val="single" w:sz="4" w:space="0" w:color="auto"/>
            </w:tcBorders>
            <w:shd w:val="clear" w:color="auto" w:fill="FFFFFF"/>
            <w:vAlign w:val="bottom"/>
          </w:tcPr>
          <w:p w14:paraId="24476E9C" w14:textId="77777777" w:rsidR="00206588" w:rsidRPr="00421BCF" w:rsidRDefault="00206588" w:rsidP="00206588">
            <w:pPr>
              <w:suppressAutoHyphens/>
              <w:jc w:val="right"/>
              <w:rPr>
                <w:lang w:val="ru-RU" w:eastAsia="ar-SA"/>
              </w:rPr>
            </w:pPr>
            <w:r w:rsidRPr="00421BCF">
              <w:rPr>
                <w:lang w:val="ru-RU" w:eastAsia="ar-SA"/>
              </w:rPr>
              <w:t>68,8</w:t>
            </w:r>
          </w:p>
        </w:tc>
      </w:tr>
      <w:tr w:rsidR="008335C7" w:rsidRPr="00421BCF" w14:paraId="6E4453B9" w14:textId="77777777" w:rsidTr="008335C7">
        <w:trPr>
          <w:trHeight w:val="435"/>
        </w:trPr>
        <w:tc>
          <w:tcPr>
            <w:tcW w:w="2943" w:type="dxa"/>
            <w:tcBorders>
              <w:top w:val="nil"/>
              <w:left w:val="single" w:sz="4" w:space="0" w:color="auto"/>
              <w:bottom w:val="single" w:sz="4" w:space="0" w:color="auto"/>
              <w:right w:val="single" w:sz="4" w:space="0" w:color="auto"/>
            </w:tcBorders>
            <w:vAlign w:val="bottom"/>
          </w:tcPr>
          <w:p w14:paraId="20483940" w14:textId="77777777" w:rsidR="00206588" w:rsidRPr="00421BCF" w:rsidRDefault="00206588" w:rsidP="00206588">
            <w:pPr>
              <w:suppressAutoHyphens/>
              <w:rPr>
                <w:lang w:val="ru-RU" w:eastAsia="ar-SA"/>
              </w:rPr>
            </w:pPr>
            <w:r w:rsidRPr="00421BCF">
              <w:rPr>
                <w:lang w:val="ru-RU" w:eastAsia="ar-SA"/>
              </w:rPr>
              <w:t xml:space="preserve">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 </w:t>
            </w:r>
          </w:p>
        </w:tc>
        <w:tc>
          <w:tcPr>
            <w:tcW w:w="540" w:type="dxa"/>
            <w:tcBorders>
              <w:top w:val="nil"/>
              <w:left w:val="nil"/>
              <w:bottom w:val="single" w:sz="4" w:space="0" w:color="auto"/>
              <w:right w:val="single" w:sz="4" w:space="0" w:color="auto"/>
            </w:tcBorders>
            <w:noWrap/>
            <w:vAlign w:val="bottom"/>
          </w:tcPr>
          <w:p w14:paraId="0DC90952" w14:textId="77777777" w:rsidR="00206588" w:rsidRPr="00421BCF" w:rsidRDefault="00206588" w:rsidP="00206588">
            <w:pPr>
              <w:suppressAutoHyphens/>
              <w:jc w:val="center"/>
              <w:rPr>
                <w:lang w:eastAsia="ar-SA"/>
              </w:rPr>
            </w:pPr>
            <w:r w:rsidRPr="00421BCF">
              <w:rPr>
                <w:lang w:eastAsia="ar-SA"/>
              </w:rPr>
              <w:t>01</w:t>
            </w:r>
          </w:p>
        </w:tc>
        <w:tc>
          <w:tcPr>
            <w:tcW w:w="540" w:type="dxa"/>
            <w:tcBorders>
              <w:top w:val="nil"/>
              <w:left w:val="nil"/>
              <w:bottom w:val="single" w:sz="4" w:space="0" w:color="auto"/>
              <w:right w:val="single" w:sz="4" w:space="0" w:color="auto"/>
            </w:tcBorders>
            <w:noWrap/>
            <w:vAlign w:val="bottom"/>
          </w:tcPr>
          <w:p w14:paraId="747743B0" w14:textId="77777777" w:rsidR="00206588" w:rsidRPr="00421BCF" w:rsidRDefault="00206588" w:rsidP="00206588">
            <w:pPr>
              <w:suppressAutoHyphens/>
              <w:jc w:val="center"/>
              <w:rPr>
                <w:lang w:eastAsia="ar-SA"/>
              </w:rPr>
            </w:pPr>
            <w:r w:rsidRPr="00421BCF">
              <w:rPr>
                <w:lang w:eastAsia="ar-SA"/>
              </w:rPr>
              <w:t>04</w:t>
            </w:r>
          </w:p>
        </w:tc>
        <w:tc>
          <w:tcPr>
            <w:tcW w:w="540" w:type="dxa"/>
            <w:tcBorders>
              <w:top w:val="nil"/>
              <w:left w:val="nil"/>
              <w:bottom w:val="single" w:sz="4" w:space="0" w:color="auto"/>
              <w:right w:val="single" w:sz="4" w:space="0" w:color="auto"/>
            </w:tcBorders>
            <w:noWrap/>
            <w:vAlign w:val="bottom"/>
          </w:tcPr>
          <w:p w14:paraId="1E6C99EC" w14:textId="77777777" w:rsidR="00206588" w:rsidRPr="00421BCF" w:rsidRDefault="00206588" w:rsidP="00206588">
            <w:pPr>
              <w:suppressAutoHyphens/>
              <w:jc w:val="center"/>
              <w:rPr>
                <w:lang w:eastAsia="ar-SA"/>
              </w:rPr>
            </w:pPr>
            <w:r w:rsidRPr="00421BCF">
              <w:rPr>
                <w:lang w:eastAsia="ar-SA"/>
              </w:rPr>
              <w:t> </w:t>
            </w:r>
          </w:p>
        </w:tc>
        <w:tc>
          <w:tcPr>
            <w:tcW w:w="360" w:type="dxa"/>
            <w:tcBorders>
              <w:top w:val="nil"/>
              <w:left w:val="nil"/>
              <w:bottom w:val="single" w:sz="4" w:space="0" w:color="auto"/>
              <w:right w:val="single" w:sz="4" w:space="0" w:color="auto"/>
            </w:tcBorders>
            <w:noWrap/>
            <w:vAlign w:val="bottom"/>
          </w:tcPr>
          <w:p w14:paraId="4759A443" w14:textId="77777777" w:rsidR="00206588" w:rsidRPr="00421BCF" w:rsidRDefault="00206588" w:rsidP="00206588">
            <w:pPr>
              <w:suppressAutoHyphens/>
              <w:jc w:val="center"/>
              <w:rPr>
                <w:lang w:eastAsia="ar-SA"/>
              </w:rPr>
            </w:pPr>
            <w:r w:rsidRPr="00421BCF">
              <w:rPr>
                <w:lang w:eastAsia="ar-SA"/>
              </w:rPr>
              <w:t> </w:t>
            </w:r>
          </w:p>
        </w:tc>
        <w:tc>
          <w:tcPr>
            <w:tcW w:w="540" w:type="dxa"/>
            <w:tcBorders>
              <w:top w:val="nil"/>
              <w:left w:val="nil"/>
              <w:bottom w:val="single" w:sz="4" w:space="0" w:color="auto"/>
              <w:right w:val="single" w:sz="4" w:space="0" w:color="auto"/>
            </w:tcBorders>
            <w:noWrap/>
            <w:vAlign w:val="bottom"/>
          </w:tcPr>
          <w:p w14:paraId="54FF7AA7" w14:textId="77777777" w:rsidR="00206588" w:rsidRPr="00421BCF" w:rsidRDefault="00206588" w:rsidP="00206588">
            <w:pPr>
              <w:suppressAutoHyphens/>
              <w:jc w:val="center"/>
              <w:rPr>
                <w:lang w:eastAsia="ar-SA"/>
              </w:rPr>
            </w:pPr>
            <w:r w:rsidRPr="00421BCF">
              <w:rPr>
                <w:lang w:eastAsia="ar-SA"/>
              </w:rPr>
              <w:t> </w:t>
            </w:r>
          </w:p>
        </w:tc>
        <w:tc>
          <w:tcPr>
            <w:tcW w:w="900" w:type="dxa"/>
            <w:tcBorders>
              <w:top w:val="nil"/>
              <w:left w:val="nil"/>
              <w:bottom w:val="single" w:sz="4" w:space="0" w:color="auto"/>
              <w:right w:val="single" w:sz="4" w:space="0" w:color="auto"/>
            </w:tcBorders>
            <w:vAlign w:val="bottom"/>
          </w:tcPr>
          <w:p w14:paraId="68112A1D" w14:textId="77777777" w:rsidR="00206588" w:rsidRPr="00421BCF" w:rsidRDefault="00206588" w:rsidP="00206588">
            <w:pPr>
              <w:suppressAutoHyphens/>
              <w:jc w:val="center"/>
              <w:rPr>
                <w:lang w:eastAsia="ar-SA"/>
              </w:rPr>
            </w:pPr>
          </w:p>
        </w:tc>
        <w:tc>
          <w:tcPr>
            <w:tcW w:w="722" w:type="dxa"/>
            <w:tcBorders>
              <w:top w:val="nil"/>
              <w:left w:val="nil"/>
              <w:bottom w:val="single" w:sz="4" w:space="0" w:color="auto"/>
              <w:right w:val="single" w:sz="4" w:space="0" w:color="auto"/>
            </w:tcBorders>
            <w:noWrap/>
            <w:vAlign w:val="bottom"/>
          </w:tcPr>
          <w:p w14:paraId="75898561" w14:textId="77777777" w:rsidR="00206588" w:rsidRPr="00421BCF" w:rsidRDefault="00206588" w:rsidP="00206588">
            <w:pPr>
              <w:suppressAutoHyphens/>
              <w:jc w:val="center"/>
              <w:rPr>
                <w:lang w:eastAsia="ar-SA"/>
              </w:rPr>
            </w:pPr>
            <w:r w:rsidRPr="00421BCF">
              <w:rPr>
                <w:lang w:eastAsia="ar-SA"/>
              </w:rPr>
              <w:t> </w:t>
            </w:r>
          </w:p>
        </w:tc>
        <w:tc>
          <w:tcPr>
            <w:tcW w:w="961" w:type="dxa"/>
            <w:tcBorders>
              <w:top w:val="nil"/>
              <w:left w:val="nil"/>
              <w:bottom w:val="single" w:sz="4" w:space="0" w:color="auto"/>
              <w:right w:val="single" w:sz="4" w:space="0" w:color="auto"/>
            </w:tcBorders>
            <w:shd w:val="clear" w:color="auto" w:fill="FFFFFF"/>
            <w:vAlign w:val="bottom"/>
          </w:tcPr>
          <w:p w14:paraId="37CEDB31" w14:textId="77777777" w:rsidR="00206588" w:rsidRPr="00421BCF" w:rsidRDefault="00206588" w:rsidP="00206588">
            <w:pPr>
              <w:suppressAutoHyphens/>
              <w:jc w:val="right"/>
              <w:rPr>
                <w:lang w:val="ru-RU" w:eastAsia="ar-SA"/>
              </w:rPr>
            </w:pPr>
            <w:r w:rsidRPr="00421BCF">
              <w:rPr>
                <w:lang w:val="ru-RU" w:eastAsia="ar-SA"/>
              </w:rPr>
              <w:t>397,3</w:t>
            </w:r>
          </w:p>
        </w:tc>
        <w:tc>
          <w:tcPr>
            <w:tcW w:w="993" w:type="dxa"/>
            <w:tcBorders>
              <w:top w:val="nil"/>
              <w:left w:val="nil"/>
              <w:bottom w:val="single" w:sz="4" w:space="0" w:color="auto"/>
              <w:right w:val="single" w:sz="4" w:space="0" w:color="auto"/>
            </w:tcBorders>
            <w:shd w:val="clear" w:color="auto" w:fill="FFFFFF"/>
            <w:vAlign w:val="bottom"/>
          </w:tcPr>
          <w:p w14:paraId="15BBB182" w14:textId="77777777" w:rsidR="00206588" w:rsidRPr="00421BCF" w:rsidRDefault="00206588" w:rsidP="00206588">
            <w:pPr>
              <w:suppressAutoHyphens/>
              <w:jc w:val="right"/>
              <w:rPr>
                <w:lang w:val="ru-RU" w:eastAsia="ar-SA"/>
              </w:rPr>
            </w:pPr>
            <w:r w:rsidRPr="00421BCF">
              <w:rPr>
                <w:lang w:val="ru-RU" w:eastAsia="ar-SA"/>
              </w:rPr>
              <w:t>399,9</w:t>
            </w:r>
          </w:p>
        </w:tc>
        <w:tc>
          <w:tcPr>
            <w:tcW w:w="992" w:type="dxa"/>
            <w:tcBorders>
              <w:top w:val="nil"/>
              <w:left w:val="nil"/>
              <w:bottom w:val="single" w:sz="4" w:space="0" w:color="auto"/>
              <w:right w:val="single" w:sz="4" w:space="0" w:color="auto"/>
            </w:tcBorders>
            <w:shd w:val="clear" w:color="auto" w:fill="FFFFFF"/>
            <w:vAlign w:val="bottom"/>
          </w:tcPr>
          <w:p w14:paraId="5C957F5F" w14:textId="77777777" w:rsidR="00206588" w:rsidRPr="00421BCF" w:rsidRDefault="00206588" w:rsidP="00206588">
            <w:pPr>
              <w:suppressAutoHyphens/>
              <w:jc w:val="right"/>
              <w:rPr>
                <w:lang w:val="ru-RU" w:eastAsia="ar-SA"/>
              </w:rPr>
            </w:pPr>
            <w:r w:rsidRPr="00421BCF">
              <w:rPr>
                <w:lang w:val="ru-RU" w:eastAsia="ar-SA"/>
              </w:rPr>
              <w:t>402,8</w:t>
            </w:r>
          </w:p>
        </w:tc>
      </w:tr>
      <w:tr w:rsidR="008335C7" w:rsidRPr="00421BCF" w14:paraId="37BDF40C" w14:textId="77777777" w:rsidTr="008335C7">
        <w:trPr>
          <w:trHeight w:val="70"/>
        </w:trPr>
        <w:tc>
          <w:tcPr>
            <w:tcW w:w="2943" w:type="dxa"/>
            <w:tcBorders>
              <w:top w:val="nil"/>
              <w:left w:val="single" w:sz="4" w:space="0" w:color="auto"/>
              <w:bottom w:val="single" w:sz="4" w:space="0" w:color="auto"/>
              <w:right w:val="single" w:sz="4" w:space="0" w:color="auto"/>
            </w:tcBorders>
            <w:vAlign w:val="bottom"/>
          </w:tcPr>
          <w:p w14:paraId="4E4CD5D8" w14:textId="77777777" w:rsidR="00206588" w:rsidRPr="00421BCF" w:rsidRDefault="00206588" w:rsidP="00206588">
            <w:pPr>
              <w:suppressAutoHyphens/>
              <w:rPr>
                <w:lang w:val="ru-RU" w:eastAsia="ar-SA"/>
              </w:rPr>
            </w:pPr>
            <w:r w:rsidRPr="00421BCF">
              <w:rPr>
                <w:lang w:val="ru-RU" w:eastAsia="ru-RU"/>
              </w:rPr>
              <w:t>Муниципальная программа Атяшевского сельского поселения "Повышение эффективности муниципального управления Атяшевского сельского поселения на 2016-2021 годы"</w:t>
            </w:r>
          </w:p>
        </w:tc>
        <w:tc>
          <w:tcPr>
            <w:tcW w:w="540" w:type="dxa"/>
            <w:tcBorders>
              <w:top w:val="nil"/>
              <w:left w:val="nil"/>
              <w:bottom w:val="single" w:sz="4" w:space="0" w:color="auto"/>
              <w:right w:val="single" w:sz="4" w:space="0" w:color="auto"/>
            </w:tcBorders>
            <w:noWrap/>
            <w:vAlign w:val="bottom"/>
          </w:tcPr>
          <w:p w14:paraId="74B4A033" w14:textId="77777777" w:rsidR="00206588" w:rsidRPr="00421BCF" w:rsidRDefault="00206588" w:rsidP="00206588">
            <w:pPr>
              <w:suppressAutoHyphens/>
              <w:jc w:val="center"/>
              <w:rPr>
                <w:lang w:eastAsia="ar-SA"/>
              </w:rPr>
            </w:pPr>
            <w:r w:rsidRPr="00421BCF">
              <w:rPr>
                <w:lang w:eastAsia="ar-SA"/>
              </w:rPr>
              <w:t>01</w:t>
            </w:r>
          </w:p>
        </w:tc>
        <w:tc>
          <w:tcPr>
            <w:tcW w:w="540" w:type="dxa"/>
            <w:tcBorders>
              <w:top w:val="nil"/>
              <w:left w:val="nil"/>
              <w:bottom w:val="single" w:sz="4" w:space="0" w:color="auto"/>
              <w:right w:val="single" w:sz="4" w:space="0" w:color="auto"/>
            </w:tcBorders>
            <w:noWrap/>
            <w:vAlign w:val="bottom"/>
          </w:tcPr>
          <w:p w14:paraId="5072B179" w14:textId="77777777" w:rsidR="00206588" w:rsidRPr="00421BCF" w:rsidRDefault="00206588" w:rsidP="00206588">
            <w:pPr>
              <w:suppressAutoHyphens/>
              <w:jc w:val="center"/>
              <w:rPr>
                <w:lang w:eastAsia="ar-SA"/>
              </w:rPr>
            </w:pPr>
            <w:r w:rsidRPr="00421BCF">
              <w:rPr>
                <w:lang w:eastAsia="ar-SA"/>
              </w:rPr>
              <w:t>04</w:t>
            </w:r>
          </w:p>
        </w:tc>
        <w:tc>
          <w:tcPr>
            <w:tcW w:w="540" w:type="dxa"/>
            <w:tcBorders>
              <w:top w:val="nil"/>
              <w:left w:val="nil"/>
              <w:bottom w:val="single" w:sz="4" w:space="0" w:color="auto"/>
              <w:right w:val="single" w:sz="4" w:space="0" w:color="auto"/>
            </w:tcBorders>
            <w:noWrap/>
            <w:vAlign w:val="bottom"/>
          </w:tcPr>
          <w:p w14:paraId="5B0F4CFE" w14:textId="77777777" w:rsidR="00206588" w:rsidRPr="00421BCF" w:rsidRDefault="00206588" w:rsidP="00206588">
            <w:pPr>
              <w:suppressAutoHyphens/>
              <w:jc w:val="center"/>
              <w:rPr>
                <w:lang w:val="ru-RU" w:eastAsia="ar-SA"/>
              </w:rPr>
            </w:pPr>
            <w:r w:rsidRPr="00421BCF">
              <w:rPr>
                <w:lang w:val="ru-RU" w:eastAsia="ar-SA"/>
              </w:rPr>
              <w:t>01</w:t>
            </w:r>
          </w:p>
        </w:tc>
        <w:tc>
          <w:tcPr>
            <w:tcW w:w="360" w:type="dxa"/>
            <w:tcBorders>
              <w:top w:val="nil"/>
              <w:left w:val="nil"/>
              <w:bottom w:val="single" w:sz="4" w:space="0" w:color="auto"/>
              <w:right w:val="single" w:sz="4" w:space="0" w:color="auto"/>
            </w:tcBorders>
            <w:noWrap/>
            <w:vAlign w:val="bottom"/>
          </w:tcPr>
          <w:p w14:paraId="75098489" w14:textId="77777777" w:rsidR="00206588" w:rsidRPr="00421BCF" w:rsidRDefault="00206588" w:rsidP="00206588">
            <w:pPr>
              <w:suppressAutoHyphens/>
              <w:jc w:val="center"/>
              <w:rPr>
                <w:lang w:eastAsia="ar-SA"/>
              </w:rPr>
            </w:pPr>
            <w:r w:rsidRPr="00421BCF">
              <w:rPr>
                <w:lang w:val="ru-RU" w:eastAsia="ar-SA"/>
              </w:rPr>
              <w:t>0</w:t>
            </w:r>
          </w:p>
        </w:tc>
        <w:tc>
          <w:tcPr>
            <w:tcW w:w="540" w:type="dxa"/>
            <w:tcBorders>
              <w:top w:val="nil"/>
              <w:left w:val="nil"/>
              <w:bottom w:val="single" w:sz="4" w:space="0" w:color="auto"/>
              <w:right w:val="single" w:sz="4" w:space="0" w:color="auto"/>
            </w:tcBorders>
            <w:noWrap/>
            <w:vAlign w:val="bottom"/>
          </w:tcPr>
          <w:p w14:paraId="092E7AED" w14:textId="77777777" w:rsidR="00206588" w:rsidRPr="00421BCF" w:rsidRDefault="00206588" w:rsidP="00206588">
            <w:pPr>
              <w:suppressAutoHyphens/>
              <w:jc w:val="center"/>
              <w:rPr>
                <w:lang w:eastAsia="ar-SA"/>
              </w:rPr>
            </w:pPr>
            <w:r w:rsidRPr="00421BCF">
              <w:rPr>
                <w:lang w:eastAsia="ar-SA"/>
              </w:rPr>
              <w:t> </w:t>
            </w:r>
          </w:p>
        </w:tc>
        <w:tc>
          <w:tcPr>
            <w:tcW w:w="900" w:type="dxa"/>
            <w:tcBorders>
              <w:top w:val="nil"/>
              <w:left w:val="nil"/>
              <w:bottom w:val="single" w:sz="4" w:space="0" w:color="auto"/>
              <w:right w:val="single" w:sz="4" w:space="0" w:color="auto"/>
            </w:tcBorders>
            <w:vAlign w:val="bottom"/>
          </w:tcPr>
          <w:p w14:paraId="572E9303" w14:textId="77777777" w:rsidR="00206588" w:rsidRPr="00421BCF" w:rsidRDefault="00206588" w:rsidP="00206588">
            <w:pPr>
              <w:suppressAutoHyphens/>
              <w:jc w:val="center"/>
              <w:rPr>
                <w:lang w:eastAsia="ar-SA"/>
              </w:rPr>
            </w:pPr>
          </w:p>
        </w:tc>
        <w:tc>
          <w:tcPr>
            <w:tcW w:w="722" w:type="dxa"/>
            <w:tcBorders>
              <w:top w:val="nil"/>
              <w:left w:val="nil"/>
              <w:bottom w:val="single" w:sz="4" w:space="0" w:color="auto"/>
              <w:right w:val="single" w:sz="4" w:space="0" w:color="auto"/>
            </w:tcBorders>
            <w:noWrap/>
            <w:vAlign w:val="bottom"/>
          </w:tcPr>
          <w:p w14:paraId="30CACDC8" w14:textId="77777777" w:rsidR="00206588" w:rsidRPr="00421BCF" w:rsidRDefault="00206588" w:rsidP="00206588">
            <w:pPr>
              <w:suppressAutoHyphens/>
              <w:jc w:val="center"/>
              <w:rPr>
                <w:lang w:eastAsia="ar-SA"/>
              </w:rPr>
            </w:pPr>
            <w:r w:rsidRPr="00421BCF">
              <w:rPr>
                <w:lang w:eastAsia="ar-SA"/>
              </w:rPr>
              <w:t> </w:t>
            </w:r>
          </w:p>
        </w:tc>
        <w:tc>
          <w:tcPr>
            <w:tcW w:w="961" w:type="dxa"/>
            <w:tcBorders>
              <w:top w:val="nil"/>
              <w:left w:val="nil"/>
              <w:bottom w:val="single" w:sz="4" w:space="0" w:color="auto"/>
              <w:right w:val="single" w:sz="4" w:space="0" w:color="auto"/>
            </w:tcBorders>
            <w:shd w:val="clear" w:color="auto" w:fill="FFFFFF"/>
            <w:vAlign w:val="bottom"/>
          </w:tcPr>
          <w:p w14:paraId="6F453683" w14:textId="77777777" w:rsidR="00206588" w:rsidRPr="00421BCF" w:rsidRDefault="00206588" w:rsidP="00206588">
            <w:pPr>
              <w:suppressAutoHyphens/>
              <w:jc w:val="right"/>
              <w:rPr>
                <w:lang w:val="ru-RU" w:eastAsia="ar-SA"/>
              </w:rPr>
            </w:pPr>
            <w:r w:rsidRPr="00421BCF">
              <w:rPr>
                <w:lang w:val="ru-RU" w:eastAsia="ar-SA"/>
              </w:rPr>
              <w:t>397,2</w:t>
            </w:r>
          </w:p>
        </w:tc>
        <w:tc>
          <w:tcPr>
            <w:tcW w:w="993" w:type="dxa"/>
            <w:tcBorders>
              <w:top w:val="nil"/>
              <w:left w:val="nil"/>
              <w:bottom w:val="single" w:sz="4" w:space="0" w:color="auto"/>
              <w:right w:val="single" w:sz="4" w:space="0" w:color="auto"/>
            </w:tcBorders>
            <w:shd w:val="clear" w:color="auto" w:fill="FFFFFF"/>
            <w:vAlign w:val="bottom"/>
          </w:tcPr>
          <w:p w14:paraId="4D493D05" w14:textId="77777777" w:rsidR="00206588" w:rsidRPr="00421BCF" w:rsidRDefault="00206588" w:rsidP="00206588">
            <w:pPr>
              <w:suppressAutoHyphens/>
              <w:jc w:val="right"/>
              <w:rPr>
                <w:lang w:val="ru-RU" w:eastAsia="ar-SA"/>
              </w:rPr>
            </w:pPr>
            <w:r w:rsidRPr="00421BCF">
              <w:rPr>
                <w:lang w:val="ru-RU" w:eastAsia="ar-SA"/>
              </w:rPr>
              <w:t>399,8</w:t>
            </w:r>
          </w:p>
        </w:tc>
        <w:tc>
          <w:tcPr>
            <w:tcW w:w="992" w:type="dxa"/>
            <w:tcBorders>
              <w:top w:val="nil"/>
              <w:left w:val="nil"/>
              <w:bottom w:val="single" w:sz="4" w:space="0" w:color="auto"/>
              <w:right w:val="single" w:sz="4" w:space="0" w:color="auto"/>
            </w:tcBorders>
            <w:shd w:val="clear" w:color="auto" w:fill="FFFFFF"/>
            <w:vAlign w:val="bottom"/>
          </w:tcPr>
          <w:p w14:paraId="0DB6C55B" w14:textId="77777777" w:rsidR="00206588" w:rsidRPr="00421BCF" w:rsidRDefault="00206588" w:rsidP="00206588">
            <w:pPr>
              <w:suppressAutoHyphens/>
              <w:jc w:val="right"/>
              <w:rPr>
                <w:lang w:val="ru-RU" w:eastAsia="ar-SA"/>
              </w:rPr>
            </w:pPr>
            <w:r w:rsidRPr="00421BCF">
              <w:rPr>
                <w:lang w:val="ru-RU" w:eastAsia="ar-SA"/>
              </w:rPr>
              <w:t>402,7</w:t>
            </w:r>
          </w:p>
        </w:tc>
      </w:tr>
      <w:tr w:rsidR="008335C7" w:rsidRPr="00421BCF" w14:paraId="2600178C" w14:textId="77777777" w:rsidTr="008335C7">
        <w:trPr>
          <w:trHeight w:val="160"/>
        </w:trPr>
        <w:tc>
          <w:tcPr>
            <w:tcW w:w="2943" w:type="dxa"/>
            <w:tcBorders>
              <w:top w:val="nil"/>
              <w:left w:val="single" w:sz="4" w:space="0" w:color="auto"/>
              <w:bottom w:val="single" w:sz="4" w:space="0" w:color="auto"/>
              <w:right w:val="single" w:sz="4" w:space="0" w:color="auto"/>
            </w:tcBorders>
            <w:vAlign w:val="bottom"/>
          </w:tcPr>
          <w:p w14:paraId="0D484ED9" w14:textId="77777777" w:rsidR="00206588" w:rsidRPr="00421BCF" w:rsidRDefault="00206588" w:rsidP="00206588">
            <w:pPr>
              <w:suppressAutoHyphens/>
              <w:rPr>
                <w:lang w:val="ru-RU" w:eastAsia="ar-SA"/>
              </w:rPr>
            </w:pPr>
            <w:r w:rsidRPr="00421BCF">
              <w:rPr>
                <w:lang w:val="ru-RU" w:eastAsia="ru-RU"/>
              </w:rPr>
              <w:t>Подпрограмма "Обеспечение деятельности Администрации Атяшевского сельского поселения"</w:t>
            </w:r>
          </w:p>
        </w:tc>
        <w:tc>
          <w:tcPr>
            <w:tcW w:w="540" w:type="dxa"/>
            <w:tcBorders>
              <w:top w:val="nil"/>
              <w:left w:val="nil"/>
              <w:bottom w:val="single" w:sz="4" w:space="0" w:color="auto"/>
              <w:right w:val="single" w:sz="4" w:space="0" w:color="auto"/>
            </w:tcBorders>
            <w:noWrap/>
            <w:vAlign w:val="bottom"/>
          </w:tcPr>
          <w:p w14:paraId="2A05902F" w14:textId="77777777" w:rsidR="00206588" w:rsidRPr="00421BCF" w:rsidRDefault="00206588" w:rsidP="00206588">
            <w:pPr>
              <w:suppressAutoHyphens/>
              <w:jc w:val="center"/>
              <w:rPr>
                <w:lang w:eastAsia="ar-SA"/>
              </w:rPr>
            </w:pPr>
            <w:r w:rsidRPr="00421BCF">
              <w:rPr>
                <w:lang w:eastAsia="ar-SA"/>
              </w:rPr>
              <w:t>01</w:t>
            </w:r>
          </w:p>
        </w:tc>
        <w:tc>
          <w:tcPr>
            <w:tcW w:w="540" w:type="dxa"/>
            <w:tcBorders>
              <w:top w:val="nil"/>
              <w:left w:val="nil"/>
              <w:bottom w:val="single" w:sz="4" w:space="0" w:color="auto"/>
              <w:right w:val="single" w:sz="4" w:space="0" w:color="auto"/>
            </w:tcBorders>
            <w:noWrap/>
            <w:vAlign w:val="bottom"/>
          </w:tcPr>
          <w:p w14:paraId="32791B24" w14:textId="77777777" w:rsidR="00206588" w:rsidRPr="00421BCF" w:rsidRDefault="00206588" w:rsidP="00206588">
            <w:pPr>
              <w:suppressAutoHyphens/>
              <w:jc w:val="center"/>
              <w:rPr>
                <w:lang w:eastAsia="ar-SA"/>
              </w:rPr>
            </w:pPr>
            <w:r w:rsidRPr="00421BCF">
              <w:rPr>
                <w:lang w:eastAsia="ar-SA"/>
              </w:rPr>
              <w:t>04</w:t>
            </w:r>
          </w:p>
        </w:tc>
        <w:tc>
          <w:tcPr>
            <w:tcW w:w="540" w:type="dxa"/>
            <w:tcBorders>
              <w:top w:val="nil"/>
              <w:left w:val="nil"/>
              <w:bottom w:val="single" w:sz="4" w:space="0" w:color="auto"/>
              <w:right w:val="single" w:sz="4" w:space="0" w:color="auto"/>
            </w:tcBorders>
            <w:noWrap/>
            <w:vAlign w:val="bottom"/>
          </w:tcPr>
          <w:p w14:paraId="6B12F32A" w14:textId="77777777" w:rsidR="00206588" w:rsidRPr="00421BCF" w:rsidRDefault="00206588" w:rsidP="00206588">
            <w:pPr>
              <w:suppressAutoHyphens/>
              <w:jc w:val="center"/>
              <w:rPr>
                <w:lang w:val="ru-RU" w:eastAsia="ar-SA"/>
              </w:rPr>
            </w:pPr>
            <w:r w:rsidRPr="00421BCF">
              <w:rPr>
                <w:lang w:val="ru-RU" w:eastAsia="ar-SA"/>
              </w:rPr>
              <w:t>01</w:t>
            </w:r>
          </w:p>
        </w:tc>
        <w:tc>
          <w:tcPr>
            <w:tcW w:w="360" w:type="dxa"/>
            <w:tcBorders>
              <w:top w:val="nil"/>
              <w:left w:val="nil"/>
              <w:bottom w:val="single" w:sz="4" w:space="0" w:color="auto"/>
              <w:right w:val="single" w:sz="4" w:space="0" w:color="auto"/>
            </w:tcBorders>
            <w:noWrap/>
            <w:vAlign w:val="bottom"/>
          </w:tcPr>
          <w:p w14:paraId="51079036" w14:textId="77777777" w:rsidR="00206588" w:rsidRPr="00421BCF" w:rsidRDefault="00206588" w:rsidP="00206588">
            <w:pPr>
              <w:suppressAutoHyphens/>
              <w:jc w:val="center"/>
              <w:rPr>
                <w:lang w:eastAsia="ar-SA"/>
              </w:rPr>
            </w:pPr>
            <w:r w:rsidRPr="00421BCF">
              <w:rPr>
                <w:lang w:eastAsia="ar-SA"/>
              </w:rPr>
              <w:t>1</w:t>
            </w:r>
          </w:p>
        </w:tc>
        <w:tc>
          <w:tcPr>
            <w:tcW w:w="540" w:type="dxa"/>
            <w:tcBorders>
              <w:top w:val="nil"/>
              <w:left w:val="nil"/>
              <w:bottom w:val="single" w:sz="4" w:space="0" w:color="auto"/>
              <w:right w:val="single" w:sz="4" w:space="0" w:color="auto"/>
            </w:tcBorders>
            <w:noWrap/>
            <w:vAlign w:val="bottom"/>
          </w:tcPr>
          <w:p w14:paraId="2A344E7F" w14:textId="77777777" w:rsidR="00206588" w:rsidRPr="00421BCF" w:rsidRDefault="00206588" w:rsidP="00206588">
            <w:pPr>
              <w:suppressAutoHyphens/>
              <w:jc w:val="center"/>
              <w:rPr>
                <w:lang w:eastAsia="ar-SA"/>
              </w:rPr>
            </w:pPr>
            <w:r w:rsidRPr="00421BCF">
              <w:rPr>
                <w:lang w:eastAsia="ar-SA"/>
              </w:rPr>
              <w:t> </w:t>
            </w:r>
          </w:p>
        </w:tc>
        <w:tc>
          <w:tcPr>
            <w:tcW w:w="900" w:type="dxa"/>
            <w:tcBorders>
              <w:top w:val="nil"/>
              <w:left w:val="nil"/>
              <w:bottom w:val="single" w:sz="4" w:space="0" w:color="auto"/>
              <w:right w:val="single" w:sz="4" w:space="0" w:color="auto"/>
            </w:tcBorders>
            <w:vAlign w:val="bottom"/>
          </w:tcPr>
          <w:p w14:paraId="33B420AD" w14:textId="77777777" w:rsidR="00206588" w:rsidRPr="00421BCF" w:rsidRDefault="00206588" w:rsidP="00206588">
            <w:pPr>
              <w:suppressAutoHyphens/>
              <w:jc w:val="center"/>
              <w:rPr>
                <w:lang w:eastAsia="ar-SA"/>
              </w:rPr>
            </w:pPr>
          </w:p>
        </w:tc>
        <w:tc>
          <w:tcPr>
            <w:tcW w:w="722" w:type="dxa"/>
            <w:tcBorders>
              <w:top w:val="nil"/>
              <w:left w:val="nil"/>
              <w:bottom w:val="single" w:sz="4" w:space="0" w:color="auto"/>
              <w:right w:val="single" w:sz="4" w:space="0" w:color="auto"/>
            </w:tcBorders>
            <w:noWrap/>
            <w:vAlign w:val="bottom"/>
          </w:tcPr>
          <w:p w14:paraId="20564BB7" w14:textId="77777777" w:rsidR="00206588" w:rsidRPr="00421BCF" w:rsidRDefault="00206588" w:rsidP="00206588">
            <w:pPr>
              <w:suppressAutoHyphens/>
              <w:jc w:val="center"/>
              <w:rPr>
                <w:lang w:eastAsia="ar-SA"/>
              </w:rPr>
            </w:pPr>
            <w:r w:rsidRPr="00421BCF">
              <w:rPr>
                <w:lang w:eastAsia="ar-SA"/>
              </w:rPr>
              <w:t> </w:t>
            </w:r>
          </w:p>
        </w:tc>
        <w:tc>
          <w:tcPr>
            <w:tcW w:w="961" w:type="dxa"/>
            <w:tcBorders>
              <w:top w:val="nil"/>
              <w:left w:val="nil"/>
              <w:bottom w:val="single" w:sz="4" w:space="0" w:color="auto"/>
              <w:right w:val="single" w:sz="4" w:space="0" w:color="auto"/>
            </w:tcBorders>
            <w:shd w:val="clear" w:color="auto" w:fill="FFFFFF"/>
            <w:vAlign w:val="bottom"/>
          </w:tcPr>
          <w:p w14:paraId="29A36E2B" w14:textId="77777777" w:rsidR="00206588" w:rsidRPr="00421BCF" w:rsidRDefault="00206588" w:rsidP="00206588">
            <w:pPr>
              <w:suppressAutoHyphens/>
              <w:jc w:val="right"/>
              <w:rPr>
                <w:lang w:val="ru-RU" w:eastAsia="ar-SA"/>
              </w:rPr>
            </w:pPr>
            <w:r w:rsidRPr="00421BCF">
              <w:rPr>
                <w:lang w:val="ru-RU" w:eastAsia="ar-SA"/>
              </w:rPr>
              <w:t>397,2</w:t>
            </w:r>
          </w:p>
        </w:tc>
        <w:tc>
          <w:tcPr>
            <w:tcW w:w="993" w:type="dxa"/>
            <w:tcBorders>
              <w:top w:val="nil"/>
              <w:left w:val="nil"/>
              <w:bottom w:val="single" w:sz="4" w:space="0" w:color="auto"/>
              <w:right w:val="single" w:sz="4" w:space="0" w:color="auto"/>
            </w:tcBorders>
            <w:shd w:val="clear" w:color="auto" w:fill="FFFFFF"/>
            <w:vAlign w:val="bottom"/>
          </w:tcPr>
          <w:p w14:paraId="7DC6346B" w14:textId="77777777" w:rsidR="00206588" w:rsidRPr="00421BCF" w:rsidRDefault="00206588" w:rsidP="00206588">
            <w:pPr>
              <w:suppressAutoHyphens/>
              <w:jc w:val="right"/>
              <w:rPr>
                <w:lang w:val="ru-RU" w:eastAsia="ar-SA"/>
              </w:rPr>
            </w:pPr>
            <w:r w:rsidRPr="00421BCF">
              <w:rPr>
                <w:lang w:val="ru-RU" w:eastAsia="ar-SA"/>
              </w:rPr>
              <w:t>399,8</w:t>
            </w:r>
          </w:p>
        </w:tc>
        <w:tc>
          <w:tcPr>
            <w:tcW w:w="992" w:type="dxa"/>
            <w:tcBorders>
              <w:top w:val="nil"/>
              <w:left w:val="nil"/>
              <w:bottom w:val="single" w:sz="4" w:space="0" w:color="auto"/>
              <w:right w:val="single" w:sz="4" w:space="0" w:color="auto"/>
            </w:tcBorders>
            <w:shd w:val="clear" w:color="auto" w:fill="FFFFFF"/>
            <w:vAlign w:val="bottom"/>
          </w:tcPr>
          <w:p w14:paraId="37D5F40B" w14:textId="77777777" w:rsidR="00206588" w:rsidRPr="00421BCF" w:rsidRDefault="00206588" w:rsidP="00206588">
            <w:pPr>
              <w:suppressAutoHyphens/>
              <w:jc w:val="right"/>
              <w:rPr>
                <w:lang w:val="ru-RU" w:eastAsia="ar-SA"/>
              </w:rPr>
            </w:pPr>
            <w:r w:rsidRPr="00421BCF">
              <w:rPr>
                <w:lang w:val="ru-RU" w:eastAsia="ar-SA"/>
              </w:rPr>
              <w:t>402,7</w:t>
            </w:r>
          </w:p>
        </w:tc>
      </w:tr>
      <w:tr w:rsidR="008335C7" w:rsidRPr="00421BCF" w14:paraId="2BFDCC89" w14:textId="77777777" w:rsidTr="008335C7">
        <w:trPr>
          <w:trHeight w:val="70"/>
        </w:trPr>
        <w:tc>
          <w:tcPr>
            <w:tcW w:w="2943" w:type="dxa"/>
            <w:tcBorders>
              <w:top w:val="nil"/>
              <w:left w:val="single" w:sz="4" w:space="0" w:color="auto"/>
              <w:bottom w:val="single" w:sz="4" w:space="0" w:color="auto"/>
              <w:right w:val="single" w:sz="4" w:space="0" w:color="auto"/>
            </w:tcBorders>
            <w:vAlign w:val="bottom"/>
          </w:tcPr>
          <w:p w14:paraId="6C942F9F" w14:textId="77777777" w:rsidR="00206588" w:rsidRPr="00421BCF" w:rsidRDefault="00206588" w:rsidP="00206588">
            <w:pPr>
              <w:rPr>
                <w:lang w:val="ru-RU" w:eastAsia="ru-RU"/>
              </w:rPr>
            </w:pPr>
            <w:r w:rsidRPr="00421BCF">
              <w:rPr>
                <w:lang w:val="ru-RU" w:eastAsia="ru-RU"/>
              </w:rPr>
              <w:t>Основное мероприятие "Обеспечение деятельности Администрации Атяшевского сельского поселения"</w:t>
            </w:r>
          </w:p>
        </w:tc>
        <w:tc>
          <w:tcPr>
            <w:tcW w:w="540" w:type="dxa"/>
            <w:tcBorders>
              <w:top w:val="nil"/>
              <w:left w:val="nil"/>
              <w:bottom w:val="single" w:sz="4" w:space="0" w:color="auto"/>
              <w:right w:val="single" w:sz="4" w:space="0" w:color="auto"/>
            </w:tcBorders>
            <w:noWrap/>
            <w:vAlign w:val="bottom"/>
          </w:tcPr>
          <w:p w14:paraId="0BF3D7D5" w14:textId="77777777" w:rsidR="00206588" w:rsidRPr="00421BCF" w:rsidRDefault="00206588" w:rsidP="00206588">
            <w:pPr>
              <w:suppressAutoHyphens/>
              <w:jc w:val="center"/>
              <w:rPr>
                <w:lang w:eastAsia="ar-SA"/>
              </w:rPr>
            </w:pPr>
            <w:r w:rsidRPr="00421BCF">
              <w:rPr>
                <w:lang w:eastAsia="ar-SA"/>
              </w:rPr>
              <w:t>01</w:t>
            </w:r>
          </w:p>
        </w:tc>
        <w:tc>
          <w:tcPr>
            <w:tcW w:w="540" w:type="dxa"/>
            <w:tcBorders>
              <w:top w:val="nil"/>
              <w:left w:val="nil"/>
              <w:bottom w:val="single" w:sz="4" w:space="0" w:color="auto"/>
              <w:right w:val="single" w:sz="4" w:space="0" w:color="auto"/>
            </w:tcBorders>
            <w:noWrap/>
            <w:vAlign w:val="bottom"/>
          </w:tcPr>
          <w:p w14:paraId="24ABBD9A" w14:textId="77777777" w:rsidR="00206588" w:rsidRPr="00421BCF" w:rsidRDefault="00206588" w:rsidP="00206588">
            <w:pPr>
              <w:suppressAutoHyphens/>
              <w:jc w:val="center"/>
              <w:rPr>
                <w:lang w:eastAsia="ar-SA"/>
              </w:rPr>
            </w:pPr>
            <w:r w:rsidRPr="00421BCF">
              <w:rPr>
                <w:lang w:eastAsia="ar-SA"/>
              </w:rPr>
              <w:t>04</w:t>
            </w:r>
          </w:p>
        </w:tc>
        <w:tc>
          <w:tcPr>
            <w:tcW w:w="540" w:type="dxa"/>
            <w:tcBorders>
              <w:top w:val="nil"/>
              <w:left w:val="nil"/>
              <w:bottom w:val="single" w:sz="4" w:space="0" w:color="auto"/>
              <w:right w:val="single" w:sz="4" w:space="0" w:color="auto"/>
            </w:tcBorders>
            <w:noWrap/>
            <w:vAlign w:val="bottom"/>
          </w:tcPr>
          <w:p w14:paraId="6B9591C3" w14:textId="77777777" w:rsidR="00206588" w:rsidRPr="00421BCF" w:rsidRDefault="00206588" w:rsidP="00206588">
            <w:pPr>
              <w:suppressAutoHyphens/>
              <w:jc w:val="center"/>
              <w:rPr>
                <w:lang w:val="ru-RU" w:eastAsia="ar-SA"/>
              </w:rPr>
            </w:pPr>
            <w:r w:rsidRPr="00421BCF">
              <w:rPr>
                <w:lang w:val="ru-RU" w:eastAsia="ar-SA"/>
              </w:rPr>
              <w:t>01</w:t>
            </w:r>
          </w:p>
        </w:tc>
        <w:tc>
          <w:tcPr>
            <w:tcW w:w="360" w:type="dxa"/>
            <w:tcBorders>
              <w:top w:val="nil"/>
              <w:left w:val="nil"/>
              <w:bottom w:val="single" w:sz="4" w:space="0" w:color="auto"/>
              <w:right w:val="single" w:sz="4" w:space="0" w:color="auto"/>
            </w:tcBorders>
            <w:noWrap/>
            <w:vAlign w:val="bottom"/>
          </w:tcPr>
          <w:p w14:paraId="6405D75B" w14:textId="77777777" w:rsidR="00206588" w:rsidRPr="00421BCF" w:rsidRDefault="00206588" w:rsidP="00206588">
            <w:pPr>
              <w:suppressAutoHyphens/>
              <w:jc w:val="center"/>
              <w:rPr>
                <w:lang w:eastAsia="ar-SA"/>
              </w:rPr>
            </w:pPr>
            <w:r w:rsidRPr="00421BCF">
              <w:rPr>
                <w:lang w:eastAsia="ar-SA"/>
              </w:rPr>
              <w:t>1</w:t>
            </w:r>
          </w:p>
        </w:tc>
        <w:tc>
          <w:tcPr>
            <w:tcW w:w="540" w:type="dxa"/>
            <w:tcBorders>
              <w:top w:val="nil"/>
              <w:left w:val="nil"/>
              <w:bottom w:val="single" w:sz="4" w:space="0" w:color="auto"/>
              <w:right w:val="single" w:sz="4" w:space="0" w:color="auto"/>
            </w:tcBorders>
            <w:noWrap/>
            <w:vAlign w:val="bottom"/>
          </w:tcPr>
          <w:p w14:paraId="4F239F17" w14:textId="77777777" w:rsidR="00206588" w:rsidRPr="00421BCF" w:rsidRDefault="00206588" w:rsidP="00206588">
            <w:pPr>
              <w:suppressAutoHyphens/>
              <w:jc w:val="center"/>
              <w:rPr>
                <w:lang w:val="ru-RU" w:eastAsia="ar-SA"/>
              </w:rPr>
            </w:pPr>
            <w:r w:rsidRPr="00421BCF">
              <w:rPr>
                <w:lang w:val="ru-RU" w:eastAsia="ar-SA"/>
              </w:rPr>
              <w:t>01</w:t>
            </w:r>
          </w:p>
        </w:tc>
        <w:tc>
          <w:tcPr>
            <w:tcW w:w="900" w:type="dxa"/>
            <w:tcBorders>
              <w:top w:val="nil"/>
              <w:left w:val="nil"/>
              <w:bottom w:val="single" w:sz="4" w:space="0" w:color="auto"/>
              <w:right w:val="single" w:sz="4" w:space="0" w:color="auto"/>
            </w:tcBorders>
            <w:vAlign w:val="bottom"/>
          </w:tcPr>
          <w:p w14:paraId="249B17D0" w14:textId="77777777" w:rsidR="00206588" w:rsidRPr="00421BCF" w:rsidRDefault="00206588" w:rsidP="00206588">
            <w:pPr>
              <w:suppressAutoHyphens/>
              <w:jc w:val="center"/>
              <w:rPr>
                <w:lang w:val="ru-RU" w:eastAsia="ar-SA"/>
              </w:rPr>
            </w:pPr>
          </w:p>
        </w:tc>
        <w:tc>
          <w:tcPr>
            <w:tcW w:w="722" w:type="dxa"/>
            <w:tcBorders>
              <w:top w:val="nil"/>
              <w:left w:val="nil"/>
              <w:bottom w:val="single" w:sz="4" w:space="0" w:color="auto"/>
              <w:right w:val="single" w:sz="4" w:space="0" w:color="auto"/>
            </w:tcBorders>
            <w:noWrap/>
            <w:vAlign w:val="bottom"/>
          </w:tcPr>
          <w:p w14:paraId="6CED53F6" w14:textId="77777777" w:rsidR="00206588" w:rsidRPr="00421BCF" w:rsidRDefault="00206588" w:rsidP="00206588">
            <w:pPr>
              <w:suppressAutoHyphens/>
              <w:jc w:val="center"/>
              <w:rPr>
                <w:lang w:eastAsia="ar-SA"/>
              </w:rPr>
            </w:pPr>
            <w:r w:rsidRPr="00421BCF">
              <w:rPr>
                <w:lang w:eastAsia="ar-SA"/>
              </w:rPr>
              <w:t> </w:t>
            </w:r>
          </w:p>
        </w:tc>
        <w:tc>
          <w:tcPr>
            <w:tcW w:w="961" w:type="dxa"/>
            <w:tcBorders>
              <w:top w:val="nil"/>
              <w:left w:val="nil"/>
              <w:bottom w:val="single" w:sz="4" w:space="0" w:color="auto"/>
              <w:right w:val="single" w:sz="4" w:space="0" w:color="auto"/>
            </w:tcBorders>
            <w:shd w:val="clear" w:color="auto" w:fill="FFFFFF"/>
            <w:vAlign w:val="bottom"/>
          </w:tcPr>
          <w:p w14:paraId="67BAF68E" w14:textId="77777777" w:rsidR="00206588" w:rsidRPr="00421BCF" w:rsidRDefault="00206588" w:rsidP="00206588">
            <w:pPr>
              <w:suppressAutoHyphens/>
              <w:jc w:val="right"/>
              <w:rPr>
                <w:lang w:val="ru-RU" w:eastAsia="ar-SA"/>
              </w:rPr>
            </w:pPr>
            <w:r w:rsidRPr="00421BCF">
              <w:rPr>
                <w:lang w:val="ru-RU" w:eastAsia="ar-SA"/>
              </w:rPr>
              <w:t>397,2</w:t>
            </w:r>
          </w:p>
        </w:tc>
        <w:tc>
          <w:tcPr>
            <w:tcW w:w="993" w:type="dxa"/>
            <w:tcBorders>
              <w:top w:val="nil"/>
              <w:left w:val="nil"/>
              <w:bottom w:val="single" w:sz="4" w:space="0" w:color="auto"/>
              <w:right w:val="single" w:sz="4" w:space="0" w:color="auto"/>
            </w:tcBorders>
            <w:shd w:val="clear" w:color="auto" w:fill="FFFFFF"/>
            <w:vAlign w:val="bottom"/>
          </w:tcPr>
          <w:p w14:paraId="0A919EE6" w14:textId="77777777" w:rsidR="00206588" w:rsidRPr="00421BCF" w:rsidRDefault="00206588" w:rsidP="00206588">
            <w:pPr>
              <w:suppressAutoHyphens/>
              <w:jc w:val="right"/>
              <w:rPr>
                <w:lang w:val="ru-RU" w:eastAsia="ar-SA"/>
              </w:rPr>
            </w:pPr>
            <w:r w:rsidRPr="00421BCF">
              <w:rPr>
                <w:lang w:val="ru-RU" w:eastAsia="ar-SA"/>
              </w:rPr>
              <w:t>399,8</w:t>
            </w:r>
          </w:p>
        </w:tc>
        <w:tc>
          <w:tcPr>
            <w:tcW w:w="992" w:type="dxa"/>
            <w:tcBorders>
              <w:top w:val="nil"/>
              <w:left w:val="nil"/>
              <w:bottom w:val="single" w:sz="4" w:space="0" w:color="auto"/>
              <w:right w:val="single" w:sz="4" w:space="0" w:color="auto"/>
            </w:tcBorders>
            <w:shd w:val="clear" w:color="auto" w:fill="FFFFFF"/>
            <w:vAlign w:val="bottom"/>
          </w:tcPr>
          <w:p w14:paraId="0F8993F5" w14:textId="77777777" w:rsidR="00206588" w:rsidRPr="00421BCF" w:rsidRDefault="00206588" w:rsidP="00206588">
            <w:pPr>
              <w:suppressAutoHyphens/>
              <w:jc w:val="right"/>
              <w:rPr>
                <w:lang w:val="ru-RU" w:eastAsia="ar-SA"/>
              </w:rPr>
            </w:pPr>
            <w:r w:rsidRPr="00421BCF">
              <w:rPr>
                <w:lang w:val="ru-RU" w:eastAsia="ar-SA"/>
              </w:rPr>
              <w:t>402,7</w:t>
            </w:r>
          </w:p>
        </w:tc>
      </w:tr>
      <w:tr w:rsidR="008335C7" w:rsidRPr="00421BCF" w14:paraId="5F4A9A20" w14:textId="77777777" w:rsidTr="008335C7">
        <w:trPr>
          <w:trHeight w:val="70"/>
        </w:trPr>
        <w:tc>
          <w:tcPr>
            <w:tcW w:w="2943" w:type="dxa"/>
            <w:tcBorders>
              <w:top w:val="nil"/>
              <w:left w:val="single" w:sz="4" w:space="0" w:color="auto"/>
              <w:bottom w:val="single" w:sz="4" w:space="0" w:color="auto"/>
              <w:right w:val="single" w:sz="4" w:space="0" w:color="auto"/>
            </w:tcBorders>
            <w:vAlign w:val="bottom"/>
          </w:tcPr>
          <w:p w14:paraId="429C75E4" w14:textId="77777777" w:rsidR="00206588" w:rsidRPr="00421BCF" w:rsidRDefault="00206588" w:rsidP="00206588">
            <w:pPr>
              <w:suppressAutoHyphens/>
              <w:rPr>
                <w:lang w:val="ru-RU" w:eastAsia="ar-SA"/>
              </w:rPr>
            </w:pPr>
            <w:r w:rsidRPr="00421BCF">
              <w:rPr>
                <w:lang w:val="ru-RU" w:eastAsia="ru-RU"/>
              </w:rPr>
              <w:t>Расходы, связанные с муниципальным управлением</w:t>
            </w:r>
          </w:p>
        </w:tc>
        <w:tc>
          <w:tcPr>
            <w:tcW w:w="540" w:type="dxa"/>
            <w:tcBorders>
              <w:top w:val="nil"/>
              <w:left w:val="nil"/>
              <w:bottom w:val="single" w:sz="4" w:space="0" w:color="auto"/>
              <w:right w:val="single" w:sz="4" w:space="0" w:color="auto"/>
            </w:tcBorders>
            <w:noWrap/>
            <w:vAlign w:val="bottom"/>
          </w:tcPr>
          <w:p w14:paraId="076388AB" w14:textId="77777777" w:rsidR="00206588" w:rsidRPr="00421BCF" w:rsidRDefault="00206588" w:rsidP="00206588">
            <w:pPr>
              <w:suppressAutoHyphens/>
              <w:jc w:val="center"/>
              <w:rPr>
                <w:lang w:eastAsia="ar-SA"/>
              </w:rPr>
            </w:pPr>
            <w:r w:rsidRPr="00421BCF">
              <w:rPr>
                <w:lang w:eastAsia="ar-SA"/>
              </w:rPr>
              <w:t>01</w:t>
            </w:r>
          </w:p>
        </w:tc>
        <w:tc>
          <w:tcPr>
            <w:tcW w:w="540" w:type="dxa"/>
            <w:tcBorders>
              <w:top w:val="nil"/>
              <w:left w:val="nil"/>
              <w:bottom w:val="single" w:sz="4" w:space="0" w:color="auto"/>
              <w:right w:val="single" w:sz="4" w:space="0" w:color="auto"/>
            </w:tcBorders>
            <w:noWrap/>
            <w:vAlign w:val="bottom"/>
          </w:tcPr>
          <w:p w14:paraId="107EBDA0" w14:textId="77777777" w:rsidR="00206588" w:rsidRPr="00421BCF" w:rsidRDefault="00206588" w:rsidP="00206588">
            <w:pPr>
              <w:suppressAutoHyphens/>
              <w:jc w:val="center"/>
              <w:rPr>
                <w:lang w:eastAsia="ar-SA"/>
              </w:rPr>
            </w:pPr>
            <w:r w:rsidRPr="00421BCF">
              <w:rPr>
                <w:lang w:eastAsia="ar-SA"/>
              </w:rPr>
              <w:t>04</w:t>
            </w:r>
          </w:p>
        </w:tc>
        <w:tc>
          <w:tcPr>
            <w:tcW w:w="540" w:type="dxa"/>
            <w:tcBorders>
              <w:top w:val="nil"/>
              <w:left w:val="nil"/>
              <w:bottom w:val="single" w:sz="4" w:space="0" w:color="auto"/>
              <w:right w:val="single" w:sz="4" w:space="0" w:color="auto"/>
            </w:tcBorders>
            <w:noWrap/>
            <w:vAlign w:val="bottom"/>
          </w:tcPr>
          <w:p w14:paraId="693D4AC3" w14:textId="77777777" w:rsidR="00206588" w:rsidRPr="00421BCF" w:rsidRDefault="00206588" w:rsidP="00206588">
            <w:pPr>
              <w:suppressAutoHyphens/>
              <w:jc w:val="center"/>
              <w:rPr>
                <w:lang w:val="ru-RU" w:eastAsia="ar-SA"/>
              </w:rPr>
            </w:pPr>
            <w:r w:rsidRPr="00421BCF">
              <w:rPr>
                <w:lang w:val="ru-RU" w:eastAsia="ar-SA"/>
              </w:rPr>
              <w:t>01</w:t>
            </w:r>
          </w:p>
        </w:tc>
        <w:tc>
          <w:tcPr>
            <w:tcW w:w="360" w:type="dxa"/>
            <w:tcBorders>
              <w:top w:val="nil"/>
              <w:left w:val="nil"/>
              <w:bottom w:val="single" w:sz="4" w:space="0" w:color="auto"/>
              <w:right w:val="single" w:sz="4" w:space="0" w:color="auto"/>
            </w:tcBorders>
            <w:noWrap/>
            <w:vAlign w:val="bottom"/>
          </w:tcPr>
          <w:p w14:paraId="6F69F80C" w14:textId="77777777" w:rsidR="00206588" w:rsidRPr="00421BCF" w:rsidRDefault="00206588" w:rsidP="00206588">
            <w:pPr>
              <w:suppressAutoHyphens/>
              <w:jc w:val="center"/>
              <w:rPr>
                <w:lang w:eastAsia="ar-SA"/>
              </w:rPr>
            </w:pPr>
            <w:r w:rsidRPr="00421BCF">
              <w:rPr>
                <w:lang w:eastAsia="ar-SA"/>
              </w:rPr>
              <w:t>1</w:t>
            </w:r>
          </w:p>
        </w:tc>
        <w:tc>
          <w:tcPr>
            <w:tcW w:w="540" w:type="dxa"/>
            <w:tcBorders>
              <w:top w:val="nil"/>
              <w:left w:val="nil"/>
              <w:bottom w:val="single" w:sz="4" w:space="0" w:color="auto"/>
              <w:right w:val="single" w:sz="4" w:space="0" w:color="auto"/>
            </w:tcBorders>
            <w:noWrap/>
            <w:vAlign w:val="bottom"/>
          </w:tcPr>
          <w:p w14:paraId="4F5DE310" w14:textId="77777777" w:rsidR="00206588" w:rsidRPr="00421BCF" w:rsidRDefault="00206588" w:rsidP="00206588">
            <w:pPr>
              <w:suppressAutoHyphens/>
              <w:jc w:val="center"/>
              <w:rPr>
                <w:lang w:val="ru-RU" w:eastAsia="ar-SA"/>
              </w:rPr>
            </w:pPr>
            <w:r w:rsidRPr="00421BCF">
              <w:rPr>
                <w:lang w:val="ru-RU" w:eastAsia="ar-SA"/>
              </w:rPr>
              <w:t>01</w:t>
            </w:r>
          </w:p>
        </w:tc>
        <w:tc>
          <w:tcPr>
            <w:tcW w:w="900" w:type="dxa"/>
            <w:tcBorders>
              <w:top w:val="nil"/>
              <w:left w:val="nil"/>
              <w:bottom w:val="single" w:sz="4" w:space="0" w:color="auto"/>
              <w:right w:val="single" w:sz="4" w:space="0" w:color="auto"/>
            </w:tcBorders>
            <w:vAlign w:val="bottom"/>
          </w:tcPr>
          <w:p w14:paraId="5FDCBCA5" w14:textId="77777777" w:rsidR="00206588" w:rsidRPr="00421BCF" w:rsidRDefault="00206588" w:rsidP="00206588">
            <w:pPr>
              <w:suppressAutoHyphens/>
              <w:jc w:val="center"/>
              <w:rPr>
                <w:lang w:val="ru-RU" w:eastAsia="ar-SA"/>
              </w:rPr>
            </w:pPr>
            <w:r w:rsidRPr="00421BCF">
              <w:rPr>
                <w:lang w:val="ru-RU" w:eastAsia="ar-SA"/>
              </w:rPr>
              <w:t>41000</w:t>
            </w:r>
          </w:p>
        </w:tc>
        <w:tc>
          <w:tcPr>
            <w:tcW w:w="722" w:type="dxa"/>
            <w:tcBorders>
              <w:top w:val="nil"/>
              <w:left w:val="nil"/>
              <w:bottom w:val="single" w:sz="4" w:space="0" w:color="auto"/>
              <w:right w:val="single" w:sz="4" w:space="0" w:color="auto"/>
            </w:tcBorders>
            <w:noWrap/>
            <w:vAlign w:val="bottom"/>
          </w:tcPr>
          <w:p w14:paraId="323DEBFF" w14:textId="77777777" w:rsidR="00206588" w:rsidRPr="00421BCF" w:rsidRDefault="00206588" w:rsidP="00206588">
            <w:pPr>
              <w:suppressAutoHyphens/>
              <w:jc w:val="center"/>
              <w:rPr>
                <w:lang w:eastAsia="ar-SA"/>
              </w:rPr>
            </w:pPr>
            <w:r w:rsidRPr="00421BCF">
              <w:rPr>
                <w:lang w:eastAsia="ar-SA"/>
              </w:rPr>
              <w:t> </w:t>
            </w:r>
          </w:p>
        </w:tc>
        <w:tc>
          <w:tcPr>
            <w:tcW w:w="961" w:type="dxa"/>
            <w:tcBorders>
              <w:top w:val="nil"/>
              <w:left w:val="nil"/>
              <w:bottom w:val="single" w:sz="4" w:space="0" w:color="auto"/>
              <w:right w:val="single" w:sz="4" w:space="0" w:color="auto"/>
            </w:tcBorders>
            <w:shd w:val="clear" w:color="auto" w:fill="FFFFFF"/>
            <w:vAlign w:val="bottom"/>
          </w:tcPr>
          <w:p w14:paraId="0C935840" w14:textId="77777777" w:rsidR="00206588" w:rsidRPr="00421BCF" w:rsidRDefault="00206588" w:rsidP="00206588">
            <w:pPr>
              <w:suppressAutoHyphens/>
              <w:jc w:val="right"/>
              <w:rPr>
                <w:lang w:val="ru-RU" w:eastAsia="ar-SA"/>
              </w:rPr>
            </w:pPr>
            <w:r w:rsidRPr="00421BCF">
              <w:rPr>
                <w:lang w:val="ru-RU" w:eastAsia="ar-SA"/>
              </w:rPr>
              <w:t>397,2</w:t>
            </w:r>
          </w:p>
        </w:tc>
        <w:tc>
          <w:tcPr>
            <w:tcW w:w="993" w:type="dxa"/>
            <w:tcBorders>
              <w:top w:val="nil"/>
              <w:left w:val="nil"/>
              <w:bottom w:val="single" w:sz="4" w:space="0" w:color="auto"/>
              <w:right w:val="single" w:sz="4" w:space="0" w:color="auto"/>
            </w:tcBorders>
            <w:shd w:val="clear" w:color="auto" w:fill="FFFFFF"/>
            <w:vAlign w:val="bottom"/>
          </w:tcPr>
          <w:p w14:paraId="0BAD5516" w14:textId="77777777" w:rsidR="00206588" w:rsidRPr="00421BCF" w:rsidRDefault="00206588" w:rsidP="00206588">
            <w:pPr>
              <w:suppressAutoHyphens/>
              <w:jc w:val="right"/>
              <w:rPr>
                <w:lang w:val="ru-RU" w:eastAsia="ar-SA"/>
              </w:rPr>
            </w:pPr>
            <w:r w:rsidRPr="00421BCF">
              <w:rPr>
                <w:lang w:val="ru-RU" w:eastAsia="ar-SA"/>
              </w:rPr>
              <w:t>399,8</w:t>
            </w:r>
          </w:p>
        </w:tc>
        <w:tc>
          <w:tcPr>
            <w:tcW w:w="992" w:type="dxa"/>
            <w:tcBorders>
              <w:top w:val="nil"/>
              <w:left w:val="nil"/>
              <w:bottom w:val="single" w:sz="4" w:space="0" w:color="auto"/>
              <w:right w:val="single" w:sz="4" w:space="0" w:color="auto"/>
            </w:tcBorders>
            <w:shd w:val="clear" w:color="auto" w:fill="FFFFFF"/>
            <w:vAlign w:val="bottom"/>
          </w:tcPr>
          <w:p w14:paraId="13A5EB8F" w14:textId="77777777" w:rsidR="00206588" w:rsidRPr="00421BCF" w:rsidRDefault="00206588" w:rsidP="00206588">
            <w:pPr>
              <w:suppressAutoHyphens/>
              <w:jc w:val="right"/>
              <w:rPr>
                <w:lang w:val="ru-RU" w:eastAsia="ar-SA"/>
              </w:rPr>
            </w:pPr>
            <w:r w:rsidRPr="00421BCF">
              <w:rPr>
                <w:lang w:val="ru-RU" w:eastAsia="ar-SA"/>
              </w:rPr>
              <w:t>402,7</w:t>
            </w:r>
          </w:p>
        </w:tc>
      </w:tr>
      <w:tr w:rsidR="008335C7" w:rsidRPr="00421BCF" w14:paraId="04891084" w14:textId="77777777" w:rsidTr="008335C7">
        <w:trPr>
          <w:trHeight w:val="70"/>
        </w:trPr>
        <w:tc>
          <w:tcPr>
            <w:tcW w:w="2943" w:type="dxa"/>
            <w:tcBorders>
              <w:top w:val="nil"/>
              <w:left w:val="single" w:sz="4" w:space="0" w:color="auto"/>
              <w:bottom w:val="single" w:sz="4" w:space="0" w:color="auto"/>
              <w:right w:val="single" w:sz="4" w:space="0" w:color="auto"/>
            </w:tcBorders>
            <w:vAlign w:val="bottom"/>
          </w:tcPr>
          <w:p w14:paraId="4C079AE9" w14:textId="77777777" w:rsidR="00206588" w:rsidRPr="00421BCF" w:rsidRDefault="00206588" w:rsidP="00206588">
            <w:pPr>
              <w:suppressAutoHyphens/>
              <w:rPr>
                <w:lang w:val="ru-RU" w:eastAsia="ar-SA"/>
              </w:rPr>
            </w:pPr>
            <w:r w:rsidRPr="00421BCF">
              <w:rPr>
                <w:lang w:val="ru-RU" w:eastAsia="ru-RU"/>
              </w:rPr>
              <w:t>Расходы на выплаты по оплате труда работников органов местного самоуправления Республики Мордовия</w:t>
            </w:r>
          </w:p>
        </w:tc>
        <w:tc>
          <w:tcPr>
            <w:tcW w:w="540" w:type="dxa"/>
            <w:tcBorders>
              <w:top w:val="nil"/>
              <w:left w:val="nil"/>
              <w:bottom w:val="single" w:sz="4" w:space="0" w:color="auto"/>
              <w:right w:val="single" w:sz="4" w:space="0" w:color="auto"/>
            </w:tcBorders>
            <w:noWrap/>
            <w:vAlign w:val="bottom"/>
          </w:tcPr>
          <w:p w14:paraId="5ACEBBF4" w14:textId="77777777" w:rsidR="00206588" w:rsidRPr="00421BCF" w:rsidRDefault="00206588" w:rsidP="00206588">
            <w:pPr>
              <w:suppressAutoHyphens/>
              <w:jc w:val="center"/>
              <w:rPr>
                <w:lang w:eastAsia="ar-SA"/>
              </w:rPr>
            </w:pPr>
            <w:r w:rsidRPr="00421BCF">
              <w:rPr>
                <w:lang w:eastAsia="ar-SA"/>
              </w:rPr>
              <w:t>01</w:t>
            </w:r>
          </w:p>
        </w:tc>
        <w:tc>
          <w:tcPr>
            <w:tcW w:w="540" w:type="dxa"/>
            <w:tcBorders>
              <w:top w:val="nil"/>
              <w:left w:val="nil"/>
              <w:bottom w:val="single" w:sz="4" w:space="0" w:color="auto"/>
              <w:right w:val="single" w:sz="4" w:space="0" w:color="auto"/>
            </w:tcBorders>
            <w:noWrap/>
            <w:vAlign w:val="bottom"/>
          </w:tcPr>
          <w:p w14:paraId="480D5B47" w14:textId="77777777" w:rsidR="00206588" w:rsidRPr="00421BCF" w:rsidRDefault="00206588" w:rsidP="00206588">
            <w:pPr>
              <w:suppressAutoHyphens/>
              <w:jc w:val="center"/>
              <w:rPr>
                <w:lang w:eastAsia="ar-SA"/>
              </w:rPr>
            </w:pPr>
            <w:r w:rsidRPr="00421BCF">
              <w:rPr>
                <w:lang w:eastAsia="ar-SA"/>
              </w:rPr>
              <w:t>04</w:t>
            </w:r>
          </w:p>
        </w:tc>
        <w:tc>
          <w:tcPr>
            <w:tcW w:w="540" w:type="dxa"/>
            <w:tcBorders>
              <w:top w:val="nil"/>
              <w:left w:val="nil"/>
              <w:bottom w:val="single" w:sz="4" w:space="0" w:color="auto"/>
              <w:right w:val="single" w:sz="4" w:space="0" w:color="auto"/>
            </w:tcBorders>
            <w:noWrap/>
            <w:vAlign w:val="bottom"/>
          </w:tcPr>
          <w:p w14:paraId="43739240" w14:textId="77777777" w:rsidR="00206588" w:rsidRPr="00421BCF" w:rsidRDefault="00206588" w:rsidP="00206588">
            <w:pPr>
              <w:suppressAutoHyphens/>
              <w:jc w:val="center"/>
              <w:rPr>
                <w:lang w:val="ru-RU" w:eastAsia="ar-SA"/>
              </w:rPr>
            </w:pPr>
            <w:r w:rsidRPr="00421BCF">
              <w:rPr>
                <w:lang w:val="ru-RU" w:eastAsia="ar-SA"/>
              </w:rPr>
              <w:t>01</w:t>
            </w:r>
          </w:p>
        </w:tc>
        <w:tc>
          <w:tcPr>
            <w:tcW w:w="360" w:type="dxa"/>
            <w:tcBorders>
              <w:top w:val="nil"/>
              <w:left w:val="nil"/>
              <w:bottom w:val="single" w:sz="4" w:space="0" w:color="auto"/>
              <w:right w:val="single" w:sz="4" w:space="0" w:color="auto"/>
            </w:tcBorders>
            <w:noWrap/>
            <w:vAlign w:val="bottom"/>
          </w:tcPr>
          <w:p w14:paraId="43BE8AD3" w14:textId="77777777" w:rsidR="00206588" w:rsidRPr="00421BCF" w:rsidRDefault="00206588" w:rsidP="00206588">
            <w:pPr>
              <w:suppressAutoHyphens/>
              <w:jc w:val="center"/>
              <w:rPr>
                <w:lang w:eastAsia="ar-SA"/>
              </w:rPr>
            </w:pPr>
            <w:r w:rsidRPr="00421BCF">
              <w:rPr>
                <w:lang w:eastAsia="ar-SA"/>
              </w:rPr>
              <w:t>1</w:t>
            </w:r>
          </w:p>
        </w:tc>
        <w:tc>
          <w:tcPr>
            <w:tcW w:w="540" w:type="dxa"/>
            <w:tcBorders>
              <w:top w:val="nil"/>
              <w:left w:val="nil"/>
              <w:bottom w:val="single" w:sz="4" w:space="0" w:color="auto"/>
              <w:right w:val="single" w:sz="4" w:space="0" w:color="auto"/>
            </w:tcBorders>
            <w:noWrap/>
            <w:vAlign w:val="bottom"/>
          </w:tcPr>
          <w:p w14:paraId="7FE097DE" w14:textId="77777777" w:rsidR="00206588" w:rsidRPr="00421BCF" w:rsidRDefault="00206588" w:rsidP="00206588">
            <w:pPr>
              <w:suppressAutoHyphens/>
              <w:jc w:val="center"/>
              <w:rPr>
                <w:lang w:val="ru-RU" w:eastAsia="ar-SA"/>
              </w:rPr>
            </w:pPr>
            <w:r w:rsidRPr="00421BCF">
              <w:rPr>
                <w:lang w:val="ru-RU" w:eastAsia="ar-SA"/>
              </w:rPr>
              <w:t>01</w:t>
            </w:r>
          </w:p>
        </w:tc>
        <w:tc>
          <w:tcPr>
            <w:tcW w:w="900" w:type="dxa"/>
            <w:tcBorders>
              <w:top w:val="nil"/>
              <w:left w:val="nil"/>
              <w:bottom w:val="single" w:sz="4" w:space="0" w:color="auto"/>
              <w:right w:val="single" w:sz="4" w:space="0" w:color="auto"/>
            </w:tcBorders>
            <w:vAlign w:val="bottom"/>
          </w:tcPr>
          <w:p w14:paraId="662F09F8" w14:textId="77777777" w:rsidR="00206588" w:rsidRPr="00421BCF" w:rsidRDefault="00206588" w:rsidP="00206588">
            <w:pPr>
              <w:suppressAutoHyphens/>
              <w:jc w:val="center"/>
              <w:rPr>
                <w:lang w:val="ru-RU" w:eastAsia="ar-SA"/>
              </w:rPr>
            </w:pPr>
            <w:r w:rsidRPr="00421BCF">
              <w:rPr>
                <w:lang w:val="ru-RU" w:eastAsia="ar-SA"/>
              </w:rPr>
              <w:t>41110</w:t>
            </w:r>
          </w:p>
        </w:tc>
        <w:tc>
          <w:tcPr>
            <w:tcW w:w="722" w:type="dxa"/>
            <w:tcBorders>
              <w:top w:val="nil"/>
              <w:left w:val="nil"/>
              <w:bottom w:val="single" w:sz="4" w:space="0" w:color="auto"/>
              <w:right w:val="single" w:sz="4" w:space="0" w:color="auto"/>
            </w:tcBorders>
            <w:noWrap/>
            <w:vAlign w:val="bottom"/>
          </w:tcPr>
          <w:p w14:paraId="359E65B5" w14:textId="77777777" w:rsidR="00206588" w:rsidRPr="00421BCF" w:rsidRDefault="00206588" w:rsidP="00206588">
            <w:pPr>
              <w:suppressAutoHyphens/>
              <w:jc w:val="center"/>
              <w:rPr>
                <w:lang w:eastAsia="ar-SA"/>
              </w:rPr>
            </w:pPr>
          </w:p>
        </w:tc>
        <w:tc>
          <w:tcPr>
            <w:tcW w:w="961" w:type="dxa"/>
            <w:tcBorders>
              <w:top w:val="nil"/>
              <w:left w:val="nil"/>
              <w:bottom w:val="single" w:sz="4" w:space="0" w:color="auto"/>
              <w:right w:val="single" w:sz="4" w:space="0" w:color="auto"/>
            </w:tcBorders>
            <w:shd w:val="clear" w:color="auto" w:fill="FFFFFF"/>
            <w:vAlign w:val="bottom"/>
          </w:tcPr>
          <w:p w14:paraId="18B098D6" w14:textId="77777777" w:rsidR="00206588" w:rsidRPr="00421BCF" w:rsidRDefault="00206588" w:rsidP="00206588">
            <w:pPr>
              <w:suppressAutoHyphens/>
              <w:jc w:val="right"/>
              <w:rPr>
                <w:lang w:val="ru-RU" w:eastAsia="ar-SA"/>
              </w:rPr>
            </w:pPr>
            <w:r w:rsidRPr="00421BCF">
              <w:rPr>
                <w:lang w:val="ru-RU" w:eastAsia="ar-SA"/>
              </w:rPr>
              <w:t>257,1</w:t>
            </w:r>
          </w:p>
        </w:tc>
        <w:tc>
          <w:tcPr>
            <w:tcW w:w="993" w:type="dxa"/>
            <w:tcBorders>
              <w:top w:val="nil"/>
              <w:left w:val="nil"/>
              <w:bottom w:val="single" w:sz="4" w:space="0" w:color="auto"/>
              <w:right w:val="single" w:sz="4" w:space="0" w:color="auto"/>
            </w:tcBorders>
            <w:shd w:val="clear" w:color="auto" w:fill="FFFFFF"/>
            <w:vAlign w:val="bottom"/>
          </w:tcPr>
          <w:p w14:paraId="49E4198A" w14:textId="77777777" w:rsidR="00206588" w:rsidRPr="00421BCF" w:rsidRDefault="00206588" w:rsidP="00206588">
            <w:pPr>
              <w:suppressAutoHyphens/>
              <w:jc w:val="right"/>
              <w:rPr>
                <w:lang w:val="ru-RU" w:eastAsia="ar-SA"/>
              </w:rPr>
            </w:pPr>
            <w:r w:rsidRPr="00421BCF">
              <w:rPr>
                <w:lang w:val="ru-RU" w:eastAsia="ar-SA"/>
              </w:rPr>
              <w:t>257,1</w:t>
            </w:r>
          </w:p>
        </w:tc>
        <w:tc>
          <w:tcPr>
            <w:tcW w:w="992" w:type="dxa"/>
            <w:tcBorders>
              <w:top w:val="nil"/>
              <w:left w:val="nil"/>
              <w:bottom w:val="single" w:sz="4" w:space="0" w:color="auto"/>
              <w:right w:val="single" w:sz="4" w:space="0" w:color="auto"/>
            </w:tcBorders>
            <w:shd w:val="clear" w:color="auto" w:fill="FFFFFF"/>
            <w:vAlign w:val="bottom"/>
          </w:tcPr>
          <w:p w14:paraId="4EB4AE21" w14:textId="77777777" w:rsidR="00206588" w:rsidRPr="00421BCF" w:rsidRDefault="00206588" w:rsidP="00206588">
            <w:pPr>
              <w:suppressAutoHyphens/>
              <w:jc w:val="right"/>
              <w:rPr>
                <w:lang w:val="ru-RU" w:eastAsia="ar-SA"/>
              </w:rPr>
            </w:pPr>
            <w:r w:rsidRPr="00421BCF">
              <w:rPr>
                <w:lang w:val="ru-RU" w:eastAsia="ar-SA"/>
              </w:rPr>
              <w:t>257,1</w:t>
            </w:r>
          </w:p>
        </w:tc>
      </w:tr>
      <w:tr w:rsidR="008335C7" w:rsidRPr="00421BCF" w14:paraId="4B06A74F" w14:textId="77777777" w:rsidTr="008335C7">
        <w:trPr>
          <w:trHeight w:val="70"/>
        </w:trPr>
        <w:tc>
          <w:tcPr>
            <w:tcW w:w="2943" w:type="dxa"/>
            <w:tcBorders>
              <w:top w:val="nil"/>
              <w:left w:val="single" w:sz="4" w:space="0" w:color="auto"/>
              <w:bottom w:val="single" w:sz="4" w:space="0" w:color="auto"/>
              <w:right w:val="single" w:sz="4" w:space="0" w:color="auto"/>
            </w:tcBorders>
            <w:vAlign w:val="bottom"/>
          </w:tcPr>
          <w:p w14:paraId="194B5A58" w14:textId="77777777" w:rsidR="00206588" w:rsidRPr="00421BCF" w:rsidRDefault="00206588" w:rsidP="00206588">
            <w:pPr>
              <w:suppressAutoHyphens/>
              <w:rPr>
                <w:lang w:val="ru-RU" w:eastAsia="ar-SA"/>
              </w:rPr>
            </w:pPr>
            <w:r w:rsidRPr="00421BCF">
              <w:rPr>
                <w:lang w:val="ru-RU" w:eastAsia="ru-RU"/>
              </w:rPr>
              <w:t>Фонд оплаты труда государственных (муниципальных) органов</w:t>
            </w:r>
          </w:p>
        </w:tc>
        <w:tc>
          <w:tcPr>
            <w:tcW w:w="540" w:type="dxa"/>
            <w:tcBorders>
              <w:top w:val="nil"/>
              <w:left w:val="nil"/>
              <w:bottom w:val="single" w:sz="4" w:space="0" w:color="auto"/>
              <w:right w:val="single" w:sz="4" w:space="0" w:color="auto"/>
            </w:tcBorders>
            <w:noWrap/>
            <w:vAlign w:val="bottom"/>
          </w:tcPr>
          <w:p w14:paraId="7AD592E5" w14:textId="77777777" w:rsidR="00206588" w:rsidRPr="00421BCF" w:rsidRDefault="00206588" w:rsidP="00206588">
            <w:pPr>
              <w:suppressAutoHyphens/>
              <w:jc w:val="center"/>
              <w:rPr>
                <w:lang w:eastAsia="ar-SA"/>
              </w:rPr>
            </w:pPr>
            <w:r w:rsidRPr="00421BCF">
              <w:rPr>
                <w:lang w:eastAsia="ar-SA"/>
              </w:rPr>
              <w:t>01</w:t>
            </w:r>
          </w:p>
        </w:tc>
        <w:tc>
          <w:tcPr>
            <w:tcW w:w="540" w:type="dxa"/>
            <w:tcBorders>
              <w:top w:val="nil"/>
              <w:left w:val="nil"/>
              <w:bottom w:val="single" w:sz="4" w:space="0" w:color="auto"/>
              <w:right w:val="single" w:sz="4" w:space="0" w:color="auto"/>
            </w:tcBorders>
            <w:noWrap/>
            <w:vAlign w:val="bottom"/>
          </w:tcPr>
          <w:p w14:paraId="6E714C7B" w14:textId="77777777" w:rsidR="00206588" w:rsidRPr="00421BCF" w:rsidRDefault="00206588" w:rsidP="00206588">
            <w:pPr>
              <w:suppressAutoHyphens/>
              <w:jc w:val="center"/>
              <w:rPr>
                <w:lang w:eastAsia="ar-SA"/>
              </w:rPr>
            </w:pPr>
            <w:r w:rsidRPr="00421BCF">
              <w:rPr>
                <w:lang w:eastAsia="ar-SA"/>
              </w:rPr>
              <w:t>04</w:t>
            </w:r>
          </w:p>
        </w:tc>
        <w:tc>
          <w:tcPr>
            <w:tcW w:w="540" w:type="dxa"/>
            <w:tcBorders>
              <w:top w:val="nil"/>
              <w:left w:val="nil"/>
              <w:bottom w:val="single" w:sz="4" w:space="0" w:color="auto"/>
              <w:right w:val="single" w:sz="4" w:space="0" w:color="auto"/>
            </w:tcBorders>
            <w:noWrap/>
            <w:vAlign w:val="bottom"/>
          </w:tcPr>
          <w:p w14:paraId="0B8FFD1A" w14:textId="77777777" w:rsidR="00206588" w:rsidRPr="00421BCF" w:rsidRDefault="00206588" w:rsidP="00206588">
            <w:pPr>
              <w:suppressAutoHyphens/>
              <w:jc w:val="center"/>
              <w:rPr>
                <w:lang w:val="ru-RU" w:eastAsia="ar-SA"/>
              </w:rPr>
            </w:pPr>
            <w:r w:rsidRPr="00421BCF">
              <w:rPr>
                <w:lang w:val="ru-RU" w:eastAsia="ar-SA"/>
              </w:rPr>
              <w:t>01</w:t>
            </w:r>
          </w:p>
        </w:tc>
        <w:tc>
          <w:tcPr>
            <w:tcW w:w="360" w:type="dxa"/>
            <w:tcBorders>
              <w:top w:val="nil"/>
              <w:left w:val="nil"/>
              <w:bottom w:val="single" w:sz="4" w:space="0" w:color="auto"/>
              <w:right w:val="single" w:sz="4" w:space="0" w:color="auto"/>
            </w:tcBorders>
            <w:noWrap/>
            <w:vAlign w:val="bottom"/>
          </w:tcPr>
          <w:p w14:paraId="2DED9002" w14:textId="77777777" w:rsidR="00206588" w:rsidRPr="00421BCF" w:rsidRDefault="00206588" w:rsidP="00206588">
            <w:pPr>
              <w:suppressAutoHyphens/>
              <w:jc w:val="center"/>
              <w:rPr>
                <w:lang w:eastAsia="ar-SA"/>
              </w:rPr>
            </w:pPr>
            <w:r w:rsidRPr="00421BCF">
              <w:rPr>
                <w:lang w:eastAsia="ar-SA"/>
              </w:rPr>
              <w:t>1</w:t>
            </w:r>
          </w:p>
        </w:tc>
        <w:tc>
          <w:tcPr>
            <w:tcW w:w="540" w:type="dxa"/>
            <w:tcBorders>
              <w:top w:val="nil"/>
              <w:left w:val="nil"/>
              <w:bottom w:val="single" w:sz="4" w:space="0" w:color="auto"/>
              <w:right w:val="single" w:sz="4" w:space="0" w:color="auto"/>
            </w:tcBorders>
            <w:noWrap/>
            <w:vAlign w:val="bottom"/>
          </w:tcPr>
          <w:p w14:paraId="0DBA7419" w14:textId="77777777" w:rsidR="00206588" w:rsidRPr="00421BCF" w:rsidRDefault="00206588" w:rsidP="00206588">
            <w:pPr>
              <w:suppressAutoHyphens/>
              <w:jc w:val="center"/>
              <w:rPr>
                <w:lang w:val="ru-RU" w:eastAsia="ar-SA"/>
              </w:rPr>
            </w:pPr>
            <w:r w:rsidRPr="00421BCF">
              <w:rPr>
                <w:lang w:val="ru-RU" w:eastAsia="ar-SA"/>
              </w:rPr>
              <w:t>01</w:t>
            </w:r>
          </w:p>
        </w:tc>
        <w:tc>
          <w:tcPr>
            <w:tcW w:w="900" w:type="dxa"/>
            <w:tcBorders>
              <w:top w:val="nil"/>
              <w:left w:val="nil"/>
              <w:bottom w:val="single" w:sz="4" w:space="0" w:color="auto"/>
              <w:right w:val="single" w:sz="4" w:space="0" w:color="auto"/>
            </w:tcBorders>
            <w:vAlign w:val="bottom"/>
          </w:tcPr>
          <w:p w14:paraId="45048E9E" w14:textId="77777777" w:rsidR="00206588" w:rsidRPr="00421BCF" w:rsidRDefault="00206588" w:rsidP="00206588">
            <w:pPr>
              <w:suppressAutoHyphens/>
              <w:jc w:val="center"/>
              <w:rPr>
                <w:lang w:val="ru-RU" w:eastAsia="ar-SA"/>
              </w:rPr>
            </w:pPr>
            <w:r w:rsidRPr="00421BCF">
              <w:rPr>
                <w:lang w:val="ru-RU" w:eastAsia="ar-SA"/>
              </w:rPr>
              <w:t>41110</w:t>
            </w:r>
          </w:p>
        </w:tc>
        <w:tc>
          <w:tcPr>
            <w:tcW w:w="722" w:type="dxa"/>
            <w:tcBorders>
              <w:top w:val="nil"/>
              <w:left w:val="nil"/>
              <w:bottom w:val="single" w:sz="4" w:space="0" w:color="auto"/>
              <w:right w:val="single" w:sz="4" w:space="0" w:color="auto"/>
            </w:tcBorders>
            <w:noWrap/>
            <w:vAlign w:val="bottom"/>
          </w:tcPr>
          <w:p w14:paraId="5AE00B54" w14:textId="77777777" w:rsidR="00206588" w:rsidRPr="00421BCF" w:rsidRDefault="00206588" w:rsidP="00206588">
            <w:pPr>
              <w:suppressAutoHyphens/>
              <w:jc w:val="center"/>
              <w:rPr>
                <w:lang w:eastAsia="ar-SA"/>
              </w:rPr>
            </w:pPr>
            <w:r w:rsidRPr="00421BCF">
              <w:rPr>
                <w:lang w:val="ru-RU" w:eastAsia="ar-SA"/>
              </w:rPr>
              <w:t>121</w:t>
            </w:r>
          </w:p>
        </w:tc>
        <w:tc>
          <w:tcPr>
            <w:tcW w:w="961" w:type="dxa"/>
            <w:tcBorders>
              <w:top w:val="nil"/>
              <w:left w:val="nil"/>
              <w:bottom w:val="single" w:sz="4" w:space="0" w:color="auto"/>
              <w:right w:val="single" w:sz="4" w:space="0" w:color="auto"/>
            </w:tcBorders>
            <w:shd w:val="clear" w:color="auto" w:fill="FFFFFF"/>
            <w:vAlign w:val="bottom"/>
          </w:tcPr>
          <w:p w14:paraId="601F7DBD" w14:textId="77777777" w:rsidR="00206588" w:rsidRPr="00421BCF" w:rsidRDefault="00206588" w:rsidP="00206588">
            <w:pPr>
              <w:suppressAutoHyphens/>
              <w:jc w:val="right"/>
              <w:rPr>
                <w:lang w:val="ru-RU" w:eastAsia="ar-SA"/>
              </w:rPr>
            </w:pPr>
            <w:r w:rsidRPr="00421BCF">
              <w:rPr>
                <w:lang w:val="ru-RU" w:eastAsia="ar-SA"/>
              </w:rPr>
              <w:t>197,5</w:t>
            </w:r>
          </w:p>
        </w:tc>
        <w:tc>
          <w:tcPr>
            <w:tcW w:w="993" w:type="dxa"/>
            <w:tcBorders>
              <w:top w:val="nil"/>
              <w:left w:val="nil"/>
              <w:bottom w:val="single" w:sz="4" w:space="0" w:color="auto"/>
              <w:right w:val="single" w:sz="4" w:space="0" w:color="auto"/>
            </w:tcBorders>
            <w:shd w:val="clear" w:color="auto" w:fill="FFFFFF"/>
            <w:vAlign w:val="bottom"/>
          </w:tcPr>
          <w:p w14:paraId="3327AEE7" w14:textId="77777777" w:rsidR="00206588" w:rsidRPr="00421BCF" w:rsidRDefault="00206588" w:rsidP="00206588">
            <w:pPr>
              <w:suppressAutoHyphens/>
              <w:jc w:val="right"/>
              <w:rPr>
                <w:lang w:val="ru-RU" w:eastAsia="ar-SA"/>
              </w:rPr>
            </w:pPr>
            <w:r w:rsidRPr="00421BCF">
              <w:rPr>
                <w:lang w:val="ru-RU" w:eastAsia="ar-SA"/>
              </w:rPr>
              <w:t>197,5</w:t>
            </w:r>
          </w:p>
        </w:tc>
        <w:tc>
          <w:tcPr>
            <w:tcW w:w="992" w:type="dxa"/>
            <w:tcBorders>
              <w:top w:val="nil"/>
              <w:left w:val="nil"/>
              <w:bottom w:val="single" w:sz="4" w:space="0" w:color="auto"/>
              <w:right w:val="single" w:sz="4" w:space="0" w:color="auto"/>
            </w:tcBorders>
            <w:shd w:val="clear" w:color="auto" w:fill="FFFFFF"/>
            <w:vAlign w:val="bottom"/>
          </w:tcPr>
          <w:p w14:paraId="146D9555" w14:textId="77777777" w:rsidR="00206588" w:rsidRPr="00421BCF" w:rsidRDefault="00206588" w:rsidP="00206588">
            <w:pPr>
              <w:suppressAutoHyphens/>
              <w:jc w:val="right"/>
              <w:rPr>
                <w:lang w:val="ru-RU" w:eastAsia="ar-SA"/>
              </w:rPr>
            </w:pPr>
            <w:r w:rsidRPr="00421BCF">
              <w:rPr>
                <w:lang w:val="ru-RU" w:eastAsia="ar-SA"/>
              </w:rPr>
              <w:t>197,5</w:t>
            </w:r>
          </w:p>
        </w:tc>
      </w:tr>
      <w:tr w:rsidR="008335C7" w:rsidRPr="00421BCF" w14:paraId="603AB1B8" w14:textId="77777777" w:rsidTr="008335C7">
        <w:trPr>
          <w:trHeight w:val="70"/>
        </w:trPr>
        <w:tc>
          <w:tcPr>
            <w:tcW w:w="2943" w:type="dxa"/>
            <w:tcBorders>
              <w:top w:val="nil"/>
              <w:left w:val="single" w:sz="4" w:space="0" w:color="auto"/>
              <w:bottom w:val="single" w:sz="4" w:space="0" w:color="auto"/>
              <w:right w:val="single" w:sz="4" w:space="0" w:color="auto"/>
            </w:tcBorders>
            <w:vAlign w:val="bottom"/>
          </w:tcPr>
          <w:p w14:paraId="594D5BD6" w14:textId="77777777" w:rsidR="00206588" w:rsidRPr="00421BCF" w:rsidRDefault="00206588" w:rsidP="00206588">
            <w:pPr>
              <w:suppressAutoHyphens/>
              <w:rPr>
                <w:lang w:val="ru-RU" w:eastAsia="ru-RU"/>
              </w:rPr>
            </w:pPr>
            <w:r w:rsidRPr="00421BCF">
              <w:rPr>
                <w:lang w:val="ru-RU" w:eastAsia="ru-RU"/>
              </w:rPr>
              <w:t>Фонд оплаты труда государственных (муниципальных) органов</w:t>
            </w:r>
          </w:p>
        </w:tc>
        <w:tc>
          <w:tcPr>
            <w:tcW w:w="540" w:type="dxa"/>
            <w:tcBorders>
              <w:top w:val="nil"/>
              <w:left w:val="nil"/>
              <w:bottom w:val="single" w:sz="4" w:space="0" w:color="auto"/>
              <w:right w:val="single" w:sz="4" w:space="0" w:color="auto"/>
            </w:tcBorders>
            <w:noWrap/>
            <w:vAlign w:val="bottom"/>
          </w:tcPr>
          <w:p w14:paraId="07C90E4B" w14:textId="77777777" w:rsidR="00206588" w:rsidRPr="00421BCF" w:rsidRDefault="00206588" w:rsidP="00206588">
            <w:pPr>
              <w:suppressAutoHyphens/>
              <w:jc w:val="center"/>
              <w:rPr>
                <w:lang w:val="ru-RU" w:eastAsia="ar-SA"/>
              </w:rPr>
            </w:pPr>
            <w:r w:rsidRPr="00421BCF">
              <w:rPr>
                <w:lang w:val="ru-RU" w:eastAsia="ar-SA"/>
              </w:rPr>
              <w:t>01</w:t>
            </w:r>
          </w:p>
        </w:tc>
        <w:tc>
          <w:tcPr>
            <w:tcW w:w="540" w:type="dxa"/>
            <w:tcBorders>
              <w:top w:val="nil"/>
              <w:left w:val="nil"/>
              <w:bottom w:val="single" w:sz="4" w:space="0" w:color="auto"/>
              <w:right w:val="single" w:sz="4" w:space="0" w:color="auto"/>
            </w:tcBorders>
            <w:noWrap/>
            <w:vAlign w:val="bottom"/>
          </w:tcPr>
          <w:p w14:paraId="4735F5CA" w14:textId="77777777" w:rsidR="00206588" w:rsidRPr="00421BCF" w:rsidRDefault="00206588" w:rsidP="00206588">
            <w:pPr>
              <w:suppressAutoHyphens/>
              <w:jc w:val="center"/>
              <w:rPr>
                <w:lang w:val="ru-RU" w:eastAsia="ar-SA"/>
              </w:rPr>
            </w:pPr>
            <w:r w:rsidRPr="00421BCF">
              <w:rPr>
                <w:lang w:val="ru-RU" w:eastAsia="ar-SA"/>
              </w:rPr>
              <w:t>04</w:t>
            </w:r>
          </w:p>
        </w:tc>
        <w:tc>
          <w:tcPr>
            <w:tcW w:w="540" w:type="dxa"/>
            <w:tcBorders>
              <w:top w:val="nil"/>
              <w:left w:val="nil"/>
              <w:bottom w:val="single" w:sz="4" w:space="0" w:color="auto"/>
              <w:right w:val="single" w:sz="4" w:space="0" w:color="auto"/>
            </w:tcBorders>
            <w:noWrap/>
            <w:vAlign w:val="bottom"/>
          </w:tcPr>
          <w:p w14:paraId="7C23161A" w14:textId="77777777" w:rsidR="00206588" w:rsidRPr="00421BCF" w:rsidRDefault="00206588" w:rsidP="00206588">
            <w:pPr>
              <w:suppressAutoHyphens/>
              <w:jc w:val="center"/>
              <w:rPr>
                <w:lang w:val="ru-RU" w:eastAsia="ar-SA"/>
              </w:rPr>
            </w:pPr>
            <w:r w:rsidRPr="00421BCF">
              <w:rPr>
                <w:lang w:val="ru-RU" w:eastAsia="ar-SA"/>
              </w:rPr>
              <w:t>01</w:t>
            </w:r>
          </w:p>
        </w:tc>
        <w:tc>
          <w:tcPr>
            <w:tcW w:w="360" w:type="dxa"/>
            <w:tcBorders>
              <w:top w:val="nil"/>
              <w:left w:val="nil"/>
              <w:bottom w:val="single" w:sz="4" w:space="0" w:color="auto"/>
              <w:right w:val="single" w:sz="4" w:space="0" w:color="auto"/>
            </w:tcBorders>
            <w:noWrap/>
            <w:vAlign w:val="bottom"/>
          </w:tcPr>
          <w:p w14:paraId="6913EDD6" w14:textId="77777777" w:rsidR="00206588" w:rsidRPr="00421BCF" w:rsidRDefault="00206588" w:rsidP="00206588">
            <w:pPr>
              <w:suppressAutoHyphens/>
              <w:jc w:val="center"/>
              <w:rPr>
                <w:lang w:val="ru-RU" w:eastAsia="ar-SA"/>
              </w:rPr>
            </w:pPr>
            <w:r w:rsidRPr="00421BCF">
              <w:rPr>
                <w:lang w:val="ru-RU" w:eastAsia="ar-SA"/>
              </w:rPr>
              <w:t>1</w:t>
            </w:r>
          </w:p>
        </w:tc>
        <w:tc>
          <w:tcPr>
            <w:tcW w:w="540" w:type="dxa"/>
            <w:tcBorders>
              <w:top w:val="nil"/>
              <w:left w:val="nil"/>
              <w:bottom w:val="single" w:sz="4" w:space="0" w:color="auto"/>
              <w:right w:val="single" w:sz="4" w:space="0" w:color="auto"/>
            </w:tcBorders>
            <w:noWrap/>
            <w:vAlign w:val="bottom"/>
          </w:tcPr>
          <w:p w14:paraId="3C981777" w14:textId="77777777" w:rsidR="00206588" w:rsidRPr="00421BCF" w:rsidRDefault="00206588" w:rsidP="00206588">
            <w:pPr>
              <w:suppressAutoHyphens/>
              <w:jc w:val="center"/>
              <w:rPr>
                <w:lang w:val="ru-RU" w:eastAsia="ar-SA"/>
              </w:rPr>
            </w:pPr>
            <w:r w:rsidRPr="00421BCF">
              <w:rPr>
                <w:lang w:val="ru-RU" w:eastAsia="ar-SA"/>
              </w:rPr>
              <w:t>01</w:t>
            </w:r>
          </w:p>
        </w:tc>
        <w:tc>
          <w:tcPr>
            <w:tcW w:w="900" w:type="dxa"/>
            <w:tcBorders>
              <w:top w:val="nil"/>
              <w:left w:val="nil"/>
              <w:bottom w:val="single" w:sz="4" w:space="0" w:color="auto"/>
              <w:right w:val="single" w:sz="4" w:space="0" w:color="auto"/>
            </w:tcBorders>
            <w:vAlign w:val="bottom"/>
          </w:tcPr>
          <w:p w14:paraId="31C8F936" w14:textId="77777777" w:rsidR="00206588" w:rsidRPr="00421BCF" w:rsidRDefault="00206588" w:rsidP="00206588">
            <w:pPr>
              <w:suppressAutoHyphens/>
              <w:jc w:val="center"/>
              <w:rPr>
                <w:lang w:val="ru-RU" w:eastAsia="ar-SA"/>
              </w:rPr>
            </w:pPr>
            <w:r w:rsidRPr="00421BCF">
              <w:rPr>
                <w:lang w:val="ru-RU" w:eastAsia="ar-SA"/>
              </w:rPr>
              <w:t>44205</w:t>
            </w:r>
          </w:p>
        </w:tc>
        <w:tc>
          <w:tcPr>
            <w:tcW w:w="722" w:type="dxa"/>
            <w:tcBorders>
              <w:top w:val="nil"/>
              <w:left w:val="nil"/>
              <w:bottom w:val="single" w:sz="4" w:space="0" w:color="auto"/>
              <w:right w:val="single" w:sz="4" w:space="0" w:color="auto"/>
            </w:tcBorders>
            <w:noWrap/>
            <w:vAlign w:val="bottom"/>
          </w:tcPr>
          <w:p w14:paraId="060D6350" w14:textId="77777777" w:rsidR="00206588" w:rsidRPr="00421BCF" w:rsidRDefault="00206588" w:rsidP="00206588">
            <w:pPr>
              <w:suppressAutoHyphens/>
              <w:jc w:val="center"/>
              <w:rPr>
                <w:lang w:val="ru-RU" w:eastAsia="ar-SA"/>
              </w:rPr>
            </w:pPr>
            <w:r w:rsidRPr="00421BCF">
              <w:rPr>
                <w:lang w:val="ru-RU" w:eastAsia="ar-SA"/>
              </w:rPr>
              <w:t>121</w:t>
            </w:r>
          </w:p>
        </w:tc>
        <w:tc>
          <w:tcPr>
            <w:tcW w:w="961" w:type="dxa"/>
            <w:tcBorders>
              <w:top w:val="nil"/>
              <w:left w:val="nil"/>
              <w:bottom w:val="single" w:sz="4" w:space="0" w:color="auto"/>
              <w:right w:val="single" w:sz="4" w:space="0" w:color="auto"/>
            </w:tcBorders>
            <w:shd w:val="clear" w:color="auto" w:fill="FFFFFF"/>
            <w:vAlign w:val="bottom"/>
          </w:tcPr>
          <w:p w14:paraId="4AA7AD9B" w14:textId="691F2529" w:rsidR="00206588" w:rsidRPr="00421BCF" w:rsidRDefault="008D3FD2" w:rsidP="008D3FD2">
            <w:pPr>
              <w:suppressAutoHyphens/>
              <w:jc w:val="right"/>
              <w:rPr>
                <w:lang w:val="ru-RU" w:eastAsia="ar-SA"/>
              </w:rPr>
            </w:pPr>
            <w:r>
              <w:rPr>
                <w:lang w:val="ru-RU" w:eastAsia="ar-SA"/>
              </w:rPr>
              <w:t>1868</w:t>
            </w:r>
            <w:r w:rsidR="00206588" w:rsidRPr="00421BCF">
              <w:rPr>
                <w:lang w:val="ru-RU" w:eastAsia="ar-SA"/>
              </w:rPr>
              <w:t>,0</w:t>
            </w:r>
          </w:p>
        </w:tc>
        <w:tc>
          <w:tcPr>
            <w:tcW w:w="993" w:type="dxa"/>
            <w:tcBorders>
              <w:top w:val="nil"/>
              <w:left w:val="nil"/>
              <w:bottom w:val="single" w:sz="4" w:space="0" w:color="auto"/>
              <w:right w:val="single" w:sz="4" w:space="0" w:color="auto"/>
            </w:tcBorders>
            <w:shd w:val="clear" w:color="auto" w:fill="FFFFFF"/>
            <w:vAlign w:val="bottom"/>
          </w:tcPr>
          <w:p w14:paraId="1DBC0055" w14:textId="77777777" w:rsidR="00206588" w:rsidRPr="00421BCF" w:rsidRDefault="00206588" w:rsidP="00206588">
            <w:pPr>
              <w:suppressAutoHyphens/>
              <w:jc w:val="right"/>
              <w:rPr>
                <w:lang w:val="ru-RU" w:eastAsia="ar-SA"/>
              </w:rPr>
            </w:pPr>
            <w:r w:rsidRPr="00421BCF">
              <w:rPr>
                <w:lang w:val="ru-RU" w:eastAsia="ar-SA"/>
              </w:rPr>
              <w:t>0</w:t>
            </w:r>
          </w:p>
        </w:tc>
        <w:tc>
          <w:tcPr>
            <w:tcW w:w="992" w:type="dxa"/>
            <w:tcBorders>
              <w:top w:val="nil"/>
              <w:left w:val="nil"/>
              <w:bottom w:val="single" w:sz="4" w:space="0" w:color="auto"/>
              <w:right w:val="single" w:sz="4" w:space="0" w:color="auto"/>
            </w:tcBorders>
            <w:shd w:val="clear" w:color="auto" w:fill="FFFFFF"/>
            <w:vAlign w:val="bottom"/>
          </w:tcPr>
          <w:p w14:paraId="50657B5E" w14:textId="77777777" w:rsidR="00206588" w:rsidRPr="00421BCF" w:rsidRDefault="00206588" w:rsidP="00206588">
            <w:pPr>
              <w:suppressAutoHyphens/>
              <w:jc w:val="right"/>
              <w:rPr>
                <w:lang w:val="ru-RU" w:eastAsia="ar-SA"/>
              </w:rPr>
            </w:pPr>
            <w:r w:rsidRPr="00421BCF">
              <w:rPr>
                <w:lang w:val="ru-RU" w:eastAsia="ar-SA"/>
              </w:rPr>
              <w:t>0</w:t>
            </w:r>
          </w:p>
        </w:tc>
      </w:tr>
      <w:tr w:rsidR="008335C7" w:rsidRPr="00421BCF" w14:paraId="221945FB" w14:textId="77777777" w:rsidTr="008335C7">
        <w:trPr>
          <w:trHeight w:val="70"/>
        </w:trPr>
        <w:tc>
          <w:tcPr>
            <w:tcW w:w="2943" w:type="dxa"/>
            <w:tcBorders>
              <w:top w:val="nil"/>
              <w:left w:val="single" w:sz="4" w:space="0" w:color="auto"/>
              <w:bottom w:val="single" w:sz="4" w:space="0" w:color="auto"/>
              <w:right w:val="single" w:sz="4" w:space="0" w:color="auto"/>
            </w:tcBorders>
            <w:vAlign w:val="bottom"/>
          </w:tcPr>
          <w:p w14:paraId="46C0C140" w14:textId="77777777" w:rsidR="00206588" w:rsidRPr="00421BCF" w:rsidRDefault="00206588" w:rsidP="00206588">
            <w:pPr>
              <w:suppressAutoHyphens/>
              <w:rPr>
                <w:lang w:val="ru-RU" w:eastAsia="ar-SA"/>
              </w:rPr>
            </w:pPr>
            <w:r w:rsidRPr="00421BCF">
              <w:rPr>
                <w:lang w:val="ru-RU" w:eastAsia="ru-RU"/>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540" w:type="dxa"/>
            <w:tcBorders>
              <w:top w:val="nil"/>
              <w:left w:val="nil"/>
              <w:bottom w:val="single" w:sz="4" w:space="0" w:color="auto"/>
              <w:right w:val="single" w:sz="4" w:space="0" w:color="auto"/>
            </w:tcBorders>
            <w:noWrap/>
            <w:vAlign w:val="bottom"/>
          </w:tcPr>
          <w:p w14:paraId="6BC2932F" w14:textId="77777777" w:rsidR="00206588" w:rsidRPr="00421BCF" w:rsidRDefault="00206588" w:rsidP="00206588">
            <w:pPr>
              <w:suppressAutoHyphens/>
              <w:jc w:val="center"/>
              <w:rPr>
                <w:lang w:eastAsia="ar-SA"/>
              </w:rPr>
            </w:pPr>
            <w:r w:rsidRPr="00421BCF">
              <w:rPr>
                <w:lang w:eastAsia="ar-SA"/>
              </w:rPr>
              <w:t>01</w:t>
            </w:r>
          </w:p>
        </w:tc>
        <w:tc>
          <w:tcPr>
            <w:tcW w:w="540" w:type="dxa"/>
            <w:tcBorders>
              <w:top w:val="nil"/>
              <w:left w:val="nil"/>
              <w:bottom w:val="single" w:sz="4" w:space="0" w:color="auto"/>
              <w:right w:val="single" w:sz="4" w:space="0" w:color="auto"/>
            </w:tcBorders>
            <w:noWrap/>
            <w:vAlign w:val="bottom"/>
          </w:tcPr>
          <w:p w14:paraId="2295513C" w14:textId="77777777" w:rsidR="00206588" w:rsidRPr="00421BCF" w:rsidRDefault="00206588" w:rsidP="00206588">
            <w:pPr>
              <w:suppressAutoHyphens/>
              <w:jc w:val="center"/>
              <w:rPr>
                <w:lang w:eastAsia="ar-SA"/>
              </w:rPr>
            </w:pPr>
            <w:r w:rsidRPr="00421BCF">
              <w:rPr>
                <w:lang w:eastAsia="ar-SA"/>
              </w:rPr>
              <w:t>04</w:t>
            </w:r>
          </w:p>
        </w:tc>
        <w:tc>
          <w:tcPr>
            <w:tcW w:w="540" w:type="dxa"/>
            <w:tcBorders>
              <w:top w:val="nil"/>
              <w:left w:val="nil"/>
              <w:bottom w:val="single" w:sz="4" w:space="0" w:color="auto"/>
              <w:right w:val="single" w:sz="4" w:space="0" w:color="auto"/>
            </w:tcBorders>
            <w:noWrap/>
            <w:vAlign w:val="bottom"/>
          </w:tcPr>
          <w:p w14:paraId="555A38A5" w14:textId="77777777" w:rsidR="00206588" w:rsidRPr="00421BCF" w:rsidRDefault="00206588" w:rsidP="00206588">
            <w:pPr>
              <w:suppressAutoHyphens/>
              <w:jc w:val="center"/>
              <w:rPr>
                <w:lang w:val="ru-RU" w:eastAsia="ar-SA"/>
              </w:rPr>
            </w:pPr>
            <w:r w:rsidRPr="00421BCF">
              <w:rPr>
                <w:lang w:val="ru-RU" w:eastAsia="ar-SA"/>
              </w:rPr>
              <w:t>01</w:t>
            </w:r>
          </w:p>
        </w:tc>
        <w:tc>
          <w:tcPr>
            <w:tcW w:w="360" w:type="dxa"/>
            <w:tcBorders>
              <w:top w:val="nil"/>
              <w:left w:val="nil"/>
              <w:bottom w:val="single" w:sz="4" w:space="0" w:color="auto"/>
              <w:right w:val="single" w:sz="4" w:space="0" w:color="auto"/>
            </w:tcBorders>
            <w:noWrap/>
            <w:vAlign w:val="bottom"/>
          </w:tcPr>
          <w:p w14:paraId="013C0795" w14:textId="77777777" w:rsidR="00206588" w:rsidRPr="00421BCF" w:rsidRDefault="00206588" w:rsidP="00206588">
            <w:pPr>
              <w:suppressAutoHyphens/>
              <w:jc w:val="center"/>
              <w:rPr>
                <w:lang w:eastAsia="ar-SA"/>
              </w:rPr>
            </w:pPr>
            <w:r w:rsidRPr="00421BCF">
              <w:rPr>
                <w:lang w:eastAsia="ar-SA"/>
              </w:rPr>
              <w:t>1</w:t>
            </w:r>
          </w:p>
        </w:tc>
        <w:tc>
          <w:tcPr>
            <w:tcW w:w="540" w:type="dxa"/>
            <w:tcBorders>
              <w:top w:val="nil"/>
              <w:left w:val="nil"/>
              <w:bottom w:val="single" w:sz="4" w:space="0" w:color="auto"/>
              <w:right w:val="single" w:sz="4" w:space="0" w:color="auto"/>
            </w:tcBorders>
            <w:noWrap/>
            <w:vAlign w:val="bottom"/>
          </w:tcPr>
          <w:p w14:paraId="76FB9958" w14:textId="77777777" w:rsidR="00206588" w:rsidRPr="00421BCF" w:rsidRDefault="00206588" w:rsidP="00206588">
            <w:pPr>
              <w:suppressAutoHyphens/>
              <w:jc w:val="center"/>
              <w:rPr>
                <w:lang w:val="ru-RU" w:eastAsia="ar-SA"/>
              </w:rPr>
            </w:pPr>
            <w:r w:rsidRPr="00421BCF">
              <w:rPr>
                <w:lang w:val="ru-RU" w:eastAsia="ar-SA"/>
              </w:rPr>
              <w:t>01</w:t>
            </w:r>
          </w:p>
        </w:tc>
        <w:tc>
          <w:tcPr>
            <w:tcW w:w="900" w:type="dxa"/>
            <w:tcBorders>
              <w:top w:val="nil"/>
              <w:left w:val="nil"/>
              <w:bottom w:val="single" w:sz="4" w:space="0" w:color="auto"/>
              <w:right w:val="single" w:sz="4" w:space="0" w:color="auto"/>
            </w:tcBorders>
            <w:vAlign w:val="bottom"/>
          </w:tcPr>
          <w:p w14:paraId="2D36CA58" w14:textId="77777777" w:rsidR="00206588" w:rsidRPr="00421BCF" w:rsidRDefault="00206588" w:rsidP="00206588">
            <w:pPr>
              <w:suppressAutoHyphens/>
              <w:jc w:val="center"/>
              <w:rPr>
                <w:lang w:val="ru-RU" w:eastAsia="ar-SA"/>
              </w:rPr>
            </w:pPr>
            <w:r w:rsidRPr="00421BCF">
              <w:rPr>
                <w:lang w:val="ru-RU" w:eastAsia="ar-SA"/>
              </w:rPr>
              <w:t>41110</w:t>
            </w:r>
          </w:p>
        </w:tc>
        <w:tc>
          <w:tcPr>
            <w:tcW w:w="722" w:type="dxa"/>
            <w:tcBorders>
              <w:top w:val="nil"/>
              <w:left w:val="nil"/>
              <w:bottom w:val="single" w:sz="4" w:space="0" w:color="auto"/>
              <w:right w:val="single" w:sz="4" w:space="0" w:color="auto"/>
            </w:tcBorders>
            <w:noWrap/>
            <w:vAlign w:val="bottom"/>
          </w:tcPr>
          <w:p w14:paraId="29FD5D46" w14:textId="77777777" w:rsidR="00206588" w:rsidRPr="00421BCF" w:rsidRDefault="00206588" w:rsidP="00206588">
            <w:pPr>
              <w:suppressAutoHyphens/>
              <w:jc w:val="center"/>
              <w:rPr>
                <w:lang w:val="ru-RU" w:eastAsia="ar-SA"/>
              </w:rPr>
            </w:pPr>
            <w:r w:rsidRPr="00421BCF">
              <w:rPr>
                <w:lang w:val="ru-RU" w:eastAsia="ar-SA"/>
              </w:rPr>
              <w:t>129</w:t>
            </w:r>
          </w:p>
        </w:tc>
        <w:tc>
          <w:tcPr>
            <w:tcW w:w="961" w:type="dxa"/>
            <w:tcBorders>
              <w:top w:val="nil"/>
              <w:left w:val="nil"/>
              <w:bottom w:val="single" w:sz="4" w:space="0" w:color="auto"/>
              <w:right w:val="single" w:sz="4" w:space="0" w:color="auto"/>
            </w:tcBorders>
            <w:shd w:val="clear" w:color="auto" w:fill="FFFFFF"/>
            <w:vAlign w:val="bottom"/>
          </w:tcPr>
          <w:p w14:paraId="77F00EF5" w14:textId="77777777" w:rsidR="00206588" w:rsidRPr="00421BCF" w:rsidRDefault="00206588" w:rsidP="00206588">
            <w:pPr>
              <w:suppressAutoHyphens/>
              <w:jc w:val="right"/>
              <w:rPr>
                <w:lang w:val="ru-RU" w:eastAsia="ar-SA"/>
              </w:rPr>
            </w:pPr>
            <w:r w:rsidRPr="00421BCF">
              <w:rPr>
                <w:lang w:val="ru-RU" w:eastAsia="ar-SA"/>
              </w:rPr>
              <w:t>59,6</w:t>
            </w:r>
          </w:p>
        </w:tc>
        <w:tc>
          <w:tcPr>
            <w:tcW w:w="993" w:type="dxa"/>
            <w:tcBorders>
              <w:top w:val="nil"/>
              <w:left w:val="nil"/>
              <w:bottom w:val="single" w:sz="4" w:space="0" w:color="auto"/>
              <w:right w:val="single" w:sz="4" w:space="0" w:color="auto"/>
            </w:tcBorders>
            <w:shd w:val="clear" w:color="auto" w:fill="FFFFFF"/>
            <w:vAlign w:val="bottom"/>
          </w:tcPr>
          <w:p w14:paraId="4F7AC69D" w14:textId="77777777" w:rsidR="00206588" w:rsidRPr="00421BCF" w:rsidRDefault="00206588" w:rsidP="00206588">
            <w:pPr>
              <w:suppressAutoHyphens/>
              <w:jc w:val="right"/>
              <w:rPr>
                <w:lang w:val="ru-RU" w:eastAsia="ar-SA"/>
              </w:rPr>
            </w:pPr>
            <w:r w:rsidRPr="00421BCF">
              <w:rPr>
                <w:lang w:val="ru-RU" w:eastAsia="ar-SA"/>
              </w:rPr>
              <w:t>59,6</w:t>
            </w:r>
          </w:p>
        </w:tc>
        <w:tc>
          <w:tcPr>
            <w:tcW w:w="992" w:type="dxa"/>
            <w:tcBorders>
              <w:top w:val="nil"/>
              <w:left w:val="nil"/>
              <w:bottom w:val="single" w:sz="4" w:space="0" w:color="auto"/>
              <w:right w:val="single" w:sz="4" w:space="0" w:color="auto"/>
            </w:tcBorders>
            <w:shd w:val="clear" w:color="auto" w:fill="FFFFFF"/>
            <w:vAlign w:val="bottom"/>
          </w:tcPr>
          <w:p w14:paraId="34224762" w14:textId="77777777" w:rsidR="00206588" w:rsidRPr="00421BCF" w:rsidRDefault="00206588" w:rsidP="00206588">
            <w:pPr>
              <w:suppressAutoHyphens/>
              <w:jc w:val="right"/>
              <w:rPr>
                <w:lang w:val="ru-RU" w:eastAsia="ar-SA"/>
              </w:rPr>
            </w:pPr>
            <w:r w:rsidRPr="00421BCF">
              <w:rPr>
                <w:lang w:val="ru-RU" w:eastAsia="ar-SA"/>
              </w:rPr>
              <w:t>59,6</w:t>
            </w:r>
          </w:p>
        </w:tc>
      </w:tr>
      <w:tr w:rsidR="008335C7" w:rsidRPr="00421BCF" w14:paraId="3F018232" w14:textId="77777777" w:rsidTr="008335C7">
        <w:trPr>
          <w:trHeight w:val="70"/>
        </w:trPr>
        <w:tc>
          <w:tcPr>
            <w:tcW w:w="2943" w:type="dxa"/>
            <w:tcBorders>
              <w:top w:val="nil"/>
              <w:left w:val="single" w:sz="4" w:space="0" w:color="auto"/>
              <w:bottom w:val="single" w:sz="4" w:space="0" w:color="auto"/>
              <w:right w:val="single" w:sz="4" w:space="0" w:color="auto"/>
            </w:tcBorders>
            <w:vAlign w:val="bottom"/>
          </w:tcPr>
          <w:p w14:paraId="3E9E7DAF" w14:textId="77777777" w:rsidR="00206588" w:rsidRPr="00421BCF" w:rsidRDefault="00206588" w:rsidP="00206588">
            <w:pPr>
              <w:suppressAutoHyphens/>
              <w:rPr>
                <w:lang w:val="ru-RU" w:eastAsia="ru-RU"/>
              </w:rPr>
            </w:pPr>
            <w:r w:rsidRPr="00421BCF">
              <w:rPr>
                <w:lang w:val="ru-RU" w:eastAsia="ru-RU"/>
              </w:rPr>
              <w:t>Расходы на обеспечение функций органов местного самоуправления Республики Мордовия</w:t>
            </w:r>
          </w:p>
        </w:tc>
        <w:tc>
          <w:tcPr>
            <w:tcW w:w="540" w:type="dxa"/>
            <w:tcBorders>
              <w:top w:val="nil"/>
              <w:left w:val="nil"/>
              <w:bottom w:val="single" w:sz="4" w:space="0" w:color="auto"/>
              <w:right w:val="single" w:sz="4" w:space="0" w:color="auto"/>
            </w:tcBorders>
            <w:noWrap/>
            <w:vAlign w:val="bottom"/>
          </w:tcPr>
          <w:p w14:paraId="614871B2" w14:textId="77777777" w:rsidR="00206588" w:rsidRPr="00421BCF" w:rsidRDefault="00206588" w:rsidP="00206588">
            <w:pPr>
              <w:suppressAutoHyphens/>
              <w:jc w:val="center"/>
              <w:rPr>
                <w:lang w:eastAsia="ar-SA"/>
              </w:rPr>
            </w:pPr>
            <w:r w:rsidRPr="00421BCF">
              <w:rPr>
                <w:lang w:eastAsia="ar-SA"/>
              </w:rPr>
              <w:t>01</w:t>
            </w:r>
          </w:p>
        </w:tc>
        <w:tc>
          <w:tcPr>
            <w:tcW w:w="540" w:type="dxa"/>
            <w:tcBorders>
              <w:top w:val="nil"/>
              <w:left w:val="nil"/>
              <w:bottom w:val="single" w:sz="4" w:space="0" w:color="auto"/>
              <w:right w:val="single" w:sz="4" w:space="0" w:color="auto"/>
            </w:tcBorders>
            <w:noWrap/>
            <w:vAlign w:val="bottom"/>
          </w:tcPr>
          <w:p w14:paraId="333EB2AD" w14:textId="77777777" w:rsidR="00206588" w:rsidRPr="00421BCF" w:rsidRDefault="00206588" w:rsidP="00206588">
            <w:pPr>
              <w:suppressAutoHyphens/>
              <w:jc w:val="center"/>
              <w:rPr>
                <w:lang w:eastAsia="ar-SA"/>
              </w:rPr>
            </w:pPr>
            <w:r w:rsidRPr="00421BCF">
              <w:rPr>
                <w:lang w:eastAsia="ar-SA"/>
              </w:rPr>
              <w:t>04</w:t>
            </w:r>
          </w:p>
        </w:tc>
        <w:tc>
          <w:tcPr>
            <w:tcW w:w="540" w:type="dxa"/>
            <w:tcBorders>
              <w:top w:val="nil"/>
              <w:left w:val="nil"/>
              <w:bottom w:val="single" w:sz="4" w:space="0" w:color="auto"/>
              <w:right w:val="single" w:sz="4" w:space="0" w:color="auto"/>
            </w:tcBorders>
            <w:noWrap/>
            <w:vAlign w:val="bottom"/>
          </w:tcPr>
          <w:p w14:paraId="075957BD" w14:textId="77777777" w:rsidR="00206588" w:rsidRPr="00421BCF" w:rsidRDefault="00206588" w:rsidP="00206588">
            <w:pPr>
              <w:suppressAutoHyphens/>
              <w:jc w:val="center"/>
              <w:rPr>
                <w:lang w:val="ru-RU" w:eastAsia="ar-SA"/>
              </w:rPr>
            </w:pPr>
            <w:r w:rsidRPr="00421BCF">
              <w:rPr>
                <w:lang w:val="ru-RU" w:eastAsia="ar-SA"/>
              </w:rPr>
              <w:t>01</w:t>
            </w:r>
          </w:p>
        </w:tc>
        <w:tc>
          <w:tcPr>
            <w:tcW w:w="360" w:type="dxa"/>
            <w:tcBorders>
              <w:top w:val="nil"/>
              <w:left w:val="nil"/>
              <w:bottom w:val="single" w:sz="4" w:space="0" w:color="auto"/>
              <w:right w:val="single" w:sz="4" w:space="0" w:color="auto"/>
            </w:tcBorders>
            <w:noWrap/>
            <w:vAlign w:val="bottom"/>
          </w:tcPr>
          <w:p w14:paraId="0987ACAE" w14:textId="77777777" w:rsidR="00206588" w:rsidRPr="00421BCF" w:rsidRDefault="00206588" w:rsidP="00206588">
            <w:pPr>
              <w:suppressAutoHyphens/>
              <w:jc w:val="center"/>
              <w:rPr>
                <w:lang w:eastAsia="ar-SA"/>
              </w:rPr>
            </w:pPr>
            <w:r w:rsidRPr="00421BCF">
              <w:rPr>
                <w:lang w:eastAsia="ar-SA"/>
              </w:rPr>
              <w:t>1</w:t>
            </w:r>
          </w:p>
        </w:tc>
        <w:tc>
          <w:tcPr>
            <w:tcW w:w="540" w:type="dxa"/>
            <w:tcBorders>
              <w:top w:val="nil"/>
              <w:left w:val="nil"/>
              <w:bottom w:val="single" w:sz="4" w:space="0" w:color="auto"/>
              <w:right w:val="single" w:sz="4" w:space="0" w:color="auto"/>
            </w:tcBorders>
            <w:noWrap/>
            <w:vAlign w:val="bottom"/>
          </w:tcPr>
          <w:p w14:paraId="34F83979" w14:textId="77777777" w:rsidR="00206588" w:rsidRPr="00421BCF" w:rsidRDefault="00206588" w:rsidP="00206588">
            <w:pPr>
              <w:suppressAutoHyphens/>
              <w:jc w:val="center"/>
              <w:rPr>
                <w:lang w:val="ru-RU" w:eastAsia="ar-SA"/>
              </w:rPr>
            </w:pPr>
            <w:r w:rsidRPr="00421BCF">
              <w:rPr>
                <w:lang w:val="ru-RU" w:eastAsia="ar-SA"/>
              </w:rPr>
              <w:t>01</w:t>
            </w:r>
          </w:p>
        </w:tc>
        <w:tc>
          <w:tcPr>
            <w:tcW w:w="900" w:type="dxa"/>
            <w:tcBorders>
              <w:top w:val="nil"/>
              <w:left w:val="nil"/>
              <w:bottom w:val="single" w:sz="4" w:space="0" w:color="auto"/>
              <w:right w:val="single" w:sz="4" w:space="0" w:color="auto"/>
            </w:tcBorders>
            <w:vAlign w:val="bottom"/>
          </w:tcPr>
          <w:p w14:paraId="31C19B85" w14:textId="77777777" w:rsidR="00206588" w:rsidRPr="00421BCF" w:rsidRDefault="00206588" w:rsidP="00206588">
            <w:pPr>
              <w:suppressAutoHyphens/>
              <w:jc w:val="center"/>
              <w:rPr>
                <w:lang w:val="ru-RU" w:eastAsia="ar-SA"/>
              </w:rPr>
            </w:pPr>
            <w:r w:rsidRPr="00421BCF">
              <w:rPr>
                <w:lang w:val="ru-RU" w:eastAsia="ar-SA"/>
              </w:rPr>
              <w:t>41120</w:t>
            </w:r>
          </w:p>
        </w:tc>
        <w:tc>
          <w:tcPr>
            <w:tcW w:w="722" w:type="dxa"/>
            <w:tcBorders>
              <w:top w:val="nil"/>
              <w:left w:val="nil"/>
              <w:bottom w:val="single" w:sz="4" w:space="0" w:color="auto"/>
              <w:right w:val="single" w:sz="4" w:space="0" w:color="auto"/>
            </w:tcBorders>
            <w:noWrap/>
            <w:vAlign w:val="bottom"/>
          </w:tcPr>
          <w:p w14:paraId="6B77F882" w14:textId="77777777" w:rsidR="00206588" w:rsidRPr="00421BCF" w:rsidRDefault="00206588" w:rsidP="00206588">
            <w:pPr>
              <w:suppressAutoHyphens/>
              <w:jc w:val="center"/>
              <w:rPr>
                <w:lang w:val="ru-RU" w:eastAsia="ar-SA"/>
              </w:rPr>
            </w:pPr>
            <w:r w:rsidRPr="00421BCF">
              <w:rPr>
                <w:lang w:val="ru-RU" w:eastAsia="ar-SA"/>
              </w:rPr>
              <w:t> </w:t>
            </w:r>
          </w:p>
        </w:tc>
        <w:tc>
          <w:tcPr>
            <w:tcW w:w="961" w:type="dxa"/>
            <w:tcBorders>
              <w:top w:val="nil"/>
              <w:left w:val="nil"/>
              <w:bottom w:val="single" w:sz="4" w:space="0" w:color="auto"/>
              <w:right w:val="single" w:sz="4" w:space="0" w:color="auto"/>
            </w:tcBorders>
            <w:shd w:val="clear" w:color="auto" w:fill="FFFFFF"/>
            <w:vAlign w:val="bottom"/>
          </w:tcPr>
          <w:p w14:paraId="74858018" w14:textId="77777777" w:rsidR="00206588" w:rsidRPr="00421BCF" w:rsidRDefault="00206588" w:rsidP="00206588">
            <w:pPr>
              <w:suppressAutoHyphens/>
              <w:jc w:val="right"/>
              <w:rPr>
                <w:lang w:val="ru-RU" w:eastAsia="ar-SA"/>
              </w:rPr>
            </w:pPr>
            <w:r w:rsidRPr="00421BCF">
              <w:rPr>
                <w:lang w:val="ru-RU" w:eastAsia="ar-SA"/>
              </w:rPr>
              <w:t>140,8</w:t>
            </w:r>
          </w:p>
        </w:tc>
        <w:tc>
          <w:tcPr>
            <w:tcW w:w="993" w:type="dxa"/>
            <w:tcBorders>
              <w:top w:val="nil"/>
              <w:left w:val="nil"/>
              <w:bottom w:val="single" w:sz="4" w:space="0" w:color="auto"/>
              <w:right w:val="single" w:sz="4" w:space="0" w:color="auto"/>
            </w:tcBorders>
            <w:shd w:val="clear" w:color="auto" w:fill="FFFFFF"/>
            <w:vAlign w:val="bottom"/>
          </w:tcPr>
          <w:p w14:paraId="40901613" w14:textId="77777777" w:rsidR="00206588" w:rsidRPr="00421BCF" w:rsidRDefault="00206588" w:rsidP="00206588">
            <w:pPr>
              <w:suppressAutoHyphens/>
              <w:jc w:val="right"/>
              <w:rPr>
                <w:lang w:val="ru-RU" w:eastAsia="ar-SA"/>
              </w:rPr>
            </w:pPr>
            <w:r w:rsidRPr="00421BCF">
              <w:rPr>
                <w:lang w:val="ru-RU" w:eastAsia="ar-SA"/>
              </w:rPr>
              <w:t>142,7</w:t>
            </w:r>
          </w:p>
        </w:tc>
        <w:tc>
          <w:tcPr>
            <w:tcW w:w="992" w:type="dxa"/>
            <w:tcBorders>
              <w:top w:val="nil"/>
              <w:left w:val="nil"/>
              <w:bottom w:val="single" w:sz="4" w:space="0" w:color="auto"/>
              <w:right w:val="single" w:sz="4" w:space="0" w:color="auto"/>
            </w:tcBorders>
            <w:shd w:val="clear" w:color="auto" w:fill="FFFFFF"/>
            <w:vAlign w:val="bottom"/>
          </w:tcPr>
          <w:p w14:paraId="72ABAC65" w14:textId="77777777" w:rsidR="00206588" w:rsidRPr="00421BCF" w:rsidRDefault="00206588" w:rsidP="00206588">
            <w:pPr>
              <w:suppressAutoHyphens/>
              <w:jc w:val="right"/>
              <w:rPr>
                <w:lang w:val="ru-RU" w:eastAsia="ar-SA"/>
              </w:rPr>
            </w:pPr>
            <w:r w:rsidRPr="00421BCF">
              <w:rPr>
                <w:lang w:val="ru-RU" w:eastAsia="ar-SA"/>
              </w:rPr>
              <w:t>145,6</w:t>
            </w:r>
          </w:p>
        </w:tc>
      </w:tr>
      <w:tr w:rsidR="008335C7" w:rsidRPr="00421BCF" w14:paraId="5449EDEB" w14:textId="77777777" w:rsidTr="008335C7">
        <w:trPr>
          <w:trHeight w:val="70"/>
        </w:trPr>
        <w:tc>
          <w:tcPr>
            <w:tcW w:w="2943" w:type="dxa"/>
            <w:tcBorders>
              <w:top w:val="nil"/>
              <w:left w:val="single" w:sz="4" w:space="0" w:color="auto"/>
              <w:bottom w:val="single" w:sz="4" w:space="0" w:color="auto"/>
              <w:right w:val="single" w:sz="4" w:space="0" w:color="auto"/>
            </w:tcBorders>
            <w:vAlign w:val="bottom"/>
          </w:tcPr>
          <w:p w14:paraId="37EC9A65" w14:textId="77777777" w:rsidR="00206588" w:rsidRPr="00421BCF" w:rsidRDefault="00206588" w:rsidP="00206588">
            <w:pPr>
              <w:suppressAutoHyphens/>
              <w:rPr>
                <w:lang w:val="ru-RU" w:eastAsia="ru-RU"/>
              </w:rPr>
            </w:pPr>
            <w:r w:rsidRPr="00421BCF">
              <w:rPr>
                <w:lang w:val="ru-RU" w:eastAsia="ru-RU"/>
              </w:rPr>
              <w:t>Иные выплаты персоналу государственных (муниципальных) органов, за исключением фонда оплаты труда</w:t>
            </w:r>
          </w:p>
        </w:tc>
        <w:tc>
          <w:tcPr>
            <w:tcW w:w="540" w:type="dxa"/>
            <w:tcBorders>
              <w:top w:val="nil"/>
              <w:left w:val="nil"/>
              <w:bottom w:val="single" w:sz="4" w:space="0" w:color="auto"/>
              <w:right w:val="single" w:sz="4" w:space="0" w:color="auto"/>
            </w:tcBorders>
            <w:noWrap/>
            <w:vAlign w:val="bottom"/>
          </w:tcPr>
          <w:p w14:paraId="0AEBF38E" w14:textId="77777777" w:rsidR="00206588" w:rsidRPr="00421BCF" w:rsidRDefault="00206588" w:rsidP="00206588">
            <w:pPr>
              <w:suppressAutoHyphens/>
              <w:jc w:val="center"/>
              <w:rPr>
                <w:lang w:eastAsia="ar-SA"/>
              </w:rPr>
            </w:pPr>
            <w:r w:rsidRPr="00421BCF">
              <w:rPr>
                <w:lang w:eastAsia="ar-SA"/>
              </w:rPr>
              <w:t>01</w:t>
            </w:r>
          </w:p>
        </w:tc>
        <w:tc>
          <w:tcPr>
            <w:tcW w:w="540" w:type="dxa"/>
            <w:tcBorders>
              <w:top w:val="nil"/>
              <w:left w:val="nil"/>
              <w:bottom w:val="single" w:sz="4" w:space="0" w:color="auto"/>
              <w:right w:val="single" w:sz="4" w:space="0" w:color="auto"/>
            </w:tcBorders>
            <w:noWrap/>
            <w:vAlign w:val="bottom"/>
          </w:tcPr>
          <w:p w14:paraId="18EB406A" w14:textId="77777777" w:rsidR="00206588" w:rsidRPr="00421BCF" w:rsidRDefault="00206588" w:rsidP="00206588">
            <w:pPr>
              <w:suppressAutoHyphens/>
              <w:jc w:val="center"/>
              <w:rPr>
                <w:lang w:eastAsia="ar-SA"/>
              </w:rPr>
            </w:pPr>
            <w:r w:rsidRPr="00421BCF">
              <w:rPr>
                <w:lang w:eastAsia="ar-SA"/>
              </w:rPr>
              <w:t>04</w:t>
            </w:r>
          </w:p>
        </w:tc>
        <w:tc>
          <w:tcPr>
            <w:tcW w:w="540" w:type="dxa"/>
            <w:tcBorders>
              <w:top w:val="nil"/>
              <w:left w:val="nil"/>
              <w:bottom w:val="single" w:sz="4" w:space="0" w:color="auto"/>
              <w:right w:val="single" w:sz="4" w:space="0" w:color="auto"/>
            </w:tcBorders>
            <w:noWrap/>
            <w:vAlign w:val="bottom"/>
          </w:tcPr>
          <w:p w14:paraId="1412F455" w14:textId="77777777" w:rsidR="00206588" w:rsidRPr="00421BCF" w:rsidRDefault="00206588" w:rsidP="00206588">
            <w:pPr>
              <w:suppressAutoHyphens/>
              <w:jc w:val="center"/>
              <w:rPr>
                <w:lang w:val="ru-RU" w:eastAsia="ar-SA"/>
              </w:rPr>
            </w:pPr>
            <w:r w:rsidRPr="00421BCF">
              <w:rPr>
                <w:lang w:val="ru-RU" w:eastAsia="ar-SA"/>
              </w:rPr>
              <w:t>01</w:t>
            </w:r>
          </w:p>
        </w:tc>
        <w:tc>
          <w:tcPr>
            <w:tcW w:w="360" w:type="dxa"/>
            <w:tcBorders>
              <w:top w:val="nil"/>
              <w:left w:val="nil"/>
              <w:bottom w:val="single" w:sz="4" w:space="0" w:color="auto"/>
              <w:right w:val="single" w:sz="4" w:space="0" w:color="auto"/>
            </w:tcBorders>
            <w:noWrap/>
            <w:vAlign w:val="bottom"/>
          </w:tcPr>
          <w:p w14:paraId="363421D8" w14:textId="77777777" w:rsidR="00206588" w:rsidRPr="00421BCF" w:rsidRDefault="00206588" w:rsidP="00206588">
            <w:pPr>
              <w:suppressAutoHyphens/>
              <w:jc w:val="center"/>
              <w:rPr>
                <w:lang w:eastAsia="ar-SA"/>
              </w:rPr>
            </w:pPr>
            <w:r w:rsidRPr="00421BCF">
              <w:rPr>
                <w:lang w:eastAsia="ar-SA"/>
              </w:rPr>
              <w:t>1</w:t>
            </w:r>
          </w:p>
        </w:tc>
        <w:tc>
          <w:tcPr>
            <w:tcW w:w="540" w:type="dxa"/>
            <w:tcBorders>
              <w:top w:val="nil"/>
              <w:left w:val="nil"/>
              <w:bottom w:val="single" w:sz="4" w:space="0" w:color="auto"/>
              <w:right w:val="single" w:sz="4" w:space="0" w:color="auto"/>
            </w:tcBorders>
            <w:noWrap/>
            <w:vAlign w:val="bottom"/>
          </w:tcPr>
          <w:p w14:paraId="09032175" w14:textId="77777777" w:rsidR="00206588" w:rsidRPr="00421BCF" w:rsidRDefault="00206588" w:rsidP="00206588">
            <w:pPr>
              <w:suppressAutoHyphens/>
              <w:jc w:val="center"/>
              <w:rPr>
                <w:lang w:val="ru-RU" w:eastAsia="ar-SA"/>
              </w:rPr>
            </w:pPr>
            <w:r w:rsidRPr="00421BCF">
              <w:rPr>
                <w:lang w:val="ru-RU" w:eastAsia="ar-SA"/>
              </w:rPr>
              <w:t>01</w:t>
            </w:r>
          </w:p>
        </w:tc>
        <w:tc>
          <w:tcPr>
            <w:tcW w:w="900" w:type="dxa"/>
            <w:tcBorders>
              <w:top w:val="nil"/>
              <w:left w:val="nil"/>
              <w:bottom w:val="single" w:sz="4" w:space="0" w:color="auto"/>
              <w:right w:val="single" w:sz="4" w:space="0" w:color="auto"/>
            </w:tcBorders>
            <w:vAlign w:val="bottom"/>
          </w:tcPr>
          <w:p w14:paraId="58272BA4" w14:textId="77777777" w:rsidR="00206588" w:rsidRPr="00421BCF" w:rsidRDefault="00206588" w:rsidP="00206588">
            <w:pPr>
              <w:suppressAutoHyphens/>
              <w:jc w:val="center"/>
              <w:rPr>
                <w:lang w:val="ru-RU" w:eastAsia="ar-SA"/>
              </w:rPr>
            </w:pPr>
            <w:r w:rsidRPr="00421BCF">
              <w:rPr>
                <w:lang w:val="ru-RU" w:eastAsia="ar-SA"/>
              </w:rPr>
              <w:t>41120</w:t>
            </w:r>
          </w:p>
        </w:tc>
        <w:tc>
          <w:tcPr>
            <w:tcW w:w="722" w:type="dxa"/>
            <w:tcBorders>
              <w:top w:val="nil"/>
              <w:left w:val="nil"/>
              <w:bottom w:val="single" w:sz="4" w:space="0" w:color="auto"/>
              <w:right w:val="single" w:sz="4" w:space="0" w:color="auto"/>
            </w:tcBorders>
            <w:noWrap/>
            <w:vAlign w:val="bottom"/>
          </w:tcPr>
          <w:p w14:paraId="71C21DDF" w14:textId="77777777" w:rsidR="00206588" w:rsidRPr="00421BCF" w:rsidRDefault="00206588" w:rsidP="00206588">
            <w:pPr>
              <w:suppressAutoHyphens/>
              <w:jc w:val="center"/>
              <w:rPr>
                <w:lang w:val="ru-RU" w:eastAsia="ar-SA"/>
              </w:rPr>
            </w:pPr>
            <w:r w:rsidRPr="00421BCF">
              <w:rPr>
                <w:lang w:val="ru-RU" w:eastAsia="ar-SA"/>
              </w:rPr>
              <w:t>122</w:t>
            </w:r>
          </w:p>
        </w:tc>
        <w:tc>
          <w:tcPr>
            <w:tcW w:w="961" w:type="dxa"/>
            <w:tcBorders>
              <w:top w:val="nil"/>
              <w:left w:val="nil"/>
              <w:bottom w:val="single" w:sz="4" w:space="0" w:color="auto"/>
              <w:right w:val="single" w:sz="4" w:space="0" w:color="auto"/>
            </w:tcBorders>
            <w:shd w:val="clear" w:color="auto" w:fill="FFFFFF"/>
            <w:vAlign w:val="bottom"/>
          </w:tcPr>
          <w:p w14:paraId="3F00F869" w14:textId="77777777" w:rsidR="00206588" w:rsidRPr="00421BCF" w:rsidRDefault="00206588" w:rsidP="00206588">
            <w:pPr>
              <w:suppressAutoHyphens/>
              <w:jc w:val="right"/>
              <w:rPr>
                <w:lang w:val="ru-RU" w:eastAsia="ar-SA"/>
              </w:rPr>
            </w:pPr>
            <w:r w:rsidRPr="00421BCF">
              <w:rPr>
                <w:lang w:val="ru-RU" w:eastAsia="ar-SA"/>
              </w:rPr>
              <w:t>1,5</w:t>
            </w:r>
          </w:p>
        </w:tc>
        <w:tc>
          <w:tcPr>
            <w:tcW w:w="993" w:type="dxa"/>
            <w:tcBorders>
              <w:top w:val="nil"/>
              <w:left w:val="nil"/>
              <w:bottom w:val="single" w:sz="4" w:space="0" w:color="auto"/>
              <w:right w:val="single" w:sz="4" w:space="0" w:color="auto"/>
            </w:tcBorders>
            <w:shd w:val="clear" w:color="auto" w:fill="FFFFFF"/>
            <w:vAlign w:val="bottom"/>
          </w:tcPr>
          <w:p w14:paraId="2346AC7D" w14:textId="77777777" w:rsidR="00206588" w:rsidRPr="00421BCF" w:rsidRDefault="00206588" w:rsidP="00206588">
            <w:pPr>
              <w:suppressAutoHyphens/>
              <w:jc w:val="right"/>
              <w:rPr>
                <w:lang w:val="ru-RU" w:eastAsia="ar-SA"/>
              </w:rPr>
            </w:pPr>
            <w:r w:rsidRPr="00421BCF">
              <w:rPr>
                <w:lang w:val="ru-RU" w:eastAsia="ar-SA"/>
              </w:rPr>
              <w:t>1,5</w:t>
            </w:r>
          </w:p>
        </w:tc>
        <w:tc>
          <w:tcPr>
            <w:tcW w:w="992" w:type="dxa"/>
            <w:tcBorders>
              <w:top w:val="nil"/>
              <w:left w:val="nil"/>
              <w:bottom w:val="single" w:sz="4" w:space="0" w:color="auto"/>
              <w:right w:val="single" w:sz="4" w:space="0" w:color="auto"/>
            </w:tcBorders>
            <w:shd w:val="clear" w:color="auto" w:fill="FFFFFF"/>
            <w:vAlign w:val="bottom"/>
          </w:tcPr>
          <w:p w14:paraId="6953F0CE" w14:textId="77777777" w:rsidR="00206588" w:rsidRPr="00421BCF" w:rsidRDefault="00206588" w:rsidP="00206588">
            <w:pPr>
              <w:suppressAutoHyphens/>
              <w:jc w:val="right"/>
              <w:rPr>
                <w:lang w:val="ru-RU" w:eastAsia="ar-SA"/>
              </w:rPr>
            </w:pPr>
            <w:r w:rsidRPr="00421BCF">
              <w:rPr>
                <w:lang w:val="ru-RU" w:eastAsia="ar-SA"/>
              </w:rPr>
              <w:t>1,6</w:t>
            </w:r>
          </w:p>
        </w:tc>
      </w:tr>
      <w:tr w:rsidR="008335C7" w:rsidRPr="00421BCF" w14:paraId="4419EC9D" w14:textId="77777777" w:rsidTr="008335C7">
        <w:trPr>
          <w:trHeight w:val="70"/>
        </w:trPr>
        <w:tc>
          <w:tcPr>
            <w:tcW w:w="2943" w:type="dxa"/>
            <w:tcBorders>
              <w:top w:val="nil"/>
              <w:left w:val="single" w:sz="4" w:space="0" w:color="auto"/>
              <w:bottom w:val="single" w:sz="4" w:space="0" w:color="auto"/>
              <w:right w:val="single" w:sz="4" w:space="0" w:color="auto"/>
            </w:tcBorders>
            <w:vAlign w:val="bottom"/>
          </w:tcPr>
          <w:p w14:paraId="33393D78" w14:textId="77777777" w:rsidR="00206588" w:rsidRPr="00421BCF" w:rsidRDefault="00206588" w:rsidP="00206588">
            <w:pPr>
              <w:suppressAutoHyphens/>
              <w:rPr>
                <w:lang w:val="ru-RU" w:eastAsia="ru-RU"/>
              </w:rPr>
            </w:pPr>
            <w:r w:rsidRPr="00421BCF">
              <w:rPr>
                <w:lang w:val="ru-RU" w:eastAsia="ru-RU"/>
              </w:rPr>
              <w:t>Прочая закупка товаров, работ и услуг для обеспечения государственных (муниципальных) нужд</w:t>
            </w:r>
          </w:p>
        </w:tc>
        <w:tc>
          <w:tcPr>
            <w:tcW w:w="540" w:type="dxa"/>
            <w:tcBorders>
              <w:top w:val="nil"/>
              <w:left w:val="nil"/>
              <w:bottom w:val="single" w:sz="4" w:space="0" w:color="auto"/>
              <w:right w:val="single" w:sz="4" w:space="0" w:color="auto"/>
            </w:tcBorders>
            <w:noWrap/>
            <w:vAlign w:val="bottom"/>
          </w:tcPr>
          <w:p w14:paraId="35F7EA0E" w14:textId="77777777" w:rsidR="00206588" w:rsidRPr="00421BCF" w:rsidRDefault="00206588" w:rsidP="00206588">
            <w:pPr>
              <w:suppressAutoHyphens/>
              <w:jc w:val="center"/>
              <w:rPr>
                <w:lang w:eastAsia="ar-SA"/>
              </w:rPr>
            </w:pPr>
            <w:r w:rsidRPr="00421BCF">
              <w:rPr>
                <w:lang w:eastAsia="ar-SA"/>
              </w:rPr>
              <w:t>01</w:t>
            </w:r>
          </w:p>
        </w:tc>
        <w:tc>
          <w:tcPr>
            <w:tcW w:w="540" w:type="dxa"/>
            <w:tcBorders>
              <w:top w:val="nil"/>
              <w:left w:val="nil"/>
              <w:bottom w:val="single" w:sz="4" w:space="0" w:color="auto"/>
              <w:right w:val="single" w:sz="4" w:space="0" w:color="auto"/>
            </w:tcBorders>
            <w:noWrap/>
            <w:vAlign w:val="bottom"/>
          </w:tcPr>
          <w:p w14:paraId="02DADD2D" w14:textId="77777777" w:rsidR="00206588" w:rsidRPr="00421BCF" w:rsidRDefault="00206588" w:rsidP="00206588">
            <w:pPr>
              <w:suppressAutoHyphens/>
              <w:jc w:val="center"/>
              <w:rPr>
                <w:lang w:eastAsia="ar-SA"/>
              </w:rPr>
            </w:pPr>
            <w:r w:rsidRPr="00421BCF">
              <w:rPr>
                <w:lang w:eastAsia="ar-SA"/>
              </w:rPr>
              <w:t>04</w:t>
            </w:r>
          </w:p>
        </w:tc>
        <w:tc>
          <w:tcPr>
            <w:tcW w:w="540" w:type="dxa"/>
            <w:tcBorders>
              <w:top w:val="nil"/>
              <w:left w:val="nil"/>
              <w:bottom w:val="single" w:sz="4" w:space="0" w:color="auto"/>
              <w:right w:val="single" w:sz="4" w:space="0" w:color="auto"/>
            </w:tcBorders>
            <w:noWrap/>
            <w:vAlign w:val="bottom"/>
          </w:tcPr>
          <w:p w14:paraId="2163C2C5" w14:textId="77777777" w:rsidR="00206588" w:rsidRPr="00421BCF" w:rsidRDefault="00206588" w:rsidP="00206588">
            <w:pPr>
              <w:suppressAutoHyphens/>
              <w:jc w:val="center"/>
              <w:rPr>
                <w:lang w:val="ru-RU" w:eastAsia="ar-SA"/>
              </w:rPr>
            </w:pPr>
            <w:r w:rsidRPr="00421BCF">
              <w:rPr>
                <w:lang w:val="ru-RU" w:eastAsia="ar-SA"/>
              </w:rPr>
              <w:t>01</w:t>
            </w:r>
          </w:p>
        </w:tc>
        <w:tc>
          <w:tcPr>
            <w:tcW w:w="360" w:type="dxa"/>
            <w:tcBorders>
              <w:top w:val="nil"/>
              <w:left w:val="nil"/>
              <w:bottom w:val="single" w:sz="4" w:space="0" w:color="auto"/>
              <w:right w:val="single" w:sz="4" w:space="0" w:color="auto"/>
            </w:tcBorders>
            <w:noWrap/>
            <w:vAlign w:val="bottom"/>
          </w:tcPr>
          <w:p w14:paraId="0B33B49F" w14:textId="77777777" w:rsidR="00206588" w:rsidRPr="00421BCF" w:rsidRDefault="00206588" w:rsidP="00206588">
            <w:pPr>
              <w:suppressAutoHyphens/>
              <w:jc w:val="center"/>
              <w:rPr>
                <w:lang w:eastAsia="ar-SA"/>
              </w:rPr>
            </w:pPr>
            <w:r w:rsidRPr="00421BCF">
              <w:rPr>
                <w:lang w:eastAsia="ar-SA"/>
              </w:rPr>
              <w:t>1</w:t>
            </w:r>
          </w:p>
        </w:tc>
        <w:tc>
          <w:tcPr>
            <w:tcW w:w="540" w:type="dxa"/>
            <w:tcBorders>
              <w:top w:val="nil"/>
              <w:left w:val="nil"/>
              <w:bottom w:val="single" w:sz="4" w:space="0" w:color="auto"/>
              <w:right w:val="single" w:sz="4" w:space="0" w:color="auto"/>
            </w:tcBorders>
            <w:noWrap/>
            <w:vAlign w:val="bottom"/>
          </w:tcPr>
          <w:p w14:paraId="59A4F2F4" w14:textId="77777777" w:rsidR="00206588" w:rsidRPr="00421BCF" w:rsidRDefault="00206588" w:rsidP="00206588">
            <w:pPr>
              <w:suppressAutoHyphens/>
              <w:jc w:val="center"/>
              <w:rPr>
                <w:lang w:val="ru-RU" w:eastAsia="ar-SA"/>
              </w:rPr>
            </w:pPr>
            <w:r w:rsidRPr="00421BCF">
              <w:rPr>
                <w:lang w:val="ru-RU" w:eastAsia="ar-SA"/>
              </w:rPr>
              <w:t>01</w:t>
            </w:r>
          </w:p>
        </w:tc>
        <w:tc>
          <w:tcPr>
            <w:tcW w:w="900" w:type="dxa"/>
            <w:tcBorders>
              <w:top w:val="nil"/>
              <w:left w:val="nil"/>
              <w:bottom w:val="single" w:sz="4" w:space="0" w:color="auto"/>
              <w:right w:val="single" w:sz="4" w:space="0" w:color="auto"/>
            </w:tcBorders>
            <w:vAlign w:val="bottom"/>
          </w:tcPr>
          <w:p w14:paraId="28096783" w14:textId="77777777" w:rsidR="00206588" w:rsidRPr="00421BCF" w:rsidRDefault="00206588" w:rsidP="00206588">
            <w:pPr>
              <w:suppressAutoHyphens/>
              <w:jc w:val="center"/>
              <w:rPr>
                <w:lang w:val="ru-RU" w:eastAsia="ar-SA"/>
              </w:rPr>
            </w:pPr>
            <w:r w:rsidRPr="00421BCF">
              <w:rPr>
                <w:lang w:val="ru-RU" w:eastAsia="ar-SA"/>
              </w:rPr>
              <w:t>41120</w:t>
            </w:r>
          </w:p>
        </w:tc>
        <w:tc>
          <w:tcPr>
            <w:tcW w:w="722" w:type="dxa"/>
            <w:tcBorders>
              <w:top w:val="nil"/>
              <w:left w:val="nil"/>
              <w:bottom w:val="single" w:sz="4" w:space="0" w:color="auto"/>
              <w:right w:val="single" w:sz="4" w:space="0" w:color="auto"/>
            </w:tcBorders>
            <w:noWrap/>
            <w:vAlign w:val="bottom"/>
          </w:tcPr>
          <w:p w14:paraId="0BD4E383" w14:textId="77777777" w:rsidR="00206588" w:rsidRPr="00421BCF" w:rsidRDefault="00206588" w:rsidP="00206588">
            <w:pPr>
              <w:suppressAutoHyphens/>
              <w:jc w:val="center"/>
              <w:rPr>
                <w:lang w:val="ru-RU" w:eastAsia="ar-SA"/>
              </w:rPr>
            </w:pPr>
            <w:r w:rsidRPr="00421BCF">
              <w:rPr>
                <w:lang w:val="ru-RU" w:eastAsia="ar-SA"/>
              </w:rPr>
              <w:t>244</w:t>
            </w:r>
          </w:p>
        </w:tc>
        <w:tc>
          <w:tcPr>
            <w:tcW w:w="961" w:type="dxa"/>
            <w:tcBorders>
              <w:top w:val="nil"/>
              <w:left w:val="nil"/>
              <w:bottom w:val="single" w:sz="4" w:space="0" w:color="auto"/>
              <w:right w:val="single" w:sz="4" w:space="0" w:color="auto"/>
            </w:tcBorders>
            <w:shd w:val="clear" w:color="auto" w:fill="FFFFFF"/>
            <w:vAlign w:val="bottom"/>
          </w:tcPr>
          <w:p w14:paraId="0128C0AE" w14:textId="77777777" w:rsidR="00206588" w:rsidRPr="00421BCF" w:rsidRDefault="00206588" w:rsidP="00206588">
            <w:pPr>
              <w:suppressAutoHyphens/>
              <w:jc w:val="right"/>
              <w:rPr>
                <w:lang w:val="ru-RU" w:eastAsia="ar-SA"/>
              </w:rPr>
            </w:pPr>
            <w:r w:rsidRPr="00421BCF">
              <w:rPr>
                <w:lang w:val="ru-RU" w:eastAsia="ar-SA"/>
              </w:rPr>
              <w:t>135,1</w:t>
            </w:r>
          </w:p>
        </w:tc>
        <w:tc>
          <w:tcPr>
            <w:tcW w:w="993" w:type="dxa"/>
            <w:tcBorders>
              <w:top w:val="nil"/>
              <w:left w:val="nil"/>
              <w:bottom w:val="single" w:sz="4" w:space="0" w:color="auto"/>
              <w:right w:val="single" w:sz="4" w:space="0" w:color="auto"/>
            </w:tcBorders>
            <w:shd w:val="clear" w:color="auto" w:fill="FFFFFF"/>
            <w:vAlign w:val="bottom"/>
          </w:tcPr>
          <w:p w14:paraId="13748D82" w14:textId="77777777" w:rsidR="00206588" w:rsidRPr="00421BCF" w:rsidRDefault="00206588" w:rsidP="00206588">
            <w:pPr>
              <w:suppressAutoHyphens/>
              <w:jc w:val="right"/>
              <w:rPr>
                <w:lang w:val="ru-RU" w:eastAsia="ar-SA"/>
              </w:rPr>
            </w:pPr>
            <w:r w:rsidRPr="00421BCF">
              <w:rPr>
                <w:lang w:val="ru-RU" w:eastAsia="ar-SA"/>
              </w:rPr>
              <w:t>137,7</w:t>
            </w:r>
          </w:p>
        </w:tc>
        <w:tc>
          <w:tcPr>
            <w:tcW w:w="992" w:type="dxa"/>
            <w:tcBorders>
              <w:top w:val="nil"/>
              <w:left w:val="nil"/>
              <w:bottom w:val="single" w:sz="4" w:space="0" w:color="auto"/>
              <w:right w:val="single" w:sz="4" w:space="0" w:color="auto"/>
            </w:tcBorders>
            <w:shd w:val="clear" w:color="auto" w:fill="FFFFFF"/>
            <w:vAlign w:val="bottom"/>
          </w:tcPr>
          <w:p w14:paraId="796573D7" w14:textId="77777777" w:rsidR="00206588" w:rsidRPr="00421BCF" w:rsidRDefault="00206588" w:rsidP="00206588">
            <w:pPr>
              <w:suppressAutoHyphens/>
              <w:jc w:val="right"/>
              <w:rPr>
                <w:lang w:val="ru-RU" w:eastAsia="ar-SA"/>
              </w:rPr>
            </w:pPr>
            <w:r w:rsidRPr="00421BCF">
              <w:rPr>
                <w:lang w:val="ru-RU" w:eastAsia="ar-SA"/>
              </w:rPr>
              <w:t>140,5</w:t>
            </w:r>
          </w:p>
        </w:tc>
      </w:tr>
      <w:tr w:rsidR="008335C7" w:rsidRPr="00421BCF" w14:paraId="70A44ACD" w14:textId="77777777" w:rsidTr="008335C7">
        <w:trPr>
          <w:trHeight w:val="70"/>
        </w:trPr>
        <w:tc>
          <w:tcPr>
            <w:tcW w:w="2943" w:type="dxa"/>
            <w:tcBorders>
              <w:top w:val="nil"/>
              <w:left w:val="single" w:sz="4" w:space="0" w:color="auto"/>
              <w:bottom w:val="single" w:sz="4" w:space="0" w:color="auto"/>
              <w:right w:val="single" w:sz="4" w:space="0" w:color="auto"/>
            </w:tcBorders>
            <w:vAlign w:val="bottom"/>
          </w:tcPr>
          <w:p w14:paraId="31971BAD" w14:textId="77777777" w:rsidR="00206588" w:rsidRPr="00421BCF" w:rsidRDefault="00206588" w:rsidP="00206588">
            <w:pPr>
              <w:suppressAutoHyphens/>
              <w:rPr>
                <w:lang w:val="ru-RU" w:eastAsia="ru-RU"/>
              </w:rPr>
            </w:pPr>
            <w:r w:rsidRPr="00421BCF">
              <w:rPr>
                <w:lang w:val="ru-RU" w:eastAsia="ru-RU"/>
              </w:rPr>
              <w:t>Прочая закупка товаров, работ и услуг для обеспечения государственных (муниципальных) нужд</w:t>
            </w:r>
          </w:p>
        </w:tc>
        <w:tc>
          <w:tcPr>
            <w:tcW w:w="540" w:type="dxa"/>
            <w:tcBorders>
              <w:top w:val="nil"/>
              <w:left w:val="nil"/>
              <w:bottom w:val="single" w:sz="4" w:space="0" w:color="auto"/>
              <w:right w:val="single" w:sz="4" w:space="0" w:color="auto"/>
            </w:tcBorders>
            <w:noWrap/>
            <w:vAlign w:val="bottom"/>
          </w:tcPr>
          <w:p w14:paraId="0D0D911F" w14:textId="77777777" w:rsidR="00206588" w:rsidRPr="00421BCF" w:rsidRDefault="00206588" w:rsidP="00206588">
            <w:pPr>
              <w:suppressAutoHyphens/>
              <w:jc w:val="center"/>
              <w:rPr>
                <w:lang w:val="ru-RU" w:eastAsia="ar-SA"/>
              </w:rPr>
            </w:pPr>
            <w:r w:rsidRPr="00421BCF">
              <w:rPr>
                <w:lang w:val="ru-RU" w:eastAsia="ar-SA"/>
              </w:rPr>
              <w:t>01</w:t>
            </w:r>
          </w:p>
        </w:tc>
        <w:tc>
          <w:tcPr>
            <w:tcW w:w="540" w:type="dxa"/>
            <w:tcBorders>
              <w:top w:val="nil"/>
              <w:left w:val="nil"/>
              <w:bottom w:val="single" w:sz="4" w:space="0" w:color="auto"/>
              <w:right w:val="single" w:sz="4" w:space="0" w:color="auto"/>
            </w:tcBorders>
            <w:noWrap/>
            <w:vAlign w:val="bottom"/>
          </w:tcPr>
          <w:p w14:paraId="5C84FA7F" w14:textId="77777777" w:rsidR="00206588" w:rsidRPr="00421BCF" w:rsidRDefault="00206588" w:rsidP="00206588">
            <w:pPr>
              <w:suppressAutoHyphens/>
              <w:jc w:val="center"/>
              <w:rPr>
                <w:lang w:val="ru-RU" w:eastAsia="ar-SA"/>
              </w:rPr>
            </w:pPr>
            <w:r w:rsidRPr="00421BCF">
              <w:rPr>
                <w:lang w:val="ru-RU" w:eastAsia="ar-SA"/>
              </w:rPr>
              <w:t>04</w:t>
            </w:r>
          </w:p>
        </w:tc>
        <w:tc>
          <w:tcPr>
            <w:tcW w:w="540" w:type="dxa"/>
            <w:tcBorders>
              <w:top w:val="nil"/>
              <w:left w:val="nil"/>
              <w:bottom w:val="single" w:sz="4" w:space="0" w:color="auto"/>
              <w:right w:val="single" w:sz="4" w:space="0" w:color="auto"/>
            </w:tcBorders>
            <w:noWrap/>
            <w:vAlign w:val="bottom"/>
          </w:tcPr>
          <w:p w14:paraId="748AC8BA" w14:textId="77777777" w:rsidR="00206588" w:rsidRPr="00421BCF" w:rsidRDefault="00206588" w:rsidP="00206588">
            <w:pPr>
              <w:suppressAutoHyphens/>
              <w:jc w:val="center"/>
              <w:rPr>
                <w:lang w:val="ru-RU" w:eastAsia="ar-SA"/>
              </w:rPr>
            </w:pPr>
            <w:r w:rsidRPr="00421BCF">
              <w:rPr>
                <w:lang w:val="ru-RU" w:eastAsia="ar-SA"/>
              </w:rPr>
              <w:t>01</w:t>
            </w:r>
          </w:p>
        </w:tc>
        <w:tc>
          <w:tcPr>
            <w:tcW w:w="360" w:type="dxa"/>
            <w:tcBorders>
              <w:top w:val="nil"/>
              <w:left w:val="nil"/>
              <w:bottom w:val="single" w:sz="4" w:space="0" w:color="auto"/>
              <w:right w:val="single" w:sz="4" w:space="0" w:color="auto"/>
            </w:tcBorders>
            <w:noWrap/>
            <w:vAlign w:val="bottom"/>
          </w:tcPr>
          <w:p w14:paraId="0B438BAC" w14:textId="77777777" w:rsidR="00206588" w:rsidRPr="00421BCF" w:rsidRDefault="00206588" w:rsidP="00206588">
            <w:pPr>
              <w:suppressAutoHyphens/>
              <w:jc w:val="center"/>
              <w:rPr>
                <w:lang w:val="ru-RU" w:eastAsia="ar-SA"/>
              </w:rPr>
            </w:pPr>
            <w:r w:rsidRPr="00421BCF">
              <w:rPr>
                <w:lang w:val="ru-RU" w:eastAsia="ar-SA"/>
              </w:rPr>
              <w:t>1</w:t>
            </w:r>
          </w:p>
        </w:tc>
        <w:tc>
          <w:tcPr>
            <w:tcW w:w="540" w:type="dxa"/>
            <w:tcBorders>
              <w:top w:val="nil"/>
              <w:left w:val="nil"/>
              <w:bottom w:val="single" w:sz="4" w:space="0" w:color="auto"/>
              <w:right w:val="single" w:sz="4" w:space="0" w:color="auto"/>
            </w:tcBorders>
            <w:noWrap/>
            <w:vAlign w:val="bottom"/>
          </w:tcPr>
          <w:p w14:paraId="395201F4" w14:textId="77777777" w:rsidR="00206588" w:rsidRPr="00421BCF" w:rsidRDefault="00206588" w:rsidP="00206588">
            <w:pPr>
              <w:suppressAutoHyphens/>
              <w:jc w:val="center"/>
              <w:rPr>
                <w:lang w:val="ru-RU" w:eastAsia="ar-SA"/>
              </w:rPr>
            </w:pPr>
            <w:r w:rsidRPr="00421BCF">
              <w:rPr>
                <w:lang w:val="ru-RU" w:eastAsia="ar-SA"/>
              </w:rPr>
              <w:t>01</w:t>
            </w:r>
          </w:p>
        </w:tc>
        <w:tc>
          <w:tcPr>
            <w:tcW w:w="900" w:type="dxa"/>
            <w:tcBorders>
              <w:top w:val="nil"/>
              <w:left w:val="nil"/>
              <w:bottom w:val="single" w:sz="4" w:space="0" w:color="auto"/>
              <w:right w:val="single" w:sz="4" w:space="0" w:color="auto"/>
            </w:tcBorders>
            <w:vAlign w:val="bottom"/>
          </w:tcPr>
          <w:p w14:paraId="1A21B786" w14:textId="77777777" w:rsidR="00206588" w:rsidRPr="00421BCF" w:rsidRDefault="00206588" w:rsidP="00206588">
            <w:pPr>
              <w:suppressAutoHyphens/>
              <w:jc w:val="center"/>
              <w:rPr>
                <w:lang w:val="ru-RU" w:eastAsia="ar-SA"/>
              </w:rPr>
            </w:pPr>
            <w:r w:rsidRPr="00421BCF">
              <w:rPr>
                <w:lang w:val="ru-RU" w:eastAsia="ar-SA"/>
              </w:rPr>
              <w:t>44205</w:t>
            </w:r>
          </w:p>
        </w:tc>
        <w:tc>
          <w:tcPr>
            <w:tcW w:w="722" w:type="dxa"/>
            <w:tcBorders>
              <w:top w:val="nil"/>
              <w:left w:val="nil"/>
              <w:bottom w:val="single" w:sz="4" w:space="0" w:color="auto"/>
              <w:right w:val="single" w:sz="4" w:space="0" w:color="auto"/>
            </w:tcBorders>
            <w:noWrap/>
            <w:vAlign w:val="bottom"/>
          </w:tcPr>
          <w:p w14:paraId="1A8A46E8" w14:textId="77777777" w:rsidR="00206588" w:rsidRPr="00421BCF" w:rsidRDefault="00206588" w:rsidP="00206588">
            <w:pPr>
              <w:suppressAutoHyphens/>
              <w:jc w:val="center"/>
              <w:rPr>
                <w:lang w:val="ru-RU" w:eastAsia="ar-SA"/>
              </w:rPr>
            </w:pPr>
            <w:r w:rsidRPr="00421BCF">
              <w:rPr>
                <w:lang w:val="ru-RU" w:eastAsia="ar-SA"/>
              </w:rPr>
              <w:t>244</w:t>
            </w:r>
          </w:p>
        </w:tc>
        <w:tc>
          <w:tcPr>
            <w:tcW w:w="961" w:type="dxa"/>
            <w:tcBorders>
              <w:top w:val="nil"/>
              <w:left w:val="nil"/>
              <w:bottom w:val="single" w:sz="4" w:space="0" w:color="auto"/>
              <w:right w:val="single" w:sz="4" w:space="0" w:color="auto"/>
            </w:tcBorders>
            <w:shd w:val="clear" w:color="auto" w:fill="FFFFFF"/>
            <w:vAlign w:val="bottom"/>
          </w:tcPr>
          <w:p w14:paraId="45CEE0BD" w14:textId="6970A3F6" w:rsidR="00206588" w:rsidRPr="00421BCF" w:rsidRDefault="008D3FD2" w:rsidP="00206588">
            <w:pPr>
              <w:suppressAutoHyphens/>
              <w:jc w:val="right"/>
              <w:rPr>
                <w:lang w:val="ru-RU" w:eastAsia="ar-SA"/>
              </w:rPr>
            </w:pPr>
            <w:r>
              <w:rPr>
                <w:lang w:val="ru-RU" w:eastAsia="ar-SA"/>
              </w:rPr>
              <w:t>500</w:t>
            </w:r>
            <w:r w:rsidR="00206588" w:rsidRPr="00421BCF">
              <w:rPr>
                <w:lang w:val="ru-RU" w:eastAsia="ar-SA"/>
              </w:rPr>
              <w:t>,0</w:t>
            </w:r>
          </w:p>
        </w:tc>
        <w:tc>
          <w:tcPr>
            <w:tcW w:w="993" w:type="dxa"/>
            <w:tcBorders>
              <w:top w:val="nil"/>
              <w:left w:val="nil"/>
              <w:bottom w:val="single" w:sz="4" w:space="0" w:color="auto"/>
              <w:right w:val="single" w:sz="4" w:space="0" w:color="auto"/>
            </w:tcBorders>
            <w:shd w:val="clear" w:color="auto" w:fill="FFFFFF"/>
            <w:vAlign w:val="bottom"/>
          </w:tcPr>
          <w:p w14:paraId="2C907DD1" w14:textId="77777777" w:rsidR="00206588" w:rsidRPr="00421BCF" w:rsidRDefault="00206588" w:rsidP="00206588">
            <w:pPr>
              <w:suppressAutoHyphens/>
              <w:jc w:val="right"/>
              <w:rPr>
                <w:lang w:val="ru-RU" w:eastAsia="ar-SA"/>
              </w:rPr>
            </w:pPr>
            <w:r w:rsidRPr="00421BCF">
              <w:rPr>
                <w:lang w:val="ru-RU" w:eastAsia="ar-SA"/>
              </w:rPr>
              <w:t>0</w:t>
            </w:r>
          </w:p>
        </w:tc>
        <w:tc>
          <w:tcPr>
            <w:tcW w:w="992" w:type="dxa"/>
            <w:tcBorders>
              <w:top w:val="nil"/>
              <w:left w:val="nil"/>
              <w:bottom w:val="single" w:sz="4" w:space="0" w:color="auto"/>
              <w:right w:val="single" w:sz="4" w:space="0" w:color="auto"/>
            </w:tcBorders>
            <w:shd w:val="clear" w:color="auto" w:fill="FFFFFF"/>
            <w:vAlign w:val="bottom"/>
          </w:tcPr>
          <w:p w14:paraId="3E377585" w14:textId="77777777" w:rsidR="00206588" w:rsidRPr="00421BCF" w:rsidRDefault="00206588" w:rsidP="00206588">
            <w:pPr>
              <w:suppressAutoHyphens/>
              <w:jc w:val="right"/>
              <w:rPr>
                <w:lang w:val="ru-RU" w:eastAsia="ar-SA"/>
              </w:rPr>
            </w:pPr>
            <w:r w:rsidRPr="00421BCF">
              <w:rPr>
                <w:lang w:val="ru-RU" w:eastAsia="ar-SA"/>
              </w:rPr>
              <w:t>0</w:t>
            </w:r>
          </w:p>
        </w:tc>
      </w:tr>
      <w:tr w:rsidR="008335C7" w:rsidRPr="00421BCF" w14:paraId="05873324" w14:textId="77777777" w:rsidTr="008335C7">
        <w:trPr>
          <w:trHeight w:val="70"/>
        </w:trPr>
        <w:tc>
          <w:tcPr>
            <w:tcW w:w="2943" w:type="dxa"/>
            <w:tcBorders>
              <w:top w:val="nil"/>
              <w:left w:val="single" w:sz="4" w:space="0" w:color="auto"/>
              <w:bottom w:val="single" w:sz="4" w:space="0" w:color="auto"/>
              <w:right w:val="single" w:sz="4" w:space="0" w:color="auto"/>
            </w:tcBorders>
            <w:vAlign w:val="bottom"/>
          </w:tcPr>
          <w:p w14:paraId="69D6925B" w14:textId="77777777" w:rsidR="00206588" w:rsidRPr="00421BCF" w:rsidRDefault="00206588" w:rsidP="00206588">
            <w:pPr>
              <w:suppressAutoHyphens/>
              <w:rPr>
                <w:lang w:val="ru-RU" w:eastAsia="ru-RU"/>
              </w:rPr>
            </w:pPr>
            <w:r w:rsidRPr="00421BCF">
              <w:rPr>
                <w:lang w:val="ru-RU" w:eastAsia="ru-RU"/>
              </w:rPr>
              <w:t xml:space="preserve">Уплата налога на имущество организаций и земельного налога </w:t>
            </w:r>
          </w:p>
        </w:tc>
        <w:tc>
          <w:tcPr>
            <w:tcW w:w="540" w:type="dxa"/>
            <w:tcBorders>
              <w:top w:val="nil"/>
              <w:left w:val="nil"/>
              <w:bottom w:val="single" w:sz="4" w:space="0" w:color="auto"/>
              <w:right w:val="single" w:sz="4" w:space="0" w:color="auto"/>
            </w:tcBorders>
            <w:noWrap/>
            <w:vAlign w:val="bottom"/>
          </w:tcPr>
          <w:p w14:paraId="67B99EDF" w14:textId="77777777" w:rsidR="00206588" w:rsidRPr="00421BCF" w:rsidRDefault="00206588" w:rsidP="00206588">
            <w:pPr>
              <w:suppressAutoHyphens/>
              <w:jc w:val="center"/>
              <w:rPr>
                <w:lang w:eastAsia="ar-SA"/>
              </w:rPr>
            </w:pPr>
            <w:r w:rsidRPr="00421BCF">
              <w:rPr>
                <w:lang w:eastAsia="ar-SA"/>
              </w:rPr>
              <w:t>01</w:t>
            </w:r>
          </w:p>
        </w:tc>
        <w:tc>
          <w:tcPr>
            <w:tcW w:w="540" w:type="dxa"/>
            <w:tcBorders>
              <w:top w:val="nil"/>
              <w:left w:val="nil"/>
              <w:bottom w:val="single" w:sz="4" w:space="0" w:color="auto"/>
              <w:right w:val="single" w:sz="4" w:space="0" w:color="auto"/>
            </w:tcBorders>
            <w:noWrap/>
            <w:vAlign w:val="bottom"/>
          </w:tcPr>
          <w:p w14:paraId="5710CDD7" w14:textId="77777777" w:rsidR="00206588" w:rsidRPr="00421BCF" w:rsidRDefault="00206588" w:rsidP="00206588">
            <w:pPr>
              <w:suppressAutoHyphens/>
              <w:jc w:val="center"/>
              <w:rPr>
                <w:lang w:eastAsia="ar-SA"/>
              </w:rPr>
            </w:pPr>
            <w:r w:rsidRPr="00421BCF">
              <w:rPr>
                <w:lang w:eastAsia="ar-SA"/>
              </w:rPr>
              <w:t>04</w:t>
            </w:r>
          </w:p>
        </w:tc>
        <w:tc>
          <w:tcPr>
            <w:tcW w:w="540" w:type="dxa"/>
            <w:tcBorders>
              <w:top w:val="nil"/>
              <w:left w:val="nil"/>
              <w:bottom w:val="single" w:sz="4" w:space="0" w:color="auto"/>
              <w:right w:val="single" w:sz="4" w:space="0" w:color="auto"/>
            </w:tcBorders>
            <w:noWrap/>
            <w:vAlign w:val="bottom"/>
          </w:tcPr>
          <w:p w14:paraId="3AB5A279" w14:textId="77777777" w:rsidR="00206588" w:rsidRPr="00421BCF" w:rsidRDefault="00206588" w:rsidP="00206588">
            <w:pPr>
              <w:suppressAutoHyphens/>
              <w:jc w:val="center"/>
              <w:rPr>
                <w:lang w:val="ru-RU" w:eastAsia="ar-SA"/>
              </w:rPr>
            </w:pPr>
            <w:r w:rsidRPr="00421BCF">
              <w:rPr>
                <w:lang w:val="ru-RU" w:eastAsia="ar-SA"/>
              </w:rPr>
              <w:t>01</w:t>
            </w:r>
          </w:p>
        </w:tc>
        <w:tc>
          <w:tcPr>
            <w:tcW w:w="360" w:type="dxa"/>
            <w:tcBorders>
              <w:top w:val="nil"/>
              <w:left w:val="nil"/>
              <w:bottom w:val="single" w:sz="4" w:space="0" w:color="auto"/>
              <w:right w:val="single" w:sz="4" w:space="0" w:color="auto"/>
            </w:tcBorders>
            <w:noWrap/>
            <w:vAlign w:val="bottom"/>
          </w:tcPr>
          <w:p w14:paraId="6526CEFA" w14:textId="77777777" w:rsidR="00206588" w:rsidRPr="00421BCF" w:rsidRDefault="00206588" w:rsidP="00206588">
            <w:pPr>
              <w:suppressAutoHyphens/>
              <w:jc w:val="center"/>
              <w:rPr>
                <w:lang w:eastAsia="ar-SA"/>
              </w:rPr>
            </w:pPr>
            <w:r w:rsidRPr="00421BCF">
              <w:rPr>
                <w:lang w:eastAsia="ar-SA"/>
              </w:rPr>
              <w:t>1</w:t>
            </w:r>
          </w:p>
        </w:tc>
        <w:tc>
          <w:tcPr>
            <w:tcW w:w="540" w:type="dxa"/>
            <w:tcBorders>
              <w:top w:val="nil"/>
              <w:left w:val="nil"/>
              <w:bottom w:val="single" w:sz="4" w:space="0" w:color="auto"/>
              <w:right w:val="single" w:sz="4" w:space="0" w:color="auto"/>
            </w:tcBorders>
            <w:noWrap/>
            <w:vAlign w:val="bottom"/>
          </w:tcPr>
          <w:p w14:paraId="1CDF308D" w14:textId="77777777" w:rsidR="00206588" w:rsidRPr="00421BCF" w:rsidRDefault="00206588" w:rsidP="00206588">
            <w:pPr>
              <w:suppressAutoHyphens/>
              <w:jc w:val="center"/>
              <w:rPr>
                <w:lang w:val="ru-RU" w:eastAsia="ar-SA"/>
              </w:rPr>
            </w:pPr>
            <w:r w:rsidRPr="00421BCF">
              <w:rPr>
                <w:lang w:val="ru-RU" w:eastAsia="ar-SA"/>
              </w:rPr>
              <w:t>01</w:t>
            </w:r>
          </w:p>
        </w:tc>
        <w:tc>
          <w:tcPr>
            <w:tcW w:w="900" w:type="dxa"/>
            <w:tcBorders>
              <w:top w:val="nil"/>
              <w:left w:val="nil"/>
              <w:bottom w:val="single" w:sz="4" w:space="0" w:color="auto"/>
              <w:right w:val="single" w:sz="4" w:space="0" w:color="auto"/>
            </w:tcBorders>
            <w:vAlign w:val="bottom"/>
          </w:tcPr>
          <w:p w14:paraId="395661FF" w14:textId="77777777" w:rsidR="00206588" w:rsidRPr="00421BCF" w:rsidRDefault="00206588" w:rsidP="00206588">
            <w:pPr>
              <w:suppressAutoHyphens/>
              <w:jc w:val="center"/>
              <w:rPr>
                <w:lang w:val="ru-RU" w:eastAsia="ar-SA"/>
              </w:rPr>
            </w:pPr>
            <w:r w:rsidRPr="00421BCF">
              <w:rPr>
                <w:lang w:val="ru-RU" w:eastAsia="ar-SA"/>
              </w:rPr>
              <w:t>41120</w:t>
            </w:r>
          </w:p>
        </w:tc>
        <w:tc>
          <w:tcPr>
            <w:tcW w:w="722" w:type="dxa"/>
            <w:tcBorders>
              <w:top w:val="nil"/>
              <w:left w:val="nil"/>
              <w:bottom w:val="single" w:sz="4" w:space="0" w:color="auto"/>
              <w:right w:val="single" w:sz="4" w:space="0" w:color="auto"/>
            </w:tcBorders>
            <w:noWrap/>
            <w:vAlign w:val="bottom"/>
          </w:tcPr>
          <w:p w14:paraId="41FA4622" w14:textId="77777777" w:rsidR="00206588" w:rsidRPr="00421BCF" w:rsidRDefault="00206588" w:rsidP="00206588">
            <w:pPr>
              <w:suppressAutoHyphens/>
              <w:jc w:val="center"/>
              <w:rPr>
                <w:lang w:val="ru-RU" w:eastAsia="ar-SA"/>
              </w:rPr>
            </w:pPr>
            <w:r w:rsidRPr="00421BCF">
              <w:rPr>
                <w:lang w:val="ru-RU" w:eastAsia="ar-SA"/>
              </w:rPr>
              <w:t>851</w:t>
            </w:r>
          </w:p>
        </w:tc>
        <w:tc>
          <w:tcPr>
            <w:tcW w:w="961" w:type="dxa"/>
            <w:tcBorders>
              <w:top w:val="nil"/>
              <w:left w:val="nil"/>
              <w:bottom w:val="single" w:sz="4" w:space="0" w:color="auto"/>
              <w:right w:val="single" w:sz="4" w:space="0" w:color="auto"/>
            </w:tcBorders>
            <w:shd w:val="clear" w:color="auto" w:fill="FFFFFF"/>
            <w:vAlign w:val="bottom"/>
          </w:tcPr>
          <w:p w14:paraId="39615FAB" w14:textId="77777777" w:rsidR="00206588" w:rsidRPr="00421BCF" w:rsidRDefault="00206588" w:rsidP="00206588">
            <w:pPr>
              <w:suppressAutoHyphens/>
              <w:jc w:val="right"/>
              <w:rPr>
                <w:lang w:val="ru-RU" w:eastAsia="ar-SA"/>
              </w:rPr>
            </w:pPr>
            <w:r w:rsidRPr="00421BCF">
              <w:rPr>
                <w:lang w:val="ru-RU" w:eastAsia="ar-SA"/>
              </w:rPr>
              <w:t>3,5</w:t>
            </w:r>
          </w:p>
        </w:tc>
        <w:tc>
          <w:tcPr>
            <w:tcW w:w="993" w:type="dxa"/>
            <w:tcBorders>
              <w:top w:val="nil"/>
              <w:left w:val="nil"/>
              <w:bottom w:val="single" w:sz="4" w:space="0" w:color="auto"/>
              <w:right w:val="single" w:sz="4" w:space="0" w:color="auto"/>
            </w:tcBorders>
            <w:shd w:val="clear" w:color="auto" w:fill="FFFFFF"/>
            <w:vAlign w:val="bottom"/>
          </w:tcPr>
          <w:p w14:paraId="679FEA60" w14:textId="77777777" w:rsidR="00206588" w:rsidRPr="00421BCF" w:rsidRDefault="00206588" w:rsidP="00206588">
            <w:pPr>
              <w:suppressAutoHyphens/>
              <w:jc w:val="right"/>
              <w:rPr>
                <w:lang w:val="ru-RU" w:eastAsia="ar-SA"/>
              </w:rPr>
            </w:pPr>
            <w:r w:rsidRPr="00421BCF">
              <w:rPr>
                <w:lang w:val="ru-RU" w:eastAsia="ar-SA"/>
              </w:rPr>
              <w:t>3,5</w:t>
            </w:r>
          </w:p>
        </w:tc>
        <w:tc>
          <w:tcPr>
            <w:tcW w:w="992" w:type="dxa"/>
            <w:tcBorders>
              <w:top w:val="nil"/>
              <w:left w:val="nil"/>
              <w:bottom w:val="single" w:sz="4" w:space="0" w:color="auto"/>
              <w:right w:val="single" w:sz="4" w:space="0" w:color="auto"/>
            </w:tcBorders>
            <w:shd w:val="clear" w:color="auto" w:fill="FFFFFF"/>
            <w:vAlign w:val="bottom"/>
          </w:tcPr>
          <w:p w14:paraId="7CEF5B1C" w14:textId="77777777" w:rsidR="00206588" w:rsidRPr="00421BCF" w:rsidRDefault="00206588" w:rsidP="00206588">
            <w:pPr>
              <w:suppressAutoHyphens/>
              <w:jc w:val="right"/>
              <w:rPr>
                <w:lang w:val="ru-RU" w:eastAsia="ar-SA"/>
              </w:rPr>
            </w:pPr>
            <w:r w:rsidRPr="00421BCF">
              <w:rPr>
                <w:lang w:val="ru-RU" w:eastAsia="ar-SA"/>
              </w:rPr>
              <w:t>3,5</w:t>
            </w:r>
          </w:p>
        </w:tc>
      </w:tr>
      <w:tr w:rsidR="008335C7" w:rsidRPr="00421BCF" w14:paraId="6F55AD12" w14:textId="77777777" w:rsidTr="008335C7">
        <w:trPr>
          <w:trHeight w:val="375"/>
        </w:trPr>
        <w:tc>
          <w:tcPr>
            <w:tcW w:w="2943" w:type="dxa"/>
            <w:tcBorders>
              <w:top w:val="nil"/>
              <w:left w:val="single" w:sz="4" w:space="0" w:color="auto"/>
              <w:bottom w:val="single" w:sz="4" w:space="0" w:color="auto"/>
              <w:right w:val="single" w:sz="4" w:space="0" w:color="auto"/>
            </w:tcBorders>
            <w:vAlign w:val="bottom"/>
          </w:tcPr>
          <w:p w14:paraId="2EC1AA32" w14:textId="77777777" w:rsidR="00206588" w:rsidRPr="00421BCF" w:rsidRDefault="00206588" w:rsidP="00206588">
            <w:pPr>
              <w:suppressAutoHyphens/>
              <w:rPr>
                <w:lang w:val="ru-RU" w:eastAsia="ru-RU"/>
              </w:rPr>
            </w:pPr>
            <w:r w:rsidRPr="00421BCF">
              <w:rPr>
                <w:lang w:val="ru-RU" w:eastAsia="ru-RU"/>
              </w:rPr>
              <w:t>Уплата прочих налогов, сборов</w:t>
            </w:r>
          </w:p>
        </w:tc>
        <w:tc>
          <w:tcPr>
            <w:tcW w:w="540" w:type="dxa"/>
            <w:tcBorders>
              <w:top w:val="nil"/>
              <w:left w:val="nil"/>
              <w:bottom w:val="single" w:sz="4" w:space="0" w:color="auto"/>
              <w:right w:val="single" w:sz="4" w:space="0" w:color="auto"/>
            </w:tcBorders>
            <w:noWrap/>
            <w:vAlign w:val="bottom"/>
          </w:tcPr>
          <w:p w14:paraId="56AB09E4" w14:textId="77777777" w:rsidR="00206588" w:rsidRPr="00421BCF" w:rsidRDefault="00206588" w:rsidP="00206588">
            <w:pPr>
              <w:suppressAutoHyphens/>
              <w:jc w:val="center"/>
              <w:rPr>
                <w:lang w:eastAsia="ar-SA"/>
              </w:rPr>
            </w:pPr>
            <w:r w:rsidRPr="00421BCF">
              <w:rPr>
                <w:lang w:eastAsia="ar-SA"/>
              </w:rPr>
              <w:t>01</w:t>
            </w:r>
          </w:p>
        </w:tc>
        <w:tc>
          <w:tcPr>
            <w:tcW w:w="540" w:type="dxa"/>
            <w:tcBorders>
              <w:top w:val="nil"/>
              <w:left w:val="nil"/>
              <w:bottom w:val="single" w:sz="4" w:space="0" w:color="auto"/>
              <w:right w:val="single" w:sz="4" w:space="0" w:color="auto"/>
            </w:tcBorders>
            <w:noWrap/>
            <w:vAlign w:val="bottom"/>
          </w:tcPr>
          <w:p w14:paraId="7AA765D6" w14:textId="77777777" w:rsidR="00206588" w:rsidRPr="00421BCF" w:rsidRDefault="00206588" w:rsidP="00206588">
            <w:pPr>
              <w:suppressAutoHyphens/>
              <w:jc w:val="center"/>
              <w:rPr>
                <w:lang w:eastAsia="ar-SA"/>
              </w:rPr>
            </w:pPr>
            <w:r w:rsidRPr="00421BCF">
              <w:rPr>
                <w:lang w:eastAsia="ar-SA"/>
              </w:rPr>
              <w:t>04</w:t>
            </w:r>
          </w:p>
        </w:tc>
        <w:tc>
          <w:tcPr>
            <w:tcW w:w="540" w:type="dxa"/>
            <w:tcBorders>
              <w:top w:val="nil"/>
              <w:left w:val="nil"/>
              <w:bottom w:val="single" w:sz="4" w:space="0" w:color="auto"/>
              <w:right w:val="single" w:sz="4" w:space="0" w:color="auto"/>
            </w:tcBorders>
            <w:noWrap/>
            <w:vAlign w:val="bottom"/>
          </w:tcPr>
          <w:p w14:paraId="02FAC62C" w14:textId="77777777" w:rsidR="00206588" w:rsidRPr="00421BCF" w:rsidRDefault="00206588" w:rsidP="00206588">
            <w:pPr>
              <w:suppressAutoHyphens/>
              <w:jc w:val="center"/>
              <w:rPr>
                <w:lang w:val="ru-RU" w:eastAsia="ar-SA"/>
              </w:rPr>
            </w:pPr>
            <w:r w:rsidRPr="00421BCF">
              <w:rPr>
                <w:lang w:val="ru-RU" w:eastAsia="ar-SA"/>
              </w:rPr>
              <w:t>01</w:t>
            </w:r>
          </w:p>
        </w:tc>
        <w:tc>
          <w:tcPr>
            <w:tcW w:w="360" w:type="dxa"/>
            <w:tcBorders>
              <w:top w:val="nil"/>
              <w:left w:val="nil"/>
              <w:bottom w:val="single" w:sz="4" w:space="0" w:color="auto"/>
              <w:right w:val="single" w:sz="4" w:space="0" w:color="auto"/>
            </w:tcBorders>
            <w:noWrap/>
            <w:vAlign w:val="bottom"/>
          </w:tcPr>
          <w:p w14:paraId="69912A2C" w14:textId="77777777" w:rsidR="00206588" w:rsidRPr="00421BCF" w:rsidRDefault="00206588" w:rsidP="00206588">
            <w:pPr>
              <w:suppressAutoHyphens/>
              <w:jc w:val="center"/>
              <w:rPr>
                <w:lang w:eastAsia="ar-SA"/>
              </w:rPr>
            </w:pPr>
            <w:r w:rsidRPr="00421BCF">
              <w:rPr>
                <w:lang w:eastAsia="ar-SA"/>
              </w:rPr>
              <w:t>1</w:t>
            </w:r>
          </w:p>
        </w:tc>
        <w:tc>
          <w:tcPr>
            <w:tcW w:w="540" w:type="dxa"/>
            <w:tcBorders>
              <w:top w:val="nil"/>
              <w:left w:val="nil"/>
              <w:bottom w:val="single" w:sz="4" w:space="0" w:color="auto"/>
              <w:right w:val="single" w:sz="4" w:space="0" w:color="auto"/>
            </w:tcBorders>
            <w:noWrap/>
            <w:vAlign w:val="bottom"/>
          </w:tcPr>
          <w:p w14:paraId="010BCFEE" w14:textId="77777777" w:rsidR="00206588" w:rsidRPr="00421BCF" w:rsidRDefault="00206588" w:rsidP="00206588">
            <w:pPr>
              <w:suppressAutoHyphens/>
              <w:jc w:val="center"/>
              <w:rPr>
                <w:lang w:val="ru-RU" w:eastAsia="ar-SA"/>
              </w:rPr>
            </w:pPr>
            <w:r w:rsidRPr="00421BCF">
              <w:rPr>
                <w:lang w:val="ru-RU" w:eastAsia="ar-SA"/>
              </w:rPr>
              <w:t>01</w:t>
            </w:r>
          </w:p>
        </w:tc>
        <w:tc>
          <w:tcPr>
            <w:tcW w:w="900" w:type="dxa"/>
            <w:tcBorders>
              <w:top w:val="nil"/>
              <w:left w:val="nil"/>
              <w:bottom w:val="single" w:sz="4" w:space="0" w:color="auto"/>
              <w:right w:val="single" w:sz="4" w:space="0" w:color="auto"/>
            </w:tcBorders>
            <w:vAlign w:val="bottom"/>
          </w:tcPr>
          <w:p w14:paraId="3D347DD5" w14:textId="77777777" w:rsidR="00206588" w:rsidRPr="00421BCF" w:rsidRDefault="00206588" w:rsidP="00206588">
            <w:pPr>
              <w:suppressAutoHyphens/>
              <w:jc w:val="center"/>
              <w:rPr>
                <w:lang w:val="ru-RU" w:eastAsia="ar-SA"/>
              </w:rPr>
            </w:pPr>
            <w:r w:rsidRPr="00421BCF">
              <w:rPr>
                <w:lang w:val="ru-RU" w:eastAsia="ar-SA"/>
              </w:rPr>
              <w:t>41120</w:t>
            </w:r>
          </w:p>
        </w:tc>
        <w:tc>
          <w:tcPr>
            <w:tcW w:w="722" w:type="dxa"/>
            <w:tcBorders>
              <w:top w:val="nil"/>
              <w:left w:val="nil"/>
              <w:bottom w:val="single" w:sz="4" w:space="0" w:color="auto"/>
              <w:right w:val="single" w:sz="4" w:space="0" w:color="auto"/>
            </w:tcBorders>
            <w:noWrap/>
            <w:vAlign w:val="bottom"/>
          </w:tcPr>
          <w:p w14:paraId="21CC19D7" w14:textId="77777777" w:rsidR="00206588" w:rsidRPr="00421BCF" w:rsidRDefault="00206588" w:rsidP="00206588">
            <w:pPr>
              <w:suppressAutoHyphens/>
              <w:jc w:val="center"/>
              <w:rPr>
                <w:lang w:val="ru-RU" w:eastAsia="ar-SA"/>
              </w:rPr>
            </w:pPr>
            <w:r w:rsidRPr="00421BCF">
              <w:rPr>
                <w:lang w:val="ru-RU" w:eastAsia="ar-SA"/>
              </w:rPr>
              <w:t>852</w:t>
            </w:r>
          </w:p>
        </w:tc>
        <w:tc>
          <w:tcPr>
            <w:tcW w:w="961" w:type="dxa"/>
            <w:tcBorders>
              <w:top w:val="nil"/>
              <w:left w:val="nil"/>
              <w:bottom w:val="single" w:sz="4" w:space="0" w:color="auto"/>
              <w:right w:val="single" w:sz="4" w:space="0" w:color="auto"/>
            </w:tcBorders>
            <w:shd w:val="clear" w:color="auto" w:fill="FFFFFF"/>
            <w:vAlign w:val="bottom"/>
          </w:tcPr>
          <w:p w14:paraId="2E081AA8" w14:textId="77777777" w:rsidR="00206588" w:rsidRPr="00421BCF" w:rsidRDefault="00206588" w:rsidP="00206588">
            <w:pPr>
              <w:suppressAutoHyphens/>
              <w:jc w:val="right"/>
              <w:rPr>
                <w:lang w:val="ru-RU" w:eastAsia="ar-SA"/>
              </w:rPr>
            </w:pPr>
            <w:r w:rsidRPr="00421BCF">
              <w:rPr>
                <w:lang w:val="ru-RU" w:eastAsia="ar-SA"/>
              </w:rPr>
              <w:t>0</w:t>
            </w:r>
          </w:p>
        </w:tc>
        <w:tc>
          <w:tcPr>
            <w:tcW w:w="993" w:type="dxa"/>
            <w:tcBorders>
              <w:top w:val="nil"/>
              <w:left w:val="nil"/>
              <w:bottom w:val="single" w:sz="4" w:space="0" w:color="auto"/>
              <w:right w:val="single" w:sz="4" w:space="0" w:color="auto"/>
            </w:tcBorders>
            <w:shd w:val="clear" w:color="auto" w:fill="FFFFFF"/>
            <w:vAlign w:val="bottom"/>
          </w:tcPr>
          <w:p w14:paraId="07F378CD" w14:textId="77777777" w:rsidR="00206588" w:rsidRPr="00421BCF" w:rsidRDefault="00206588" w:rsidP="00206588">
            <w:pPr>
              <w:suppressAutoHyphens/>
              <w:jc w:val="right"/>
              <w:rPr>
                <w:lang w:val="ru-RU" w:eastAsia="ar-SA"/>
              </w:rPr>
            </w:pPr>
            <w:r w:rsidRPr="00421BCF">
              <w:rPr>
                <w:lang w:val="ru-RU" w:eastAsia="ar-SA"/>
              </w:rPr>
              <w:t>0</w:t>
            </w:r>
          </w:p>
        </w:tc>
        <w:tc>
          <w:tcPr>
            <w:tcW w:w="992" w:type="dxa"/>
            <w:tcBorders>
              <w:top w:val="nil"/>
              <w:left w:val="nil"/>
              <w:bottom w:val="single" w:sz="4" w:space="0" w:color="auto"/>
              <w:right w:val="single" w:sz="4" w:space="0" w:color="auto"/>
            </w:tcBorders>
            <w:shd w:val="clear" w:color="auto" w:fill="FFFFFF"/>
            <w:vAlign w:val="bottom"/>
          </w:tcPr>
          <w:p w14:paraId="226DF4D1" w14:textId="77777777" w:rsidR="00206588" w:rsidRPr="00421BCF" w:rsidRDefault="00206588" w:rsidP="00206588">
            <w:pPr>
              <w:suppressAutoHyphens/>
              <w:jc w:val="right"/>
              <w:rPr>
                <w:lang w:val="ru-RU" w:eastAsia="ar-SA"/>
              </w:rPr>
            </w:pPr>
            <w:r w:rsidRPr="00421BCF">
              <w:rPr>
                <w:lang w:val="ru-RU" w:eastAsia="ar-SA"/>
              </w:rPr>
              <w:t>0</w:t>
            </w:r>
          </w:p>
        </w:tc>
      </w:tr>
      <w:tr w:rsidR="008335C7" w:rsidRPr="00421BCF" w14:paraId="4585BD59" w14:textId="77777777" w:rsidTr="008335C7">
        <w:trPr>
          <w:trHeight w:val="70"/>
        </w:trPr>
        <w:tc>
          <w:tcPr>
            <w:tcW w:w="2943" w:type="dxa"/>
            <w:tcBorders>
              <w:top w:val="nil"/>
              <w:left w:val="single" w:sz="4" w:space="0" w:color="auto"/>
              <w:bottom w:val="single" w:sz="4" w:space="0" w:color="auto"/>
              <w:right w:val="single" w:sz="4" w:space="0" w:color="auto"/>
            </w:tcBorders>
            <w:vAlign w:val="bottom"/>
          </w:tcPr>
          <w:p w14:paraId="44DD7FC1" w14:textId="77777777" w:rsidR="00206588" w:rsidRPr="00421BCF" w:rsidRDefault="00206588" w:rsidP="00206588">
            <w:pPr>
              <w:suppressAutoHyphens/>
              <w:rPr>
                <w:lang w:val="ru-RU" w:eastAsia="ru-RU"/>
              </w:rPr>
            </w:pPr>
            <w:r w:rsidRPr="00421BCF">
              <w:rPr>
                <w:lang w:val="ru-RU" w:eastAsia="ru-RU"/>
              </w:rPr>
              <w:t>Уплата иных платежей</w:t>
            </w:r>
          </w:p>
        </w:tc>
        <w:tc>
          <w:tcPr>
            <w:tcW w:w="540" w:type="dxa"/>
            <w:tcBorders>
              <w:top w:val="nil"/>
              <w:left w:val="nil"/>
              <w:bottom w:val="single" w:sz="4" w:space="0" w:color="auto"/>
              <w:right w:val="single" w:sz="4" w:space="0" w:color="auto"/>
            </w:tcBorders>
            <w:noWrap/>
            <w:vAlign w:val="bottom"/>
          </w:tcPr>
          <w:p w14:paraId="007ADE77" w14:textId="77777777" w:rsidR="00206588" w:rsidRPr="00421BCF" w:rsidRDefault="00206588" w:rsidP="00206588">
            <w:pPr>
              <w:suppressAutoHyphens/>
              <w:jc w:val="center"/>
              <w:rPr>
                <w:lang w:eastAsia="ar-SA"/>
              </w:rPr>
            </w:pPr>
            <w:r w:rsidRPr="00421BCF">
              <w:rPr>
                <w:lang w:eastAsia="ar-SA"/>
              </w:rPr>
              <w:t>01</w:t>
            </w:r>
          </w:p>
        </w:tc>
        <w:tc>
          <w:tcPr>
            <w:tcW w:w="540" w:type="dxa"/>
            <w:tcBorders>
              <w:top w:val="nil"/>
              <w:left w:val="nil"/>
              <w:bottom w:val="single" w:sz="4" w:space="0" w:color="auto"/>
              <w:right w:val="single" w:sz="4" w:space="0" w:color="auto"/>
            </w:tcBorders>
            <w:noWrap/>
            <w:vAlign w:val="bottom"/>
          </w:tcPr>
          <w:p w14:paraId="04B53C6C" w14:textId="77777777" w:rsidR="00206588" w:rsidRPr="00421BCF" w:rsidRDefault="00206588" w:rsidP="00206588">
            <w:pPr>
              <w:suppressAutoHyphens/>
              <w:jc w:val="center"/>
              <w:rPr>
                <w:lang w:eastAsia="ar-SA"/>
              </w:rPr>
            </w:pPr>
            <w:r w:rsidRPr="00421BCF">
              <w:rPr>
                <w:lang w:eastAsia="ar-SA"/>
              </w:rPr>
              <w:t>04</w:t>
            </w:r>
          </w:p>
        </w:tc>
        <w:tc>
          <w:tcPr>
            <w:tcW w:w="540" w:type="dxa"/>
            <w:tcBorders>
              <w:top w:val="nil"/>
              <w:left w:val="nil"/>
              <w:bottom w:val="single" w:sz="4" w:space="0" w:color="auto"/>
              <w:right w:val="single" w:sz="4" w:space="0" w:color="auto"/>
            </w:tcBorders>
            <w:noWrap/>
            <w:vAlign w:val="bottom"/>
          </w:tcPr>
          <w:p w14:paraId="37DBAFC3" w14:textId="77777777" w:rsidR="00206588" w:rsidRPr="00421BCF" w:rsidRDefault="00206588" w:rsidP="00206588">
            <w:pPr>
              <w:suppressAutoHyphens/>
              <w:jc w:val="center"/>
              <w:rPr>
                <w:lang w:val="ru-RU" w:eastAsia="ar-SA"/>
              </w:rPr>
            </w:pPr>
            <w:r w:rsidRPr="00421BCF">
              <w:rPr>
                <w:lang w:val="ru-RU" w:eastAsia="ar-SA"/>
              </w:rPr>
              <w:t>01</w:t>
            </w:r>
          </w:p>
        </w:tc>
        <w:tc>
          <w:tcPr>
            <w:tcW w:w="360" w:type="dxa"/>
            <w:tcBorders>
              <w:top w:val="nil"/>
              <w:left w:val="nil"/>
              <w:bottom w:val="single" w:sz="4" w:space="0" w:color="auto"/>
              <w:right w:val="single" w:sz="4" w:space="0" w:color="auto"/>
            </w:tcBorders>
            <w:noWrap/>
            <w:vAlign w:val="bottom"/>
          </w:tcPr>
          <w:p w14:paraId="01F2977B" w14:textId="77777777" w:rsidR="00206588" w:rsidRPr="00421BCF" w:rsidRDefault="00206588" w:rsidP="00206588">
            <w:pPr>
              <w:suppressAutoHyphens/>
              <w:jc w:val="center"/>
              <w:rPr>
                <w:lang w:eastAsia="ar-SA"/>
              </w:rPr>
            </w:pPr>
            <w:r w:rsidRPr="00421BCF">
              <w:rPr>
                <w:lang w:eastAsia="ar-SA"/>
              </w:rPr>
              <w:t>1</w:t>
            </w:r>
          </w:p>
        </w:tc>
        <w:tc>
          <w:tcPr>
            <w:tcW w:w="540" w:type="dxa"/>
            <w:tcBorders>
              <w:top w:val="nil"/>
              <w:left w:val="nil"/>
              <w:bottom w:val="single" w:sz="4" w:space="0" w:color="auto"/>
              <w:right w:val="single" w:sz="4" w:space="0" w:color="auto"/>
            </w:tcBorders>
            <w:noWrap/>
            <w:vAlign w:val="bottom"/>
          </w:tcPr>
          <w:p w14:paraId="52A9F06C" w14:textId="77777777" w:rsidR="00206588" w:rsidRPr="00421BCF" w:rsidRDefault="00206588" w:rsidP="00206588">
            <w:pPr>
              <w:suppressAutoHyphens/>
              <w:jc w:val="center"/>
              <w:rPr>
                <w:lang w:val="ru-RU" w:eastAsia="ar-SA"/>
              </w:rPr>
            </w:pPr>
            <w:r w:rsidRPr="00421BCF">
              <w:rPr>
                <w:lang w:val="ru-RU" w:eastAsia="ar-SA"/>
              </w:rPr>
              <w:t>01</w:t>
            </w:r>
          </w:p>
        </w:tc>
        <w:tc>
          <w:tcPr>
            <w:tcW w:w="900" w:type="dxa"/>
            <w:tcBorders>
              <w:top w:val="nil"/>
              <w:left w:val="nil"/>
              <w:bottom w:val="single" w:sz="4" w:space="0" w:color="auto"/>
              <w:right w:val="single" w:sz="4" w:space="0" w:color="auto"/>
            </w:tcBorders>
            <w:vAlign w:val="bottom"/>
          </w:tcPr>
          <w:p w14:paraId="5C79358D" w14:textId="77777777" w:rsidR="00206588" w:rsidRPr="00421BCF" w:rsidRDefault="00206588" w:rsidP="00206588">
            <w:pPr>
              <w:suppressAutoHyphens/>
              <w:jc w:val="center"/>
              <w:rPr>
                <w:lang w:val="ru-RU" w:eastAsia="ar-SA"/>
              </w:rPr>
            </w:pPr>
            <w:r w:rsidRPr="00421BCF">
              <w:rPr>
                <w:lang w:val="ru-RU" w:eastAsia="ar-SA"/>
              </w:rPr>
              <w:t>41120</w:t>
            </w:r>
          </w:p>
        </w:tc>
        <w:tc>
          <w:tcPr>
            <w:tcW w:w="722" w:type="dxa"/>
            <w:tcBorders>
              <w:top w:val="nil"/>
              <w:left w:val="nil"/>
              <w:bottom w:val="single" w:sz="4" w:space="0" w:color="auto"/>
              <w:right w:val="single" w:sz="4" w:space="0" w:color="auto"/>
            </w:tcBorders>
            <w:noWrap/>
            <w:vAlign w:val="bottom"/>
          </w:tcPr>
          <w:p w14:paraId="31085CA8" w14:textId="77777777" w:rsidR="00206588" w:rsidRPr="00421BCF" w:rsidRDefault="00206588" w:rsidP="00206588">
            <w:pPr>
              <w:suppressAutoHyphens/>
              <w:jc w:val="center"/>
              <w:rPr>
                <w:lang w:val="ru-RU" w:eastAsia="ar-SA"/>
              </w:rPr>
            </w:pPr>
            <w:r w:rsidRPr="00421BCF">
              <w:rPr>
                <w:lang w:val="ru-RU" w:eastAsia="ar-SA"/>
              </w:rPr>
              <w:t>853</w:t>
            </w:r>
          </w:p>
        </w:tc>
        <w:tc>
          <w:tcPr>
            <w:tcW w:w="961" w:type="dxa"/>
            <w:tcBorders>
              <w:top w:val="nil"/>
              <w:left w:val="nil"/>
              <w:bottom w:val="single" w:sz="4" w:space="0" w:color="auto"/>
              <w:right w:val="single" w:sz="4" w:space="0" w:color="auto"/>
            </w:tcBorders>
            <w:shd w:val="clear" w:color="auto" w:fill="FFFFFF"/>
            <w:vAlign w:val="bottom"/>
          </w:tcPr>
          <w:p w14:paraId="28D76B3B" w14:textId="77777777" w:rsidR="00206588" w:rsidRPr="00421BCF" w:rsidRDefault="00206588" w:rsidP="00206588">
            <w:pPr>
              <w:suppressAutoHyphens/>
              <w:jc w:val="right"/>
              <w:rPr>
                <w:lang w:val="ru-RU" w:eastAsia="ar-SA"/>
              </w:rPr>
            </w:pPr>
            <w:r w:rsidRPr="00421BCF">
              <w:rPr>
                <w:lang w:val="ru-RU" w:eastAsia="ar-SA"/>
              </w:rPr>
              <w:t>0</w:t>
            </w:r>
          </w:p>
        </w:tc>
        <w:tc>
          <w:tcPr>
            <w:tcW w:w="993" w:type="dxa"/>
            <w:tcBorders>
              <w:top w:val="nil"/>
              <w:left w:val="nil"/>
              <w:bottom w:val="single" w:sz="4" w:space="0" w:color="auto"/>
              <w:right w:val="single" w:sz="4" w:space="0" w:color="auto"/>
            </w:tcBorders>
            <w:shd w:val="clear" w:color="auto" w:fill="FFFFFF"/>
            <w:vAlign w:val="bottom"/>
          </w:tcPr>
          <w:p w14:paraId="6B3973DF" w14:textId="77777777" w:rsidR="00206588" w:rsidRPr="00421BCF" w:rsidRDefault="00206588" w:rsidP="00206588">
            <w:pPr>
              <w:suppressAutoHyphens/>
              <w:jc w:val="right"/>
              <w:rPr>
                <w:lang w:val="ru-RU" w:eastAsia="ar-SA"/>
              </w:rPr>
            </w:pPr>
            <w:r w:rsidRPr="00421BCF">
              <w:rPr>
                <w:lang w:val="ru-RU" w:eastAsia="ar-SA"/>
              </w:rPr>
              <w:t>0</w:t>
            </w:r>
          </w:p>
        </w:tc>
        <w:tc>
          <w:tcPr>
            <w:tcW w:w="992" w:type="dxa"/>
            <w:tcBorders>
              <w:top w:val="nil"/>
              <w:left w:val="nil"/>
              <w:bottom w:val="single" w:sz="4" w:space="0" w:color="auto"/>
              <w:right w:val="single" w:sz="4" w:space="0" w:color="auto"/>
            </w:tcBorders>
            <w:shd w:val="clear" w:color="auto" w:fill="FFFFFF"/>
            <w:vAlign w:val="bottom"/>
          </w:tcPr>
          <w:p w14:paraId="161F301E" w14:textId="77777777" w:rsidR="00206588" w:rsidRPr="00421BCF" w:rsidRDefault="00206588" w:rsidP="00206588">
            <w:pPr>
              <w:suppressAutoHyphens/>
              <w:jc w:val="right"/>
              <w:rPr>
                <w:lang w:val="ru-RU" w:eastAsia="ar-SA"/>
              </w:rPr>
            </w:pPr>
            <w:r w:rsidRPr="00421BCF">
              <w:rPr>
                <w:lang w:val="ru-RU" w:eastAsia="ar-SA"/>
              </w:rPr>
              <w:t>0</w:t>
            </w:r>
          </w:p>
        </w:tc>
      </w:tr>
      <w:tr w:rsidR="008335C7" w:rsidRPr="00421BCF" w14:paraId="313C91A1" w14:textId="77777777" w:rsidTr="008335C7">
        <w:trPr>
          <w:trHeight w:val="70"/>
        </w:trPr>
        <w:tc>
          <w:tcPr>
            <w:tcW w:w="2943" w:type="dxa"/>
            <w:tcBorders>
              <w:top w:val="nil"/>
              <w:left w:val="single" w:sz="4" w:space="0" w:color="auto"/>
              <w:bottom w:val="single" w:sz="4" w:space="0" w:color="auto"/>
              <w:right w:val="single" w:sz="4" w:space="0" w:color="auto"/>
            </w:tcBorders>
            <w:vAlign w:val="bottom"/>
          </w:tcPr>
          <w:p w14:paraId="36BDDFFE" w14:textId="77777777" w:rsidR="00206588" w:rsidRPr="00421BCF" w:rsidRDefault="00206588" w:rsidP="00206588">
            <w:pPr>
              <w:suppressAutoHyphens/>
              <w:rPr>
                <w:lang w:val="ru-RU" w:eastAsia="ar-SA"/>
              </w:rPr>
            </w:pPr>
            <w:r w:rsidRPr="00421BCF">
              <w:rPr>
                <w:lang w:val="ru-RU" w:eastAsia="ru-RU"/>
              </w:rPr>
              <w:t>Непрограммные расходы главных распорядителей бюджетных средств местного бюджета</w:t>
            </w:r>
          </w:p>
        </w:tc>
        <w:tc>
          <w:tcPr>
            <w:tcW w:w="540" w:type="dxa"/>
            <w:tcBorders>
              <w:top w:val="nil"/>
              <w:left w:val="nil"/>
              <w:bottom w:val="single" w:sz="4" w:space="0" w:color="auto"/>
              <w:right w:val="single" w:sz="4" w:space="0" w:color="auto"/>
            </w:tcBorders>
            <w:noWrap/>
            <w:vAlign w:val="bottom"/>
          </w:tcPr>
          <w:p w14:paraId="2D46D2E4" w14:textId="77777777" w:rsidR="00206588" w:rsidRPr="00421BCF" w:rsidRDefault="00206588" w:rsidP="00206588">
            <w:pPr>
              <w:suppressAutoHyphens/>
              <w:jc w:val="center"/>
              <w:rPr>
                <w:lang w:val="ru-RU" w:eastAsia="ar-SA"/>
              </w:rPr>
            </w:pPr>
            <w:r w:rsidRPr="00421BCF">
              <w:rPr>
                <w:lang w:val="ru-RU" w:eastAsia="ar-SA"/>
              </w:rPr>
              <w:t>01</w:t>
            </w:r>
          </w:p>
        </w:tc>
        <w:tc>
          <w:tcPr>
            <w:tcW w:w="540" w:type="dxa"/>
            <w:tcBorders>
              <w:top w:val="nil"/>
              <w:left w:val="nil"/>
              <w:bottom w:val="single" w:sz="4" w:space="0" w:color="auto"/>
              <w:right w:val="single" w:sz="4" w:space="0" w:color="auto"/>
            </w:tcBorders>
            <w:noWrap/>
            <w:vAlign w:val="bottom"/>
          </w:tcPr>
          <w:p w14:paraId="11153079" w14:textId="77777777" w:rsidR="00206588" w:rsidRPr="00421BCF" w:rsidRDefault="00206588" w:rsidP="00206588">
            <w:pPr>
              <w:suppressAutoHyphens/>
              <w:jc w:val="center"/>
              <w:rPr>
                <w:lang w:val="ru-RU" w:eastAsia="ar-SA"/>
              </w:rPr>
            </w:pPr>
            <w:r w:rsidRPr="00421BCF">
              <w:rPr>
                <w:lang w:val="ru-RU" w:eastAsia="ar-SA"/>
              </w:rPr>
              <w:t>04</w:t>
            </w:r>
          </w:p>
        </w:tc>
        <w:tc>
          <w:tcPr>
            <w:tcW w:w="540" w:type="dxa"/>
            <w:tcBorders>
              <w:top w:val="nil"/>
              <w:left w:val="nil"/>
              <w:bottom w:val="single" w:sz="4" w:space="0" w:color="auto"/>
              <w:right w:val="single" w:sz="4" w:space="0" w:color="auto"/>
            </w:tcBorders>
            <w:noWrap/>
            <w:vAlign w:val="bottom"/>
          </w:tcPr>
          <w:p w14:paraId="74F15BE9" w14:textId="77777777" w:rsidR="00206588" w:rsidRPr="00421BCF" w:rsidRDefault="00206588" w:rsidP="00206588">
            <w:pPr>
              <w:suppressAutoHyphens/>
              <w:jc w:val="center"/>
              <w:rPr>
                <w:lang w:val="ru-RU" w:eastAsia="ar-SA"/>
              </w:rPr>
            </w:pPr>
            <w:r w:rsidRPr="00421BCF">
              <w:rPr>
                <w:lang w:val="ru-RU" w:eastAsia="ar-SA"/>
              </w:rPr>
              <w:t>89</w:t>
            </w:r>
          </w:p>
        </w:tc>
        <w:tc>
          <w:tcPr>
            <w:tcW w:w="360" w:type="dxa"/>
            <w:tcBorders>
              <w:top w:val="nil"/>
              <w:left w:val="nil"/>
              <w:bottom w:val="single" w:sz="4" w:space="0" w:color="auto"/>
              <w:right w:val="single" w:sz="4" w:space="0" w:color="auto"/>
            </w:tcBorders>
            <w:noWrap/>
            <w:vAlign w:val="bottom"/>
          </w:tcPr>
          <w:p w14:paraId="6A5FDE32" w14:textId="77777777" w:rsidR="00206588" w:rsidRPr="00421BCF" w:rsidRDefault="00206588" w:rsidP="00206588">
            <w:pPr>
              <w:suppressAutoHyphens/>
              <w:jc w:val="center"/>
              <w:rPr>
                <w:lang w:val="ru-RU" w:eastAsia="ar-SA"/>
              </w:rPr>
            </w:pPr>
            <w:r w:rsidRPr="00421BCF">
              <w:rPr>
                <w:lang w:val="ru-RU" w:eastAsia="ar-SA"/>
              </w:rPr>
              <w:t>0</w:t>
            </w:r>
          </w:p>
        </w:tc>
        <w:tc>
          <w:tcPr>
            <w:tcW w:w="540" w:type="dxa"/>
            <w:tcBorders>
              <w:top w:val="nil"/>
              <w:left w:val="nil"/>
              <w:bottom w:val="single" w:sz="4" w:space="0" w:color="auto"/>
              <w:right w:val="single" w:sz="4" w:space="0" w:color="auto"/>
            </w:tcBorders>
            <w:noWrap/>
            <w:vAlign w:val="bottom"/>
          </w:tcPr>
          <w:p w14:paraId="7ADC1B5F" w14:textId="77777777" w:rsidR="00206588" w:rsidRPr="00421BCF" w:rsidRDefault="00206588" w:rsidP="00206588">
            <w:pPr>
              <w:suppressAutoHyphens/>
              <w:jc w:val="center"/>
              <w:rPr>
                <w:lang w:val="ru-RU" w:eastAsia="ar-SA"/>
              </w:rPr>
            </w:pPr>
          </w:p>
        </w:tc>
        <w:tc>
          <w:tcPr>
            <w:tcW w:w="900" w:type="dxa"/>
            <w:tcBorders>
              <w:top w:val="nil"/>
              <w:left w:val="nil"/>
              <w:bottom w:val="single" w:sz="4" w:space="0" w:color="auto"/>
              <w:right w:val="single" w:sz="4" w:space="0" w:color="auto"/>
            </w:tcBorders>
            <w:vAlign w:val="bottom"/>
          </w:tcPr>
          <w:p w14:paraId="69130B56" w14:textId="77777777" w:rsidR="00206588" w:rsidRPr="00421BCF" w:rsidRDefault="00206588" w:rsidP="00206588">
            <w:pPr>
              <w:suppressAutoHyphens/>
              <w:jc w:val="center"/>
              <w:rPr>
                <w:lang w:val="ru-RU" w:eastAsia="ar-SA"/>
              </w:rPr>
            </w:pPr>
          </w:p>
        </w:tc>
        <w:tc>
          <w:tcPr>
            <w:tcW w:w="722" w:type="dxa"/>
            <w:tcBorders>
              <w:top w:val="nil"/>
              <w:left w:val="nil"/>
              <w:bottom w:val="single" w:sz="4" w:space="0" w:color="auto"/>
              <w:right w:val="single" w:sz="4" w:space="0" w:color="auto"/>
            </w:tcBorders>
            <w:noWrap/>
            <w:vAlign w:val="bottom"/>
          </w:tcPr>
          <w:p w14:paraId="1AA6DDF4" w14:textId="77777777" w:rsidR="00206588" w:rsidRPr="00421BCF" w:rsidRDefault="00206588" w:rsidP="00206588">
            <w:pPr>
              <w:suppressAutoHyphens/>
              <w:jc w:val="center"/>
              <w:rPr>
                <w:lang w:val="ru-RU" w:eastAsia="ar-SA"/>
              </w:rPr>
            </w:pPr>
          </w:p>
        </w:tc>
        <w:tc>
          <w:tcPr>
            <w:tcW w:w="961" w:type="dxa"/>
            <w:tcBorders>
              <w:top w:val="nil"/>
              <w:left w:val="nil"/>
              <w:bottom w:val="single" w:sz="4" w:space="0" w:color="auto"/>
              <w:right w:val="single" w:sz="4" w:space="0" w:color="auto"/>
            </w:tcBorders>
            <w:shd w:val="clear" w:color="auto" w:fill="FFFFFF"/>
            <w:vAlign w:val="bottom"/>
          </w:tcPr>
          <w:p w14:paraId="0E9D88D9" w14:textId="77777777" w:rsidR="00206588" w:rsidRPr="00421BCF" w:rsidRDefault="00206588" w:rsidP="00206588">
            <w:pPr>
              <w:suppressAutoHyphens/>
              <w:jc w:val="right"/>
              <w:rPr>
                <w:lang w:val="ru-RU" w:eastAsia="ar-SA"/>
              </w:rPr>
            </w:pPr>
            <w:r w:rsidRPr="00421BCF">
              <w:rPr>
                <w:lang w:val="ru-RU" w:eastAsia="ar-SA"/>
              </w:rPr>
              <w:t>0,8</w:t>
            </w:r>
          </w:p>
        </w:tc>
        <w:tc>
          <w:tcPr>
            <w:tcW w:w="993" w:type="dxa"/>
            <w:tcBorders>
              <w:top w:val="nil"/>
              <w:left w:val="nil"/>
              <w:bottom w:val="single" w:sz="4" w:space="0" w:color="auto"/>
              <w:right w:val="single" w:sz="4" w:space="0" w:color="auto"/>
            </w:tcBorders>
            <w:shd w:val="clear" w:color="auto" w:fill="FFFFFF"/>
            <w:vAlign w:val="bottom"/>
          </w:tcPr>
          <w:p w14:paraId="4C97B0F1" w14:textId="77777777" w:rsidR="00206588" w:rsidRPr="00421BCF" w:rsidRDefault="00206588" w:rsidP="00206588">
            <w:pPr>
              <w:suppressAutoHyphens/>
              <w:jc w:val="right"/>
              <w:rPr>
                <w:lang w:val="ru-RU" w:eastAsia="ar-SA"/>
              </w:rPr>
            </w:pPr>
            <w:r w:rsidRPr="00421BCF">
              <w:rPr>
                <w:lang w:val="ru-RU" w:eastAsia="ar-SA"/>
              </w:rPr>
              <w:t>0,8</w:t>
            </w:r>
          </w:p>
        </w:tc>
        <w:tc>
          <w:tcPr>
            <w:tcW w:w="992" w:type="dxa"/>
            <w:tcBorders>
              <w:top w:val="nil"/>
              <w:left w:val="nil"/>
              <w:bottom w:val="single" w:sz="4" w:space="0" w:color="auto"/>
              <w:right w:val="single" w:sz="4" w:space="0" w:color="auto"/>
            </w:tcBorders>
            <w:shd w:val="clear" w:color="auto" w:fill="FFFFFF"/>
            <w:vAlign w:val="bottom"/>
          </w:tcPr>
          <w:p w14:paraId="726BEBA8" w14:textId="77777777" w:rsidR="00206588" w:rsidRPr="00421BCF" w:rsidRDefault="00206588" w:rsidP="00206588">
            <w:pPr>
              <w:suppressAutoHyphens/>
              <w:jc w:val="right"/>
              <w:rPr>
                <w:lang w:val="ru-RU" w:eastAsia="ar-SA"/>
              </w:rPr>
            </w:pPr>
            <w:r w:rsidRPr="00421BCF">
              <w:rPr>
                <w:lang w:val="ru-RU" w:eastAsia="ar-SA"/>
              </w:rPr>
              <w:t>0,8</w:t>
            </w:r>
          </w:p>
        </w:tc>
      </w:tr>
      <w:tr w:rsidR="008335C7" w:rsidRPr="00421BCF" w14:paraId="53515D42" w14:textId="77777777" w:rsidTr="008335C7">
        <w:trPr>
          <w:trHeight w:val="70"/>
        </w:trPr>
        <w:tc>
          <w:tcPr>
            <w:tcW w:w="2943" w:type="dxa"/>
            <w:tcBorders>
              <w:top w:val="nil"/>
              <w:left w:val="single" w:sz="4" w:space="0" w:color="auto"/>
              <w:bottom w:val="single" w:sz="4" w:space="0" w:color="auto"/>
              <w:right w:val="single" w:sz="4" w:space="0" w:color="auto"/>
            </w:tcBorders>
            <w:vAlign w:val="bottom"/>
          </w:tcPr>
          <w:p w14:paraId="7BABA23B" w14:textId="77777777" w:rsidR="00206588" w:rsidRPr="00421BCF" w:rsidRDefault="00206588" w:rsidP="00206588">
            <w:pPr>
              <w:suppressAutoHyphens/>
              <w:rPr>
                <w:lang w:val="ru-RU" w:eastAsia="ar-SA"/>
              </w:rPr>
            </w:pPr>
            <w:r w:rsidRPr="00421BCF">
              <w:rPr>
                <w:lang w:val="ru-RU" w:eastAsia="ru-RU"/>
              </w:rPr>
              <w:t>Непрограммные расходы в рамках обеспечения деятельности главных распорядителей бюджетных средств местного бюджета</w:t>
            </w:r>
          </w:p>
        </w:tc>
        <w:tc>
          <w:tcPr>
            <w:tcW w:w="540" w:type="dxa"/>
            <w:tcBorders>
              <w:top w:val="nil"/>
              <w:left w:val="nil"/>
              <w:bottom w:val="single" w:sz="4" w:space="0" w:color="auto"/>
              <w:right w:val="single" w:sz="4" w:space="0" w:color="auto"/>
            </w:tcBorders>
            <w:noWrap/>
            <w:vAlign w:val="bottom"/>
          </w:tcPr>
          <w:p w14:paraId="027B9BFC" w14:textId="77777777" w:rsidR="00206588" w:rsidRPr="00421BCF" w:rsidRDefault="00206588" w:rsidP="00206588">
            <w:pPr>
              <w:suppressAutoHyphens/>
              <w:jc w:val="center"/>
              <w:rPr>
                <w:lang w:val="ru-RU" w:eastAsia="ar-SA"/>
              </w:rPr>
            </w:pPr>
            <w:r w:rsidRPr="00421BCF">
              <w:rPr>
                <w:lang w:val="ru-RU" w:eastAsia="ar-SA"/>
              </w:rPr>
              <w:t>01</w:t>
            </w:r>
          </w:p>
        </w:tc>
        <w:tc>
          <w:tcPr>
            <w:tcW w:w="540" w:type="dxa"/>
            <w:tcBorders>
              <w:top w:val="nil"/>
              <w:left w:val="nil"/>
              <w:bottom w:val="single" w:sz="4" w:space="0" w:color="auto"/>
              <w:right w:val="single" w:sz="4" w:space="0" w:color="auto"/>
            </w:tcBorders>
            <w:noWrap/>
            <w:vAlign w:val="bottom"/>
          </w:tcPr>
          <w:p w14:paraId="5B1BD169" w14:textId="77777777" w:rsidR="00206588" w:rsidRPr="00421BCF" w:rsidRDefault="00206588" w:rsidP="00206588">
            <w:pPr>
              <w:suppressAutoHyphens/>
              <w:jc w:val="center"/>
              <w:rPr>
                <w:lang w:val="ru-RU" w:eastAsia="ar-SA"/>
              </w:rPr>
            </w:pPr>
            <w:r w:rsidRPr="00421BCF">
              <w:rPr>
                <w:lang w:val="ru-RU" w:eastAsia="ar-SA"/>
              </w:rPr>
              <w:t>04</w:t>
            </w:r>
          </w:p>
        </w:tc>
        <w:tc>
          <w:tcPr>
            <w:tcW w:w="540" w:type="dxa"/>
            <w:tcBorders>
              <w:top w:val="nil"/>
              <w:left w:val="nil"/>
              <w:bottom w:val="single" w:sz="4" w:space="0" w:color="auto"/>
              <w:right w:val="single" w:sz="4" w:space="0" w:color="auto"/>
            </w:tcBorders>
            <w:noWrap/>
            <w:vAlign w:val="bottom"/>
          </w:tcPr>
          <w:p w14:paraId="553D9232" w14:textId="77777777" w:rsidR="00206588" w:rsidRPr="00421BCF" w:rsidRDefault="00206588" w:rsidP="00206588">
            <w:pPr>
              <w:suppressAutoHyphens/>
              <w:jc w:val="center"/>
              <w:rPr>
                <w:lang w:val="ru-RU" w:eastAsia="ar-SA"/>
              </w:rPr>
            </w:pPr>
            <w:r w:rsidRPr="00421BCF">
              <w:rPr>
                <w:lang w:val="ru-RU" w:eastAsia="ar-SA"/>
              </w:rPr>
              <w:t>89</w:t>
            </w:r>
          </w:p>
        </w:tc>
        <w:tc>
          <w:tcPr>
            <w:tcW w:w="360" w:type="dxa"/>
            <w:tcBorders>
              <w:top w:val="nil"/>
              <w:left w:val="nil"/>
              <w:bottom w:val="single" w:sz="4" w:space="0" w:color="auto"/>
              <w:right w:val="single" w:sz="4" w:space="0" w:color="auto"/>
            </w:tcBorders>
            <w:noWrap/>
            <w:vAlign w:val="bottom"/>
          </w:tcPr>
          <w:p w14:paraId="361E6BF8" w14:textId="77777777" w:rsidR="00206588" w:rsidRPr="00421BCF" w:rsidRDefault="00206588" w:rsidP="00206588">
            <w:pPr>
              <w:suppressAutoHyphens/>
              <w:jc w:val="center"/>
              <w:rPr>
                <w:lang w:val="ru-RU" w:eastAsia="ar-SA"/>
              </w:rPr>
            </w:pPr>
            <w:r w:rsidRPr="00421BCF">
              <w:rPr>
                <w:lang w:val="ru-RU" w:eastAsia="ar-SA"/>
              </w:rPr>
              <w:t>1</w:t>
            </w:r>
          </w:p>
        </w:tc>
        <w:tc>
          <w:tcPr>
            <w:tcW w:w="540" w:type="dxa"/>
            <w:tcBorders>
              <w:top w:val="nil"/>
              <w:left w:val="nil"/>
              <w:bottom w:val="single" w:sz="4" w:space="0" w:color="auto"/>
              <w:right w:val="single" w:sz="4" w:space="0" w:color="auto"/>
            </w:tcBorders>
            <w:noWrap/>
            <w:vAlign w:val="bottom"/>
          </w:tcPr>
          <w:p w14:paraId="4820E0D6" w14:textId="77777777" w:rsidR="00206588" w:rsidRPr="00421BCF" w:rsidRDefault="00206588" w:rsidP="00206588">
            <w:pPr>
              <w:suppressAutoHyphens/>
              <w:jc w:val="center"/>
              <w:rPr>
                <w:lang w:val="ru-RU" w:eastAsia="ar-SA"/>
              </w:rPr>
            </w:pPr>
          </w:p>
        </w:tc>
        <w:tc>
          <w:tcPr>
            <w:tcW w:w="900" w:type="dxa"/>
            <w:tcBorders>
              <w:top w:val="nil"/>
              <w:left w:val="nil"/>
              <w:bottom w:val="single" w:sz="4" w:space="0" w:color="auto"/>
              <w:right w:val="single" w:sz="4" w:space="0" w:color="auto"/>
            </w:tcBorders>
            <w:vAlign w:val="bottom"/>
          </w:tcPr>
          <w:p w14:paraId="305E401E" w14:textId="77777777" w:rsidR="00206588" w:rsidRPr="00421BCF" w:rsidRDefault="00206588" w:rsidP="00206588">
            <w:pPr>
              <w:suppressAutoHyphens/>
              <w:jc w:val="center"/>
              <w:rPr>
                <w:lang w:val="ru-RU" w:eastAsia="ar-SA"/>
              </w:rPr>
            </w:pPr>
          </w:p>
        </w:tc>
        <w:tc>
          <w:tcPr>
            <w:tcW w:w="722" w:type="dxa"/>
            <w:tcBorders>
              <w:top w:val="nil"/>
              <w:left w:val="nil"/>
              <w:bottom w:val="single" w:sz="4" w:space="0" w:color="auto"/>
              <w:right w:val="single" w:sz="4" w:space="0" w:color="auto"/>
            </w:tcBorders>
            <w:noWrap/>
            <w:vAlign w:val="bottom"/>
          </w:tcPr>
          <w:p w14:paraId="2ACE9897" w14:textId="77777777" w:rsidR="00206588" w:rsidRPr="00421BCF" w:rsidRDefault="00206588" w:rsidP="00206588">
            <w:pPr>
              <w:suppressAutoHyphens/>
              <w:jc w:val="center"/>
              <w:rPr>
                <w:lang w:val="ru-RU" w:eastAsia="ar-SA"/>
              </w:rPr>
            </w:pPr>
          </w:p>
        </w:tc>
        <w:tc>
          <w:tcPr>
            <w:tcW w:w="961" w:type="dxa"/>
            <w:tcBorders>
              <w:top w:val="nil"/>
              <w:left w:val="nil"/>
              <w:bottom w:val="single" w:sz="4" w:space="0" w:color="auto"/>
              <w:right w:val="single" w:sz="4" w:space="0" w:color="auto"/>
            </w:tcBorders>
            <w:shd w:val="clear" w:color="auto" w:fill="FFFFFF"/>
            <w:vAlign w:val="bottom"/>
          </w:tcPr>
          <w:p w14:paraId="52C09C97" w14:textId="77777777" w:rsidR="00206588" w:rsidRPr="00421BCF" w:rsidRDefault="00206588" w:rsidP="00206588">
            <w:pPr>
              <w:suppressAutoHyphens/>
              <w:jc w:val="right"/>
              <w:rPr>
                <w:lang w:val="ru-RU" w:eastAsia="ar-SA"/>
              </w:rPr>
            </w:pPr>
            <w:r w:rsidRPr="00421BCF">
              <w:rPr>
                <w:lang w:val="ru-RU" w:eastAsia="ar-SA"/>
              </w:rPr>
              <w:t>0,8</w:t>
            </w:r>
          </w:p>
        </w:tc>
        <w:tc>
          <w:tcPr>
            <w:tcW w:w="993" w:type="dxa"/>
            <w:tcBorders>
              <w:top w:val="nil"/>
              <w:left w:val="nil"/>
              <w:bottom w:val="single" w:sz="4" w:space="0" w:color="auto"/>
              <w:right w:val="single" w:sz="4" w:space="0" w:color="auto"/>
            </w:tcBorders>
            <w:shd w:val="clear" w:color="auto" w:fill="FFFFFF"/>
            <w:vAlign w:val="bottom"/>
          </w:tcPr>
          <w:p w14:paraId="42442E7D" w14:textId="77777777" w:rsidR="00206588" w:rsidRPr="00421BCF" w:rsidRDefault="00206588" w:rsidP="00206588">
            <w:pPr>
              <w:suppressAutoHyphens/>
              <w:jc w:val="right"/>
              <w:rPr>
                <w:lang w:val="ru-RU" w:eastAsia="ar-SA"/>
              </w:rPr>
            </w:pPr>
            <w:r w:rsidRPr="00421BCF">
              <w:rPr>
                <w:lang w:val="ru-RU" w:eastAsia="ar-SA"/>
              </w:rPr>
              <w:t>0,8</w:t>
            </w:r>
          </w:p>
        </w:tc>
        <w:tc>
          <w:tcPr>
            <w:tcW w:w="992" w:type="dxa"/>
            <w:tcBorders>
              <w:top w:val="nil"/>
              <w:left w:val="nil"/>
              <w:bottom w:val="single" w:sz="4" w:space="0" w:color="auto"/>
              <w:right w:val="single" w:sz="4" w:space="0" w:color="auto"/>
            </w:tcBorders>
            <w:shd w:val="clear" w:color="auto" w:fill="FFFFFF"/>
            <w:vAlign w:val="bottom"/>
          </w:tcPr>
          <w:p w14:paraId="4CB83EE3" w14:textId="77777777" w:rsidR="00206588" w:rsidRPr="00421BCF" w:rsidRDefault="00206588" w:rsidP="00206588">
            <w:pPr>
              <w:suppressAutoHyphens/>
              <w:jc w:val="right"/>
              <w:rPr>
                <w:lang w:val="ru-RU" w:eastAsia="ar-SA"/>
              </w:rPr>
            </w:pPr>
            <w:r w:rsidRPr="00421BCF">
              <w:rPr>
                <w:lang w:val="ru-RU" w:eastAsia="ar-SA"/>
              </w:rPr>
              <w:t>0,8</w:t>
            </w:r>
          </w:p>
        </w:tc>
      </w:tr>
      <w:tr w:rsidR="008335C7" w:rsidRPr="00421BCF" w14:paraId="13EF5FDD" w14:textId="77777777" w:rsidTr="008335C7">
        <w:trPr>
          <w:trHeight w:val="70"/>
        </w:trPr>
        <w:tc>
          <w:tcPr>
            <w:tcW w:w="2943" w:type="dxa"/>
            <w:tcBorders>
              <w:top w:val="nil"/>
              <w:left w:val="single" w:sz="4" w:space="0" w:color="auto"/>
              <w:bottom w:val="single" w:sz="4" w:space="0" w:color="auto"/>
              <w:right w:val="single" w:sz="4" w:space="0" w:color="auto"/>
            </w:tcBorders>
            <w:vAlign w:val="bottom"/>
          </w:tcPr>
          <w:p w14:paraId="7373A229" w14:textId="77777777" w:rsidR="00206588" w:rsidRPr="00421BCF" w:rsidRDefault="00206588" w:rsidP="00206588">
            <w:pPr>
              <w:suppressAutoHyphens/>
              <w:rPr>
                <w:lang w:val="ru-RU" w:eastAsia="ar-SA"/>
              </w:rPr>
            </w:pPr>
            <w:r w:rsidRPr="00421BCF">
              <w:rPr>
                <w:lang w:val="ru-RU" w:eastAsia="ar-SA"/>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540" w:type="dxa"/>
            <w:tcBorders>
              <w:top w:val="nil"/>
              <w:left w:val="nil"/>
              <w:bottom w:val="single" w:sz="4" w:space="0" w:color="auto"/>
              <w:right w:val="single" w:sz="4" w:space="0" w:color="auto"/>
            </w:tcBorders>
            <w:noWrap/>
            <w:vAlign w:val="bottom"/>
          </w:tcPr>
          <w:p w14:paraId="36210265" w14:textId="77777777" w:rsidR="00206588" w:rsidRPr="00421BCF" w:rsidRDefault="00206588" w:rsidP="00206588">
            <w:pPr>
              <w:suppressAutoHyphens/>
              <w:jc w:val="center"/>
              <w:rPr>
                <w:lang w:eastAsia="ar-SA"/>
              </w:rPr>
            </w:pPr>
            <w:r w:rsidRPr="00421BCF">
              <w:rPr>
                <w:lang w:eastAsia="ar-SA"/>
              </w:rPr>
              <w:t>01</w:t>
            </w:r>
          </w:p>
        </w:tc>
        <w:tc>
          <w:tcPr>
            <w:tcW w:w="540" w:type="dxa"/>
            <w:tcBorders>
              <w:top w:val="nil"/>
              <w:left w:val="nil"/>
              <w:bottom w:val="single" w:sz="4" w:space="0" w:color="auto"/>
              <w:right w:val="single" w:sz="4" w:space="0" w:color="auto"/>
            </w:tcBorders>
            <w:noWrap/>
            <w:vAlign w:val="bottom"/>
          </w:tcPr>
          <w:p w14:paraId="2B65AE24" w14:textId="77777777" w:rsidR="00206588" w:rsidRPr="00421BCF" w:rsidRDefault="00206588" w:rsidP="00206588">
            <w:pPr>
              <w:suppressAutoHyphens/>
              <w:jc w:val="center"/>
              <w:rPr>
                <w:lang w:eastAsia="ar-SA"/>
              </w:rPr>
            </w:pPr>
            <w:r w:rsidRPr="00421BCF">
              <w:rPr>
                <w:lang w:eastAsia="ar-SA"/>
              </w:rPr>
              <w:t>04</w:t>
            </w:r>
          </w:p>
        </w:tc>
        <w:tc>
          <w:tcPr>
            <w:tcW w:w="540" w:type="dxa"/>
            <w:tcBorders>
              <w:top w:val="nil"/>
              <w:left w:val="nil"/>
              <w:bottom w:val="single" w:sz="4" w:space="0" w:color="auto"/>
              <w:right w:val="single" w:sz="4" w:space="0" w:color="auto"/>
            </w:tcBorders>
            <w:noWrap/>
            <w:vAlign w:val="bottom"/>
          </w:tcPr>
          <w:p w14:paraId="76D65F8F" w14:textId="77777777" w:rsidR="00206588" w:rsidRPr="00421BCF" w:rsidRDefault="00206588" w:rsidP="00206588">
            <w:pPr>
              <w:suppressAutoHyphens/>
              <w:jc w:val="center"/>
              <w:rPr>
                <w:lang w:val="ru-RU" w:eastAsia="ar-SA"/>
              </w:rPr>
            </w:pPr>
            <w:r w:rsidRPr="00421BCF">
              <w:rPr>
                <w:lang w:val="ru-RU" w:eastAsia="ar-SA"/>
              </w:rPr>
              <w:t>89</w:t>
            </w:r>
          </w:p>
        </w:tc>
        <w:tc>
          <w:tcPr>
            <w:tcW w:w="360" w:type="dxa"/>
            <w:tcBorders>
              <w:top w:val="nil"/>
              <w:left w:val="nil"/>
              <w:bottom w:val="single" w:sz="4" w:space="0" w:color="auto"/>
              <w:right w:val="single" w:sz="4" w:space="0" w:color="auto"/>
            </w:tcBorders>
            <w:noWrap/>
            <w:vAlign w:val="bottom"/>
          </w:tcPr>
          <w:p w14:paraId="191CF1E7" w14:textId="77777777" w:rsidR="00206588" w:rsidRPr="00421BCF" w:rsidRDefault="00206588" w:rsidP="00206588">
            <w:pPr>
              <w:suppressAutoHyphens/>
              <w:jc w:val="center"/>
              <w:rPr>
                <w:lang w:eastAsia="ar-SA"/>
              </w:rPr>
            </w:pPr>
            <w:r w:rsidRPr="00421BCF">
              <w:rPr>
                <w:lang w:eastAsia="ar-SA"/>
              </w:rPr>
              <w:t>1</w:t>
            </w:r>
          </w:p>
        </w:tc>
        <w:tc>
          <w:tcPr>
            <w:tcW w:w="540" w:type="dxa"/>
            <w:tcBorders>
              <w:top w:val="nil"/>
              <w:left w:val="nil"/>
              <w:bottom w:val="single" w:sz="4" w:space="0" w:color="auto"/>
              <w:right w:val="single" w:sz="4" w:space="0" w:color="auto"/>
            </w:tcBorders>
            <w:noWrap/>
            <w:vAlign w:val="bottom"/>
          </w:tcPr>
          <w:p w14:paraId="0678F5A0" w14:textId="77777777" w:rsidR="00206588" w:rsidRPr="00421BCF" w:rsidRDefault="00206588" w:rsidP="00206588">
            <w:pPr>
              <w:suppressAutoHyphens/>
              <w:jc w:val="center"/>
              <w:rPr>
                <w:lang w:val="ru-RU" w:eastAsia="ar-SA"/>
              </w:rPr>
            </w:pPr>
            <w:r w:rsidRPr="00421BCF">
              <w:rPr>
                <w:lang w:val="ru-RU" w:eastAsia="ar-SA"/>
              </w:rPr>
              <w:t>00</w:t>
            </w:r>
          </w:p>
        </w:tc>
        <w:tc>
          <w:tcPr>
            <w:tcW w:w="900" w:type="dxa"/>
            <w:tcBorders>
              <w:top w:val="nil"/>
              <w:left w:val="nil"/>
              <w:bottom w:val="single" w:sz="4" w:space="0" w:color="auto"/>
              <w:right w:val="single" w:sz="4" w:space="0" w:color="auto"/>
            </w:tcBorders>
            <w:vAlign w:val="bottom"/>
          </w:tcPr>
          <w:p w14:paraId="6973B245" w14:textId="77777777" w:rsidR="00206588" w:rsidRPr="00421BCF" w:rsidRDefault="00206588" w:rsidP="00206588">
            <w:pPr>
              <w:suppressAutoHyphens/>
              <w:jc w:val="center"/>
              <w:rPr>
                <w:lang w:val="ru-RU" w:eastAsia="ar-SA"/>
              </w:rPr>
            </w:pPr>
            <w:r w:rsidRPr="00421BCF">
              <w:rPr>
                <w:lang w:val="ru-RU" w:eastAsia="ar-SA"/>
              </w:rPr>
              <w:t>77000</w:t>
            </w:r>
          </w:p>
        </w:tc>
        <w:tc>
          <w:tcPr>
            <w:tcW w:w="722" w:type="dxa"/>
            <w:tcBorders>
              <w:top w:val="nil"/>
              <w:left w:val="nil"/>
              <w:bottom w:val="single" w:sz="4" w:space="0" w:color="auto"/>
              <w:right w:val="single" w:sz="4" w:space="0" w:color="auto"/>
            </w:tcBorders>
            <w:noWrap/>
            <w:vAlign w:val="bottom"/>
          </w:tcPr>
          <w:p w14:paraId="168AF548" w14:textId="77777777" w:rsidR="00206588" w:rsidRPr="00421BCF" w:rsidRDefault="00206588" w:rsidP="00206588">
            <w:pPr>
              <w:suppressAutoHyphens/>
              <w:jc w:val="center"/>
              <w:rPr>
                <w:lang w:val="ru-RU" w:eastAsia="ar-SA"/>
              </w:rPr>
            </w:pPr>
            <w:r w:rsidRPr="00421BCF">
              <w:rPr>
                <w:lang w:val="ru-RU" w:eastAsia="ar-SA"/>
              </w:rPr>
              <w:t> </w:t>
            </w:r>
          </w:p>
        </w:tc>
        <w:tc>
          <w:tcPr>
            <w:tcW w:w="961" w:type="dxa"/>
            <w:tcBorders>
              <w:top w:val="nil"/>
              <w:left w:val="nil"/>
              <w:bottom w:val="single" w:sz="4" w:space="0" w:color="auto"/>
              <w:right w:val="single" w:sz="4" w:space="0" w:color="auto"/>
            </w:tcBorders>
            <w:shd w:val="clear" w:color="auto" w:fill="FFFFFF"/>
            <w:vAlign w:val="bottom"/>
          </w:tcPr>
          <w:p w14:paraId="6BF09A6E" w14:textId="77777777" w:rsidR="00206588" w:rsidRPr="00421BCF" w:rsidRDefault="00206588" w:rsidP="00206588">
            <w:pPr>
              <w:suppressAutoHyphens/>
              <w:jc w:val="right"/>
              <w:rPr>
                <w:lang w:val="ru-RU" w:eastAsia="ar-SA"/>
              </w:rPr>
            </w:pPr>
            <w:r w:rsidRPr="00421BCF">
              <w:rPr>
                <w:lang w:val="ru-RU" w:eastAsia="ar-SA"/>
              </w:rPr>
              <w:t>0,8</w:t>
            </w:r>
          </w:p>
        </w:tc>
        <w:tc>
          <w:tcPr>
            <w:tcW w:w="993" w:type="dxa"/>
            <w:tcBorders>
              <w:top w:val="nil"/>
              <w:left w:val="nil"/>
              <w:bottom w:val="single" w:sz="4" w:space="0" w:color="auto"/>
              <w:right w:val="single" w:sz="4" w:space="0" w:color="auto"/>
            </w:tcBorders>
            <w:shd w:val="clear" w:color="auto" w:fill="FFFFFF"/>
            <w:vAlign w:val="bottom"/>
          </w:tcPr>
          <w:p w14:paraId="08614E8C" w14:textId="77777777" w:rsidR="00206588" w:rsidRPr="00421BCF" w:rsidRDefault="00206588" w:rsidP="00206588">
            <w:pPr>
              <w:suppressAutoHyphens/>
              <w:jc w:val="right"/>
              <w:rPr>
                <w:lang w:val="ru-RU" w:eastAsia="ar-SA"/>
              </w:rPr>
            </w:pPr>
            <w:r w:rsidRPr="00421BCF">
              <w:rPr>
                <w:lang w:val="ru-RU" w:eastAsia="ar-SA"/>
              </w:rPr>
              <w:t>0,8</w:t>
            </w:r>
          </w:p>
        </w:tc>
        <w:tc>
          <w:tcPr>
            <w:tcW w:w="992" w:type="dxa"/>
            <w:tcBorders>
              <w:top w:val="nil"/>
              <w:left w:val="nil"/>
              <w:bottom w:val="single" w:sz="4" w:space="0" w:color="auto"/>
              <w:right w:val="single" w:sz="4" w:space="0" w:color="auto"/>
            </w:tcBorders>
            <w:shd w:val="clear" w:color="auto" w:fill="FFFFFF"/>
            <w:vAlign w:val="bottom"/>
          </w:tcPr>
          <w:p w14:paraId="180F0995" w14:textId="77777777" w:rsidR="00206588" w:rsidRPr="00421BCF" w:rsidRDefault="00206588" w:rsidP="00206588">
            <w:pPr>
              <w:suppressAutoHyphens/>
              <w:jc w:val="right"/>
              <w:rPr>
                <w:lang w:val="ru-RU" w:eastAsia="ar-SA"/>
              </w:rPr>
            </w:pPr>
            <w:r w:rsidRPr="00421BCF">
              <w:rPr>
                <w:lang w:val="ru-RU" w:eastAsia="ar-SA"/>
              </w:rPr>
              <w:t>0,8</w:t>
            </w:r>
          </w:p>
        </w:tc>
      </w:tr>
      <w:tr w:rsidR="008335C7" w:rsidRPr="00421BCF" w14:paraId="7D45700B" w14:textId="77777777" w:rsidTr="008335C7">
        <w:trPr>
          <w:trHeight w:val="70"/>
        </w:trPr>
        <w:tc>
          <w:tcPr>
            <w:tcW w:w="2943" w:type="dxa"/>
            <w:tcBorders>
              <w:top w:val="nil"/>
              <w:left w:val="single" w:sz="4" w:space="0" w:color="auto"/>
              <w:bottom w:val="single" w:sz="4" w:space="0" w:color="auto"/>
              <w:right w:val="single" w:sz="4" w:space="0" w:color="auto"/>
            </w:tcBorders>
            <w:vAlign w:val="bottom"/>
          </w:tcPr>
          <w:p w14:paraId="613D66BE" w14:textId="77777777" w:rsidR="00206588" w:rsidRPr="00421BCF" w:rsidRDefault="00206588" w:rsidP="00206588">
            <w:pPr>
              <w:suppressAutoHyphens/>
              <w:rPr>
                <w:lang w:val="ru-RU" w:eastAsia="ar-SA"/>
              </w:rPr>
            </w:pPr>
            <w:r w:rsidRPr="00421BCF">
              <w:rPr>
                <w:lang w:val="ru-RU" w:eastAsia="ar-SA"/>
              </w:rPr>
              <w:t>Реализация государственных полномочий по определению перечня должностных лиц, уполномоченных составлять протоколы об административных правонарушениях</w:t>
            </w:r>
          </w:p>
        </w:tc>
        <w:tc>
          <w:tcPr>
            <w:tcW w:w="540" w:type="dxa"/>
            <w:tcBorders>
              <w:top w:val="nil"/>
              <w:left w:val="nil"/>
              <w:bottom w:val="single" w:sz="4" w:space="0" w:color="auto"/>
              <w:right w:val="single" w:sz="4" w:space="0" w:color="auto"/>
            </w:tcBorders>
            <w:noWrap/>
            <w:vAlign w:val="bottom"/>
          </w:tcPr>
          <w:p w14:paraId="0B9B6F7A" w14:textId="77777777" w:rsidR="00206588" w:rsidRPr="00421BCF" w:rsidRDefault="00206588" w:rsidP="00206588">
            <w:pPr>
              <w:suppressAutoHyphens/>
              <w:jc w:val="center"/>
              <w:rPr>
                <w:lang w:eastAsia="ar-SA"/>
              </w:rPr>
            </w:pPr>
            <w:r w:rsidRPr="00421BCF">
              <w:rPr>
                <w:lang w:eastAsia="ar-SA"/>
              </w:rPr>
              <w:t>01</w:t>
            </w:r>
          </w:p>
        </w:tc>
        <w:tc>
          <w:tcPr>
            <w:tcW w:w="540" w:type="dxa"/>
            <w:tcBorders>
              <w:top w:val="nil"/>
              <w:left w:val="nil"/>
              <w:bottom w:val="single" w:sz="4" w:space="0" w:color="auto"/>
              <w:right w:val="single" w:sz="4" w:space="0" w:color="auto"/>
            </w:tcBorders>
            <w:noWrap/>
            <w:vAlign w:val="bottom"/>
          </w:tcPr>
          <w:p w14:paraId="651056BD" w14:textId="77777777" w:rsidR="00206588" w:rsidRPr="00421BCF" w:rsidRDefault="00206588" w:rsidP="00206588">
            <w:pPr>
              <w:suppressAutoHyphens/>
              <w:jc w:val="center"/>
              <w:rPr>
                <w:lang w:eastAsia="ar-SA"/>
              </w:rPr>
            </w:pPr>
            <w:r w:rsidRPr="00421BCF">
              <w:rPr>
                <w:lang w:eastAsia="ar-SA"/>
              </w:rPr>
              <w:t>04</w:t>
            </w:r>
          </w:p>
        </w:tc>
        <w:tc>
          <w:tcPr>
            <w:tcW w:w="540" w:type="dxa"/>
            <w:tcBorders>
              <w:top w:val="nil"/>
              <w:left w:val="nil"/>
              <w:bottom w:val="single" w:sz="4" w:space="0" w:color="auto"/>
              <w:right w:val="single" w:sz="4" w:space="0" w:color="auto"/>
            </w:tcBorders>
            <w:noWrap/>
            <w:vAlign w:val="bottom"/>
          </w:tcPr>
          <w:p w14:paraId="3EDC6C13" w14:textId="77777777" w:rsidR="00206588" w:rsidRPr="00421BCF" w:rsidRDefault="00206588" w:rsidP="00206588">
            <w:pPr>
              <w:suppressAutoHyphens/>
              <w:jc w:val="center"/>
              <w:rPr>
                <w:lang w:val="ru-RU" w:eastAsia="ar-SA"/>
              </w:rPr>
            </w:pPr>
            <w:r w:rsidRPr="00421BCF">
              <w:rPr>
                <w:lang w:val="ru-RU" w:eastAsia="ar-SA"/>
              </w:rPr>
              <w:t>89</w:t>
            </w:r>
          </w:p>
        </w:tc>
        <w:tc>
          <w:tcPr>
            <w:tcW w:w="360" w:type="dxa"/>
            <w:tcBorders>
              <w:top w:val="nil"/>
              <w:left w:val="nil"/>
              <w:bottom w:val="single" w:sz="4" w:space="0" w:color="auto"/>
              <w:right w:val="single" w:sz="4" w:space="0" w:color="auto"/>
            </w:tcBorders>
            <w:noWrap/>
            <w:vAlign w:val="bottom"/>
          </w:tcPr>
          <w:p w14:paraId="292ADF75" w14:textId="77777777" w:rsidR="00206588" w:rsidRPr="00421BCF" w:rsidRDefault="00206588" w:rsidP="00206588">
            <w:pPr>
              <w:suppressAutoHyphens/>
              <w:jc w:val="center"/>
              <w:rPr>
                <w:lang w:eastAsia="ar-SA"/>
              </w:rPr>
            </w:pPr>
            <w:r w:rsidRPr="00421BCF">
              <w:rPr>
                <w:lang w:eastAsia="ar-SA"/>
              </w:rPr>
              <w:t>1</w:t>
            </w:r>
          </w:p>
        </w:tc>
        <w:tc>
          <w:tcPr>
            <w:tcW w:w="540" w:type="dxa"/>
            <w:tcBorders>
              <w:top w:val="nil"/>
              <w:left w:val="nil"/>
              <w:bottom w:val="single" w:sz="4" w:space="0" w:color="auto"/>
              <w:right w:val="single" w:sz="4" w:space="0" w:color="auto"/>
            </w:tcBorders>
            <w:noWrap/>
            <w:vAlign w:val="bottom"/>
          </w:tcPr>
          <w:p w14:paraId="6CCB5B13" w14:textId="77777777" w:rsidR="00206588" w:rsidRPr="00421BCF" w:rsidRDefault="00206588" w:rsidP="00206588">
            <w:pPr>
              <w:suppressAutoHyphens/>
              <w:jc w:val="center"/>
              <w:rPr>
                <w:lang w:val="ru-RU" w:eastAsia="ar-SA"/>
              </w:rPr>
            </w:pPr>
            <w:r w:rsidRPr="00421BCF">
              <w:rPr>
                <w:lang w:val="ru-RU" w:eastAsia="ar-SA"/>
              </w:rPr>
              <w:t>00</w:t>
            </w:r>
          </w:p>
        </w:tc>
        <w:tc>
          <w:tcPr>
            <w:tcW w:w="900" w:type="dxa"/>
            <w:tcBorders>
              <w:top w:val="nil"/>
              <w:left w:val="nil"/>
              <w:bottom w:val="single" w:sz="4" w:space="0" w:color="auto"/>
              <w:right w:val="single" w:sz="4" w:space="0" w:color="auto"/>
            </w:tcBorders>
            <w:vAlign w:val="bottom"/>
          </w:tcPr>
          <w:p w14:paraId="5071E45C" w14:textId="77777777" w:rsidR="00206588" w:rsidRPr="00421BCF" w:rsidRDefault="00206588" w:rsidP="00206588">
            <w:pPr>
              <w:suppressAutoHyphens/>
              <w:jc w:val="center"/>
              <w:rPr>
                <w:lang w:val="ru-RU" w:eastAsia="ar-SA"/>
              </w:rPr>
            </w:pPr>
            <w:r w:rsidRPr="00421BCF">
              <w:rPr>
                <w:lang w:val="ru-RU" w:eastAsia="ar-SA"/>
              </w:rPr>
              <w:t>77150</w:t>
            </w:r>
          </w:p>
        </w:tc>
        <w:tc>
          <w:tcPr>
            <w:tcW w:w="722" w:type="dxa"/>
            <w:tcBorders>
              <w:top w:val="nil"/>
              <w:left w:val="nil"/>
              <w:bottom w:val="single" w:sz="4" w:space="0" w:color="auto"/>
              <w:right w:val="single" w:sz="4" w:space="0" w:color="auto"/>
            </w:tcBorders>
            <w:noWrap/>
            <w:vAlign w:val="bottom"/>
          </w:tcPr>
          <w:p w14:paraId="3C526C06" w14:textId="77777777" w:rsidR="00206588" w:rsidRPr="00421BCF" w:rsidRDefault="00206588" w:rsidP="00206588">
            <w:pPr>
              <w:suppressAutoHyphens/>
              <w:jc w:val="center"/>
              <w:rPr>
                <w:lang w:val="ru-RU" w:eastAsia="ar-SA"/>
              </w:rPr>
            </w:pPr>
            <w:r w:rsidRPr="00421BCF">
              <w:rPr>
                <w:lang w:val="ru-RU" w:eastAsia="ar-SA"/>
              </w:rPr>
              <w:t> </w:t>
            </w:r>
          </w:p>
        </w:tc>
        <w:tc>
          <w:tcPr>
            <w:tcW w:w="961" w:type="dxa"/>
            <w:tcBorders>
              <w:top w:val="nil"/>
              <w:left w:val="nil"/>
              <w:bottom w:val="single" w:sz="4" w:space="0" w:color="auto"/>
              <w:right w:val="single" w:sz="4" w:space="0" w:color="auto"/>
            </w:tcBorders>
            <w:shd w:val="clear" w:color="auto" w:fill="FFFFFF"/>
            <w:vAlign w:val="bottom"/>
          </w:tcPr>
          <w:p w14:paraId="4106EA69" w14:textId="77777777" w:rsidR="00206588" w:rsidRPr="00421BCF" w:rsidRDefault="00206588" w:rsidP="00206588">
            <w:pPr>
              <w:suppressAutoHyphens/>
              <w:jc w:val="right"/>
              <w:rPr>
                <w:lang w:val="ru-RU" w:eastAsia="ar-SA"/>
              </w:rPr>
            </w:pPr>
            <w:r w:rsidRPr="00421BCF">
              <w:rPr>
                <w:lang w:val="ru-RU" w:eastAsia="ar-SA"/>
              </w:rPr>
              <w:t>0,8</w:t>
            </w:r>
          </w:p>
        </w:tc>
        <w:tc>
          <w:tcPr>
            <w:tcW w:w="993" w:type="dxa"/>
            <w:tcBorders>
              <w:top w:val="nil"/>
              <w:left w:val="nil"/>
              <w:bottom w:val="single" w:sz="4" w:space="0" w:color="auto"/>
              <w:right w:val="single" w:sz="4" w:space="0" w:color="auto"/>
            </w:tcBorders>
            <w:shd w:val="clear" w:color="auto" w:fill="FFFFFF"/>
            <w:vAlign w:val="bottom"/>
          </w:tcPr>
          <w:p w14:paraId="415B9BE1" w14:textId="77777777" w:rsidR="00206588" w:rsidRPr="00421BCF" w:rsidRDefault="00206588" w:rsidP="00206588">
            <w:pPr>
              <w:suppressAutoHyphens/>
              <w:jc w:val="right"/>
              <w:rPr>
                <w:lang w:val="ru-RU" w:eastAsia="ar-SA"/>
              </w:rPr>
            </w:pPr>
            <w:r w:rsidRPr="00421BCF">
              <w:rPr>
                <w:lang w:val="ru-RU" w:eastAsia="ar-SA"/>
              </w:rPr>
              <w:t>0,8</w:t>
            </w:r>
          </w:p>
        </w:tc>
        <w:tc>
          <w:tcPr>
            <w:tcW w:w="992" w:type="dxa"/>
            <w:tcBorders>
              <w:top w:val="nil"/>
              <w:left w:val="nil"/>
              <w:bottom w:val="single" w:sz="4" w:space="0" w:color="auto"/>
              <w:right w:val="single" w:sz="4" w:space="0" w:color="auto"/>
            </w:tcBorders>
            <w:shd w:val="clear" w:color="auto" w:fill="FFFFFF"/>
            <w:vAlign w:val="bottom"/>
          </w:tcPr>
          <w:p w14:paraId="7277E97E" w14:textId="77777777" w:rsidR="00206588" w:rsidRPr="00421BCF" w:rsidRDefault="00206588" w:rsidP="00206588">
            <w:pPr>
              <w:suppressAutoHyphens/>
              <w:jc w:val="right"/>
              <w:rPr>
                <w:lang w:val="ru-RU" w:eastAsia="ar-SA"/>
              </w:rPr>
            </w:pPr>
            <w:r w:rsidRPr="00421BCF">
              <w:rPr>
                <w:lang w:val="ru-RU" w:eastAsia="ar-SA"/>
              </w:rPr>
              <w:t>0,8</w:t>
            </w:r>
          </w:p>
        </w:tc>
      </w:tr>
      <w:tr w:rsidR="008335C7" w:rsidRPr="00421BCF" w14:paraId="5B688280" w14:textId="77777777" w:rsidTr="008335C7">
        <w:trPr>
          <w:trHeight w:val="70"/>
        </w:trPr>
        <w:tc>
          <w:tcPr>
            <w:tcW w:w="2943" w:type="dxa"/>
            <w:tcBorders>
              <w:top w:val="nil"/>
              <w:left w:val="single" w:sz="4" w:space="0" w:color="auto"/>
              <w:bottom w:val="single" w:sz="4" w:space="0" w:color="auto"/>
              <w:right w:val="single" w:sz="4" w:space="0" w:color="auto"/>
            </w:tcBorders>
            <w:vAlign w:val="bottom"/>
          </w:tcPr>
          <w:p w14:paraId="6BE85E23" w14:textId="77777777" w:rsidR="00206588" w:rsidRPr="00421BCF" w:rsidRDefault="00206588" w:rsidP="00206588">
            <w:pPr>
              <w:suppressAutoHyphens/>
              <w:rPr>
                <w:lang w:val="ru-RU" w:eastAsia="ar-SA"/>
              </w:rPr>
            </w:pPr>
            <w:r w:rsidRPr="00421BCF">
              <w:rPr>
                <w:lang w:val="ru-RU" w:eastAsia="ar-SA"/>
              </w:rPr>
              <w:t>Прочая закупка товаров, работ и услуг для обеспечения государственных (муниципальных) нужд</w:t>
            </w:r>
          </w:p>
        </w:tc>
        <w:tc>
          <w:tcPr>
            <w:tcW w:w="540" w:type="dxa"/>
            <w:tcBorders>
              <w:top w:val="nil"/>
              <w:left w:val="nil"/>
              <w:bottom w:val="single" w:sz="4" w:space="0" w:color="auto"/>
              <w:right w:val="single" w:sz="4" w:space="0" w:color="auto"/>
            </w:tcBorders>
            <w:noWrap/>
            <w:vAlign w:val="bottom"/>
          </w:tcPr>
          <w:p w14:paraId="4C706691" w14:textId="77777777" w:rsidR="00206588" w:rsidRPr="00421BCF" w:rsidRDefault="00206588" w:rsidP="00206588">
            <w:pPr>
              <w:suppressAutoHyphens/>
              <w:jc w:val="center"/>
              <w:rPr>
                <w:lang w:eastAsia="ar-SA"/>
              </w:rPr>
            </w:pPr>
            <w:r w:rsidRPr="00421BCF">
              <w:rPr>
                <w:lang w:eastAsia="ar-SA"/>
              </w:rPr>
              <w:t>01</w:t>
            </w:r>
          </w:p>
        </w:tc>
        <w:tc>
          <w:tcPr>
            <w:tcW w:w="540" w:type="dxa"/>
            <w:tcBorders>
              <w:top w:val="nil"/>
              <w:left w:val="nil"/>
              <w:bottom w:val="single" w:sz="4" w:space="0" w:color="auto"/>
              <w:right w:val="single" w:sz="4" w:space="0" w:color="auto"/>
            </w:tcBorders>
            <w:noWrap/>
            <w:vAlign w:val="bottom"/>
          </w:tcPr>
          <w:p w14:paraId="0F1B9A47" w14:textId="77777777" w:rsidR="00206588" w:rsidRPr="00421BCF" w:rsidRDefault="00206588" w:rsidP="00206588">
            <w:pPr>
              <w:suppressAutoHyphens/>
              <w:jc w:val="center"/>
              <w:rPr>
                <w:lang w:eastAsia="ar-SA"/>
              </w:rPr>
            </w:pPr>
            <w:r w:rsidRPr="00421BCF">
              <w:rPr>
                <w:lang w:eastAsia="ar-SA"/>
              </w:rPr>
              <w:t>04</w:t>
            </w:r>
          </w:p>
        </w:tc>
        <w:tc>
          <w:tcPr>
            <w:tcW w:w="540" w:type="dxa"/>
            <w:tcBorders>
              <w:top w:val="nil"/>
              <w:left w:val="nil"/>
              <w:bottom w:val="single" w:sz="4" w:space="0" w:color="auto"/>
              <w:right w:val="single" w:sz="4" w:space="0" w:color="auto"/>
            </w:tcBorders>
            <w:noWrap/>
            <w:vAlign w:val="bottom"/>
          </w:tcPr>
          <w:p w14:paraId="30FA41DA" w14:textId="77777777" w:rsidR="00206588" w:rsidRPr="00421BCF" w:rsidRDefault="00206588" w:rsidP="00206588">
            <w:pPr>
              <w:suppressAutoHyphens/>
              <w:jc w:val="center"/>
              <w:rPr>
                <w:lang w:val="ru-RU" w:eastAsia="ar-SA"/>
              </w:rPr>
            </w:pPr>
            <w:r w:rsidRPr="00421BCF">
              <w:rPr>
                <w:lang w:val="ru-RU" w:eastAsia="ar-SA"/>
              </w:rPr>
              <w:t>89</w:t>
            </w:r>
          </w:p>
        </w:tc>
        <w:tc>
          <w:tcPr>
            <w:tcW w:w="360" w:type="dxa"/>
            <w:tcBorders>
              <w:top w:val="nil"/>
              <w:left w:val="nil"/>
              <w:bottom w:val="single" w:sz="4" w:space="0" w:color="auto"/>
              <w:right w:val="single" w:sz="4" w:space="0" w:color="auto"/>
            </w:tcBorders>
            <w:noWrap/>
            <w:vAlign w:val="bottom"/>
          </w:tcPr>
          <w:p w14:paraId="0BBD1A8C" w14:textId="77777777" w:rsidR="00206588" w:rsidRPr="00421BCF" w:rsidRDefault="00206588" w:rsidP="00206588">
            <w:pPr>
              <w:suppressAutoHyphens/>
              <w:jc w:val="center"/>
              <w:rPr>
                <w:lang w:eastAsia="ar-SA"/>
              </w:rPr>
            </w:pPr>
            <w:r w:rsidRPr="00421BCF">
              <w:rPr>
                <w:lang w:eastAsia="ar-SA"/>
              </w:rPr>
              <w:t>1</w:t>
            </w:r>
          </w:p>
        </w:tc>
        <w:tc>
          <w:tcPr>
            <w:tcW w:w="540" w:type="dxa"/>
            <w:tcBorders>
              <w:top w:val="nil"/>
              <w:left w:val="nil"/>
              <w:bottom w:val="single" w:sz="4" w:space="0" w:color="auto"/>
              <w:right w:val="single" w:sz="4" w:space="0" w:color="auto"/>
            </w:tcBorders>
            <w:noWrap/>
            <w:vAlign w:val="bottom"/>
          </w:tcPr>
          <w:p w14:paraId="70B011DF" w14:textId="77777777" w:rsidR="00206588" w:rsidRPr="00421BCF" w:rsidRDefault="00206588" w:rsidP="00206588">
            <w:pPr>
              <w:suppressAutoHyphens/>
              <w:jc w:val="center"/>
              <w:rPr>
                <w:lang w:val="ru-RU" w:eastAsia="ar-SA"/>
              </w:rPr>
            </w:pPr>
            <w:r w:rsidRPr="00421BCF">
              <w:rPr>
                <w:lang w:val="ru-RU" w:eastAsia="ar-SA"/>
              </w:rPr>
              <w:t>00</w:t>
            </w:r>
          </w:p>
        </w:tc>
        <w:tc>
          <w:tcPr>
            <w:tcW w:w="900" w:type="dxa"/>
            <w:tcBorders>
              <w:top w:val="nil"/>
              <w:left w:val="nil"/>
              <w:bottom w:val="single" w:sz="4" w:space="0" w:color="auto"/>
              <w:right w:val="single" w:sz="4" w:space="0" w:color="auto"/>
            </w:tcBorders>
            <w:vAlign w:val="bottom"/>
          </w:tcPr>
          <w:p w14:paraId="2DAA8DE0" w14:textId="77777777" w:rsidR="00206588" w:rsidRPr="00421BCF" w:rsidRDefault="00206588" w:rsidP="00206588">
            <w:pPr>
              <w:suppressAutoHyphens/>
              <w:jc w:val="center"/>
              <w:rPr>
                <w:lang w:val="ru-RU" w:eastAsia="ar-SA"/>
              </w:rPr>
            </w:pPr>
            <w:r w:rsidRPr="00421BCF">
              <w:rPr>
                <w:lang w:val="ru-RU" w:eastAsia="ar-SA"/>
              </w:rPr>
              <w:t>77150</w:t>
            </w:r>
          </w:p>
        </w:tc>
        <w:tc>
          <w:tcPr>
            <w:tcW w:w="722" w:type="dxa"/>
            <w:tcBorders>
              <w:top w:val="nil"/>
              <w:left w:val="nil"/>
              <w:bottom w:val="single" w:sz="4" w:space="0" w:color="auto"/>
              <w:right w:val="single" w:sz="4" w:space="0" w:color="auto"/>
            </w:tcBorders>
            <w:noWrap/>
            <w:vAlign w:val="bottom"/>
          </w:tcPr>
          <w:p w14:paraId="03119994" w14:textId="77777777" w:rsidR="00206588" w:rsidRPr="00421BCF" w:rsidRDefault="00206588" w:rsidP="00206588">
            <w:pPr>
              <w:suppressAutoHyphens/>
              <w:jc w:val="center"/>
              <w:rPr>
                <w:lang w:val="ru-RU" w:eastAsia="ar-SA"/>
              </w:rPr>
            </w:pPr>
            <w:r w:rsidRPr="00421BCF">
              <w:rPr>
                <w:lang w:val="ru-RU" w:eastAsia="ar-SA"/>
              </w:rPr>
              <w:t>244</w:t>
            </w:r>
          </w:p>
        </w:tc>
        <w:tc>
          <w:tcPr>
            <w:tcW w:w="961" w:type="dxa"/>
            <w:tcBorders>
              <w:top w:val="nil"/>
              <w:left w:val="nil"/>
              <w:bottom w:val="single" w:sz="4" w:space="0" w:color="auto"/>
              <w:right w:val="single" w:sz="4" w:space="0" w:color="auto"/>
            </w:tcBorders>
            <w:shd w:val="clear" w:color="auto" w:fill="FFFFFF"/>
            <w:vAlign w:val="bottom"/>
          </w:tcPr>
          <w:p w14:paraId="553D7604" w14:textId="77777777" w:rsidR="00206588" w:rsidRPr="00421BCF" w:rsidRDefault="00206588" w:rsidP="00206588">
            <w:pPr>
              <w:suppressAutoHyphens/>
              <w:jc w:val="right"/>
              <w:rPr>
                <w:lang w:val="ru-RU" w:eastAsia="ar-SA"/>
              </w:rPr>
            </w:pPr>
            <w:r w:rsidRPr="00421BCF">
              <w:rPr>
                <w:lang w:val="ru-RU" w:eastAsia="ar-SA"/>
              </w:rPr>
              <w:t>0,8</w:t>
            </w:r>
          </w:p>
        </w:tc>
        <w:tc>
          <w:tcPr>
            <w:tcW w:w="993" w:type="dxa"/>
            <w:tcBorders>
              <w:top w:val="nil"/>
              <w:left w:val="nil"/>
              <w:bottom w:val="single" w:sz="4" w:space="0" w:color="auto"/>
              <w:right w:val="single" w:sz="4" w:space="0" w:color="auto"/>
            </w:tcBorders>
            <w:shd w:val="clear" w:color="auto" w:fill="FFFFFF"/>
            <w:vAlign w:val="bottom"/>
          </w:tcPr>
          <w:p w14:paraId="31E55A96" w14:textId="77777777" w:rsidR="00206588" w:rsidRPr="00421BCF" w:rsidRDefault="00206588" w:rsidP="00206588">
            <w:pPr>
              <w:suppressAutoHyphens/>
              <w:jc w:val="right"/>
              <w:rPr>
                <w:lang w:val="ru-RU" w:eastAsia="ar-SA"/>
              </w:rPr>
            </w:pPr>
            <w:r w:rsidRPr="00421BCF">
              <w:rPr>
                <w:lang w:val="ru-RU" w:eastAsia="ar-SA"/>
              </w:rPr>
              <w:t>0,8</w:t>
            </w:r>
          </w:p>
        </w:tc>
        <w:tc>
          <w:tcPr>
            <w:tcW w:w="992" w:type="dxa"/>
            <w:tcBorders>
              <w:top w:val="nil"/>
              <w:left w:val="nil"/>
              <w:bottom w:val="single" w:sz="4" w:space="0" w:color="auto"/>
              <w:right w:val="single" w:sz="4" w:space="0" w:color="auto"/>
            </w:tcBorders>
            <w:shd w:val="clear" w:color="auto" w:fill="FFFFFF"/>
            <w:vAlign w:val="bottom"/>
          </w:tcPr>
          <w:p w14:paraId="46D102E2" w14:textId="77777777" w:rsidR="00206588" w:rsidRPr="00421BCF" w:rsidRDefault="00206588" w:rsidP="00206588">
            <w:pPr>
              <w:suppressAutoHyphens/>
              <w:jc w:val="right"/>
              <w:rPr>
                <w:lang w:val="ru-RU" w:eastAsia="ar-SA"/>
              </w:rPr>
            </w:pPr>
            <w:r w:rsidRPr="00421BCF">
              <w:rPr>
                <w:lang w:val="ru-RU" w:eastAsia="ar-SA"/>
              </w:rPr>
              <w:t>0,8</w:t>
            </w:r>
          </w:p>
        </w:tc>
      </w:tr>
      <w:tr w:rsidR="008335C7" w:rsidRPr="00421BCF" w14:paraId="7BDD2712" w14:textId="77777777" w:rsidTr="008335C7">
        <w:trPr>
          <w:trHeight w:val="70"/>
        </w:trPr>
        <w:tc>
          <w:tcPr>
            <w:tcW w:w="2943" w:type="dxa"/>
            <w:tcBorders>
              <w:top w:val="nil"/>
              <w:left w:val="single" w:sz="4" w:space="0" w:color="auto"/>
              <w:bottom w:val="single" w:sz="4" w:space="0" w:color="auto"/>
              <w:right w:val="single" w:sz="4" w:space="0" w:color="auto"/>
            </w:tcBorders>
            <w:vAlign w:val="bottom"/>
          </w:tcPr>
          <w:p w14:paraId="53633FA4" w14:textId="77777777" w:rsidR="00206588" w:rsidRPr="00421BCF" w:rsidRDefault="00206588" w:rsidP="00206588">
            <w:pPr>
              <w:suppressAutoHyphens/>
              <w:rPr>
                <w:lang w:val="ru-RU" w:eastAsia="ar-SA"/>
              </w:rPr>
            </w:pPr>
            <w:r w:rsidRPr="00421BCF">
              <w:rPr>
                <w:lang w:val="ru-RU" w:eastAsia="ar-SA"/>
              </w:rPr>
              <w:t>Резервные фонды</w:t>
            </w:r>
          </w:p>
        </w:tc>
        <w:tc>
          <w:tcPr>
            <w:tcW w:w="540" w:type="dxa"/>
            <w:tcBorders>
              <w:top w:val="nil"/>
              <w:left w:val="nil"/>
              <w:bottom w:val="single" w:sz="4" w:space="0" w:color="auto"/>
              <w:right w:val="single" w:sz="4" w:space="0" w:color="auto"/>
            </w:tcBorders>
            <w:noWrap/>
            <w:vAlign w:val="bottom"/>
          </w:tcPr>
          <w:p w14:paraId="218D59EF" w14:textId="77777777" w:rsidR="00206588" w:rsidRPr="00421BCF" w:rsidRDefault="00206588" w:rsidP="00206588">
            <w:pPr>
              <w:suppressAutoHyphens/>
              <w:jc w:val="center"/>
              <w:rPr>
                <w:lang w:eastAsia="ar-SA"/>
              </w:rPr>
            </w:pPr>
            <w:r w:rsidRPr="00421BCF">
              <w:rPr>
                <w:lang w:eastAsia="ar-SA"/>
              </w:rPr>
              <w:t>01</w:t>
            </w:r>
          </w:p>
        </w:tc>
        <w:tc>
          <w:tcPr>
            <w:tcW w:w="540" w:type="dxa"/>
            <w:tcBorders>
              <w:top w:val="nil"/>
              <w:left w:val="nil"/>
              <w:bottom w:val="single" w:sz="4" w:space="0" w:color="auto"/>
              <w:right w:val="single" w:sz="4" w:space="0" w:color="auto"/>
            </w:tcBorders>
            <w:noWrap/>
            <w:vAlign w:val="bottom"/>
          </w:tcPr>
          <w:p w14:paraId="46BFFA1E" w14:textId="77777777" w:rsidR="00206588" w:rsidRPr="00421BCF" w:rsidRDefault="00206588" w:rsidP="00206588">
            <w:pPr>
              <w:suppressAutoHyphens/>
              <w:jc w:val="center"/>
              <w:rPr>
                <w:lang w:eastAsia="ar-SA"/>
              </w:rPr>
            </w:pPr>
            <w:r w:rsidRPr="00421BCF">
              <w:rPr>
                <w:lang w:eastAsia="ar-SA"/>
              </w:rPr>
              <w:t>11</w:t>
            </w:r>
          </w:p>
        </w:tc>
        <w:tc>
          <w:tcPr>
            <w:tcW w:w="540" w:type="dxa"/>
            <w:tcBorders>
              <w:top w:val="nil"/>
              <w:left w:val="nil"/>
              <w:bottom w:val="single" w:sz="4" w:space="0" w:color="auto"/>
              <w:right w:val="single" w:sz="4" w:space="0" w:color="auto"/>
            </w:tcBorders>
            <w:noWrap/>
            <w:vAlign w:val="bottom"/>
          </w:tcPr>
          <w:p w14:paraId="4DEB3800" w14:textId="77777777" w:rsidR="00206588" w:rsidRPr="00421BCF" w:rsidRDefault="00206588" w:rsidP="00206588">
            <w:pPr>
              <w:suppressAutoHyphens/>
              <w:jc w:val="center"/>
              <w:rPr>
                <w:lang w:val="ru-RU" w:eastAsia="ar-SA"/>
              </w:rPr>
            </w:pPr>
            <w:r w:rsidRPr="00421BCF">
              <w:rPr>
                <w:lang w:val="ru-RU" w:eastAsia="ar-SA"/>
              </w:rPr>
              <w:t> </w:t>
            </w:r>
          </w:p>
        </w:tc>
        <w:tc>
          <w:tcPr>
            <w:tcW w:w="360" w:type="dxa"/>
            <w:tcBorders>
              <w:top w:val="nil"/>
              <w:left w:val="nil"/>
              <w:bottom w:val="single" w:sz="4" w:space="0" w:color="auto"/>
              <w:right w:val="single" w:sz="4" w:space="0" w:color="auto"/>
            </w:tcBorders>
            <w:noWrap/>
            <w:vAlign w:val="bottom"/>
          </w:tcPr>
          <w:p w14:paraId="53D02F71" w14:textId="77777777" w:rsidR="00206588" w:rsidRPr="00421BCF" w:rsidRDefault="00206588" w:rsidP="00206588">
            <w:pPr>
              <w:suppressAutoHyphens/>
              <w:jc w:val="center"/>
              <w:rPr>
                <w:lang w:eastAsia="ar-SA"/>
              </w:rPr>
            </w:pPr>
            <w:r w:rsidRPr="00421BCF">
              <w:rPr>
                <w:lang w:eastAsia="ar-SA"/>
              </w:rPr>
              <w:t> </w:t>
            </w:r>
          </w:p>
        </w:tc>
        <w:tc>
          <w:tcPr>
            <w:tcW w:w="540" w:type="dxa"/>
            <w:tcBorders>
              <w:top w:val="nil"/>
              <w:left w:val="nil"/>
              <w:bottom w:val="single" w:sz="4" w:space="0" w:color="auto"/>
              <w:right w:val="single" w:sz="4" w:space="0" w:color="auto"/>
            </w:tcBorders>
            <w:noWrap/>
            <w:vAlign w:val="bottom"/>
          </w:tcPr>
          <w:p w14:paraId="74B8DAEA" w14:textId="77777777" w:rsidR="00206588" w:rsidRPr="00421BCF" w:rsidRDefault="00206588" w:rsidP="00206588">
            <w:pPr>
              <w:suppressAutoHyphens/>
              <w:jc w:val="center"/>
              <w:rPr>
                <w:lang w:val="ru-RU" w:eastAsia="ar-SA"/>
              </w:rPr>
            </w:pPr>
            <w:r w:rsidRPr="00421BCF">
              <w:rPr>
                <w:lang w:val="ru-RU" w:eastAsia="ar-SA"/>
              </w:rPr>
              <w:t> </w:t>
            </w:r>
          </w:p>
        </w:tc>
        <w:tc>
          <w:tcPr>
            <w:tcW w:w="900" w:type="dxa"/>
            <w:tcBorders>
              <w:top w:val="nil"/>
              <w:left w:val="nil"/>
              <w:bottom w:val="single" w:sz="4" w:space="0" w:color="auto"/>
              <w:right w:val="single" w:sz="4" w:space="0" w:color="auto"/>
            </w:tcBorders>
            <w:vAlign w:val="bottom"/>
          </w:tcPr>
          <w:p w14:paraId="72B32D2E" w14:textId="77777777" w:rsidR="00206588" w:rsidRPr="00421BCF" w:rsidRDefault="00206588" w:rsidP="00206588">
            <w:pPr>
              <w:suppressAutoHyphens/>
              <w:jc w:val="center"/>
              <w:rPr>
                <w:lang w:val="ru-RU" w:eastAsia="ar-SA"/>
              </w:rPr>
            </w:pPr>
            <w:r w:rsidRPr="00421BCF">
              <w:rPr>
                <w:lang w:val="ru-RU" w:eastAsia="ar-SA"/>
              </w:rPr>
              <w:t> </w:t>
            </w:r>
          </w:p>
        </w:tc>
        <w:tc>
          <w:tcPr>
            <w:tcW w:w="722" w:type="dxa"/>
            <w:tcBorders>
              <w:top w:val="nil"/>
              <w:left w:val="nil"/>
              <w:bottom w:val="single" w:sz="4" w:space="0" w:color="auto"/>
              <w:right w:val="single" w:sz="4" w:space="0" w:color="auto"/>
            </w:tcBorders>
            <w:noWrap/>
            <w:vAlign w:val="bottom"/>
          </w:tcPr>
          <w:p w14:paraId="5ED92662" w14:textId="77777777" w:rsidR="00206588" w:rsidRPr="00421BCF" w:rsidRDefault="00206588" w:rsidP="00206588">
            <w:pPr>
              <w:suppressAutoHyphens/>
              <w:jc w:val="center"/>
              <w:rPr>
                <w:lang w:val="ru-RU" w:eastAsia="ar-SA"/>
              </w:rPr>
            </w:pPr>
            <w:r w:rsidRPr="00421BCF">
              <w:rPr>
                <w:lang w:val="ru-RU" w:eastAsia="ar-SA"/>
              </w:rPr>
              <w:t> </w:t>
            </w:r>
          </w:p>
        </w:tc>
        <w:tc>
          <w:tcPr>
            <w:tcW w:w="961" w:type="dxa"/>
            <w:tcBorders>
              <w:top w:val="nil"/>
              <w:left w:val="nil"/>
              <w:bottom w:val="single" w:sz="4" w:space="0" w:color="auto"/>
              <w:right w:val="single" w:sz="4" w:space="0" w:color="auto"/>
            </w:tcBorders>
            <w:shd w:val="clear" w:color="auto" w:fill="FFFFFF"/>
            <w:vAlign w:val="bottom"/>
          </w:tcPr>
          <w:p w14:paraId="4BA2745D" w14:textId="77777777" w:rsidR="00206588" w:rsidRPr="00421BCF" w:rsidRDefault="00206588" w:rsidP="00206588">
            <w:pPr>
              <w:suppressAutoHyphens/>
              <w:jc w:val="right"/>
              <w:rPr>
                <w:lang w:val="ru-RU" w:eastAsia="ar-SA"/>
              </w:rPr>
            </w:pPr>
            <w:r w:rsidRPr="00421BCF">
              <w:rPr>
                <w:lang w:val="ru-RU" w:eastAsia="ar-SA"/>
              </w:rPr>
              <w:t>40,3</w:t>
            </w:r>
          </w:p>
        </w:tc>
        <w:tc>
          <w:tcPr>
            <w:tcW w:w="993" w:type="dxa"/>
            <w:tcBorders>
              <w:top w:val="nil"/>
              <w:left w:val="nil"/>
              <w:bottom w:val="single" w:sz="4" w:space="0" w:color="auto"/>
              <w:right w:val="single" w:sz="4" w:space="0" w:color="auto"/>
            </w:tcBorders>
            <w:shd w:val="clear" w:color="auto" w:fill="FFFFFF"/>
            <w:vAlign w:val="bottom"/>
          </w:tcPr>
          <w:p w14:paraId="3256E9CE" w14:textId="77777777" w:rsidR="00206588" w:rsidRPr="00421BCF" w:rsidRDefault="00206588" w:rsidP="00206588">
            <w:pPr>
              <w:suppressAutoHyphens/>
              <w:jc w:val="right"/>
              <w:rPr>
                <w:lang w:val="ru-RU" w:eastAsia="ar-SA"/>
              </w:rPr>
            </w:pPr>
            <w:r w:rsidRPr="00421BCF">
              <w:rPr>
                <w:lang w:val="ru-RU" w:eastAsia="ar-SA"/>
              </w:rPr>
              <w:t>40,3</w:t>
            </w:r>
          </w:p>
        </w:tc>
        <w:tc>
          <w:tcPr>
            <w:tcW w:w="992" w:type="dxa"/>
            <w:tcBorders>
              <w:top w:val="nil"/>
              <w:left w:val="nil"/>
              <w:bottom w:val="single" w:sz="4" w:space="0" w:color="auto"/>
              <w:right w:val="single" w:sz="4" w:space="0" w:color="auto"/>
            </w:tcBorders>
            <w:shd w:val="clear" w:color="auto" w:fill="FFFFFF"/>
            <w:vAlign w:val="bottom"/>
          </w:tcPr>
          <w:p w14:paraId="4B544B64" w14:textId="77777777" w:rsidR="00206588" w:rsidRPr="00421BCF" w:rsidRDefault="00206588" w:rsidP="00206588">
            <w:pPr>
              <w:suppressAutoHyphens/>
              <w:jc w:val="right"/>
              <w:rPr>
                <w:lang w:val="ru-RU" w:eastAsia="ar-SA"/>
              </w:rPr>
            </w:pPr>
            <w:r w:rsidRPr="00421BCF">
              <w:rPr>
                <w:lang w:val="ru-RU" w:eastAsia="ar-SA"/>
              </w:rPr>
              <w:t>40,3</w:t>
            </w:r>
          </w:p>
        </w:tc>
      </w:tr>
      <w:tr w:rsidR="008335C7" w:rsidRPr="00421BCF" w14:paraId="1ADD8F8C" w14:textId="77777777" w:rsidTr="008335C7">
        <w:trPr>
          <w:trHeight w:val="70"/>
        </w:trPr>
        <w:tc>
          <w:tcPr>
            <w:tcW w:w="2943" w:type="dxa"/>
            <w:tcBorders>
              <w:top w:val="nil"/>
              <w:left w:val="single" w:sz="4" w:space="0" w:color="auto"/>
              <w:bottom w:val="single" w:sz="4" w:space="0" w:color="auto"/>
              <w:right w:val="single" w:sz="4" w:space="0" w:color="auto"/>
            </w:tcBorders>
            <w:vAlign w:val="bottom"/>
          </w:tcPr>
          <w:p w14:paraId="6E30E562" w14:textId="77777777" w:rsidR="00206588" w:rsidRPr="00421BCF" w:rsidRDefault="00206588" w:rsidP="00206588">
            <w:pPr>
              <w:suppressAutoHyphens/>
              <w:rPr>
                <w:lang w:val="ru-RU" w:eastAsia="ar-SA"/>
              </w:rPr>
            </w:pPr>
            <w:r w:rsidRPr="00421BCF">
              <w:rPr>
                <w:lang w:val="ru-RU" w:eastAsia="ar-SA"/>
              </w:rPr>
              <w:t>Непрограммные расходы главных распорядителей  бюджетных средств местного бюджета</w:t>
            </w:r>
          </w:p>
        </w:tc>
        <w:tc>
          <w:tcPr>
            <w:tcW w:w="540" w:type="dxa"/>
            <w:tcBorders>
              <w:top w:val="nil"/>
              <w:left w:val="nil"/>
              <w:bottom w:val="single" w:sz="4" w:space="0" w:color="auto"/>
              <w:right w:val="single" w:sz="4" w:space="0" w:color="auto"/>
            </w:tcBorders>
            <w:noWrap/>
            <w:vAlign w:val="bottom"/>
          </w:tcPr>
          <w:p w14:paraId="64DCC694" w14:textId="77777777" w:rsidR="00206588" w:rsidRPr="00421BCF" w:rsidRDefault="00206588" w:rsidP="00206588">
            <w:pPr>
              <w:suppressAutoHyphens/>
              <w:jc w:val="center"/>
              <w:rPr>
                <w:lang w:eastAsia="ar-SA"/>
              </w:rPr>
            </w:pPr>
            <w:r w:rsidRPr="00421BCF">
              <w:rPr>
                <w:lang w:eastAsia="ar-SA"/>
              </w:rPr>
              <w:t>01</w:t>
            </w:r>
          </w:p>
        </w:tc>
        <w:tc>
          <w:tcPr>
            <w:tcW w:w="540" w:type="dxa"/>
            <w:tcBorders>
              <w:top w:val="nil"/>
              <w:left w:val="nil"/>
              <w:bottom w:val="single" w:sz="4" w:space="0" w:color="auto"/>
              <w:right w:val="single" w:sz="4" w:space="0" w:color="auto"/>
            </w:tcBorders>
            <w:noWrap/>
            <w:vAlign w:val="bottom"/>
          </w:tcPr>
          <w:p w14:paraId="04BAFDDA" w14:textId="77777777" w:rsidR="00206588" w:rsidRPr="00421BCF" w:rsidRDefault="00206588" w:rsidP="00206588">
            <w:pPr>
              <w:suppressAutoHyphens/>
              <w:jc w:val="center"/>
              <w:rPr>
                <w:lang w:eastAsia="ar-SA"/>
              </w:rPr>
            </w:pPr>
            <w:r w:rsidRPr="00421BCF">
              <w:rPr>
                <w:lang w:eastAsia="ar-SA"/>
              </w:rPr>
              <w:t>11</w:t>
            </w:r>
          </w:p>
        </w:tc>
        <w:tc>
          <w:tcPr>
            <w:tcW w:w="540" w:type="dxa"/>
            <w:tcBorders>
              <w:top w:val="nil"/>
              <w:left w:val="nil"/>
              <w:bottom w:val="single" w:sz="4" w:space="0" w:color="auto"/>
              <w:right w:val="single" w:sz="4" w:space="0" w:color="auto"/>
            </w:tcBorders>
            <w:noWrap/>
            <w:vAlign w:val="bottom"/>
          </w:tcPr>
          <w:p w14:paraId="14A93EC2" w14:textId="77777777" w:rsidR="00206588" w:rsidRPr="00421BCF" w:rsidRDefault="00206588" w:rsidP="00206588">
            <w:pPr>
              <w:suppressAutoHyphens/>
              <w:jc w:val="center"/>
              <w:rPr>
                <w:lang w:val="ru-RU" w:eastAsia="ar-SA"/>
              </w:rPr>
            </w:pPr>
            <w:r w:rsidRPr="00421BCF">
              <w:rPr>
                <w:lang w:val="ru-RU" w:eastAsia="ar-SA"/>
              </w:rPr>
              <w:t>89</w:t>
            </w:r>
          </w:p>
        </w:tc>
        <w:tc>
          <w:tcPr>
            <w:tcW w:w="360" w:type="dxa"/>
            <w:tcBorders>
              <w:top w:val="nil"/>
              <w:left w:val="nil"/>
              <w:bottom w:val="single" w:sz="4" w:space="0" w:color="auto"/>
              <w:right w:val="single" w:sz="4" w:space="0" w:color="auto"/>
            </w:tcBorders>
            <w:noWrap/>
            <w:vAlign w:val="bottom"/>
          </w:tcPr>
          <w:p w14:paraId="3BD9528C" w14:textId="77777777" w:rsidR="00206588" w:rsidRPr="00421BCF" w:rsidRDefault="00206588" w:rsidP="00206588">
            <w:pPr>
              <w:suppressAutoHyphens/>
              <w:jc w:val="center"/>
              <w:rPr>
                <w:lang w:eastAsia="ar-SA"/>
              </w:rPr>
            </w:pPr>
            <w:r w:rsidRPr="00421BCF">
              <w:rPr>
                <w:lang w:eastAsia="ar-SA"/>
              </w:rPr>
              <w:t>0</w:t>
            </w:r>
          </w:p>
        </w:tc>
        <w:tc>
          <w:tcPr>
            <w:tcW w:w="540" w:type="dxa"/>
            <w:tcBorders>
              <w:top w:val="nil"/>
              <w:left w:val="nil"/>
              <w:bottom w:val="single" w:sz="4" w:space="0" w:color="auto"/>
              <w:right w:val="single" w:sz="4" w:space="0" w:color="auto"/>
            </w:tcBorders>
            <w:noWrap/>
            <w:vAlign w:val="bottom"/>
          </w:tcPr>
          <w:p w14:paraId="1B4095EF" w14:textId="77777777" w:rsidR="00206588" w:rsidRPr="00421BCF" w:rsidRDefault="00206588" w:rsidP="00206588">
            <w:pPr>
              <w:suppressAutoHyphens/>
              <w:jc w:val="center"/>
              <w:rPr>
                <w:lang w:val="ru-RU" w:eastAsia="ar-SA"/>
              </w:rPr>
            </w:pPr>
            <w:r w:rsidRPr="00421BCF">
              <w:rPr>
                <w:lang w:val="ru-RU" w:eastAsia="ar-SA"/>
              </w:rPr>
              <w:t> </w:t>
            </w:r>
          </w:p>
        </w:tc>
        <w:tc>
          <w:tcPr>
            <w:tcW w:w="900" w:type="dxa"/>
            <w:tcBorders>
              <w:top w:val="nil"/>
              <w:left w:val="nil"/>
              <w:bottom w:val="single" w:sz="4" w:space="0" w:color="auto"/>
              <w:right w:val="single" w:sz="4" w:space="0" w:color="auto"/>
            </w:tcBorders>
            <w:vAlign w:val="bottom"/>
          </w:tcPr>
          <w:p w14:paraId="17C4B9D5" w14:textId="77777777" w:rsidR="00206588" w:rsidRPr="00421BCF" w:rsidRDefault="00206588" w:rsidP="00206588">
            <w:pPr>
              <w:suppressAutoHyphens/>
              <w:jc w:val="center"/>
              <w:rPr>
                <w:lang w:val="ru-RU" w:eastAsia="ar-SA"/>
              </w:rPr>
            </w:pPr>
            <w:r w:rsidRPr="00421BCF">
              <w:rPr>
                <w:lang w:val="ru-RU" w:eastAsia="ar-SA"/>
              </w:rPr>
              <w:t> </w:t>
            </w:r>
          </w:p>
        </w:tc>
        <w:tc>
          <w:tcPr>
            <w:tcW w:w="722" w:type="dxa"/>
            <w:tcBorders>
              <w:top w:val="nil"/>
              <w:left w:val="nil"/>
              <w:bottom w:val="single" w:sz="4" w:space="0" w:color="auto"/>
              <w:right w:val="single" w:sz="4" w:space="0" w:color="auto"/>
            </w:tcBorders>
            <w:noWrap/>
            <w:vAlign w:val="bottom"/>
          </w:tcPr>
          <w:p w14:paraId="7119E935" w14:textId="77777777" w:rsidR="00206588" w:rsidRPr="00421BCF" w:rsidRDefault="00206588" w:rsidP="00206588">
            <w:pPr>
              <w:suppressAutoHyphens/>
              <w:jc w:val="center"/>
              <w:rPr>
                <w:lang w:val="ru-RU" w:eastAsia="ar-SA"/>
              </w:rPr>
            </w:pPr>
            <w:r w:rsidRPr="00421BCF">
              <w:rPr>
                <w:lang w:val="ru-RU" w:eastAsia="ar-SA"/>
              </w:rPr>
              <w:t> </w:t>
            </w:r>
          </w:p>
        </w:tc>
        <w:tc>
          <w:tcPr>
            <w:tcW w:w="961" w:type="dxa"/>
            <w:tcBorders>
              <w:top w:val="nil"/>
              <w:left w:val="nil"/>
              <w:bottom w:val="single" w:sz="4" w:space="0" w:color="auto"/>
              <w:right w:val="single" w:sz="4" w:space="0" w:color="auto"/>
            </w:tcBorders>
            <w:shd w:val="clear" w:color="auto" w:fill="FFFFFF"/>
            <w:vAlign w:val="bottom"/>
          </w:tcPr>
          <w:p w14:paraId="0A148560" w14:textId="77777777" w:rsidR="00206588" w:rsidRPr="00421BCF" w:rsidRDefault="00206588" w:rsidP="00206588">
            <w:pPr>
              <w:suppressAutoHyphens/>
              <w:jc w:val="right"/>
              <w:rPr>
                <w:lang w:val="ru-RU" w:eastAsia="ar-SA"/>
              </w:rPr>
            </w:pPr>
            <w:r w:rsidRPr="00421BCF">
              <w:rPr>
                <w:lang w:val="ru-RU" w:eastAsia="ar-SA"/>
              </w:rPr>
              <w:t>40,3</w:t>
            </w:r>
          </w:p>
        </w:tc>
        <w:tc>
          <w:tcPr>
            <w:tcW w:w="993" w:type="dxa"/>
            <w:tcBorders>
              <w:top w:val="nil"/>
              <w:left w:val="nil"/>
              <w:bottom w:val="single" w:sz="4" w:space="0" w:color="auto"/>
              <w:right w:val="single" w:sz="4" w:space="0" w:color="auto"/>
            </w:tcBorders>
            <w:shd w:val="clear" w:color="auto" w:fill="FFFFFF"/>
            <w:vAlign w:val="bottom"/>
          </w:tcPr>
          <w:p w14:paraId="504D75BC" w14:textId="77777777" w:rsidR="00206588" w:rsidRPr="00421BCF" w:rsidRDefault="00206588" w:rsidP="00206588">
            <w:pPr>
              <w:suppressAutoHyphens/>
              <w:jc w:val="right"/>
              <w:rPr>
                <w:lang w:val="ru-RU" w:eastAsia="ar-SA"/>
              </w:rPr>
            </w:pPr>
            <w:r w:rsidRPr="00421BCF">
              <w:rPr>
                <w:lang w:val="ru-RU" w:eastAsia="ar-SA"/>
              </w:rPr>
              <w:t>40,3</w:t>
            </w:r>
          </w:p>
        </w:tc>
        <w:tc>
          <w:tcPr>
            <w:tcW w:w="992" w:type="dxa"/>
            <w:tcBorders>
              <w:top w:val="nil"/>
              <w:left w:val="nil"/>
              <w:bottom w:val="single" w:sz="4" w:space="0" w:color="auto"/>
              <w:right w:val="single" w:sz="4" w:space="0" w:color="auto"/>
            </w:tcBorders>
            <w:shd w:val="clear" w:color="auto" w:fill="FFFFFF"/>
            <w:vAlign w:val="bottom"/>
          </w:tcPr>
          <w:p w14:paraId="46AAA089" w14:textId="77777777" w:rsidR="00206588" w:rsidRPr="00421BCF" w:rsidRDefault="00206588" w:rsidP="00206588">
            <w:pPr>
              <w:suppressAutoHyphens/>
              <w:jc w:val="right"/>
              <w:rPr>
                <w:lang w:val="ru-RU" w:eastAsia="ar-SA"/>
              </w:rPr>
            </w:pPr>
            <w:r w:rsidRPr="00421BCF">
              <w:rPr>
                <w:lang w:val="ru-RU" w:eastAsia="ar-SA"/>
              </w:rPr>
              <w:t>40,3</w:t>
            </w:r>
          </w:p>
        </w:tc>
      </w:tr>
      <w:tr w:rsidR="008335C7" w:rsidRPr="00421BCF" w14:paraId="6F2125A9" w14:textId="77777777" w:rsidTr="008335C7">
        <w:trPr>
          <w:trHeight w:val="70"/>
        </w:trPr>
        <w:tc>
          <w:tcPr>
            <w:tcW w:w="2943" w:type="dxa"/>
            <w:tcBorders>
              <w:top w:val="nil"/>
              <w:left w:val="single" w:sz="4" w:space="0" w:color="auto"/>
              <w:bottom w:val="single" w:sz="4" w:space="0" w:color="auto"/>
              <w:right w:val="single" w:sz="4" w:space="0" w:color="auto"/>
            </w:tcBorders>
            <w:vAlign w:val="bottom"/>
          </w:tcPr>
          <w:p w14:paraId="40D8B74A" w14:textId="77777777" w:rsidR="00206588" w:rsidRPr="00421BCF" w:rsidRDefault="00206588" w:rsidP="00206588">
            <w:pPr>
              <w:suppressAutoHyphens/>
              <w:rPr>
                <w:lang w:val="ru-RU" w:eastAsia="ar-SA"/>
              </w:rPr>
            </w:pPr>
            <w:r w:rsidRPr="00421BCF">
              <w:rPr>
                <w:lang w:val="ru-RU" w:eastAsia="ar-SA"/>
              </w:rPr>
              <w:t>Непрограммные расходы в рамках обеспечения деятельности главных распорядителей  бюджетных средств местного бюджета</w:t>
            </w:r>
          </w:p>
        </w:tc>
        <w:tc>
          <w:tcPr>
            <w:tcW w:w="540" w:type="dxa"/>
            <w:tcBorders>
              <w:top w:val="nil"/>
              <w:left w:val="nil"/>
              <w:bottom w:val="single" w:sz="4" w:space="0" w:color="auto"/>
              <w:right w:val="single" w:sz="4" w:space="0" w:color="auto"/>
            </w:tcBorders>
            <w:noWrap/>
            <w:vAlign w:val="bottom"/>
          </w:tcPr>
          <w:p w14:paraId="54FC6C05" w14:textId="77777777" w:rsidR="00206588" w:rsidRPr="00421BCF" w:rsidRDefault="00206588" w:rsidP="00206588">
            <w:pPr>
              <w:suppressAutoHyphens/>
              <w:jc w:val="center"/>
              <w:rPr>
                <w:lang w:eastAsia="ar-SA"/>
              </w:rPr>
            </w:pPr>
            <w:r w:rsidRPr="00421BCF">
              <w:rPr>
                <w:lang w:eastAsia="ar-SA"/>
              </w:rPr>
              <w:t>01</w:t>
            </w:r>
          </w:p>
        </w:tc>
        <w:tc>
          <w:tcPr>
            <w:tcW w:w="540" w:type="dxa"/>
            <w:tcBorders>
              <w:top w:val="nil"/>
              <w:left w:val="nil"/>
              <w:bottom w:val="single" w:sz="4" w:space="0" w:color="auto"/>
              <w:right w:val="single" w:sz="4" w:space="0" w:color="auto"/>
            </w:tcBorders>
            <w:noWrap/>
            <w:vAlign w:val="bottom"/>
          </w:tcPr>
          <w:p w14:paraId="72C8E95C" w14:textId="77777777" w:rsidR="00206588" w:rsidRPr="00421BCF" w:rsidRDefault="00206588" w:rsidP="00206588">
            <w:pPr>
              <w:suppressAutoHyphens/>
              <w:jc w:val="center"/>
              <w:rPr>
                <w:lang w:eastAsia="ar-SA"/>
              </w:rPr>
            </w:pPr>
            <w:r w:rsidRPr="00421BCF">
              <w:rPr>
                <w:lang w:eastAsia="ar-SA"/>
              </w:rPr>
              <w:t>11</w:t>
            </w:r>
          </w:p>
        </w:tc>
        <w:tc>
          <w:tcPr>
            <w:tcW w:w="540" w:type="dxa"/>
            <w:tcBorders>
              <w:top w:val="nil"/>
              <w:left w:val="nil"/>
              <w:bottom w:val="single" w:sz="4" w:space="0" w:color="auto"/>
              <w:right w:val="single" w:sz="4" w:space="0" w:color="auto"/>
            </w:tcBorders>
            <w:noWrap/>
            <w:vAlign w:val="bottom"/>
          </w:tcPr>
          <w:p w14:paraId="20AD5DB1" w14:textId="77777777" w:rsidR="00206588" w:rsidRPr="00421BCF" w:rsidRDefault="00206588" w:rsidP="00206588">
            <w:pPr>
              <w:suppressAutoHyphens/>
              <w:jc w:val="center"/>
              <w:rPr>
                <w:lang w:val="ru-RU" w:eastAsia="ar-SA"/>
              </w:rPr>
            </w:pPr>
            <w:r w:rsidRPr="00421BCF">
              <w:rPr>
                <w:lang w:val="ru-RU" w:eastAsia="ar-SA"/>
              </w:rPr>
              <w:t>89</w:t>
            </w:r>
          </w:p>
        </w:tc>
        <w:tc>
          <w:tcPr>
            <w:tcW w:w="360" w:type="dxa"/>
            <w:tcBorders>
              <w:top w:val="nil"/>
              <w:left w:val="nil"/>
              <w:bottom w:val="single" w:sz="4" w:space="0" w:color="auto"/>
              <w:right w:val="single" w:sz="4" w:space="0" w:color="auto"/>
            </w:tcBorders>
            <w:noWrap/>
            <w:vAlign w:val="bottom"/>
          </w:tcPr>
          <w:p w14:paraId="35F01F1A" w14:textId="77777777" w:rsidR="00206588" w:rsidRPr="00421BCF" w:rsidRDefault="00206588" w:rsidP="00206588">
            <w:pPr>
              <w:suppressAutoHyphens/>
              <w:jc w:val="center"/>
              <w:rPr>
                <w:lang w:eastAsia="ar-SA"/>
              </w:rPr>
            </w:pPr>
            <w:r w:rsidRPr="00421BCF">
              <w:rPr>
                <w:lang w:eastAsia="ar-SA"/>
              </w:rPr>
              <w:t>1</w:t>
            </w:r>
          </w:p>
        </w:tc>
        <w:tc>
          <w:tcPr>
            <w:tcW w:w="540" w:type="dxa"/>
            <w:tcBorders>
              <w:top w:val="nil"/>
              <w:left w:val="nil"/>
              <w:bottom w:val="single" w:sz="4" w:space="0" w:color="auto"/>
              <w:right w:val="single" w:sz="4" w:space="0" w:color="auto"/>
            </w:tcBorders>
            <w:noWrap/>
            <w:vAlign w:val="bottom"/>
          </w:tcPr>
          <w:p w14:paraId="57E5ED14" w14:textId="77777777" w:rsidR="00206588" w:rsidRPr="00421BCF" w:rsidRDefault="00206588" w:rsidP="00206588">
            <w:pPr>
              <w:suppressAutoHyphens/>
              <w:jc w:val="center"/>
              <w:rPr>
                <w:lang w:val="ru-RU" w:eastAsia="ar-SA"/>
              </w:rPr>
            </w:pPr>
            <w:r w:rsidRPr="00421BCF">
              <w:rPr>
                <w:lang w:val="ru-RU" w:eastAsia="ar-SA"/>
              </w:rPr>
              <w:t> </w:t>
            </w:r>
          </w:p>
        </w:tc>
        <w:tc>
          <w:tcPr>
            <w:tcW w:w="900" w:type="dxa"/>
            <w:tcBorders>
              <w:top w:val="nil"/>
              <w:left w:val="nil"/>
              <w:bottom w:val="single" w:sz="4" w:space="0" w:color="auto"/>
              <w:right w:val="single" w:sz="4" w:space="0" w:color="auto"/>
            </w:tcBorders>
            <w:vAlign w:val="bottom"/>
          </w:tcPr>
          <w:p w14:paraId="2AC500CB" w14:textId="77777777" w:rsidR="00206588" w:rsidRPr="00421BCF" w:rsidRDefault="00206588" w:rsidP="00206588">
            <w:pPr>
              <w:suppressAutoHyphens/>
              <w:jc w:val="center"/>
              <w:rPr>
                <w:lang w:val="ru-RU" w:eastAsia="ar-SA"/>
              </w:rPr>
            </w:pPr>
            <w:r w:rsidRPr="00421BCF">
              <w:rPr>
                <w:lang w:val="ru-RU" w:eastAsia="ar-SA"/>
              </w:rPr>
              <w:t> </w:t>
            </w:r>
          </w:p>
        </w:tc>
        <w:tc>
          <w:tcPr>
            <w:tcW w:w="722" w:type="dxa"/>
            <w:tcBorders>
              <w:top w:val="nil"/>
              <w:left w:val="nil"/>
              <w:bottom w:val="single" w:sz="4" w:space="0" w:color="auto"/>
              <w:right w:val="single" w:sz="4" w:space="0" w:color="auto"/>
            </w:tcBorders>
            <w:noWrap/>
            <w:vAlign w:val="bottom"/>
          </w:tcPr>
          <w:p w14:paraId="62BC2E21" w14:textId="77777777" w:rsidR="00206588" w:rsidRPr="00421BCF" w:rsidRDefault="00206588" w:rsidP="00206588">
            <w:pPr>
              <w:suppressAutoHyphens/>
              <w:jc w:val="center"/>
              <w:rPr>
                <w:lang w:val="ru-RU" w:eastAsia="ar-SA"/>
              </w:rPr>
            </w:pPr>
            <w:r w:rsidRPr="00421BCF">
              <w:rPr>
                <w:lang w:val="ru-RU" w:eastAsia="ar-SA"/>
              </w:rPr>
              <w:t> </w:t>
            </w:r>
          </w:p>
        </w:tc>
        <w:tc>
          <w:tcPr>
            <w:tcW w:w="961" w:type="dxa"/>
            <w:tcBorders>
              <w:top w:val="nil"/>
              <w:left w:val="nil"/>
              <w:bottom w:val="single" w:sz="4" w:space="0" w:color="auto"/>
              <w:right w:val="single" w:sz="4" w:space="0" w:color="auto"/>
            </w:tcBorders>
            <w:shd w:val="clear" w:color="auto" w:fill="FFFFFF"/>
            <w:vAlign w:val="bottom"/>
          </w:tcPr>
          <w:p w14:paraId="6842A5A4" w14:textId="77777777" w:rsidR="00206588" w:rsidRPr="00421BCF" w:rsidRDefault="00206588" w:rsidP="00206588">
            <w:pPr>
              <w:suppressAutoHyphens/>
              <w:jc w:val="right"/>
              <w:rPr>
                <w:lang w:val="ru-RU" w:eastAsia="ar-SA"/>
              </w:rPr>
            </w:pPr>
            <w:r w:rsidRPr="00421BCF">
              <w:rPr>
                <w:lang w:val="ru-RU" w:eastAsia="ar-SA"/>
              </w:rPr>
              <w:t>40,3</w:t>
            </w:r>
          </w:p>
        </w:tc>
        <w:tc>
          <w:tcPr>
            <w:tcW w:w="993" w:type="dxa"/>
            <w:tcBorders>
              <w:top w:val="nil"/>
              <w:left w:val="nil"/>
              <w:bottom w:val="single" w:sz="4" w:space="0" w:color="auto"/>
              <w:right w:val="single" w:sz="4" w:space="0" w:color="auto"/>
            </w:tcBorders>
            <w:shd w:val="clear" w:color="auto" w:fill="FFFFFF"/>
            <w:vAlign w:val="bottom"/>
          </w:tcPr>
          <w:p w14:paraId="5FD975DE" w14:textId="77777777" w:rsidR="00206588" w:rsidRPr="00421BCF" w:rsidRDefault="00206588" w:rsidP="00206588">
            <w:pPr>
              <w:suppressAutoHyphens/>
              <w:jc w:val="right"/>
              <w:rPr>
                <w:lang w:val="ru-RU" w:eastAsia="ar-SA"/>
              </w:rPr>
            </w:pPr>
            <w:r w:rsidRPr="00421BCF">
              <w:rPr>
                <w:lang w:val="ru-RU" w:eastAsia="ar-SA"/>
              </w:rPr>
              <w:t>40,3</w:t>
            </w:r>
          </w:p>
        </w:tc>
        <w:tc>
          <w:tcPr>
            <w:tcW w:w="992" w:type="dxa"/>
            <w:tcBorders>
              <w:top w:val="nil"/>
              <w:left w:val="nil"/>
              <w:bottom w:val="single" w:sz="4" w:space="0" w:color="auto"/>
              <w:right w:val="single" w:sz="4" w:space="0" w:color="auto"/>
            </w:tcBorders>
            <w:shd w:val="clear" w:color="auto" w:fill="FFFFFF"/>
            <w:vAlign w:val="bottom"/>
          </w:tcPr>
          <w:p w14:paraId="348BB811" w14:textId="77777777" w:rsidR="00206588" w:rsidRPr="00421BCF" w:rsidRDefault="00206588" w:rsidP="00206588">
            <w:pPr>
              <w:suppressAutoHyphens/>
              <w:jc w:val="right"/>
              <w:rPr>
                <w:lang w:val="ru-RU" w:eastAsia="ar-SA"/>
              </w:rPr>
            </w:pPr>
            <w:r w:rsidRPr="00421BCF">
              <w:rPr>
                <w:lang w:val="ru-RU" w:eastAsia="ar-SA"/>
              </w:rPr>
              <w:t>40,3</w:t>
            </w:r>
          </w:p>
        </w:tc>
      </w:tr>
      <w:tr w:rsidR="008335C7" w:rsidRPr="00421BCF" w14:paraId="0F42682A" w14:textId="77777777" w:rsidTr="008335C7">
        <w:trPr>
          <w:trHeight w:val="70"/>
        </w:trPr>
        <w:tc>
          <w:tcPr>
            <w:tcW w:w="2943" w:type="dxa"/>
            <w:tcBorders>
              <w:top w:val="nil"/>
              <w:left w:val="single" w:sz="4" w:space="0" w:color="auto"/>
              <w:bottom w:val="single" w:sz="4" w:space="0" w:color="auto"/>
              <w:right w:val="single" w:sz="4" w:space="0" w:color="auto"/>
            </w:tcBorders>
            <w:vAlign w:val="bottom"/>
          </w:tcPr>
          <w:p w14:paraId="65AEBB27" w14:textId="77777777" w:rsidR="00206588" w:rsidRPr="00421BCF" w:rsidRDefault="00206588" w:rsidP="00206588">
            <w:pPr>
              <w:suppressAutoHyphens/>
              <w:rPr>
                <w:lang w:val="ru-RU" w:eastAsia="ar-SA"/>
              </w:rPr>
            </w:pPr>
            <w:r w:rsidRPr="00421BCF">
              <w:rPr>
                <w:lang w:val="ru-RU" w:eastAsia="ar-SA"/>
              </w:rPr>
              <w:t>Резервный фонд администрации муниципальных образований</w:t>
            </w:r>
          </w:p>
        </w:tc>
        <w:tc>
          <w:tcPr>
            <w:tcW w:w="540" w:type="dxa"/>
            <w:tcBorders>
              <w:top w:val="nil"/>
              <w:left w:val="nil"/>
              <w:bottom w:val="single" w:sz="4" w:space="0" w:color="auto"/>
              <w:right w:val="single" w:sz="4" w:space="0" w:color="auto"/>
            </w:tcBorders>
            <w:noWrap/>
            <w:vAlign w:val="bottom"/>
          </w:tcPr>
          <w:p w14:paraId="7B4EC39F" w14:textId="77777777" w:rsidR="00206588" w:rsidRPr="00421BCF" w:rsidRDefault="00206588" w:rsidP="00206588">
            <w:pPr>
              <w:suppressAutoHyphens/>
              <w:jc w:val="center"/>
              <w:rPr>
                <w:lang w:eastAsia="ar-SA"/>
              </w:rPr>
            </w:pPr>
            <w:r w:rsidRPr="00421BCF">
              <w:rPr>
                <w:lang w:eastAsia="ar-SA"/>
              </w:rPr>
              <w:t>01</w:t>
            </w:r>
          </w:p>
        </w:tc>
        <w:tc>
          <w:tcPr>
            <w:tcW w:w="540" w:type="dxa"/>
            <w:tcBorders>
              <w:top w:val="nil"/>
              <w:left w:val="nil"/>
              <w:bottom w:val="single" w:sz="4" w:space="0" w:color="auto"/>
              <w:right w:val="single" w:sz="4" w:space="0" w:color="auto"/>
            </w:tcBorders>
            <w:noWrap/>
            <w:vAlign w:val="bottom"/>
          </w:tcPr>
          <w:p w14:paraId="17B39FA7" w14:textId="77777777" w:rsidR="00206588" w:rsidRPr="00421BCF" w:rsidRDefault="00206588" w:rsidP="00206588">
            <w:pPr>
              <w:suppressAutoHyphens/>
              <w:jc w:val="center"/>
              <w:rPr>
                <w:lang w:eastAsia="ar-SA"/>
              </w:rPr>
            </w:pPr>
            <w:r w:rsidRPr="00421BCF">
              <w:rPr>
                <w:lang w:eastAsia="ar-SA"/>
              </w:rPr>
              <w:t>11</w:t>
            </w:r>
          </w:p>
        </w:tc>
        <w:tc>
          <w:tcPr>
            <w:tcW w:w="540" w:type="dxa"/>
            <w:tcBorders>
              <w:top w:val="nil"/>
              <w:left w:val="nil"/>
              <w:bottom w:val="single" w:sz="4" w:space="0" w:color="auto"/>
              <w:right w:val="single" w:sz="4" w:space="0" w:color="auto"/>
            </w:tcBorders>
            <w:noWrap/>
            <w:vAlign w:val="bottom"/>
          </w:tcPr>
          <w:p w14:paraId="61008AEE" w14:textId="77777777" w:rsidR="00206588" w:rsidRPr="00421BCF" w:rsidRDefault="00206588" w:rsidP="00206588">
            <w:pPr>
              <w:suppressAutoHyphens/>
              <w:jc w:val="center"/>
              <w:rPr>
                <w:lang w:val="ru-RU" w:eastAsia="ar-SA"/>
              </w:rPr>
            </w:pPr>
            <w:r w:rsidRPr="00421BCF">
              <w:rPr>
                <w:lang w:val="ru-RU" w:eastAsia="ar-SA"/>
              </w:rPr>
              <w:t>89</w:t>
            </w:r>
          </w:p>
        </w:tc>
        <w:tc>
          <w:tcPr>
            <w:tcW w:w="360" w:type="dxa"/>
            <w:tcBorders>
              <w:top w:val="nil"/>
              <w:left w:val="nil"/>
              <w:bottom w:val="single" w:sz="4" w:space="0" w:color="auto"/>
              <w:right w:val="single" w:sz="4" w:space="0" w:color="auto"/>
            </w:tcBorders>
            <w:noWrap/>
            <w:vAlign w:val="bottom"/>
          </w:tcPr>
          <w:p w14:paraId="6CDEAE51" w14:textId="77777777" w:rsidR="00206588" w:rsidRPr="00421BCF" w:rsidRDefault="00206588" w:rsidP="00206588">
            <w:pPr>
              <w:suppressAutoHyphens/>
              <w:jc w:val="center"/>
              <w:rPr>
                <w:lang w:eastAsia="ar-SA"/>
              </w:rPr>
            </w:pPr>
            <w:r w:rsidRPr="00421BCF">
              <w:rPr>
                <w:lang w:eastAsia="ar-SA"/>
              </w:rPr>
              <w:t>1</w:t>
            </w:r>
          </w:p>
        </w:tc>
        <w:tc>
          <w:tcPr>
            <w:tcW w:w="540" w:type="dxa"/>
            <w:tcBorders>
              <w:top w:val="nil"/>
              <w:left w:val="nil"/>
              <w:bottom w:val="single" w:sz="4" w:space="0" w:color="auto"/>
              <w:right w:val="single" w:sz="4" w:space="0" w:color="auto"/>
            </w:tcBorders>
            <w:noWrap/>
            <w:vAlign w:val="bottom"/>
          </w:tcPr>
          <w:p w14:paraId="35D23BCF" w14:textId="77777777" w:rsidR="00206588" w:rsidRPr="00421BCF" w:rsidRDefault="00206588" w:rsidP="00206588">
            <w:pPr>
              <w:suppressAutoHyphens/>
              <w:jc w:val="center"/>
              <w:rPr>
                <w:lang w:val="ru-RU" w:eastAsia="ar-SA"/>
              </w:rPr>
            </w:pPr>
            <w:r w:rsidRPr="00421BCF">
              <w:rPr>
                <w:lang w:val="ru-RU" w:eastAsia="ar-SA"/>
              </w:rPr>
              <w:t>00</w:t>
            </w:r>
          </w:p>
        </w:tc>
        <w:tc>
          <w:tcPr>
            <w:tcW w:w="900" w:type="dxa"/>
            <w:tcBorders>
              <w:top w:val="nil"/>
              <w:left w:val="nil"/>
              <w:bottom w:val="single" w:sz="4" w:space="0" w:color="auto"/>
              <w:right w:val="single" w:sz="4" w:space="0" w:color="auto"/>
            </w:tcBorders>
            <w:vAlign w:val="bottom"/>
          </w:tcPr>
          <w:p w14:paraId="5D4D3AB5" w14:textId="77777777" w:rsidR="00206588" w:rsidRPr="00421BCF" w:rsidRDefault="00206588" w:rsidP="00206588">
            <w:pPr>
              <w:suppressAutoHyphens/>
              <w:jc w:val="center"/>
              <w:rPr>
                <w:lang w:val="ru-RU" w:eastAsia="ar-SA"/>
              </w:rPr>
            </w:pPr>
            <w:r w:rsidRPr="00421BCF">
              <w:rPr>
                <w:lang w:val="ru-RU" w:eastAsia="ar-SA"/>
              </w:rPr>
              <w:t>41180</w:t>
            </w:r>
          </w:p>
        </w:tc>
        <w:tc>
          <w:tcPr>
            <w:tcW w:w="722" w:type="dxa"/>
            <w:tcBorders>
              <w:top w:val="nil"/>
              <w:left w:val="nil"/>
              <w:bottom w:val="single" w:sz="4" w:space="0" w:color="auto"/>
              <w:right w:val="single" w:sz="4" w:space="0" w:color="auto"/>
            </w:tcBorders>
            <w:noWrap/>
            <w:vAlign w:val="bottom"/>
          </w:tcPr>
          <w:p w14:paraId="76D208AB" w14:textId="77777777" w:rsidR="00206588" w:rsidRPr="00421BCF" w:rsidRDefault="00206588" w:rsidP="00206588">
            <w:pPr>
              <w:suppressAutoHyphens/>
              <w:jc w:val="center"/>
              <w:rPr>
                <w:lang w:val="ru-RU" w:eastAsia="ar-SA"/>
              </w:rPr>
            </w:pPr>
            <w:r w:rsidRPr="00421BCF">
              <w:rPr>
                <w:lang w:val="ru-RU" w:eastAsia="ar-SA"/>
              </w:rPr>
              <w:t> </w:t>
            </w:r>
          </w:p>
        </w:tc>
        <w:tc>
          <w:tcPr>
            <w:tcW w:w="961" w:type="dxa"/>
            <w:tcBorders>
              <w:top w:val="nil"/>
              <w:left w:val="nil"/>
              <w:bottom w:val="single" w:sz="4" w:space="0" w:color="auto"/>
              <w:right w:val="single" w:sz="4" w:space="0" w:color="auto"/>
            </w:tcBorders>
            <w:shd w:val="clear" w:color="auto" w:fill="FFFFFF"/>
            <w:vAlign w:val="bottom"/>
          </w:tcPr>
          <w:p w14:paraId="72A37CEE" w14:textId="77777777" w:rsidR="00206588" w:rsidRPr="00421BCF" w:rsidRDefault="00206588" w:rsidP="00206588">
            <w:pPr>
              <w:suppressAutoHyphens/>
              <w:jc w:val="right"/>
              <w:rPr>
                <w:lang w:val="ru-RU" w:eastAsia="ar-SA"/>
              </w:rPr>
            </w:pPr>
            <w:r w:rsidRPr="00421BCF">
              <w:rPr>
                <w:lang w:val="ru-RU" w:eastAsia="ar-SA"/>
              </w:rPr>
              <w:t>40,3</w:t>
            </w:r>
          </w:p>
        </w:tc>
        <w:tc>
          <w:tcPr>
            <w:tcW w:w="993" w:type="dxa"/>
            <w:tcBorders>
              <w:top w:val="nil"/>
              <w:left w:val="nil"/>
              <w:bottom w:val="single" w:sz="4" w:space="0" w:color="auto"/>
              <w:right w:val="single" w:sz="4" w:space="0" w:color="auto"/>
            </w:tcBorders>
            <w:shd w:val="clear" w:color="auto" w:fill="FFFFFF"/>
            <w:vAlign w:val="bottom"/>
          </w:tcPr>
          <w:p w14:paraId="04FCBD90" w14:textId="77777777" w:rsidR="00206588" w:rsidRPr="00421BCF" w:rsidRDefault="00206588" w:rsidP="00206588">
            <w:pPr>
              <w:suppressAutoHyphens/>
              <w:jc w:val="right"/>
              <w:rPr>
                <w:lang w:val="ru-RU" w:eastAsia="ar-SA"/>
              </w:rPr>
            </w:pPr>
            <w:r w:rsidRPr="00421BCF">
              <w:rPr>
                <w:lang w:val="ru-RU" w:eastAsia="ar-SA"/>
              </w:rPr>
              <w:t>40,3</w:t>
            </w:r>
          </w:p>
        </w:tc>
        <w:tc>
          <w:tcPr>
            <w:tcW w:w="992" w:type="dxa"/>
            <w:tcBorders>
              <w:top w:val="nil"/>
              <w:left w:val="nil"/>
              <w:bottom w:val="single" w:sz="4" w:space="0" w:color="auto"/>
              <w:right w:val="single" w:sz="4" w:space="0" w:color="auto"/>
            </w:tcBorders>
            <w:shd w:val="clear" w:color="auto" w:fill="FFFFFF"/>
            <w:vAlign w:val="bottom"/>
          </w:tcPr>
          <w:p w14:paraId="6F00DD9B" w14:textId="77777777" w:rsidR="00206588" w:rsidRPr="00421BCF" w:rsidRDefault="00206588" w:rsidP="00206588">
            <w:pPr>
              <w:suppressAutoHyphens/>
              <w:jc w:val="right"/>
              <w:rPr>
                <w:lang w:val="ru-RU" w:eastAsia="ar-SA"/>
              </w:rPr>
            </w:pPr>
            <w:r w:rsidRPr="00421BCF">
              <w:rPr>
                <w:lang w:val="ru-RU" w:eastAsia="ar-SA"/>
              </w:rPr>
              <w:t>40,3</w:t>
            </w:r>
          </w:p>
        </w:tc>
      </w:tr>
      <w:tr w:rsidR="008335C7" w:rsidRPr="00421BCF" w14:paraId="34AE23B1" w14:textId="77777777" w:rsidTr="008335C7">
        <w:trPr>
          <w:trHeight w:val="201"/>
        </w:trPr>
        <w:tc>
          <w:tcPr>
            <w:tcW w:w="2943" w:type="dxa"/>
            <w:tcBorders>
              <w:top w:val="nil"/>
              <w:left w:val="single" w:sz="4" w:space="0" w:color="auto"/>
              <w:bottom w:val="single" w:sz="4" w:space="0" w:color="auto"/>
              <w:right w:val="single" w:sz="4" w:space="0" w:color="auto"/>
            </w:tcBorders>
            <w:vAlign w:val="bottom"/>
          </w:tcPr>
          <w:p w14:paraId="01A2D99F" w14:textId="77777777" w:rsidR="00206588" w:rsidRPr="00421BCF" w:rsidRDefault="00206588" w:rsidP="00206588">
            <w:pPr>
              <w:suppressAutoHyphens/>
              <w:rPr>
                <w:lang w:val="ru-RU" w:eastAsia="ar-SA"/>
              </w:rPr>
            </w:pPr>
            <w:r w:rsidRPr="00421BCF">
              <w:rPr>
                <w:lang w:val="ru-RU" w:eastAsia="ar-SA"/>
              </w:rPr>
              <w:t>Резервные средства</w:t>
            </w:r>
          </w:p>
        </w:tc>
        <w:tc>
          <w:tcPr>
            <w:tcW w:w="540" w:type="dxa"/>
            <w:tcBorders>
              <w:top w:val="nil"/>
              <w:left w:val="nil"/>
              <w:bottom w:val="single" w:sz="4" w:space="0" w:color="auto"/>
              <w:right w:val="single" w:sz="4" w:space="0" w:color="auto"/>
            </w:tcBorders>
            <w:noWrap/>
            <w:vAlign w:val="bottom"/>
          </w:tcPr>
          <w:p w14:paraId="5F834B61" w14:textId="77777777" w:rsidR="00206588" w:rsidRPr="00421BCF" w:rsidRDefault="00206588" w:rsidP="00206588">
            <w:pPr>
              <w:suppressAutoHyphens/>
              <w:jc w:val="center"/>
              <w:rPr>
                <w:lang w:eastAsia="ar-SA"/>
              </w:rPr>
            </w:pPr>
            <w:r w:rsidRPr="00421BCF">
              <w:rPr>
                <w:lang w:eastAsia="ar-SA"/>
              </w:rPr>
              <w:t>01</w:t>
            </w:r>
          </w:p>
        </w:tc>
        <w:tc>
          <w:tcPr>
            <w:tcW w:w="540" w:type="dxa"/>
            <w:tcBorders>
              <w:top w:val="nil"/>
              <w:left w:val="nil"/>
              <w:bottom w:val="single" w:sz="4" w:space="0" w:color="auto"/>
              <w:right w:val="single" w:sz="4" w:space="0" w:color="auto"/>
            </w:tcBorders>
            <w:noWrap/>
            <w:vAlign w:val="bottom"/>
          </w:tcPr>
          <w:p w14:paraId="4AEF9EEE" w14:textId="77777777" w:rsidR="00206588" w:rsidRPr="00421BCF" w:rsidRDefault="00206588" w:rsidP="00206588">
            <w:pPr>
              <w:suppressAutoHyphens/>
              <w:jc w:val="center"/>
              <w:rPr>
                <w:lang w:eastAsia="ar-SA"/>
              </w:rPr>
            </w:pPr>
            <w:r w:rsidRPr="00421BCF">
              <w:rPr>
                <w:lang w:eastAsia="ar-SA"/>
              </w:rPr>
              <w:t>11</w:t>
            </w:r>
          </w:p>
        </w:tc>
        <w:tc>
          <w:tcPr>
            <w:tcW w:w="540" w:type="dxa"/>
            <w:tcBorders>
              <w:top w:val="nil"/>
              <w:left w:val="nil"/>
              <w:bottom w:val="single" w:sz="4" w:space="0" w:color="auto"/>
              <w:right w:val="single" w:sz="4" w:space="0" w:color="auto"/>
            </w:tcBorders>
            <w:noWrap/>
            <w:vAlign w:val="bottom"/>
          </w:tcPr>
          <w:p w14:paraId="65B0FBD5" w14:textId="77777777" w:rsidR="00206588" w:rsidRPr="00421BCF" w:rsidRDefault="00206588" w:rsidP="00206588">
            <w:pPr>
              <w:suppressAutoHyphens/>
              <w:jc w:val="center"/>
              <w:rPr>
                <w:lang w:val="ru-RU" w:eastAsia="ar-SA"/>
              </w:rPr>
            </w:pPr>
            <w:r w:rsidRPr="00421BCF">
              <w:rPr>
                <w:lang w:val="ru-RU" w:eastAsia="ar-SA"/>
              </w:rPr>
              <w:t>89</w:t>
            </w:r>
          </w:p>
        </w:tc>
        <w:tc>
          <w:tcPr>
            <w:tcW w:w="360" w:type="dxa"/>
            <w:tcBorders>
              <w:top w:val="nil"/>
              <w:left w:val="nil"/>
              <w:bottom w:val="single" w:sz="4" w:space="0" w:color="auto"/>
              <w:right w:val="single" w:sz="4" w:space="0" w:color="auto"/>
            </w:tcBorders>
            <w:noWrap/>
            <w:vAlign w:val="bottom"/>
          </w:tcPr>
          <w:p w14:paraId="51B9FF62" w14:textId="77777777" w:rsidR="00206588" w:rsidRPr="00421BCF" w:rsidRDefault="00206588" w:rsidP="00206588">
            <w:pPr>
              <w:suppressAutoHyphens/>
              <w:jc w:val="center"/>
              <w:rPr>
                <w:lang w:eastAsia="ar-SA"/>
              </w:rPr>
            </w:pPr>
            <w:r w:rsidRPr="00421BCF">
              <w:rPr>
                <w:lang w:eastAsia="ar-SA"/>
              </w:rPr>
              <w:t>1</w:t>
            </w:r>
          </w:p>
        </w:tc>
        <w:tc>
          <w:tcPr>
            <w:tcW w:w="540" w:type="dxa"/>
            <w:tcBorders>
              <w:top w:val="nil"/>
              <w:left w:val="nil"/>
              <w:bottom w:val="single" w:sz="4" w:space="0" w:color="auto"/>
              <w:right w:val="single" w:sz="4" w:space="0" w:color="auto"/>
            </w:tcBorders>
            <w:noWrap/>
            <w:vAlign w:val="bottom"/>
          </w:tcPr>
          <w:p w14:paraId="678726BE" w14:textId="77777777" w:rsidR="00206588" w:rsidRPr="00421BCF" w:rsidRDefault="00206588" w:rsidP="00206588">
            <w:pPr>
              <w:suppressAutoHyphens/>
              <w:jc w:val="center"/>
              <w:rPr>
                <w:lang w:val="ru-RU" w:eastAsia="ar-SA"/>
              </w:rPr>
            </w:pPr>
            <w:r w:rsidRPr="00421BCF">
              <w:rPr>
                <w:lang w:val="ru-RU" w:eastAsia="ar-SA"/>
              </w:rPr>
              <w:t>00</w:t>
            </w:r>
          </w:p>
        </w:tc>
        <w:tc>
          <w:tcPr>
            <w:tcW w:w="900" w:type="dxa"/>
            <w:tcBorders>
              <w:top w:val="nil"/>
              <w:left w:val="nil"/>
              <w:bottom w:val="single" w:sz="4" w:space="0" w:color="auto"/>
              <w:right w:val="single" w:sz="4" w:space="0" w:color="auto"/>
            </w:tcBorders>
            <w:vAlign w:val="bottom"/>
          </w:tcPr>
          <w:p w14:paraId="46E6468D" w14:textId="77777777" w:rsidR="00206588" w:rsidRPr="00421BCF" w:rsidRDefault="00206588" w:rsidP="00206588">
            <w:pPr>
              <w:suppressAutoHyphens/>
              <w:jc w:val="center"/>
              <w:rPr>
                <w:lang w:val="ru-RU" w:eastAsia="ar-SA"/>
              </w:rPr>
            </w:pPr>
            <w:r w:rsidRPr="00421BCF">
              <w:rPr>
                <w:lang w:val="ru-RU" w:eastAsia="ar-SA"/>
              </w:rPr>
              <w:t>41180</w:t>
            </w:r>
          </w:p>
        </w:tc>
        <w:tc>
          <w:tcPr>
            <w:tcW w:w="722" w:type="dxa"/>
            <w:tcBorders>
              <w:top w:val="nil"/>
              <w:left w:val="nil"/>
              <w:bottom w:val="single" w:sz="4" w:space="0" w:color="auto"/>
              <w:right w:val="single" w:sz="4" w:space="0" w:color="auto"/>
            </w:tcBorders>
            <w:noWrap/>
            <w:vAlign w:val="bottom"/>
          </w:tcPr>
          <w:p w14:paraId="0B2D6EE9" w14:textId="77777777" w:rsidR="00206588" w:rsidRPr="00421BCF" w:rsidRDefault="00206588" w:rsidP="00206588">
            <w:pPr>
              <w:suppressAutoHyphens/>
              <w:jc w:val="center"/>
              <w:rPr>
                <w:lang w:val="ru-RU" w:eastAsia="ar-SA"/>
              </w:rPr>
            </w:pPr>
            <w:r w:rsidRPr="00421BCF">
              <w:rPr>
                <w:lang w:val="ru-RU" w:eastAsia="ar-SA"/>
              </w:rPr>
              <w:t>870</w:t>
            </w:r>
          </w:p>
        </w:tc>
        <w:tc>
          <w:tcPr>
            <w:tcW w:w="961" w:type="dxa"/>
            <w:tcBorders>
              <w:top w:val="nil"/>
              <w:left w:val="nil"/>
              <w:bottom w:val="single" w:sz="4" w:space="0" w:color="auto"/>
              <w:right w:val="single" w:sz="4" w:space="0" w:color="auto"/>
            </w:tcBorders>
            <w:shd w:val="clear" w:color="auto" w:fill="FFFFFF"/>
            <w:vAlign w:val="bottom"/>
          </w:tcPr>
          <w:p w14:paraId="69049265" w14:textId="77777777" w:rsidR="00206588" w:rsidRPr="00421BCF" w:rsidRDefault="00206588" w:rsidP="00206588">
            <w:pPr>
              <w:suppressAutoHyphens/>
              <w:jc w:val="right"/>
              <w:rPr>
                <w:lang w:val="ru-RU" w:eastAsia="ar-SA"/>
              </w:rPr>
            </w:pPr>
            <w:r w:rsidRPr="00421BCF">
              <w:rPr>
                <w:lang w:val="ru-RU" w:eastAsia="ar-SA"/>
              </w:rPr>
              <w:t>40,3</w:t>
            </w:r>
          </w:p>
        </w:tc>
        <w:tc>
          <w:tcPr>
            <w:tcW w:w="993" w:type="dxa"/>
            <w:tcBorders>
              <w:top w:val="nil"/>
              <w:left w:val="nil"/>
              <w:bottom w:val="single" w:sz="4" w:space="0" w:color="auto"/>
              <w:right w:val="single" w:sz="4" w:space="0" w:color="auto"/>
            </w:tcBorders>
            <w:shd w:val="clear" w:color="auto" w:fill="FFFFFF"/>
            <w:vAlign w:val="bottom"/>
          </w:tcPr>
          <w:p w14:paraId="6F711DE8" w14:textId="77777777" w:rsidR="00206588" w:rsidRPr="00421BCF" w:rsidRDefault="00206588" w:rsidP="00206588">
            <w:pPr>
              <w:suppressAutoHyphens/>
              <w:jc w:val="right"/>
              <w:rPr>
                <w:lang w:val="ru-RU" w:eastAsia="ar-SA"/>
              </w:rPr>
            </w:pPr>
            <w:r w:rsidRPr="00421BCF">
              <w:rPr>
                <w:lang w:val="ru-RU" w:eastAsia="ar-SA"/>
              </w:rPr>
              <w:t>40,3</w:t>
            </w:r>
          </w:p>
        </w:tc>
        <w:tc>
          <w:tcPr>
            <w:tcW w:w="992" w:type="dxa"/>
            <w:tcBorders>
              <w:top w:val="nil"/>
              <w:left w:val="nil"/>
              <w:bottom w:val="single" w:sz="4" w:space="0" w:color="auto"/>
              <w:right w:val="single" w:sz="4" w:space="0" w:color="auto"/>
            </w:tcBorders>
            <w:shd w:val="clear" w:color="auto" w:fill="FFFFFF"/>
            <w:vAlign w:val="bottom"/>
          </w:tcPr>
          <w:p w14:paraId="619538BA" w14:textId="77777777" w:rsidR="00206588" w:rsidRPr="00421BCF" w:rsidRDefault="00206588" w:rsidP="00206588">
            <w:pPr>
              <w:suppressAutoHyphens/>
              <w:jc w:val="right"/>
              <w:rPr>
                <w:lang w:val="ru-RU" w:eastAsia="ar-SA"/>
              </w:rPr>
            </w:pPr>
            <w:r w:rsidRPr="00421BCF">
              <w:rPr>
                <w:lang w:val="ru-RU" w:eastAsia="ar-SA"/>
              </w:rPr>
              <w:t>40,3</w:t>
            </w:r>
          </w:p>
        </w:tc>
      </w:tr>
      <w:tr w:rsidR="008335C7" w:rsidRPr="00421BCF" w14:paraId="569E7CF3" w14:textId="77777777" w:rsidTr="008335C7">
        <w:trPr>
          <w:trHeight w:val="70"/>
        </w:trPr>
        <w:tc>
          <w:tcPr>
            <w:tcW w:w="2943" w:type="dxa"/>
            <w:tcBorders>
              <w:top w:val="nil"/>
              <w:left w:val="single" w:sz="4" w:space="0" w:color="auto"/>
              <w:bottom w:val="single" w:sz="4" w:space="0" w:color="auto"/>
              <w:right w:val="single" w:sz="4" w:space="0" w:color="auto"/>
            </w:tcBorders>
            <w:vAlign w:val="bottom"/>
          </w:tcPr>
          <w:p w14:paraId="179C1B43" w14:textId="77777777" w:rsidR="00206588" w:rsidRPr="00421BCF" w:rsidRDefault="00206588" w:rsidP="00206588">
            <w:pPr>
              <w:suppressAutoHyphens/>
              <w:rPr>
                <w:lang w:val="ru-RU" w:eastAsia="ar-SA"/>
              </w:rPr>
            </w:pPr>
            <w:r w:rsidRPr="00421BCF">
              <w:rPr>
                <w:lang w:val="ru-RU" w:eastAsia="ar-SA"/>
              </w:rPr>
              <w:t>Другие общегосударственные вопросы</w:t>
            </w:r>
          </w:p>
        </w:tc>
        <w:tc>
          <w:tcPr>
            <w:tcW w:w="540" w:type="dxa"/>
            <w:tcBorders>
              <w:top w:val="nil"/>
              <w:left w:val="nil"/>
              <w:bottom w:val="single" w:sz="4" w:space="0" w:color="auto"/>
              <w:right w:val="single" w:sz="4" w:space="0" w:color="auto"/>
            </w:tcBorders>
            <w:noWrap/>
            <w:vAlign w:val="bottom"/>
          </w:tcPr>
          <w:p w14:paraId="5ACEAAA3" w14:textId="77777777" w:rsidR="00206588" w:rsidRPr="00421BCF" w:rsidRDefault="00206588" w:rsidP="00206588">
            <w:pPr>
              <w:suppressAutoHyphens/>
              <w:jc w:val="center"/>
              <w:rPr>
                <w:lang w:eastAsia="ar-SA"/>
              </w:rPr>
            </w:pPr>
            <w:r w:rsidRPr="00421BCF">
              <w:rPr>
                <w:lang w:eastAsia="ar-SA"/>
              </w:rPr>
              <w:t>01</w:t>
            </w:r>
          </w:p>
        </w:tc>
        <w:tc>
          <w:tcPr>
            <w:tcW w:w="540" w:type="dxa"/>
            <w:tcBorders>
              <w:top w:val="nil"/>
              <w:left w:val="nil"/>
              <w:bottom w:val="single" w:sz="4" w:space="0" w:color="auto"/>
              <w:right w:val="single" w:sz="4" w:space="0" w:color="auto"/>
            </w:tcBorders>
            <w:noWrap/>
            <w:vAlign w:val="bottom"/>
          </w:tcPr>
          <w:p w14:paraId="45750C20" w14:textId="77777777" w:rsidR="00206588" w:rsidRPr="00421BCF" w:rsidRDefault="00206588" w:rsidP="00206588">
            <w:pPr>
              <w:suppressAutoHyphens/>
              <w:jc w:val="center"/>
              <w:rPr>
                <w:lang w:eastAsia="ar-SA"/>
              </w:rPr>
            </w:pPr>
            <w:r w:rsidRPr="00421BCF">
              <w:rPr>
                <w:lang w:eastAsia="ar-SA"/>
              </w:rPr>
              <w:t>13</w:t>
            </w:r>
          </w:p>
        </w:tc>
        <w:tc>
          <w:tcPr>
            <w:tcW w:w="540" w:type="dxa"/>
            <w:tcBorders>
              <w:top w:val="nil"/>
              <w:left w:val="nil"/>
              <w:bottom w:val="single" w:sz="4" w:space="0" w:color="auto"/>
              <w:right w:val="single" w:sz="4" w:space="0" w:color="auto"/>
            </w:tcBorders>
            <w:noWrap/>
            <w:vAlign w:val="bottom"/>
          </w:tcPr>
          <w:p w14:paraId="365F0A75" w14:textId="77777777" w:rsidR="00206588" w:rsidRPr="00421BCF" w:rsidRDefault="00206588" w:rsidP="00206588">
            <w:pPr>
              <w:suppressAutoHyphens/>
              <w:jc w:val="center"/>
              <w:rPr>
                <w:lang w:val="ru-RU" w:eastAsia="ar-SA"/>
              </w:rPr>
            </w:pPr>
          </w:p>
        </w:tc>
        <w:tc>
          <w:tcPr>
            <w:tcW w:w="360" w:type="dxa"/>
            <w:tcBorders>
              <w:top w:val="nil"/>
              <w:left w:val="nil"/>
              <w:bottom w:val="single" w:sz="4" w:space="0" w:color="auto"/>
              <w:right w:val="single" w:sz="4" w:space="0" w:color="auto"/>
            </w:tcBorders>
            <w:noWrap/>
            <w:vAlign w:val="bottom"/>
          </w:tcPr>
          <w:p w14:paraId="7720F461" w14:textId="77777777" w:rsidR="00206588" w:rsidRPr="00421BCF" w:rsidRDefault="00206588" w:rsidP="00206588">
            <w:pPr>
              <w:suppressAutoHyphens/>
              <w:jc w:val="center"/>
              <w:rPr>
                <w:lang w:eastAsia="ar-SA"/>
              </w:rPr>
            </w:pPr>
          </w:p>
        </w:tc>
        <w:tc>
          <w:tcPr>
            <w:tcW w:w="540" w:type="dxa"/>
            <w:tcBorders>
              <w:top w:val="nil"/>
              <w:left w:val="nil"/>
              <w:bottom w:val="single" w:sz="4" w:space="0" w:color="auto"/>
              <w:right w:val="single" w:sz="4" w:space="0" w:color="auto"/>
            </w:tcBorders>
            <w:noWrap/>
            <w:vAlign w:val="bottom"/>
          </w:tcPr>
          <w:p w14:paraId="464C3130" w14:textId="77777777" w:rsidR="00206588" w:rsidRPr="00421BCF" w:rsidRDefault="00206588" w:rsidP="00206588">
            <w:pPr>
              <w:suppressAutoHyphens/>
              <w:jc w:val="center"/>
              <w:rPr>
                <w:lang w:val="ru-RU" w:eastAsia="ar-SA"/>
              </w:rPr>
            </w:pPr>
          </w:p>
        </w:tc>
        <w:tc>
          <w:tcPr>
            <w:tcW w:w="900" w:type="dxa"/>
            <w:tcBorders>
              <w:top w:val="nil"/>
              <w:left w:val="nil"/>
              <w:bottom w:val="single" w:sz="4" w:space="0" w:color="auto"/>
              <w:right w:val="single" w:sz="4" w:space="0" w:color="auto"/>
            </w:tcBorders>
            <w:vAlign w:val="bottom"/>
          </w:tcPr>
          <w:p w14:paraId="7407D354" w14:textId="77777777" w:rsidR="00206588" w:rsidRPr="00421BCF" w:rsidRDefault="00206588" w:rsidP="00206588">
            <w:pPr>
              <w:suppressAutoHyphens/>
              <w:jc w:val="center"/>
              <w:rPr>
                <w:lang w:val="ru-RU" w:eastAsia="ar-SA"/>
              </w:rPr>
            </w:pPr>
          </w:p>
        </w:tc>
        <w:tc>
          <w:tcPr>
            <w:tcW w:w="722" w:type="dxa"/>
            <w:tcBorders>
              <w:top w:val="nil"/>
              <w:left w:val="nil"/>
              <w:bottom w:val="single" w:sz="4" w:space="0" w:color="auto"/>
              <w:right w:val="single" w:sz="4" w:space="0" w:color="auto"/>
            </w:tcBorders>
            <w:noWrap/>
            <w:vAlign w:val="bottom"/>
          </w:tcPr>
          <w:p w14:paraId="6B4335FF" w14:textId="77777777" w:rsidR="00206588" w:rsidRPr="00421BCF" w:rsidRDefault="00206588" w:rsidP="00206588">
            <w:pPr>
              <w:suppressAutoHyphens/>
              <w:jc w:val="center"/>
              <w:rPr>
                <w:lang w:val="ru-RU" w:eastAsia="ar-SA"/>
              </w:rPr>
            </w:pPr>
            <w:r w:rsidRPr="00421BCF">
              <w:rPr>
                <w:lang w:val="ru-RU" w:eastAsia="ar-SA"/>
              </w:rPr>
              <w:t> </w:t>
            </w:r>
          </w:p>
        </w:tc>
        <w:tc>
          <w:tcPr>
            <w:tcW w:w="961" w:type="dxa"/>
            <w:tcBorders>
              <w:top w:val="nil"/>
              <w:left w:val="nil"/>
              <w:bottom w:val="single" w:sz="4" w:space="0" w:color="auto"/>
              <w:right w:val="single" w:sz="4" w:space="0" w:color="auto"/>
            </w:tcBorders>
            <w:shd w:val="clear" w:color="auto" w:fill="FFFFFF"/>
            <w:vAlign w:val="bottom"/>
          </w:tcPr>
          <w:p w14:paraId="0C7B7AD7" w14:textId="77777777" w:rsidR="00206588" w:rsidRPr="00421BCF" w:rsidRDefault="00206588" w:rsidP="00206588">
            <w:pPr>
              <w:suppressAutoHyphens/>
              <w:jc w:val="right"/>
              <w:rPr>
                <w:lang w:val="ru-RU" w:eastAsia="ar-SA"/>
              </w:rPr>
            </w:pPr>
            <w:r w:rsidRPr="00421BCF">
              <w:rPr>
                <w:lang w:val="ru-RU" w:eastAsia="ar-SA"/>
              </w:rPr>
              <w:t>21,2</w:t>
            </w:r>
          </w:p>
        </w:tc>
        <w:tc>
          <w:tcPr>
            <w:tcW w:w="993" w:type="dxa"/>
            <w:tcBorders>
              <w:top w:val="nil"/>
              <w:left w:val="nil"/>
              <w:bottom w:val="single" w:sz="4" w:space="0" w:color="auto"/>
              <w:right w:val="single" w:sz="4" w:space="0" w:color="auto"/>
            </w:tcBorders>
            <w:shd w:val="clear" w:color="auto" w:fill="FFFFFF"/>
            <w:vAlign w:val="bottom"/>
          </w:tcPr>
          <w:p w14:paraId="78243FAD" w14:textId="77777777" w:rsidR="00206588" w:rsidRPr="00421BCF" w:rsidRDefault="00206588" w:rsidP="00206588">
            <w:pPr>
              <w:suppressAutoHyphens/>
              <w:jc w:val="right"/>
              <w:rPr>
                <w:lang w:val="ru-RU" w:eastAsia="ar-SA"/>
              </w:rPr>
            </w:pPr>
            <w:r w:rsidRPr="00421BCF">
              <w:rPr>
                <w:lang w:val="ru-RU" w:eastAsia="ar-SA"/>
              </w:rPr>
              <w:t>23,7</w:t>
            </w:r>
          </w:p>
        </w:tc>
        <w:tc>
          <w:tcPr>
            <w:tcW w:w="992" w:type="dxa"/>
            <w:tcBorders>
              <w:top w:val="nil"/>
              <w:left w:val="nil"/>
              <w:bottom w:val="single" w:sz="4" w:space="0" w:color="auto"/>
              <w:right w:val="single" w:sz="4" w:space="0" w:color="auto"/>
            </w:tcBorders>
            <w:shd w:val="clear" w:color="auto" w:fill="FFFFFF"/>
            <w:vAlign w:val="bottom"/>
          </w:tcPr>
          <w:p w14:paraId="21ABCB2F" w14:textId="77777777" w:rsidR="00206588" w:rsidRPr="00421BCF" w:rsidRDefault="00206588" w:rsidP="00206588">
            <w:pPr>
              <w:suppressAutoHyphens/>
              <w:jc w:val="right"/>
              <w:rPr>
                <w:lang w:val="ru-RU" w:eastAsia="ar-SA"/>
              </w:rPr>
            </w:pPr>
            <w:r w:rsidRPr="00421BCF">
              <w:rPr>
                <w:lang w:val="ru-RU" w:eastAsia="ar-SA"/>
              </w:rPr>
              <w:t>21,5</w:t>
            </w:r>
          </w:p>
        </w:tc>
      </w:tr>
      <w:tr w:rsidR="008335C7" w:rsidRPr="00421BCF" w14:paraId="58AED2F0" w14:textId="77777777" w:rsidTr="008335C7">
        <w:trPr>
          <w:trHeight w:val="70"/>
        </w:trPr>
        <w:tc>
          <w:tcPr>
            <w:tcW w:w="2943" w:type="dxa"/>
            <w:tcBorders>
              <w:top w:val="nil"/>
              <w:left w:val="single" w:sz="4" w:space="0" w:color="auto"/>
              <w:bottom w:val="single" w:sz="4" w:space="0" w:color="auto"/>
              <w:right w:val="single" w:sz="4" w:space="0" w:color="auto"/>
            </w:tcBorders>
            <w:vAlign w:val="bottom"/>
          </w:tcPr>
          <w:p w14:paraId="192C5CEF" w14:textId="77777777" w:rsidR="00206588" w:rsidRPr="00421BCF" w:rsidRDefault="00206588" w:rsidP="00206588">
            <w:pPr>
              <w:suppressAutoHyphens/>
              <w:rPr>
                <w:lang w:val="ru-RU" w:eastAsia="ar-SA"/>
              </w:rPr>
            </w:pPr>
            <w:r w:rsidRPr="00421BCF">
              <w:rPr>
                <w:lang w:val="ru-RU" w:eastAsia="ar-SA"/>
              </w:rPr>
              <w:t>Мероприятия в сфере муниципального управления</w:t>
            </w:r>
          </w:p>
        </w:tc>
        <w:tc>
          <w:tcPr>
            <w:tcW w:w="540" w:type="dxa"/>
            <w:tcBorders>
              <w:top w:val="nil"/>
              <w:left w:val="nil"/>
              <w:bottom w:val="single" w:sz="4" w:space="0" w:color="auto"/>
              <w:right w:val="single" w:sz="4" w:space="0" w:color="auto"/>
            </w:tcBorders>
            <w:noWrap/>
            <w:vAlign w:val="bottom"/>
          </w:tcPr>
          <w:p w14:paraId="55F5EA74" w14:textId="77777777" w:rsidR="00206588" w:rsidRPr="00421BCF" w:rsidRDefault="00206588" w:rsidP="00206588">
            <w:pPr>
              <w:suppressAutoHyphens/>
              <w:jc w:val="center"/>
              <w:rPr>
                <w:lang w:eastAsia="ar-SA"/>
              </w:rPr>
            </w:pPr>
            <w:r w:rsidRPr="00421BCF">
              <w:rPr>
                <w:lang w:eastAsia="ar-SA"/>
              </w:rPr>
              <w:t>01</w:t>
            </w:r>
          </w:p>
        </w:tc>
        <w:tc>
          <w:tcPr>
            <w:tcW w:w="540" w:type="dxa"/>
            <w:tcBorders>
              <w:top w:val="nil"/>
              <w:left w:val="nil"/>
              <w:bottom w:val="single" w:sz="4" w:space="0" w:color="auto"/>
              <w:right w:val="single" w:sz="4" w:space="0" w:color="auto"/>
            </w:tcBorders>
            <w:noWrap/>
            <w:vAlign w:val="bottom"/>
          </w:tcPr>
          <w:p w14:paraId="563055BB" w14:textId="77777777" w:rsidR="00206588" w:rsidRPr="00421BCF" w:rsidRDefault="00206588" w:rsidP="00206588">
            <w:pPr>
              <w:suppressAutoHyphens/>
              <w:jc w:val="center"/>
              <w:rPr>
                <w:lang w:eastAsia="ar-SA"/>
              </w:rPr>
            </w:pPr>
            <w:r w:rsidRPr="00421BCF">
              <w:rPr>
                <w:lang w:eastAsia="ar-SA"/>
              </w:rPr>
              <w:t>13</w:t>
            </w:r>
          </w:p>
        </w:tc>
        <w:tc>
          <w:tcPr>
            <w:tcW w:w="540" w:type="dxa"/>
            <w:tcBorders>
              <w:top w:val="nil"/>
              <w:left w:val="nil"/>
              <w:bottom w:val="single" w:sz="4" w:space="0" w:color="auto"/>
              <w:right w:val="single" w:sz="4" w:space="0" w:color="auto"/>
            </w:tcBorders>
            <w:noWrap/>
            <w:vAlign w:val="bottom"/>
          </w:tcPr>
          <w:p w14:paraId="1755CEDD" w14:textId="77777777" w:rsidR="00206588" w:rsidRPr="00421BCF" w:rsidRDefault="00206588" w:rsidP="00206588">
            <w:pPr>
              <w:suppressAutoHyphens/>
              <w:jc w:val="center"/>
              <w:rPr>
                <w:lang w:val="ru-RU" w:eastAsia="ar-SA"/>
              </w:rPr>
            </w:pPr>
            <w:r w:rsidRPr="00421BCF">
              <w:rPr>
                <w:lang w:val="ru-RU" w:eastAsia="ar-SA"/>
              </w:rPr>
              <w:t>89</w:t>
            </w:r>
          </w:p>
        </w:tc>
        <w:tc>
          <w:tcPr>
            <w:tcW w:w="360" w:type="dxa"/>
            <w:tcBorders>
              <w:top w:val="nil"/>
              <w:left w:val="nil"/>
              <w:bottom w:val="single" w:sz="4" w:space="0" w:color="auto"/>
              <w:right w:val="single" w:sz="4" w:space="0" w:color="auto"/>
            </w:tcBorders>
            <w:noWrap/>
            <w:vAlign w:val="bottom"/>
          </w:tcPr>
          <w:p w14:paraId="51EDA54A" w14:textId="77777777" w:rsidR="00206588" w:rsidRPr="00421BCF" w:rsidRDefault="00206588" w:rsidP="00206588">
            <w:pPr>
              <w:suppressAutoHyphens/>
              <w:jc w:val="center"/>
              <w:rPr>
                <w:lang w:eastAsia="ar-SA"/>
              </w:rPr>
            </w:pPr>
            <w:r w:rsidRPr="00421BCF">
              <w:rPr>
                <w:lang w:eastAsia="ar-SA"/>
              </w:rPr>
              <w:t>1</w:t>
            </w:r>
          </w:p>
        </w:tc>
        <w:tc>
          <w:tcPr>
            <w:tcW w:w="540" w:type="dxa"/>
            <w:tcBorders>
              <w:top w:val="nil"/>
              <w:left w:val="nil"/>
              <w:bottom w:val="single" w:sz="4" w:space="0" w:color="auto"/>
              <w:right w:val="single" w:sz="4" w:space="0" w:color="auto"/>
            </w:tcBorders>
            <w:noWrap/>
            <w:vAlign w:val="bottom"/>
          </w:tcPr>
          <w:p w14:paraId="24EAD9C8" w14:textId="77777777" w:rsidR="00206588" w:rsidRPr="00421BCF" w:rsidRDefault="00206588" w:rsidP="00206588">
            <w:pPr>
              <w:suppressAutoHyphens/>
              <w:jc w:val="center"/>
              <w:rPr>
                <w:lang w:val="ru-RU" w:eastAsia="ar-SA"/>
              </w:rPr>
            </w:pPr>
            <w:r w:rsidRPr="00421BCF">
              <w:rPr>
                <w:lang w:val="ru-RU" w:eastAsia="ar-SA"/>
              </w:rPr>
              <w:t>00</w:t>
            </w:r>
          </w:p>
        </w:tc>
        <w:tc>
          <w:tcPr>
            <w:tcW w:w="900" w:type="dxa"/>
            <w:tcBorders>
              <w:top w:val="nil"/>
              <w:left w:val="nil"/>
              <w:bottom w:val="single" w:sz="4" w:space="0" w:color="auto"/>
              <w:right w:val="single" w:sz="4" w:space="0" w:color="auto"/>
            </w:tcBorders>
            <w:vAlign w:val="bottom"/>
          </w:tcPr>
          <w:p w14:paraId="60B19596" w14:textId="77777777" w:rsidR="00206588" w:rsidRPr="00421BCF" w:rsidRDefault="00206588" w:rsidP="00206588">
            <w:pPr>
              <w:suppressAutoHyphens/>
              <w:jc w:val="center"/>
              <w:rPr>
                <w:lang w:val="ru-RU" w:eastAsia="ar-SA"/>
              </w:rPr>
            </w:pPr>
            <w:r w:rsidRPr="00421BCF">
              <w:rPr>
                <w:lang w:val="ru-RU" w:eastAsia="ar-SA"/>
              </w:rPr>
              <w:t>41210</w:t>
            </w:r>
          </w:p>
        </w:tc>
        <w:tc>
          <w:tcPr>
            <w:tcW w:w="722" w:type="dxa"/>
            <w:tcBorders>
              <w:top w:val="nil"/>
              <w:left w:val="nil"/>
              <w:bottom w:val="single" w:sz="4" w:space="0" w:color="auto"/>
              <w:right w:val="single" w:sz="4" w:space="0" w:color="auto"/>
            </w:tcBorders>
            <w:noWrap/>
            <w:vAlign w:val="bottom"/>
          </w:tcPr>
          <w:p w14:paraId="17C483B8" w14:textId="77777777" w:rsidR="00206588" w:rsidRPr="00421BCF" w:rsidRDefault="00206588" w:rsidP="00206588">
            <w:pPr>
              <w:suppressAutoHyphens/>
              <w:jc w:val="center"/>
              <w:rPr>
                <w:lang w:val="ru-RU" w:eastAsia="ar-SA"/>
              </w:rPr>
            </w:pPr>
            <w:r w:rsidRPr="00421BCF">
              <w:rPr>
                <w:lang w:val="ru-RU" w:eastAsia="ar-SA"/>
              </w:rPr>
              <w:t> </w:t>
            </w:r>
          </w:p>
        </w:tc>
        <w:tc>
          <w:tcPr>
            <w:tcW w:w="961" w:type="dxa"/>
            <w:tcBorders>
              <w:top w:val="nil"/>
              <w:left w:val="nil"/>
              <w:bottom w:val="single" w:sz="4" w:space="0" w:color="auto"/>
              <w:right w:val="single" w:sz="4" w:space="0" w:color="auto"/>
            </w:tcBorders>
            <w:shd w:val="clear" w:color="auto" w:fill="FFFFFF"/>
            <w:vAlign w:val="bottom"/>
          </w:tcPr>
          <w:p w14:paraId="68FDF6B8" w14:textId="77777777" w:rsidR="00206588" w:rsidRPr="00421BCF" w:rsidRDefault="00206588" w:rsidP="00206588">
            <w:pPr>
              <w:suppressAutoHyphens/>
              <w:jc w:val="right"/>
              <w:rPr>
                <w:lang w:val="ru-RU" w:eastAsia="ar-SA"/>
              </w:rPr>
            </w:pPr>
            <w:r w:rsidRPr="00421BCF">
              <w:rPr>
                <w:lang w:val="ru-RU" w:eastAsia="ar-SA"/>
              </w:rPr>
              <w:t>21,2</w:t>
            </w:r>
          </w:p>
        </w:tc>
        <w:tc>
          <w:tcPr>
            <w:tcW w:w="993" w:type="dxa"/>
            <w:tcBorders>
              <w:top w:val="nil"/>
              <w:left w:val="nil"/>
              <w:bottom w:val="single" w:sz="4" w:space="0" w:color="auto"/>
              <w:right w:val="single" w:sz="4" w:space="0" w:color="auto"/>
            </w:tcBorders>
            <w:shd w:val="clear" w:color="auto" w:fill="FFFFFF"/>
            <w:vAlign w:val="bottom"/>
          </w:tcPr>
          <w:p w14:paraId="71EED89E" w14:textId="77777777" w:rsidR="00206588" w:rsidRPr="00421BCF" w:rsidRDefault="00206588" w:rsidP="00206588">
            <w:pPr>
              <w:suppressAutoHyphens/>
              <w:jc w:val="right"/>
              <w:rPr>
                <w:lang w:val="ru-RU" w:eastAsia="ar-SA"/>
              </w:rPr>
            </w:pPr>
            <w:r w:rsidRPr="00421BCF">
              <w:rPr>
                <w:lang w:val="ru-RU" w:eastAsia="ar-SA"/>
              </w:rPr>
              <w:t>23,7</w:t>
            </w:r>
          </w:p>
        </w:tc>
        <w:tc>
          <w:tcPr>
            <w:tcW w:w="992" w:type="dxa"/>
            <w:tcBorders>
              <w:top w:val="nil"/>
              <w:left w:val="nil"/>
              <w:bottom w:val="single" w:sz="4" w:space="0" w:color="auto"/>
              <w:right w:val="single" w:sz="4" w:space="0" w:color="auto"/>
            </w:tcBorders>
            <w:shd w:val="clear" w:color="auto" w:fill="FFFFFF"/>
            <w:vAlign w:val="bottom"/>
          </w:tcPr>
          <w:p w14:paraId="72F91530" w14:textId="77777777" w:rsidR="00206588" w:rsidRPr="00421BCF" w:rsidRDefault="00206588" w:rsidP="00206588">
            <w:pPr>
              <w:suppressAutoHyphens/>
              <w:jc w:val="right"/>
              <w:rPr>
                <w:lang w:val="ru-RU" w:eastAsia="ar-SA"/>
              </w:rPr>
            </w:pPr>
            <w:r w:rsidRPr="00421BCF">
              <w:rPr>
                <w:lang w:val="ru-RU" w:eastAsia="ar-SA"/>
              </w:rPr>
              <w:t>21,5</w:t>
            </w:r>
          </w:p>
        </w:tc>
      </w:tr>
      <w:tr w:rsidR="008335C7" w:rsidRPr="00421BCF" w14:paraId="3E95BC2E" w14:textId="77777777" w:rsidTr="008335C7">
        <w:trPr>
          <w:trHeight w:val="70"/>
        </w:trPr>
        <w:tc>
          <w:tcPr>
            <w:tcW w:w="2943" w:type="dxa"/>
            <w:tcBorders>
              <w:top w:val="nil"/>
              <w:left w:val="single" w:sz="4" w:space="0" w:color="auto"/>
              <w:bottom w:val="single" w:sz="4" w:space="0" w:color="auto"/>
              <w:right w:val="single" w:sz="4" w:space="0" w:color="auto"/>
            </w:tcBorders>
            <w:vAlign w:val="bottom"/>
          </w:tcPr>
          <w:p w14:paraId="45DF2ECF" w14:textId="77777777" w:rsidR="00206588" w:rsidRPr="00421BCF" w:rsidRDefault="00206588" w:rsidP="00206588">
            <w:pPr>
              <w:suppressAutoHyphens/>
              <w:rPr>
                <w:lang w:val="ru-RU" w:eastAsia="ar-SA"/>
              </w:rPr>
            </w:pPr>
            <w:r w:rsidRPr="00421BCF">
              <w:rPr>
                <w:lang w:val="ru-RU" w:eastAsia="ar-SA"/>
              </w:rPr>
              <w:t>Прочая закупка товаров, работ и услуг для обеспечения государствен-ных (муниципальных) нужд</w:t>
            </w:r>
          </w:p>
        </w:tc>
        <w:tc>
          <w:tcPr>
            <w:tcW w:w="540" w:type="dxa"/>
            <w:tcBorders>
              <w:top w:val="nil"/>
              <w:left w:val="nil"/>
              <w:bottom w:val="single" w:sz="4" w:space="0" w:color="auto"/>
              <w:right w:val="single" w:sz="4" w:space="0" w:color="auto"/>
            </w:tcBorders>
            <w:noWrap/>
            <w:vAlign w:val="bottom"/>
          </w:tcPr>
          <w:p w14:paraId="1E138B13" w14:textId="77777777" w:rsidR="00206588" w:rsidRPr="00421BCF" w:rsidRDefault="00206588" w:rsidP="00206588">
            <w:pPr>
              <w:suppressAutoHyphens/>
              <w:jc w:val="center"/>
              <w:rPr>
                <w:lang w:eastAsia="ar-SA"/>
              </w:rPr>
            </w:pPr>
            <w:r w:rsidRPr="00421BCF">
              <w:rPr>
                <w:lang w:eastAsia="ar-SA"/>
              </w:rPr>
              <w:t>01</w:t>
            </w:r>
          </w:p>
        </w:tc>
        <w:tc>
          <w:tcPr>
            <w:tcW w:w="540" w:type="dxa"/>
            <w:tcBorders>
              <w:top w:val="nil"/>
              <w:left w:val="nil"/>
              <w:bottom w:val="single" w:sz="4" w:space="0" w:color="auto"/>
              <w:right w:val="single" w:sz="4" w:space="0" w:color="auto"/>
            </w:tcBorders>
            <w:noWrap/>
            <w:vAlign w:val="bottom"/>
          </w:tcPr>
          <w:p w14:paraId="6ECB2381" w14:textId="77777777" w:rsidR="00206588" w:rsidRPr="00421BCF" w:rsidRDefault="00206588" w:rsidP="00206588">
            <w:pPr>
              <w:suppressAutoHyphens/>
              <w:jc w:val="center"/>
              <w:rPr>
                <w:lang w:eastAsia="ar-SA"/>
              </w:rPr>
            </w:pPr>
            <w:r w:rsidRPr="00421BCF">
              <w:rPr>
                <w:lang w:eastAsia="ar-SA"/>
              </w:rPr>
              <w:t>13</w:t>
            </w:r>
          </w:p>
        </w:tc>
        <w:tc>
          <w:tcPr>
            <w:tcW w:w="540" w:type="dxa"/>
            <w:tcBorders>
              <w:top w:val="nil"/>
              <w:left w:val="nil"/>
              <w:bottom w:val="single" w:sz="4" w:space="0" w:color="auto"/>
              <w:right w:val="single" w:sz="4" w:space="0" w:color="auto"/>
            </w:tcBorders>
            <w:noWrap/>
            <w:vAlign w:val="bottom"/>
          </w:tcPr>
          <w:p w14:paraId="021DF045" w14:textId="77777777" w:rsidR="00206588" w:rsidRPr="00421BCF" w:rsidRDefault="00206588" w:rsidP="00206588">
            <w:pPr>
              <w:suppressAutoHyphens/>
              <w:jc w:val="center"/>
              <w:rPr>
                <w:lang w:val="ru-RU" w:eastAsia="ar-SA"/>
              </w:rPr>
            </w:pPr>
            <w:r w:rsidRPr="00421BCF">
              <w:rPr>
                <w:lang w:val="ru-RU" w:eastAsia="ar-SA"/>
              </w:rPr>
              <w:t>89</w:t>
            </w:r>
          </w:p>
        </w:tc>
        <w:tc>
          <w:tcPr>
            <w:tcW w:w="360" w:type="dxa"/>
            <w:tcBorders>
              <w:top w:val="nil"/>
              <w:left w:val="nil"/>
              <w:bottom w:val="single" w:sz="4" w:space="0" w:color="auto"/>
              <w:right w:val="single" w:sz="4" w:space="0" w:color="auto"/>
            </w:tcBorders>
            <w:noWrap/>
            <w:vAlign w:val="bottom"/>
          </w:tcPr>
          <w:p w14:paraId="519749D4" w14:textId="77777777" w:rsidR="00206588" w:rsidRPr="00421BCF" w:rsidRDefault="00206588" w:rsidP="00206588">
            <w:pPr>
              <w:suppressAutoHyphens/>
              <w:jc w:val="center"/>
              <w:rPr>
                <w:lang w:eastAsia="ar-SA"/>
              </w:rPr>
            </w:pPr>
            <w:r w:rsidRPr="00421BCF">
              <w:rPr>
                <w:lang w:eastAsia="ar-SA"/>
              </w:rPr>
              <w:t>1</w:t>
            </w:r>
          </w:p>
        </w:tc>
        <w:tc>
          <w:tcPr>
            <w:tcW w:w="540" w:type="dxa"/>
            <w:tcBorders>
              <w:top w:val="nil"/>
              <w:left w:val="nil"/>
              <w:bottom w:val="single" w:sz="4" w:space="0" w:color="auto"/>
              <w:right w:val="single" w:sz="4" w:space="0" w:color="auto"/>
            </w:tcBorders>
            <w:noWrap/>
            <w:vAlign w:val="bottom"/>
          </w:tcPr>
          <w:p w14:paraId="33F81DCA" w14:textId="77777777" w:rsidR="00206588" w:rsidRPr="00421BCF" w:rsidRDefault="00206588" w:rsidP="00206588">
            <w:pPr>
              <w:suppressAutoHyphens/>
              <w:jc w:val="center"/>
              <w:rPr>
                <w:lang w:val="ru-RU" w:eastAsia="ar-SA"/>
              </w:rPr>
            </w:pPr>
            <w:r w:rsidRPr="00421BCF">
              <w:rPr>
                <w:lang w:val="ru-RU" w:eastAsia="ar-SA"/>
              </w:rPr>
              <w:t>00</w:t>
            </w:r>
          </w:p>
        </w:tc>
        <w:tc>
          <w:tcPr>
            <w:tcW w:w="900" w:type="dxa"/>
            <w:tcBorders>
              <w:top w:val="nil"/>
              <w:left w:val="nil"/>
              <w:bottom w:val="single" w:sz="4" w:space="0" w:color="auto"/>
              <w:right w:val="single" w:sz="4" w:space="0" w:color="auto"/>
            </w:tcBorders>
            <w:vAlign w:val="bottom"/>
          </w:tcPr>
          <w:p w14:paraId="509B9BB5" w14:textId="77777777" w:rsidR="00206588" w:rsidRPr="00421BCF" w:rsidRDefault="00206588" w:rsidP="00206588">
            <w:pPr>
              <w:suppressAutoHyphens/>
              <w:jc w:val="center"/>
              <w:rPr>
                <w:lang w:val="ru-RU" w:eastAsia="ar-SA"/>
              </w:rPr>
            </w:pPr>
            <w:r w:rsidRPr="00421BCF">
              <w:rPr>
                <w:lang w:val="ru-RU" w:eastAsia="ar-SA"/>
              </w:rPr>
              <w:t>41210</w:t>
            </w:r>
          </w:p>
        </w:tc>
        <w:tc>
          <w:tcPr>
            <w:tcW w:w="722" w:type="dxa"/>
            <w:tcBorders>
              <w:top w:val="nil"/>
              <w:left w:val="nil"/>
              <w:bottom w:val="single" w:sz="4" w:space="0" w:color="auto"/>
              <w:right w:val="single" w:sz="4" w:space="0" w:color="auto"/>
            </w:tcBorders>
            <w:noWrap/>
            <w:vAlign w:val="bottom"/>
          </w:tcPr>
          <w:p w14:paraId="7CB159F9" w14:textId="77777777" w:rsidR="00206588" w:rsidRPr="00421BCF" w:rsidRDefault="00206588" w:rsidP="00206588">
            <w:pPr>
              <w:suppressAutoHyphens/>
              <w:jc w:val="center"/>
              <w:rPr>
                <w:lang w:val="ru-RU" w:eastAsia="ar-SA"/>
              </w:rPr>
            </w:pPr>
            <w:r w:rsidRPr="00421BCF">
              <w:rPr>
                <w:lang w:val="ru-RU" w:eastAsia="ar-SA"/>
              </w:rPr>
              <w:t> 244</w:t>
            </w:r>
          </w:p>
        </w:tc>
        <w:tc>
          <w:tcPr>
            <w:tcW w:w="961" w:type="dxa"/>
            <w:tcBorders>
              <w:top w:val="nil"/>
              <w:left w:val="nil"/>
              <w:bottom w:val="single" w:sz="4" w:space="0" w:color="auto"/>
              <w:right w:val="single" w:sz="4" w:space="0" w:color="auto"/>
            </w:tcBorders>
            <w:shd w:val="clear" w:color="auto" w:fill="FFFFFF"/>
            <w:vAlign w:val="bottom"/>
          </w:tcPr>
          <w:p w14:paraId="3AD5A2E3" w14:textId="77777777" w:rsidR="00206588" w:rsidRPr="00421BCF" w:rsidRDefault="00206588" w:rsidP="00206588">
            <w:pPr>
              <w:suppressAutoHyphens/>
              <w:jc w:val="right"/>
              <w:rPr>
                <w:lang w:val="ru-RU" w:eastAsia="ar-SA"/>
              </w:rPr>
            </w:pPr>
            <w:r w:rsidRPr="00421BCF">
              <w:rPr>
                <w:lang w:val="ru-RU" w:eastAsia="ar-SA"/>
              </w:rPr>
              <w:t>21,2</w:t>
            </w:r>
          </w:p>
        </w:tc>
        <w:tc>
          <w:tcPr>
            <w:tcW w:w="993" w:type="dxa"/>
            <w:tcBorders>
              <w:top w:val="nil"/>
              <w:left w:val="nil"/>
              <w:bottom w:val="single" w:sz="4" w:space="0" w:color="auto"/>
              <w:right w:val="single" w:sz="4" w:space="0" w:color="auto"/>
            </w:tcBorders>
            <w:shd w:val="clear" w:color="auto" w:fill="FFFFFF"/>
            <w:vAlign w:val="bottom"/>
          </w:tcPr>
          <w:p w14:paraId="30D6BB01" w14:textId="77777777" w:rsidR="00206588" w:rsidRPr="00421BCF" w:rsidRDefault="00206588" w:rsidP="00206588">
            <w:pPr>
              <w:suppressAutoHyphens/>
              <w:jc w:val="right"/>
              <w:rPr>
                <w:lang w:val="ru-RU" w:eastAsia="ar-SA"/>
              </w:rPr>
            </w:pPr>
            <w:r w:rsidRPr="00421BCF">
              <w:rPr>
                <w:lang w:val="ru-RU" w:eastAsia="ar-SA"/>
              </w:rPr>
              <w:t>23,7</w:t>
            </w:r>
          </w:p>
        </w:tc>
        <w:tc>
          <w:tcPr>
            <w:tcW w:w="992" w:type="dxa"/>
            <w:tcBorders>
              <w:top w:val="nil"/>
              <w:left w:val="nil"/>
              <w:bottom w:val="single" w:sz="4" w:space="0" w:color="auto"/>
              <w:right w:val="single" w:sz="4" w:space="0" w:color="auto"/>
            </w:tcBorders>
            <w:shd w:val="clear" w:color="auto" w:fill="FFFFFF"/>
            <w:vAlign w:val="bottom"/>
          </w:tcPr>
          <w:p w14:paraId="38D0D55A" w14:textId="77777777" w:rsidR="00206588" w:rsidRPr="00421BCF" w:rsidRDefault="00206588" w:rsidP="00206588">
            <w:pPr>
              <w:suppressAutoHyphens/>
              <w:jc w:val="right"/>
              <w:rPr>
                <w:lang w:val="ru-RU" w:eastAsia="ar-SA"/>
              </w:rPr>
            </w:pPr>
            <w:r w:rsidRPr="00421BCF">
              <w:rPr>
                <w:lang w:val="ru-RU" w:eastAsia="ar-SA"/>
              </w:rPr>
              <w:t>21,5</w:t>
            </w:r>
          </w:p>
        </w:tc>
      </w:tr>
      <w:tr w:rsidR="008335C7" w:rsidRPr="00421BCF" w14:paraId="3B4E31A9" w14:textId="77777777" w:rsidTr="008335C7">
        <w:trPr>
          <w:trHeight w:val="70"/>
        </w:trPr>
        <w:tc>
          <w:tcPr>
            <w:tcW w:w="2943" w:type="dxa"/>
            <w:tcBorders>
              <w:top w:val="nil"/>
              <w:left w:val="single" w:sz="4" w:space="0" w:color="auto"/>
              <w:bottom w:val="single" w:sz="4" w:space="0" w:color="auto"/>
              <w:right w:val="single" w:sz="4" w:space="0" w:color="auto"/>
            </w:tcBorders>
            <w:vAlign w:val="bottom"/>
          </w:tcPr>
          <w:p w14:paraId="11610C6D" w14:textId="77777777" w:rsidR="00206588" w:rsidRPr="00421BCF" w:rsidRDefault="00206588" w:rsidP="00206588">
            <w:pPr>
              <w:suppressAutoHyphens/>
              <w:rPr>
                <w:lang w:val="ru-RU" w:eastAsia="ar-SA"/>
              </w:rPr>
            </w:pPr>
            <w:r w:rsidRPr="00421BCF">
              <w:rPr>
                <w:lang w:val="ru-RU" w:eastAsia="ar-SA"/>
              </w:rPr>
              <w:t>Национальная оборона</w:t>
            </w:r>
          </w:p>
        </w:tc>
        <w:tc>
          <w:tcPr>
            <w:tcW w:w="540" w:type="dxa"/>
            <w:tcBorders>
              <w:top w:val="nil"/>
              <w:left w:val="nil"/>
              <w:bottom w:val="single" w:sz="4" w:space="0" w:color="auto"/>
              <w:right w:val="single" w:sz="4" w:space="0" w:color="auto"/>
            </w:tcBorders>
            <w:noWrap/>
            <w:vAlign w:val="bottom"/>
          </w:tcPr>
          <w:p w14:paraId="532671A9" w14:textId="77777777" w:rsidR="00206588" w:rsidRPr="00421BCF" w:rsidRDefault="00206588" w:rsidP="00206588">
            <w:pPr>
              <w:suppressAutoHyphens/>
              <w:jc w:val="center"/>
              <w:rPr>
                <w:lang w:eastAsia="ar-SA"/>
              </w:rPr>
            </w:pPr>
            <w:r w:rsidRPr="00421BCF">
              <w:rPr>
                <w:lang w:eastAsia="ar-SA"/>
              </w:rPr>
              <w:t>02</w:t>
            </w:r>
          </w:p>
        </w:tc>
        <w:tc>
          <w:tcPr>
            <w:tcW w:w="540" w:type="dxa"/>
            <w:tcBorders>
              <w:top w:val="nil"/>
              <w:left w:val="nil"/>
              <w:bottom w:val="single" w:sz="4" w:space="0" w:color="auto"/>
              <w:right w:val="single" w:sz="4" w:space="0" w:color="auto"/>
            </w:tcBorders>
            <w:noWrap/>
            <w:vAlign w:val="bottom"/>
          </w:tcPr>
          <w:p w14:paraId="04E345DA" w14:textId="77777777" w:rsidR="00206588" w:rsidRPr="00421BCF" w:rsidRDefault="00206588" w:rsidP="00206588">
            <w:pPr>
              <w:suppressAutoHyphens/>
              <w:jc w:val="center"/>
              <w:rPr>
                <w:lang w:eastAsia="ar-SA"/>
              </w:rPr>
            </w:pPr>
            <w:r w:rsidRPr="00421BCF">
              <w:rPr>
                <w:lang w:eastAsia="ar-SA"/>
              </w:rPr>
              <w:t> </w:t>
            </w:r>
          </w:p>
        </w:tc>
        <w:tc>
          <w:tcPr>
            <w:tcW w:w="540" w:type="dxa"/>
            <w:tcBorders>
              <w:top w:val="nil"/>
              <w:left w:val="nil"/>
              <w:bottom w:val="single" w:sz="4" w:space="0" w:color="auto"/>
              <w:right w:val="single" w:sz="4" w:space="0" w:color="auto"/>
            </w:tcBorders>
            <w:noWrap/>
            <w:vAlign w:val="bottom"/>
          </w:tcPr>
          <w:p w14:paraId="1DFB6D6D" w14:textId="77777777" w:rsidR="00206588" w:rsidRPr="00421BCF" w:rsidRDefault="00206588" w:rsidP="00206588">
            <w:pPr>
              <w:suppressAutoHyphens/>
              <w:jc w:val="center"/>
              <w:rPr>
                <w:lang w:val="ru-RU" w:eastAsia="ar-SA"/>
              </w:rPr>
            </w:pPr>
            <w:r w:rsidRPr="00421BCF">
              <w:rPr>
                <w:lang w:val="ru-RU" w:eastAsia="ar-SA"/>
              </w:rPr>
              <w:t> </w:t>
            </w:r>
          </w:p>
        </w:tc>
        <w:tc>
          <w:tcPr>
            <w:tcW w:w="360" w:type="dxa"/>
            <w:tcBorders>
              <w:top w:val="nil"/>
              <w:left w:val="nil"/>
              <w:bottom w:val="single" w:sz="4" w:space="0" w:color="auto"/>
              <w:right w:val="single" w:sz="4" w:space="0" w:color="auto"/>
            </w:tcBorders>
            <w:noWrap/>
            <w:vAlign w:val="bottom"/>
          </w:tcPr>
          <w:p w14:paraId="51A1AF09" w14:textId="77777777" w:rsidR="00206588" w:rsidRPr="00421BCF" w:rsidRDefault="00206588" w:rsidP="00206588">
            <w:pPr>
              <w:suppressAutoHyphens/>
              <w:jc w:val="center"/>
              <w:rPr>
                <w:lang w:eastAsia="ar-SA"/>
              </w:rPr>
            </w:pPr>
            <w:r w:rsidRPr="00421BCF">
              <w:rPr>
                <w:lang w:eastAsia="ar-SA"/>
              </w:rPr>
              <w:t> </w:t>
            </w:r>
          </w:p>
        </w:tc>
        <w:tc>
          <w:tcPr>
            <w:tcW w:w="540" w:type="dxa"/>
            <w:tcBorders>
              <w:top w:val="nil"/>
              <w:left w:val="nil"/>
              <w:bottom w:val="single" w:sz="4" w:space="0" w:color="auto"/>
              <w:right w:val="single" w:sz="4" w:space="0" w:color="auto"/>
            </w:tcBorders>
            <w:noWrap/>
            <w:vAlign w:val="bottom"/>
          </w:tcPr>
          <w:p w14:paraId="42C4CE33" w14:textId="77777777" w:rsidR="00206588" w:rsidRPr="00421BCF" w:rsidRDefault="00206588" w:rsidP="00206588">
            <w:pPr>
              <w:suppressAutoHyphens/>
              <w:jc w:val="center"/>
              <w:rPr>
                <w:lang w:val="ru-RU" w:eastAsia="ar-SA"/>
              </w:rPr>
            </w:pPr>
            <w:r w:rsidRPr="00421BCF">
              <w:rPr>
                <w:lang w:val="ru-RU" w:eastAsia="ar-SA"/>
              </w:rPr>
              <w:t> </w:t>
            </w:r>
          </w:p>
        </w:tc>
        <w:tc>
          <w:tcPr>
            <w:tcW w:w="900" w:type="dxa"/>
            <w:tcBorders>
              <w:top w:val="nil"/>
              <w:left w:val="nil"/>
              <w:bottom w:val="single" w:sz="4" w:space="0" w:color="auto"/>
              <w:right w:val="single" w:sz="4" w:space="0" w:color="auto"/>
            </w:tcBorders>
            <w:vAlign w:val="bottom"/>
          </w:tcPr>
          <w:p w14:paraId="132763E1" w14:textId="77777777" w:rsidR="00206588" w:rsidRPr="00421BCF" w:rsidRDefault="00206588" w:rsidP="00206588">
            <w:pPr>
              <w:suppressAutoHyphens/>
              <w:jc w:val="center"/>
              <w:rPr>
                <w:lang w:val="ru-RU" w:eastAsia="ar-SA"/>
              </w:rPr>
            </w:pPr>
            <w:r w:rsidRPr="00421BCF">
              <w:rPr>
                <w:lang w:val="ru-RU" w:eastAsia="ar-SA"/>
              </w:rPr>
              <w:t> </w:t>
            </w:r>
          </w:p>
        </w:tc>
        <w:tc>
          <w:tcPr>
            <w:tcW w:w="722" w:type="dxa"/>
            <w:tcBorders>
              <w:top w:val="nil"/>
              <w:left w:val="nil"/>
              <w:bottom w:val="single" w:sz="4" w:space="0" w:color="auto"/>
              <w:right w:val="single" w:sz="4" w:space="0" w:color="auto"/>
            </w:tcBorders>
            <w:noWrap/>
            <w:vAlign w:val="bottom"/>
          </w:tcPr>
          <w:p w14:paraId="692F710C" w14:textId="77777777" w:rsidR="00206588" w:rsidRPr="00421BCF" w:rsidRDefault="00206588" w:rsidP="00206588">
            <w:pPr>
              <w:suppressAutoHyphens/>
              <w:jc w:val="center"/>
              <w:rPr>
                <w:lang w:val="ru-RU" w:eastAsia="ar-SA"/>
              </w:rPr>
            </w:pPr>
            <w:r w:rsidRPr="00421BCF">
              <w:rPr>
                <w:lang w:val="ru-RU" w:eastAsia="ar-SA"/>
              </w:rPr>
              <w:t> </w:t>
            </w:r>
          </w:p>
        </w:tc>
        <w:tc>
          <w:tcPr>
            <w:tcW w:w="961" w:type="dxa"/>
            <w:tcBorders>
              <w:top w:val="nil"/>
              <w:left w:val="nil"/>
              <w:bottom w:val="single" w:sz="4" w:space="0" w:color="auto"/>
              <w:right w:val="single" w:sz="4" w:space="0" w:color="auto"/>
            </w:tcBorders>
            <w:shd w:val="clear" w:color="auto" w:fill="FFFFFF"/>
            <w:vAlign w:val="bottom"/>
          </w:tcPr>
          <w:p w14:paraId="5C10D00B" w14:textId="77777777" w:rsidR="00206588" w:rsidRPr="00421BCF" w:rsidRDefault="00206588" w:rsidP="00206588">
            <w:pPr>
              <w:suppressAutoHyphens/>
              <w:jc w:val="right"/>
              <w:rPr>
                <w:lang w:val="ru-RU" w:eastAsia="ar-SA"/>
              </w:rPr>
            </w:pPr>
            <w:r w:rsidRPr="00421BCF">
              <w:rPr>
                <w:lang w:val="ru-RU" w:eastAsia="ar-SA"/>
              </w:rPr>
              <w:t>247,2</w:t>
            </w:r>
          </w:p>
        </w:tc>
        <w:tc>
          <w:tcPr>
            <w:tcW w:w="993" w:type="dxa"/>
            <w:tcBorders>
              <w:top w:val="nil"/>
              <w:left w:val="nil"/>
              <w:bottom w:val="single" w:sz="4" w:space="0" w:color="auto"/>
              <w:right w:val="single" w:sz="4" w:space="0" w:color="auto"/>
            </w:tcBorders>
            <w:shd w:val="clear" w:color="auto" w:fill="FFFFFF"/>
            <w:vAlign w:val="bottom"/>
          </w:tcPr>
          <w:p w14:paraId="0C0A2B6A" w14:textId="77777777" w:rsidR="00206588" w:rsidRPr="00421BCF" w:rsidRDefault="00206588" w:rsidP="00206588">
            <w:pPr>
              <w:suppressAutoHyphens/>
              <w:jc w:val="right"/>
              <w:rPr>
                <w:lang w:val="ru-RU" w:eastAsia="ar-SA"/>
              </w:rPr>
            </w:pPr>
            <w:r w:rsidRPr="00421BCF">
              <w:rPr>
                <w:lang w:val="ru-RU" w:eastAsia="ar-SA"/>
              </w:rPr>
              <w:t>238,0</w:t>
            </w:r>
          </w:p>
        </w:tc>
        <w:tc>
          <w:tcPr>
            <w:tcW w:w="992" w:type="dxa"/>
            <w:tcBorders>
              <w:top w:val="nil"/>
              <w:left w:val="nil"/>
              <w:bottom w:val="single" w:sz="4" w:space="0" w:color="auto"/>
              <w:right w:val="single" w:sz="4" w:space="0" w:color="auto"/>
            </w:tcBorders>
            <w:shd w:val="clear" w:color="auto" w:fill="FFFFFF"/>
            <w:vAlign w:val="bottom"/>
          </w:tcPr>
          <w:p w14:paraId="7D3026D2" w14:textId="77777777" w:rsidR="00206588" w:rsidRPr="00421BCF" w:rsidRDefault="00206588" w:rsidP="00206588">
            <w:pPr>
              <w:suppressAutoHyphens/>
              <w:jc w:val="right"/>
              <w:rPr>
                <w:lang w:val="ru-RU" w:eastAsia="ar-SA"/>
              </w:rPr>
            </w:pPr>
            <w:r w:rsidRPr="00421BCF">
              <w:rPr>
                <w:lang w:val="ru-RU" w:eastAsia="ar-SA"/>
              </w:rPr>
              <w:t>238,0</w:t>
            </w:r>
          </w:p>
        </w:tc>
      </w:tr>
      <w:tr w:rsidR="008335C7" w:rsidRPr="00421BCF" w14:paraId="766154DB" w14:textId="77777777" w:rsidTr="008335C7">
        <w:trPr>
          <w:trHeight w:val="70"/>
        </w:trPr>
        <w:tc>
          <w:tcPr>
            <w:tcW w:w="2943" w:type="dxa"/>
            <w:tcBorders>
              <w:top w:val="nil"/>
              <w:left w:val="single" w:sz="4" w:space="0" w:color="auto"/>
              <w:bottom w:val="single" w:sz="4" w:space="0" w:color="auto"/>
              <w:right w:val="single" w:sz="4" w:space="0" w:color="auto"/>
            </w:tcBorders>
            <w:vAlign w:val="bottom"/>
          </w:tcPr>
          <w:p w14:paraId="41D40579" w14:textId="77777777" w:rsidR="00206588" w:rsidRPr="00421BCF" w:rsidRDefault="00206588" w:rsidP="00206588">
            <w:pPr>
              <w:suppressAutoHyphens/>
              <w:rPr>
                <w:lang w:val="ru-RU" w:eastAsia="ar-SA"/>
              </w:rPr>
            </w:pPr>
            <w:r w:rsidRPr="00421BCF">
              <w:rPr>
                <w:lang w:val="ru-RU" w:eastAsia="ar-SA"/>
              </w:rPr>
              <w:t>Мобилизационная и вневойсковая подготовка</w:t>
            </w:r>
          </w:p>
        </w:tc>
        <w:tc>
          <w:tcPr>
            <w:tcW w:w="540" w:type="dxa"/>
            <w:tcBorders>
              <w:top w:val="nil"/>
              <w:left w:val="nil"/>
              <w:bottom w:val="single" w:sz="4" w:space="0" w:color="auto"/>
              <w:right w:val="single" w:sz="4" w:space="0" w:color="auto"/>
            </w:tcBorders>
            <w:noWrap/>
            <w:vAlign w:val="bottom"/>
          </w:tcPr>
          <w:p w14:paraId="7DE2CE11" w14:textId="77777777" w:rsidR="00206588" w:rsidRPr="00421BCF" w:rsidRDefault="00206588" w:rsidP="00206588">
            <w:pPr>
              <w:suppressAutoHyphens/>
              <w:jc w:val="center"/>
              <w:rPr>
                <w:lang w:eastAsia="ar-SA"/>
              </w:rPr>
            </w:pPr>
            <w:r w:rsidRPr="00421BCF">
              <w:rPr>
                <w:lang w:eastAsia="ar-SA"/>
              </w:rPr>
              <w:t>02</w:t>
            </w:r>
          </w:p>
        </w:tc>
        <w:tc>
          <w:tcPr>
            <w:tcW w:w="540" w:type="dxa"/>
            <w:tcBorders>
              <w:top w:val="nil"/>
              <w:left w:val="nil"/>
              <w:bottom w:val="single" w:sz="4" w:space="0" w:color="auto"/>
              <w:right w:val="single" w:sz="4" w:space="0" w:color="auto"/>
            </w:tcBorders>
            <w:noWrap/>
            <w:vAlign w:val="bottom"/>
          </w:tcPr>
          <w:p w14:paraId="01085D96" w14:textId="77777777" w:rsidR="00206588" w:rsidRPr="00421BCF" w:rsidRDefault="00206588" w:rsidP="00206588">
            <w:pPr>
              <w:suppressAutoHyphens/>
              <w:jc w:val="center"/>
              <w:rPr>
                <w:lang w:eastAsia="ar-SA"/>
              </w:rPr>
            </w:pPr>
            <w:r w:rsidRPr="00421BCF">
              <w:rPr>
                <w:lang w:eastAsia="ar-SA"/>
              </w:rPr>
              <w:t>03</w:t>
            </w:r>
          </w:p>
        </w:tc>
        <w:tc>
          <w:tcPr>
            <w:tcW w:w="540" w:type="dxa"/>
            <w:tcBorders>
              <w:top w:val="nil"/>
              <w:left w:val="nil"/>
              <w:bottom w:val="single" w:sz="4" w:space="0" w:color="auto"/>
              <w:right w:val="single" w:sz="4" w:space="0" w:color="auto"/>
            </w:tcBorders>
            <w:noWrap/>
            <w:vAlign w:val="bottom"/>
          </w:tcPr>
          <w:p w14:paraId="38FAFD43" w14:textId="77777777" w:rsidR="00206588" w:rsidRPr="00421BCF" w:rsidRDefault="00206588" w:rsidP="00206588">
            <w:pPr>
              <w:suppressAutoHyphens/>
              <w:jc w:val="center"/>
              <w:rPr>
                <w:lang w:val="ru-RU" w:eastAsia="ar-SA"/>
              </w:rPr>
            </w:pPr>
            <w:r w:rsidRPr="00421BCF">
              <w:rPr>
                <w:lang w:val="ru-RU" w:eastAsia="ar-SA"/>
              </w:rPr>
              <w:t> </w:t>
            </w:r>
          </w:p>
        </w:tc>
        <w:tc>
          <w:tcPr>
            <w:tcW w:w="360" w:type="dxa"/>
            <w:tcBorders>
              <w:top w:val="nil"/>
              <w:left w:val="nil"/>
              <w:bottom w:val="single" w:sz="4" w:space="0" w:color="auto"/>
              <w:right w:val="single" w:sz="4" w:space="0" w:color="auto"/>
            </w:tcBorders>
            <w:noWrap/>
            <w:vAlign w:val="bottom"/>
          </w:tcPr>
          <w:p w14:paraId="0FD2CEE8" w14:textId="77777777" w:rsidR="00206588" w:rsidRPr="00421BCF" w:rsidRDefault="00206588" w:rsidP="00206588">
            <w:pPr>
              <w:suppressAutoHyphens/>
              <w:jc w:val="center"/>
              <w:rPr>
                <w:lang w:eastAsia="ar-SA"/>
              </w:rPr>
            </w:pPr>
            <w:r w:rsidRPr="00421BCF">
              <w:rPr>
                <w:lang w:eastAsia="ar-SA"/>
              </w:rPr>
              <w:t> </w:t>
            </w:r>
          </w:p>
        </w:tc>
        <w:tc>
          <w:tcPr>
            <w:tcW w:w="540" w:type="dxa"/>
            <w:tcBorders>
              <w:top w:val="nil"/>
              <w:left w:val="nil"/>
              <w:bottom w:val="single" w:sz="4" w:space="0" w:color="auto"/>
              <w:right w:val="single" w:sz="4" w:space="0" w:color="auto"/>
            </w:tcBorders>
            <w:noWrap/>
            <w:vAlign w:val="bottom"/>
          </w:tcPr>
          <w:p w14:paraId="255857E0" w14:textId="77777777" w:rsidR="00206588" w:rsidRPr="00421BCF" w:rsidRDefault="00206588" w:rsidP="00206588">
            <w:pPr>
              <w:suppressAutoHyphens/>
              <w:jc w:val="center"/>
              <w:rPr>
                <w:lang w:val="ru-RU" w:eastAsia="ar-SA"/>
              </w:rPr>
            </w:pPr>
            <w:r w:rsidRPr="00421BCF">
              <w:rPr>
                <w:lang w:val="ru-RU" w:eastAsia="ar-SA"/>
              </w:rPr>
              <w:t> </w:t>
            </w:r>
          </w:p>
        </w:tc>
        <w:tc>
          <w:tcPr>
            <w:tcW w:w="900" w:type="dxa"/>
            <w:tcBorders>
              <w:top w:val="nil"/>
              <w:left w:val="nil"/>
              <w:bottom w:val="single" w:sz="4" w:space="0" w:color="auto"/>
              <w:right w:val="single" w:sz="4" w:space="0" w:color="auto"/>
            </w:tcBorders>
            <w:vAlign w:val="bottom"/>
          </w:tcPr>
          <w:p w14:paraId="492FEBB0" w14:textId="77777777" w:rsidR="00206588" w:rsidRPr="00421BCF" w:rsidRDefault="00206588" w:rsidP="00206588">
            <w:pPr>
              <w:suppressAutoHyphens/>
              <w:jc w:val="center"/>
              <w:rPr>
                <w:lang w:val="ru-RU" w:eastAsia="ar-SA"/>
              </w:rPr>
            </w:pPr>
            <w:r w:rsidRPr="00421BCF">
              <w:rPr>
                <w:lang w:val="ru-RU" w:eastAsia="ar-SA"/>
              </w:rPr>
              <w:t> </w:t>
            </w:r>
          </w:p>
        </w:tc>
        <w:tc>
          <w:tcPr>
            <w:tcW w:w="722" w:type="dxa"/>
            <w:tcBorders>
              <w:top w:val="nil"/>
              <w:left w:val="nil"/>
              <w:bottom w:val="single" w:sz="4" w:space="0" w:color="auto"/>
              <w:right w:val="single" w:sz="4" w:space="0" w:color="auto"/>
            </w:tcBorders>
            <w:noWrap/>
            <w:vAlign w:val="bottom"/>
          </w:tcPr>
          <w:p w14:paraId="4E71AB6F" w14:textId="77777777" w:rsidR="00206588" w:rsidRPr="00421BCF" w:rsidRDefault="00206588" w:rsidP="00206588">
            <w:pPr>
              <w:suppressAutoHyphens/>
              <w:jc w:val="center"/>
              <w:rPr>
                <w:lang w:val="ru-RU" w:eastAsia="ar-SA"/>
              </w:rPr>
            </w:pPr>
            <w:r w:rsidRPr="00421BCF">
              <w:rPr>
                <w:lang w:val="ru-RU" w:eastAsia="ar-SA"/>
              </w:rPr>
              <w:t> </w:t>
            </w:r>
          </w:p>
        </w:tc>
        <w:tc>
          <w:tcPr>
            <w:tcW w:w="961" w:type="dxa"/>
            <w:tcBorders>
              <w:top w:val="nil"/>
              <w:left w:val="nil"/>
              <w:bottom w:val="single" w:sz="4" w:space="0" w:color="auto"/>
              <w:right w:val="single" w:sz="4" w:space="0" w:color="auto"/>
            </w:tcBorders>
            <w:shd w:val="clear" w:color="auto" w:fill="FFFFFF"/>
            <w:vAlign w:val="bottom"/>
          </w:tcPr>
          <w:p w14:paraId="79CA9BC2" w14:textId="77777777" w:rsidR="00206588" w:rsidRPr="00421BCF" w:rsidRDefault="00206588" w:rsidP="00206588">
            <w:pPr>
              <w:suppressAutoHyphens/>
              <w:jc w:val="right"/>
              <w:rPr>
                <w:lang w:val="ru-RU" w:eastAsia="ar-SA"/>
              </w:rPr>
            </w:pPr>
            <w:r w:rsidRPr="00421BCF">
              <w:rPr>
                <w:lang w:val="ru-RU" w:eastAsia="ar-SA"/>
              </w:rPr>
              <w:t>247,2</w:t>
            </w:r>
          </w:p>
        </w:tc>
        <w:tc>
          <w:tcPr>
            <w:tcW w:w="993" w:type="dxa"/>
            <w:tcBorders>
              <w:top w:val="nil"/>
              <w:left w:val="nil"/>
              <w:bottom w:val="single" w:sz="4" w:space="0" w:color="auto"/>
              <w:right w:val="single" w:sz="4" w:space="0" w:color="auto"/>
            </w:tcBorders>
            <w:shd w:val="clear" w:color="auto" w:fill="FFFFFF"/>
            <w:vAlign w:val="bottom"/>
          </w:tcPr>
          <w:p w14:paraId="6CC66AE5" w14:textId="77777777" w:rsidR="00206588" w:rsidRPr="00421BCF" w:rsidRDefault="00206588" w:rsidP="00206588">
            <w:pPr>
              <w:suppressAutoHyphens/>
              <w:jc w:val="right"/>
              <w:rPr>
                <w:lang w:val="ru-RU" w:eastAsia="ar-SA"/>
              </w:rPr>
            </w:pPr>
            <w:r w:rsidRPr="00421BCF">
              <w:rPr>
                <w:lang w:val="ru-RU" w:eastAsia="ar-SA"/>
              </w:rPr>
              <w:t>238,0</w:t>
            </w:r>
          </w:p>
        </w:tc>
        <w:tc>
          <w:tcPr>
            <w:tcW w:w="992" w:type="dxa"/>
            <w:tcBorders>
              <w:top w:val="nil"/>
              <w:left w:val="nil"/>
              <w:bottom w:val="single" w:sz="4" w:space="0" w:color="auto"/>
              <w:right w:val="single" w:sz="4" w:space="0" w:color="auto"/>
            </w:tcBorders>
            <w:shd w:val="clear" w:color="auto" w:fill="FFFFFF"/>
            <w:vAlign w:val="bottom"/>
          </w:tcPr>
          <w:p w14:paraId="12FFB221" w14:textId="77777777" w:rsidR="00206588" w:rsidRPr="00421BCF" w:rsidRDefault="00206588" w:rsidP="00206588">
            <w:pPr>
              <w:suppressAutoHyphens/>
              <w:jc w:val="right"/>
              <w:rPr>
                <w:lang w:val="ru-RU" w:eastAsia="ar-SA"/>
              </w:rPr>
            </w:pPr>
            <w:r w:rsidRPr="00421BCF">
              <w:rPr>
                <w:lang w:val="ru-RU" w:eastAsia="ar-SA"/>
              </w:rPr>
              <w:t>238,0</w:t>
            </w:r>
          </w:p>
        </w:tc>
      </w:tr>
      <w:tr w:rsidR="008335C7" w:rsidRPr="00421BCF" w14:paraId="48F4E887" w14:textId="77777777" w:rsidTr="008335C7">
        <w:trPr>
          <w:trHeight w:val="70"/>
        </w:trPr>
        <w:tc>
          <w:tcPr>
            <w:tcW w:w="2943" w:type="dxa"/>
            <w:tcBorders>
              <w:top w:val="nil"/>
              <w:left w:val="single" w:sz="4" w:space="0" w:color="auto"/>
              <w:bottom w:val="single" w:sz="4" w:space="0" w:color="auto"/>
              <w:right w:val="single" w:sz="4" w:space="0" w:color="auto"/>
            </w:tcBorders>
            <w:vAlign w:val="bottom"/>
          </w:tcPr>
          <w:p w14:paraId="0F015098" w14:textId="77777777" w:rsidR="00206588" w:rsidRPr="00421BCF" w:rsidRDefault="00206588" w:rsidP="00206588">
            <w:pPr>
              <w:suppressAutoHyphens/>
              <w:rPr>
                <w:lang w:val="ru-RU" w:eastAsia="ar-SA"/>
              </w:rPr>
            </w:pPr>
            <w:r w:rsidRPr="00421BCF">
              <w:rPr>
                <w:lang w:val="ru-RU" w:eastAsia="ru-RU"/>
              </w:rPr>
              <w:t>Муниципальная программа Атяшевского сельского поселения "Организация и осуществление первичного воинского учета на территории Атяшевского сельского поселения на 2017-2021годы"</w:t>
            </w:r>
          </w:p>
        </w:tc>
        <w:tc>
          <w:tcPr>
            <w:tcW w:w="540" w:type="dxa"/>
            <w:tcBorders>
              <w:top w:val="nil"/>
              <w:left w:val="nil"/>
              <w:bottom w:val="single" w:sz="4" w:space="0" w:color="auto"/>
              <w:right w:val="single" w:sz="4" w:space="0" w:color="auto"/>
            </w:tcBorders>
            <w:noWrap/>
            <w:vAlign w:val="bottom"/>
          </w:tcPr>
          <w:p w14:paraId="407D9496" w14:textId="77777777" w:rsidR="00206588" w:rsidRPr="00421BCF" w:rsidRDefault="00206588" w:rsidP="00206588">
            <w:pPr>
              <w:suppressAutoHyphens/>
              <w:jc w:val="center"/>
              <w:rPr>
                <w:lang w:eastAsia="ar-SA"/>
              </w:rPr>
            </w:pPr>
            <w:r w:rsidRPr="00421BCF">
              <w:rPr>
                <w:lang w:eastAsia="ar-SA"/>
              </w:rPr>
              <w:t>02</w:t>
            </w:r>
          </w:p>
        </w:tc>
        <w:tc>
          <w:tcPr>
            <w:tcW w:w="540" w:type="dxa"/>
            <w:tcBorders>
              <w:top w:val="nil"/>
              <w:left w:val="nil"/>
              <w:bottom w:val="single" w:sz="4" w:space="0" w:color="auto"/>
              <w:right w:val="single" w:sz="4" w:space="0" w:color="auto"/>
            </w:tcBorders>
            <w:noWrap/>
            <w:vAlign w:val="bottom"/>
          </w:tcPr>
          <w:p w14:paraId="2CBA0F44" w14:textId="77777777" w:rsidR="00206588" w:rsidRPr="00421BCF" w:rsidRDefault="00206588" w:rsidP="00206588">
            <w:pPr>
              <w:suppressAutoHyphens/>
              <w:jc w:val="center"/>
              <w:rPr>
                <w:lang w:eastAsia="ar-SA"/>
              </w:rPr>
            </w:pPr>
            <w:r w:rsidRPr="00421BCF">
              <w:rPr>
                <w:lang w:eastAsia="ar-SA"/>
              </w:rPr>
              <w:t>03</w:t>
            </w:r>
          </w:p>
        </w:tc>
        <w:tc>
          <w:tcPr>
            <w:tcW w:w="540" w:type="dxa"/>
            <w:tcBorders>
              <w:top w:val="nil"/>
              <w:left w:val="nil"/>
              <w:bottom w:val="single" w:sz="4" w:space="0" w:color="auto"/>
              <w:right w:val="single" w:sz="4" w:space="0" w:color="auto"/>
            </w:tcBorders>
            <w:noWrap/>
            <w:vAlign w:val="bottom"/>
          </w:tcPr>
          <w:p w14:paraId="78E87632" w14:textId="77777777" w:rsidR="00206588" w:rsidRPr="00421BCF" w:rsidRDefault="00206588" w:rsidP="00206588">
            <w:pPr>
              <w:suppressAutoHyphens/>
              <w:jc w:val="center"/>
              <w:rPr>
                <w:lang w:val="ru-RU" w:eastAsia="ar-SA"/>
              </w:rPr>
            </w:pPr>
            <w:r w:rsidRPr="00421BCF">
              <w:rPr>
                <w:lang w:val="ru-RU" w:eastAsia="ar-SA"/>
              </w:rPr>
              <w:t>89</w:t>
            </w:r>
          </w:p>
        </w:tc>
        <w:tc>
          <w:tcPr>
            <w:tcW w:w="360" w:type="dxa"/>
            <w:tcBorders>
              <w:top w:val="nil"/>
              <w:left w:val="nil"/>
              <w:bottom w:val="single" w:sz="4" w:space="0" w:color="auto"/>
              <w:right w:val="single" w:sz="4" w:space="0" w:color="auto"/>
            </w:tcBorders>
            <w:noWrap/>
            <w:vAlign w:val="bottom"/>
          </w:tcPr>
          <w:p w14:paraId="090B5BD8" w14:textId="77777777" w:rsidR="00206588" w:rsidRPr="00421BCF" w:rsidRDefault="00206588" w:rsidP="00206588">
            <w:pPr>
              <w:suppressAutoHyphens/>
              <w:jc w:val="center"/>
              <w:rPr>
                <w:lang w:eastAsia="ar-SA"/>
              </w:rPr>
            </w:pPr>
            <w:r w:rsidRPr="00421BCF">
              <w:rPr>
                <w:lang w:eastAsia="ar-SA"/>
              </w:rPr>
              <w:t>0</w:t>
            </w:r>
          </w:p>
        </w:tc>
        <w:tc>
          <w:tcPr>
            <w:tcW w:w="540" w:type="dxa"/>
            <w:tcBorders>
              <w:top w:val="nil"/>
              <w:left w:val="nil"/>
              <w:bottom w:val="single" w:sz="4" w:space="0" w:color="auto"/>
              <w:right w:val="single" w:sz="4" w:space="0" w:color="auto"/>
            </w:tcBorders>
            <w:noWrap/>
            <w:vAlign w:val="bottom"/>
          </w:tcPr>
          <w:p w14:paraId="13CF34BB" w14:textId="77777777" w:rsidR="00206588" w:rsidRPr="00421BCF" w:rsidRDefault="00206588" w:rsidP="00206588">
            <w:pPr>
              <w:suppressAutoHyphens/>
              <w:jc w:val="center"/>
              <w:rPr>
                <w:lang w:val="ru-RU" w:eastAsia="ar-SA"/>
              </w:rPr>
            </w:pPr>
            <w:r w:rsidRPr="00421BCF">
              <w:rPr>
                <w:lang w:val="ru-RU" w:eastAsia="ar-SA"/>
              </w:rPr>
              <w:t> </w:t>
            </w:r>
          </w:p>
        </w:tc>
        <w:tc>
          <w:tcPr>
            <w:tcW w:w="900" w:type="dxa"/>
            <w:tcBorders>
              <w:top w:val="nil"/>
              <w:left w:val="nil"/>
              <w:bottom w:val="single" w:sz="4" w:space="0" w:color="auto"/>
              <w:right w:val="single" w:sz="4" w:space="0" w:color="auto"/>
            </w:tcBorders>
            <w:vAlign w:val="bottom"/>
          </w:tcPr>
          <w:p w14:paraId="0F269372" w14:textId="77777777" w:rsidR="00206588" w:rsidRPr="00421BCF" w:rsidRDefault="00206588" w:rsidP="00206588">
            <w:pPr>
              <w:suppressAutoHyphens/>
              <w:jc w:val="center"/>
              <w:rPr>
                <w:lang w:val="ru-RU" w:eastAsia="ar-SA"/>
              </w:rPr>
            </w:pPr>
            <w:r w:rsidRPr="00421BCF">
              <w:rPr>
                <w:lang w:val="ru-RU" w:eastAsia="ar-SA"/>
              </w:rPr>
              <w:t> </w:t>
            </w:r>
          </w:p>
        </w:tc>
        <w:tc>
          <w:tcPr>
            <w:tcW w:w="722" w:type="dxa"/>
            <w:tcBorders>
              <w:top w:val="nil"/>
              <w:left w:val="nil"/>
              <w:bottom w:val="single" w:sz="4" w:space="0" w:color="auto"/>
              <w:right w:val="single" w:sz="4" w:space="0" w:color="auto"/>
            </w:tcBorders>
            <w:noWrap/>
            <w:vAlign w:val="bottom"/>
          </w:tcPr>
          <w:p w14:paraId="55F34804" w14:textId="77777777" w:rsidR="00206588" w:rsidRPr="00421BCF" w:rsidRDefault="00206588" w:rsidP="00206588">
            <w:pPr>
              <w:suppressAutoHyphens/>
              <w:jc w:val="center"/>
              <w:rPr>
                <w:lang w:val="ru-RU" w:eastAsia="ar-SA"/>
              </w:rPr>
            </w:pPr>
            <w:r w:rsidRPr="00421BCF">
              <w:rPr>
                <w:lang w:val="ru-RU" w:eastAsia="ar-SA"/>
              </w:rPr>
              <w:t> </w:t>
            </w:r>
          </w:p>
        </w:tc>
        <w:tc>
          <w:tcPr>
            <w:tcW w:w="961" w:type="dxa"/>
            <w:tcBorders>
              <w:top w:val="nil"/>
              <w:left w:val="nil"/>
              <w:bottom w:val="single" w:sz="4" w:space="0" w:color="auto"/>
              <w:right w:val="single" w:sz="4" w:space="0" w:color="auto"/>
            </w:tcBorders>
            <w:shd w:val="clear" w:color="auto" w:fill="FFFFFF"/>
          </w:tcPr>
          <w:p w14:paraId="711EA5DB" w14:textId="77777777" w:rsidR="00206588" w:rsidRPr="00421BCF" w:rsidRDefault="00206588" w:rsidP="00206588">
            <w:pPr>
              <w:suppressAutoHyphens/>
              <w:jc w:val="right"/>
              <w:rPr>
                <w:lang w:eastAsia="ar-SA"/>
              </w:rPr>
            </w:pPr>
            <w:r w:rsidRPr="00421BCF">
              <w:rPr>
                <w:lang w:val="ru-RU" w:eastAsia="ar-SA"/>
              </w:rPr>
              <w:t>247,2</w:t>
            </w:r>
          </w:p>
        </w:tc>
        <w:tc>
          <w:tcPr>
            <w:tcW w:w="993" w:type="dxa"/>
            <w:tcBorders>
              <w:top w:val="nil"/>
              <w:left w:val="nil"/>
              <w:bottom w:val="single" w:sz="4" w:space="0" w:color="auto"/>
              <w:right w:val="single" w:sz="4" w:space="0" w:color="auto"/>
            </w:tcBorders>
            <w:shd w:val="clear" w:color="auto" w:fill="FFFFFF"/>
          </w:tcPr>
          <w:p w14:paraId="3FCDABAF" w14:textId="77777777" w:rsidR="00206588" w:rsidRPr="00421BCF" w:rsidRDefault="00206588" w:rsidP="00206588">
            <w:pPr>
              <w:suppressAutoHyphens/>
              <w:jc w:val="right"/>
              <w:rPr>
                <w:lang w:eastAsia="ar-SA"/>
              </w:rPr>
            </w:pPr>
            <w:r w:rsidRPr="00421BCF">
              <w:rPr>
                <w:lang w:val="ru-RU" w:eastAsia="ar-SA"/>
              </w:rPr>
              <w:t>238,0</w:t>
            </w:r>
          </w:p>
        </w:tc>
        <w:tc>
          <w:tcPr>
            <w:tcW w:w="992" w:type="dxa"/>
            <w:tcBorders>
              <w:top w:val="nil"/>
              <w:left w:val="nil"/>
              <w:bottom w:val="single" w:sz="4" w:space="0" w:color="auto"/>
              <w:right w:val="single" w:sz="4" w:space="0" w:color="auto"/>
            </w:tcBorders>
            <w:shd w:val="clear" w:color="auto" w:fill="FFFFFF"/>
            <w:vAlign w:val="bottom"/>
          </w:tcPr>
          <w:p w14:paraId="50402C6B" w14:textId="77777777" w:rsidR="00206588" w:rsidRPr="00421BCF" w:rsidRDefault="00206588" w:rsidP="00206588">
            <w:pPr>
              <w:suppressAutoHyphens/>
              <w:jc w:val="right"/>
              <w:rPr>
                <w:lang w:val="ru-RU" w:eastAsia="ar-SA"/>
              </w:rPr>
            </w:pPr>
            <w:r w:rsidRPr="00421BCF">
              <w:rPr>
                <w:lang w:val="ru-RU" w:eastAsia="ar-SA"/>
              </w:rPr>
              <w:t>238,0</w:t>
            </w:r>
          </w:p>
        </w:tc>
      </w:tr>
      <w:tr w:rsidR="008335C7" w:rsidRPr="00421BCF" w14:paraId="43F9437D" w14:textId="77777777" w:rsidTr="008335C7">
        <w:trPr>
          <w:trHeight w:val="70"/>
        </w:trPr>
        <w:tc>
          <w:tcPr>
            <w:tcW w:w="2943" w:type="dxa"/>
            <w:tcBorders>
              <w:top w:val="nil"/>
              <w:left w:val="single" w:sz="4" w:space="0" w:color="auto"/>
              <w:bottom w:val="single" w:sz="4" w:space="0" w:color="auto"/>
              <w:right w:val="single" w:sz="4" w:space="0" w:color="auto"/>
            </w:tcBorders>
            <w:vAlign w:val="bottom"/>
          </w:tcPr>
          <w:p w14:paraId="76894CD8" w14:textId="77777777" w:rsidR="00206588" w:rsidRPr="00421BCF" w:rsidRDefault="00206588" w:rsidP="00206588">
            <w:pPr>
              <w:suppressAutoHyphens/>
              <w:rPr>
                <w:lang w:val="ru-RU" w:eastAsia="ar-SA"/>
              </w:rPr>
            </w:pPr>
            <w:r w:rsidRPr="00421BCF">
              <w:rPr>
                <w:lang w:val="ru-RU" w:eastAsia="ru-RU"/>
              </w:rPr>
              <w:t>Основное мероприятие</w:t>
            </w:r>
          </w:p>
        </w:tc>
        <w:tc>
          <w:tcPr>
            <w:tcW w:w="540" w:type="dxa"/>
            <w:tcBorders>
              <w:top w:val="nil"/>
              <w:left w:val="nil"/>
              <w:bottom w:val="single" w:sz="4" w:space="0" w:color="auto"/>
              <w:right w:val="single" w:sz="4" w:space="0" w:color="auto"/>
            </w:tcBorders>
            <w:noWrap/>
            <w:vAlign w:val="bottom"/>
          </w:tcPr>
          <w:p w14:paraId="0C55F774" w14:textId="77777777" w:rsidR="00206588" w:rsidRPr="00421BCF" w:rsidRDefault="00206588" w:rsidP="00206588">
            <w:pPr>
              <w:suppressAutoHyphens/>
              <w:jc w:val="center"/>
              <w:rPr>
                <w:lang w:eastAsia="ar-SA"/>
              </w:rPr>
            </w:pPr>
            <w:r w:rsidRPr="00421BCF">
              <w:rPr>
                <w:lang w:eastAsia="ar-SA"/>
              </w:rPr>
              <w:t>02</w:t>
            </w:r>
          </w:p>
        </w:tc>
        <w:tc>
          <w:tcPr>
            <w:tcW w:w="540" w:type="dxa"/>
            <w:tcBorders>
              <w:top w:val="nil"/>
              <w:left w:val="nil"/>
              <w:bottom w:val="single" w:sz="4" w:space="0" w:color="auto"/>
              <w:right w:val="single" w:sz="4" w:space="0" w:color="auto"/>
            </w:tcBorders>
            <w:noWrap/>
            <w:vAlign w:val="bottom"/>
          </w:tcPr>
          <w:p w14:paraId="5902CFB7" w14:textId="77777777" w:rsidR="00206588" w:rsidRPr="00421BCF" w:rsidRDefault="00206588" w:rsidP="00206588">
            <w:pPr>
              <w:suppressAutoHyphens/>
              <w:jc w:val="center"/>
              <w:rPr>
                <w:lang w:eastAsia="ar-SA"/>
              </w:rPr>
            </w:pPr>
            <w:r w:rsidRPr="00421BCF">
              <w:rPr>
                <w:lang w:eastAsia="ar-SA"/>
              </w:rPr>
              <w:t>03</w:t>
            </w:r>
          </w:p>
        </w:tc>
        <w:tc>
          <w:tcPr>
            <w:tcW w:w="540" w:type="dxa"/>
            <w:tcBorders>
              <w:top w:val="nil"/>
              <w:left w:val="nil"/>
              <w:bottom w:val="single" w:sz="4" w:space="0" w:color="auto"/>
              <w:right w:val="single" w:sz="4" w:space="0" w:color="auto"/>
            </w:tcBorders>
            <w:noWrap/>
            <w:vAlign w:val="bottom"/>
          </w:tcPr>
          <w:p w14:paraId="5BE7909F" w14:textId="77777777" w:rsidR="00206588" w:rsidRPr="00421BCF" w:rsidRDefault="00206588" w:rsidP="00206588">
            <w:pPr>
              <w:suppressAutoHyphens/>
              <w:jc w:val="center"/>
              <w:rPr>
                <w:lang w:val="ru-RU" w:eastAsia="ar-SA"/>
              </w:rPr>
            </w:pPr>
            <w:r w:rsidRPr="00421BCF">
              <w:rPr>
                <w:lang w:val="ru-RU" w:eastAsia="ar-SA"/>
              </w:rPr>
              <w:t>89</w:t>
            </w:r>
          </w:p>
        </w:tc>
        <w:tc>
          <w:tcPr>
            <w:tcW w:w="360" w:type="dxa"/>
            <w:tcBorders>
              <w:top w:val="nil"/>
              <w:left w:val="nil"/>
              <w:bottom w:val="single" w:sz="4" w:space="0" w:color="auto"/>
              <w:right w:val="single" w:sz="4" w:space="0" w:color="auto"/>
            </w:tcBorders>
            <w:noWrap/>
            <w:vAlign w:val="bottom"/>
          </w:tcPr>
          <w:p w14:paraId="5DA4083D" w14:textId="77777777" w:rsidR="00206588" w:rsidRPr="00421BCF" w:rsidRDefault="00206588" w:rsidP="00206588">
            <w:pPr>
              <w:suppressAutoHyphens/>
              <w:jc w:val="center"/>
              <w:rPr>
                <w:lang w:eastAsia="ar-SA"/>
              </w:rPr>
            </w:pPr>
            <w:r w:rsidRPr="00421BCF">
              <w:rPr>
                <w:lang w:eastAsia="ar-SA"/>
              </w:rPr>
              <w:t>1</w:t>
            </w:r>
          </w:p>
        </w:tc>
        <w:tc>
          <w:tcPr>
            <w:tcW w:w="540" w:type="dxa"/>
            <w:tcBorders>
              <w:top w:val="nil"/>
              <w:left w:val="nil"/>
              <w:bottom w:val="single" w:sz="4" w:space="0" w:color="auto"/>
              <w:right w:val="single" w:sz="4" w:space="0" w:color="auto"/>
            </w:tcBorders>
            <w:noWrap/>
            <w:vAlign w:val="bottom"/>
          </w:tcPr>
          <w:p w14:paraId="78DCFC40" w14:textId="77777777" w:rsidR="00206588" w:rsidRPr="00421BCF" w:rsidRDefault="00206588" w:rsidP="00206588">
            <w:pPr>
              <w:suppressAutoHyphens/>
              <w:jc w:val="center"/>
              <w:rPr>
                <w:lang w:val="ru-RU" w:eastAsia="ar-SA"/>
              </w:rPr>
            </w:pPr>
            <w:r w:rsidRPr="00421BCF">
              <w:rPr>
                <w:lang w:val="ru-RU" w:eastAsia="ar-SA"/>
              </w:rPr>
              <w:t> </w:t>
            </w:r>
          </w:p>
        </w:tc>
        <w:tc>
          <w:tcPr>
            <w:tcW w:w="900" w:type="dxa"/>
            <w:tcBorders>
              <w:top w:val="nil"/>
              <w:left w:val="nil"/>
              <w:bottom w:val="single" w:sz="4" w:space="0" w:color="auto"/>
              <w:right w:val="single" w:sz="4" w:space="0" w:color="auto"/>
            </w:tcBorders>
            <w:vAlign w:val="bottom"/>
          </w:tcPr>
          <w:p w14:paraId="50C61943" w14:textId="77777777" w:rsidR="00206588" w:rsidRPr="00421BCF" w:rsidRDefault="00206588" w:rsidP="00206588">
            <w:pPr>
              <w:suppressAutoHyphens/>
              <w:jc w:val="center"/>
              <w:rPr>
                <w:lang w:val="ru-RU" w:eastAsia="ar-SA"/>
              </w:rPr>
            </w:pPr>
            <w:r w:rsidRPr="00421BCF">
              <w:rPr>
                <w:lang w:val="ru-RU" w:eastAsia="ar-SA"/>
              </w:rPr>
              <w:t> </w:t>
            </w:r>
          </w:p>
        </w:tc>
        <w:tc>
          <w:tcPr>
            <w:tcW w:w="722" w:type="dxa"/>
            <w:tcBorders>
              <w:top w:val="nil"/>
              <w:left w:val="nil"/>
              <w:bottom w:val="single" w:sz="4" w:space="0" w:color="auto"/>
              <w:right w:val="single" w:sz="4" w:space="0" w:color="auto"/>
            </w:tcBorders>
            <w:noWrap/>
            <w:vAlign w:val="bottom"/>
          </w:tcPr>
          <w:p w14:paraId="5AC3FC79" w14:textId="77777777" w:rsidR="00206588" w:rsidRPr="00421BCF" w:rsidRDefault="00206588" w:rsidP="00206588">
            <w:pPr>
              <w:suppressAutoHyphens/>
              <w:jc w:val="center"/>
              <w:rPr>
                <w:lang w:val="ru-RU" w:eastAsia="ar-SA"/>
              </w:rPr>
            </w:pPr>
            <w:r w:rsidRPr="00421BCF">
              <w:rPr>
                <w:lang w:val="ru-RU" w:eastAsia="ar-SA"/>
              </w:rPr>
              <w:t> </w:t>
            </w:r>
          </w:p>
        </w:tc>
        <w:tc>
          <w:tcPr>
            <w:tcW w:w="961" w:type="dxa"/>
            <w:tcBorders>
              <w:top w:val="nil"/>
              <w:left w:val="nil"/>
              <w:bottom w:val="single" w:sz="4" w:space="0" w:color="auto"/>
              <w:right w:val="single" w:sz="4" w:space="0" w:color="auto"/>
            </w:tcBorders>
            <w:shd w:val="clear" w:color="auto" w:fill="FFFFFF"/>
            <w:vAlign w:val="bottom"/>
          </w:tcPr>
          <w:p w14:paraId="2BB9A5B2" w14:textId="77777777" w:rsidR="00206588" w:rsidRPr="00421BCF" w:rsidRDefault="00206588" w:rsidP="00206588">
            <w:pPr>
              <w:suppressAutoHyphens/>
              <w:jc w:val="right"/>
              <w:rPr>
                <w:lang w:val="ru-RU" w:eastAsia="ar-SA"/>
              </w:rPr>
            </w:pPr>
            <w:r w:rsidRPr="00421BCF">
              <w:rPr>
                <w:lang w:val="ru-RU" w:eastAsia="ar-SA"/>
              </w:rPr>
              <w:t>247,2</w:t>
            </w:r>
          </w:p>
        </w:tc>
        <w:tc>
          <w:tcPr>
            <w:tcW w:w="993" w:type="dxa"/>
            <w:tcBorders>
              <w:top w:val="nil"/>
              <w:left w:val="nil"/>
              <w:bottom w:val="single" w:sz="4" w:space="0" w:color="auto"/>
              <w:right w:val="single" w:sz="4" w:space="0" w:color="auto"/>
            </w:tcBorders>
            <w:shd w:val="clear" w:color="auto" w:fill="FFFFFF"/>
            <w:vAlign w:val="bottom"/>
          </w:tcPr>
          <w:p w14:paraId="0C165B2F" w14:textId="77777777" w:rsidR="00206588" w:rsidRPr="00421BCF" w:rsidRDefault="00206588" w:rsidP="00206588">
            <w:pPr>
              <w:suppressAutoHyphens/>
              <w:jc w:val="right"/>
              <w:rPr>
                <w:lang w:val="ru-RU" w:eastAsia="ar-SA"/>
              </w:rPr>
            </w:pPr>
            <w:r w:rsidRPr="00421BCF">
              <w:rPr>
                <w:lang w:val="ru-RU" w:eastAsia="ar-SA"/>
              </w:rPr>
              <w:t>238,0</w:t>
            </w:r>
          </w:p>
        </w:tc>
        <w:tc>
          <w:tcPr>
            <w:tcW w:w="992" w:type="dxa"/>
            <w:tcBorders>
              <w:top w:val="nil"/>
              <w:left w:val="nil"/>
              <w:bottom w:val="single" w:sz="4" w:space="0" w:color="auto"/>
              <w:right w:val="single" w:sz="4" w:space="0" w:color="auto"/>
            </w:tcBorders>
            <w:shd w:val="clear" w:color="auto" w:fill="FFFFFF"/>
            <w:vAlign w:val="bottom"/>
          </w:tcPr>
          <w:p w14:paraId="50B4D26B" w14:textId="77777777" w:rsidR="00206588" w:rsidRPr="00421BCF" w:rsidRDefault="00206588" w:rsidP="00206588">
            <w:pPr>
              <w:suppressAutoHyphens/>
              <w:jc w:val="right"/>
              <w:rPr>
                <w:lang w:val="ru-RU" w:eastAsia="ar-SA"/>
              </w:rPr>
            </w:pPr>
            <w:r w:rsidRPr="00421BCF">
              <w:rPr>
                <w:lang w:val="ru-RU" w:eastAsia="ar-SA"/>
              </w:rPr>
              <w:t>238,0</w:t>
            </w:r>
          </w:p>
        </w:tc>
      </w:tr>
      <w:tr w:rsidR="008335C7" w:rsidRPr="00421BCF" w14:paraId="3BE326CC" w14:textId="77777777" w:rsidTr="008335C7">
        <w:trPr>
          <w:trHeight w:val="70"/>
        </w:trPr>
        <w:tc>
          <w:tcPr>
            <w:tcW w:w="2943" w:type="dxa"/>
            <w:tcBorders>
              <w:top w:val="nil"/>
              <w:left w:val="single" w:sz="4" w:space="0" w:color="auto"/>
              <w:bottom w:val="single" w:sz="4" w:space="0" w:color="auto"/>
              <w:right w:val="single" w:sz="4" w:space="0" w:color="auto"/>
            </w:tcBorders>
            <w:vAlign w:val="bottom"/>
          </w:tcPr>
          <w:p w14:paraId="4C9EEC79" w14:textId="77777777" w:rsidR="00206588" w:rsidRPr="00421BCF" w:rsidRDefault="00206588" w:rsidP="00206588">
            <w:pPr>
              <w:suppressAutoHyphens/>
              <w:rPr>
                <w:lang w:val="ru-RU" w:eastAsia="ar-SA"/>
              </w:rPr>
            </w:pPr>
            <w:r w:rsidRPr="00421BCF">
              <w:rPr>
                <w:lang w:val="ru-RU" w:eastAsia="ar-SA"/>
              </w:rPr>
              <w:t>Осуществление первичного воинского учета на территориях, где отсутствуют военные комиссариаты</w:t>
            </w:r>
          </w:p>
        </w:tc>
        <w:tc>
          <w:tcPr>
            <w:tcW w:w="540" w:type="dxa"/>
            <w:tcBorders>
              <w:top w:val="nil"/>
              <w:left w:val="nil"/>
              <w:bottom w:val="single" w:sz="4" w:space="0" w:color="auto"/>
              <w:right w:val="single" w:sz="4" w:space="0" w:color="auto"/>
            </w:tcBorders>
            <w:noWrap/>
            <w:vAlign w:val="bottom"/>
          </w:tcPr>
          <w:p w14:paraId="07E2C48A" w14:textId="77777777" w:rsidR="00206588" w:rsidRPr="00421BCF" w:rsidRDefault="00206588" w:rsidP="00206588">
            <w:pPr>
              <w:suppressAutoHyphens/>
              <w:jc w:val="center"/>
              <w:rPr>
                <w:lang w:eastAsia="ar-SA"/>
              </w:rPr>
            </w:pPr>
            <w:r w:rsidRPr="00421BCF">
              <w:rPr>
                <w:lang w:eastAsia="ar-SA"/>
              </w:rPr>
              <w:t>02</w:t>
            </w:r>
          </w:p>
        </w:tc>
        <w:tc>
          <w:tcPr>
            <w:tcW w:w="540" w:type="dxa"/>
            <w:tcBorders>
              <w:top w:val="nil"/>
              <w:left w:val="nil"/>
              <w:bottom w:val="single" w:sz="4" w:space="0" w:color="auto"/>
              <w:right w:val="single" w:sz="4" w:space="0" w:color="auto"/>
            </w:tcBorders>
            <w:noWrap/>
            <w:vAlign w:val="bottom"/>
          </w:tcPr>
          <w:p w14:paraId="219A88CC" w14:textId="77777777" w:rsidR="00206588" w:rsidRPr="00421BCF" w:rsidRDefault="00206588" w:rsidP="00206588">
            <w:pPr>
              <w:suppressAutoHyphens/>
              <w:jc w:val="center"/>
              <w:rPr>
                <w:lang w:eastAsia="ar-SA"/>
              </w:rPr>
            </w:pPr>
            <w:r w:rsidRPr="00421BCF">
              <w:rPr>
                <w:lang w:eastAsia="ar-SA"/>
              </w:rPr>
              <w:t>03</w:t>
            </w:r>
          </w:p>
        </w:tc>
        <w:tc>
          <w:tcPr>
            <w:tcW w:w="540" w:type="dxa"/>
            <w:tcBorders>
              <w:top w:val="nil"/>
              <w:left w:val="nil"/>
              <w:bottom w:val="single" w:sz="4" w:space="0" w:color="auto"/>
              <w:right w:val="single" w:sz="4" w:space="0" w:color="auto"/>
            </w:tcBorders>
            <w:noWrap/>
            <w:vAlign w:val="bottom"/>
          </w:tcPr>
          <w:p w14:paraId="407EC975" w14:textId="77777777" w:rsidR="00206588" w:rsidRPr="00421BCF" w:rsidRDefault="00206588" w:rsidP="00206588">
            <w:pPr>
              <w:suppressAutoHyphens/>
              <w:jc w:val="center"/>
              <w:rPr>
                <w:lang w:val="ru-RU" w:eastAsia="ar-SA"/>
              </w:rPr>
            </w:pPr>
            <w:r w:rsidRPr="00421BCF">
              <w:rPr>
                <w:lang w:val="ru-RU" w:eastAsia="ar-SA"/>
              </w:rPr>
              <w:t>89</w:t>
            </w:r>
          </w:p>
        </w:tc>
        <w:tc>
          <w:tcPr>
            <w:tcW w:w="360" w:type="dxa"/>
            <w:tcBorders>
              <w:top w:val="nil"/>
              <w:left w:val="nil"/>
              <w:bottom w:val="single" w:sz="4" w:space="0" w:color="auto"/>
              <w:right w:val="single" w:sz="4" w:space="0" w:color="auto"/>
            </w:tcBorders>
            <w:noWrap/>
            <w:vAlign w:val="bottom"/>
          </w:tcPr>
          <w:p w14:paraId="5B03750E" w14:textId="77777777" w:rsidR="00206588" w:rsidRPr="00421BCF" w:rsidRDefault="00206588" w:rsidP="00206588">
            <w:pPr>
              <w:suppressAutoHyphens/>
              <w:jc w:val="center"/>
              <w:rPr>
                <w:lang w:eastAsia="ar-SA"/>
              </w:rPr>
            </w:pPr>
            <w:r w:rsidRPr="00421BCF">
              <w:rPr>
                <w:lang w:eastAsia="ar-SA"/>
              </w:rPr>
              <w:t>1</w:t>
            </w:r>
          </w:p>
        </w:tc>
        <w:tc>
          <w:tcPr>
            <w:tcW w:w="540" w:type="dxa"/>
            <w:tcBorders>
              <w:top w:val="nil"/>
              <w:left w:val="nil"/>
              <w:bottom w:val="single" w:sz="4" w:space="0" w:color="auto"/>
              <w:right w:val="single" w:sz="4" w:space="0" w:color="auto"/>
            </w:tcBorders>
            <w:noWrap/>
            <w:vAlign w:val="bottom"/>
          </w:tcPr>
          <w:p w14:paraId="2EAE74FA" w14:textId="77777777" w:rsidR="00206588" w:rsidRPr="00421BCF" w:rsidRDefault="00206588" w:rsidP="00206588">
            <w:pPr>
              <w:suppressAutoHyphens/>
              <w:jc w:val="center"/>
              <w:rPr>
                <w:lang w:val="ru-RU" w:eastAsia="ar-SA"/>
              </w:rPr>
            </w:pPr>
            <w:r w:rsidRPr="00421BCF">
              <w:rPr>
                <w:lang w:val="ru-RU" w:eastAsia="ar-SA"/>
              </w:rPr>
              <w:t>00</w:t>
            </w:r>
          </w:p>
        </w:tc>
        <w:tc>
          <w:tcPr>
            <w:tcW w:w="900" w:type="dxa"/>
            <w:tcBorders>
              <w:top w:val="nil"/>
              <w:left w:val="nil"/>
              <w:bottom w:val="single" w:sz="4" w:space="0" w:color="auto"/>
              <w:right w:val="single" w:sz="4" w:space="0" w:color="auto"/>
            </w:tcBorders>
            <w:vAlign w:val="bottom"/>
          </w:tcPr>
          <w:p w14:paraId="75CA5AF5" w14:textId="77777777" w:rsidR="00206588" w:rsidRPr="00421BCF" w:rsidRDefault="00206588" w:rsidP="00206588">
            <w:pPr>
              <w:suppressAutoHyphens/>
              <w:jc w:val="center"/>
              <w:rPr>
                <w:lang w:val="ru-RU" w:eastAsia="ar-SA"/>
              </w:rPr>
            </w:pPr>
            <w:r w:rsidRPr="00421BCF">
              <w:rPr>
                <w:lang w:val="ru-RU" w:eastAsia="ar-SA"/>
              </w:rPr>
              <w:t>51180</w:t>
            </w:r>
          </w:p>
        </w:tc>
        <w:tc>
          <w:tcPr>
            <w:tcW w:w="722" w:type="dxa"/>
            <w:tcBorders>
              <w:top w:val="nil"/>
              <w:left w:val="nil"/>
              <w:bottom w:val="single" w:sz="4" w:space="0" w:color="auto"/>
              <w:right w:val="single" w:sz="4" w:space="0" w:color="auto"/>
            </w:tcBorders>
            <w:noWrap/>
            <w:vAlign w:val="bottom"/>
          </w:tcPr>
          <w:p w14:paraId="6F10556C" w14:textId="77777777" w:rsidR="00206588" w:rsidRPr="00421BCF" w:rsidRDefault="00206588" w:rsidP="00206588">
            <w:pPr>
              <w:suppressAutoHyphens/>
              <w:jc w:val="center"/>
              <w:rPr>
                <w:lang w:val="ru-RU" w:eastAsia="ar-SA"/>
              </w:rPr>
            </w:pPr>
            <w:r w:rsidRPr="00421BCF">
              <w:rPr>
                <w:lang w:val="ru-RU" w:eastAsia="ar-SA"/>
              </w:rPr>
              <w:t> </w:t>
            </w:r>
          </w:p>
        </w:tc>
        <w:tc>
          <w:tcPr>
            <w:tcW w:w="961" w:type="dxa"/>
            <w:tcBorders>
              <w:top w:val="nil"/>
              <w:left w:val="nil"/>
              <w:bottom w:val="single" w:sz="4" w:space="0" w:color="auto"/>
              <w:right w:val="single" w:sz="4" w:space="0" w:color="auto"/>
            </w:tcBorders>
            <w:shd w:val="clear" w:color="auto" w:fill="FFFFFF"/>
            <w:vAlign w:val="bottom"/>
          </w:tcPr>
          <w:p w14:paraId="60AA0A24" w14:textId="77777777" w:rsidR="00206588" w:rsidRPr="00421BCF" w:rsidRDefault="00206588" w:rsidP="00206588">
            <w:pPr>
              <w:suppressAutoHyphens/>
              <w:jc w:val="right"/>
              <w:rPr>
                <w:lang w:val="ru-RU" w:eastAsia="ar-SA"/>
              </w:rPr>
            </w:pPr>
            <w:r w:rsidRPr="00421BCF">
              <w:rPr>
                <w:lang w:val="ru-RU" w:eastAsia="ar-SA"/>
              </w:rPr>
              <w:t>247,2</w:t>
            </w:r>
          </w:p>
        </w:tc>
        <w:tc>
          <w:tcPr>
            <w:tcW w:w="993" w:type="dxa"/>
            <w:tcBorders>
              <w:top w:val="nil"/>
              <w:left w:val="nil"/>
              <w:bottom w:val="single" w:sz="4" w:space="0" w:color="auto"/>
              <w:right w:val="single" w:sz="4" w:space="0" w:color="auto"/>
            </w:tcBorders>
            <w:shd w:val="clear" w:color="auto" w:fill="FFFFFF"/>
            <w:vAlign w:val="bottom"/>
          </w:tcPr>
          <w:p w14:paraId="7653F54B" w14:textId="77777777" w:rsidR="00206588" w:rsidRPr="00421BCF" w:rsidRDefault="00206588" w:rsidP="00206588">
            <w:pPr>
              <w:suppressAutoHyphens/>
              <w:jc w:val="right"/>
              <w:rPr>
                <w:lang w:val="ru-RU" w:eastAsia="ar-SA"/>
              </w:rPr>
            </w:pPr>
            <w:r w:rsidRPr="00421BCF">
              <w:rPr>
                <w:lang w:val="ru-RU" w:eastAsia="ar-SA"/>
              </w:rPr>
              <w:t>238,0</w:t>
            </w:r>
          </w:p>
        </w:tc>
        <w:tc>
          <w:tcPr>
            <w:tcW w:w="992" w:type="dxa"/>
            <w:tcBorders>
              <w:top w:val="nil"/>
              <w:left w:val="nil"/>
              <w:bottom w:val="single" w:sz="4" w:space="0" w:color="auto"/>
              <w:right w:val="single" w:sz="4" w:space="0" w:color="auto"/>
            </w:tcBorders>
            <w:shd w:val="clear" w:color="auto" w:fill="FFFFFF"/>
            <w:vAlign w:val="bottom"/>
          </w:tcPr>
          <w:p w14:paraId="0DF645DF" w14:textId="77777777" w:rsidR="00206588" w:rsidRPr="00421BCF" w:rsidRDefault="00206588" w:rsidP="00206588">
            <w:pPr>
              <w:suppressAutoHyphens/>
              <w:jc w:val="right"/>
              <w:rPr>
                <w:lang w:val="ru-RU" w:eastAsia="ar-SA"/>
              </w:rPr>
            </w:pPr>
            <w:r w:rsidRPr="00421BCF">
              <w:rPr>
                <w:lang w:val="ru-RU" w:eastAsia="ar-SA"/>
              </w:rPr>
              <w:t>238,0</w:t>
            </w:r>
          </w:p>
        </w:tc>
      </w:tr>
      <w:tr w:rsidR="008335C7" w:rsidRPr="00421BCF" w14:paraId="3F5BDB20" w14:textId="77777777" w:rsidTr="008335C7">
        <w:trPr>
          <w:trHeight w:val="70"/>
        </w:trPr>
        <w:tc>
          <w:tcPr>
            <w:tcW w:w="2943" w:type="dxa"/>
            <w:tcBorders>
              <w:top w:val="nil"/>
              <w:left w:val="single" w:sz="4" w:space="0" w:color="auto"/>
              <w:bottom w:val="single" w:sz="4" w:space="0" w:color="auto"/>
              <w:right w:val="single" w:sz="4" w:space="0" w:color="auto"/>
            </w:tcBorders>
            <w:vAlign w:val="bottom"/>
          </w:tcPr>
          <w:p w14:paraId="14542F16" w14:textId="77777777" w:rsidR="00206588" w:rsidRPr="00421BCF" w:rsidRDefault="00206588" w:rsidP="00206588">
            <w:pPr>
              <w:suppressAutoHyphens/>
              <w:rPr>
                <w:lang w:val="ru-RU" w:eastAsia="ar-SA"/>
              </w:rPr>
            </w:pPr>
            <w:r w:rsidRPr="00421BCF">
              <w:rPr>
                <w:lang w:val="ru-RU" w:eastAsia="ar-SA"/>
              </w:rPr>
              <w:t>Фонд оплаты труда государственных (муниципальных) органов</w:t>
            </w:r>
          </w:p>
        </w:tc>
        <w:tc>
          <w:tcPr>
            <w:tcW w:w="540" w:type="dxa"/>
            <w:tcBorders>
              <w:top w:val="nil"/>
              <w:left w:val="nil"/>
              <w:bottom w:val="single" w:sz="4" w:space="0" w:color="auto"/>
              <w:right w:val="single" w:sz="4" w:space="0" w:color="auto"/>
            </w:tcBorders>
            <w:noWrap/>
            <w:vAlign w:val="bottom"/>
          </w:tcPr>
          <w:p w14:paraId="7C9F23B3" w14:textId="77777777" w:rsidR="00206588" w:rsidRPr="00421BCF" w:rsidRDefault="00206588" w:rsidP="00206588">
            <w:pPr>
              <w:suppressAutoHyphens/>
              <w:jc w:val="center"/>
              <w:rPr>
                <w:lang w:eastAsia="ar-SA"/>
              </w:rPr>
            </w:pPr>
            <w:r w:rsidRPr="00421BCF">
              <w:rPr>
                <w:lang w:eastAsia="ar-SA"/>
              </w:rPr>
              <w:t>02</w:t>
            </w:r>
          </w:p>
        </w:tc>
        <w:tc>
          <w:tcPr>
            <w:tcW w:w="540" w:type="dxa"/>
            <w:tcBorders>
              <w:top w:val="nil"/>
              <w:left w:val="nil"/>
              <w:bottom w:val="single" w:sz="4" w:space="0" w:color="auto"/>
              <w:right w:val="single" w:sz="4" w:space="0" w:color="auto"/>
            </w:tcBorders>
            <w:noWrap/>
            <w:vAlign w:val="bottom"/>
          </w:tcPr>
          <w:p w14:paraId="00297986" w14:textId="77777777" w:rsidR="00206588" w:rsidRPr="00421BCF" w:rsidRDefault="00206588" w:rsidP="00206588">
            <w:pPr>
              <w:suppressAutoHyphens/>
              <w:jc w:val="center"/>
              <w:rPr>
                <w:lang w:eastAsia="ar-SA"/>
              </w:rPr>
            </w:pPr>
            <w:r w:rsidRPr="00421BCF">
              <w:rPr>
                <w:lang w:eastAsia="ar-SA"/>
              </w:rPr>
              <w:t>03</w:t>
            </w:r>
          </w:p>
        </w:tc>
        <w:tc>
          <w:tcPr>
            <w:tcW w:w="540" w:type="dxa"/>
            <w:tcBorders>
              <w:top w:val="nil"/>
              <w:left w:val="nil"/>
              <w:bottom w:val="single" w:sz="4" w:space="0" w:color="auto"/>
              <w:right w:val="single" w:sz="4" w:space="0" w:color="auto"/>
            </w:tcBorders>
            <w:noWrap/>
            <w:vAlign w:val="bottom"/>
          </w:tcPr>
          <w:p w14:paraId="5227C7F2" w14:textId="77777777" w:rsidR="00206588" w:rsidRPr="00421BCF" w:rsidRDefault="00206588" w:rsidP="00206588">
            <w:pPr>
              <w:suppressAutoHyphens/>
              <w:jc w:val="center"/>
              <w:rPr>
                <w:lang w:val="ru-RU" w:eastAsia="ar-SA"/>
              </w:rPr>
            </w:pPr>
            <w:r w:rsidRPr="00421BCF">
              <w:rPr>
                <w:lang w:val="ru-RU" w:eastAsia="ar-SA"/>
              </w:rPr>
              <w:t>89</w:t>
            </w:r>
          </w:p>
        </w:tc>
        <w:tc>
          <w:tcPr>
            <w:tcW w:w="360" w:type="dxa"/>
            <w:tcBorders>
              <w:top w:val="nil"/>
              <w:left w:val="nil"/>
              <w:bottom w:val="single" w:sz="4" w:space="0" w:color="auto"/>
              <w:right w:val="single" w:sz="4" w:space="0" w:color="auto"/>
            </w:tcBorders>
            <w:noWrap/>
            <w:vAlign w:val="bottom"/>
          </w:tcPr>
          <w:p w14:paraId="5B2E6695" w14:textId="77777777" w:rsidR="00206588" w:rsidRPr="00421BCF" w:rsidRDefault="00206588" w:rsidP="00206588">
            <w:pPr>
              <w:suppressAutoHyphens/>
              <w:jc w:val="center"/>
              <w:rPr>
                <w:lang w:eastAsia="ar-SA"/>
              </w:rPr>
            </w:pPr>
            <w:r w:rsidRPr="00421BCF">
              <w:rPr>
                <w:lang w:eastAsia="ar-SA"/>
              </w:rPr>
              <w:t>1</w:t>
            </w:r>
          </w:p>
        </w:tc>
        <w:tc>
          <w:tcPr>
            <w:tcW w:w="540" w:type="dxa"/>
            <w:tcBorders>
              <w:top w:val="nil"/>
              <w:left w:val="nil"/>
              <w:bottom w:val="single" w:sz="4" w:space="0" w:color="auto"/>
              <w:right w:val="single" w:sz="4" w:space="0" w:color="auto"/>
            </w:tcBorders>
            <w:noWrap/>
            <w:vAlign w:val="bottom"/>
          </w:tcPr>
          <w:p w14:paraId="1E2237ED" w14:textId="77777777" w:rsidR="00206588" w:rsidRPr="00421BCF" w:rsidRDefault="00206588" w:rsidP="00206588">
            <w:pPr>
              <w:suppressAutoHyphens/>
              <w:jc w:val="center"/>
              <w:rPr>
                <w:lang w:val="ru-RU" w:eastAsia="ar-SA"/>
              </w:rPr>
            </w:pPr>
            <w:r w:rsidRPr="00421BCF">
              <w:rPr>
                <w:lang w:val="ru-RU" w:eastAsia="ar-SA"/>
              </w:rPr>
              <w:t>00</w:t>
            </w:r>
          </w:p>
        </w:tc>
        <w:tc>
          <w:tcPr>
            <w:tcW w:w="900" w:type="dxa"/>
            <w:tcBorders>
              <w:top w:val="nil"/>
              <w:left w:val="nil"/>
              <w:bottom w:val="single" w:sz="4" w:space="0" w:color="auto"/>
              <w:right w:val="single" w:sz="4" w:space="0" w:color="auto"/>
            </w:tcBorders>
            <w:vAlign w:val="bottom"/>
          </w:tcPr>
          <w:p w14:paraId="21C831C0" w14:textId="77777777" w:rsidR="00206588" w:rsidRPr="00421BCF" w:rsidRDefault="00206588" w:rsidP="00206588">
            <w:pPr>
              <w:suppressAutoHyphens/>
              <w:jc w:val="center"/>
              <w:rPr>
                <w:lang w:val="ru-RU" w:eastAsia="ar-SA"/>
              </w:rPr>
            </w:pPr>
            <w:r w:rsidRPr="00421BCF">
              <w:rPr>
                <w:lang w:val="ru-RU" w:eastAsia="ar-SA"/>
              </w:rPr>
              <w:t>51180</w:t>
            </w:r>
          </w:p>
        </w:tc>
        <w:tc>
          <w:tcPr>
            <w:tcW w:w="722" w:type="dxa"/>
            <w:tcBorders>
              <w:top w:val="nil"/>
              <w:left w:val="nil"/>
              <w:bottom w:val="single" w:sz="4" w:space="0" w:color="auto"/>
              <w:right w:val="single" w:sz="4" w:space="0" w:color="auto"/>
            </w:tcBorders>
            <w:noWrap/>
            <w:vAlign w:val="bottom"/>
          </w:tcPr>
          <w:p w14:paraId="18296480" w14:textId="77777777" w:rsidR="00206588" w:rsidRPr="00421BCF" w:rsidRDefault="00206588" w:rsidP="00206588">
            <w:pPr>
              <w:suppressAutoHyphens/>
              <w:jc w:val="center"/>
              <w:rPr>
                <w:lang w:val="ru-RU" w:eastAsia="ar-SA"/>
              </w:rPr>
            </w:pPr>
            <w:r w:rsidRPr="00421BCF">
              <w:rPr>
                <w:lang w:val="ru-RU" w:eastAsia="ar-SA"/>
              </w:rPr>
              <w:t>121</w:t>
            </w:r>
          </w:p>
        </w:tc>
        <w:tc>
          <w:tcPr>
            <w:tcW w:w="961" w:type="dxa"/>
            <w:tcBorders>
              <w:top w:val="nil"/>
              <w:left w:val="nil"/>
              <w:bottom w:val="single" w:sz="4" w:space="0" w:color="auto"/>
              <w:right w:val="single" w:sz="4" w:space="0" w:color="auto"/>
            </w:tcBorders>
            <w:shd w:val="clear" w:color="auto" w:fill="FFFFFF"/>
            <w:vAlign w:val="bottom"/>
          </w:tcPr>
          <w:p w14:paraId="07013C80" w14:textId="77777777" w:rsidR="00206588" w:rsidRPr="00421BCF" w:rsidRDefault="00206588" w:rsidP="00206588">
            <w:pPr>
              <w:suppressAutoHyphens/>
              <w:jc w:val="right"/>
              <w:rPr>
                <w:lang w:val="ru-RU" w:eastAsia="ar-SA"/>
              </w:rPr>
            </w:pPr>
            <w:r w:rsidRPr="00421BCF">
              <w:rPr>
                <w:lang w:val="ru-RU" w:eastAsia="ar-SA"/>
              </w:rPr>
              <w:t>175,0</w:t>
            </w:r>
          </w:p>
        </w:tc>
        <w:tc>
          <w:tcPr>
            <w:tcW w:w="993" w:type="dxa"/>
            <w:tcBorders>
              <w:top w:val="nil"/>
              <w:left w:val="nil"/>
              <w:bottom w:val="single" w:sz="4" w:space="0" w:color="auto"/>
              <w:right w:val="single" w:sz="4" w:space="0" w:color="auto"/>
            </w:tcBorders>
            <w:shd w:val="clear" w:color="auto" w:fill="FFFFFF"/>
            <w:vAlign w:val="bottom"/>
          </w:tcPr>
          <w:p w14:paraId="557A9E3D" w14:textId="77777777" w:rsidR="00206588" w:rsidRPr="00421BCF" w:rsidRDefault="00206588" w:rsidP="00206588">
            <w:pPr>
              <w:suppressAutoHyphens/>
              <w:jc w:val="right"/>
              <w:rPr>
                <w:lang w:val="ru-RU" w:eastAsia="ar-SA"/>
              </w:rPr>
            </w:pPr>
            <w:r w:rsidRPr="00421BCF">
              <w:rPr>
                <w:lang w:val="ru-RU" w:eastAsia="ar-SA"/>
              </w:rPr>
              <w:t>145,8</w:t>
            </w:r>
          </w:p>
        </w:tc>
        <w:tc>
          <w:tcPr>
            <w:tcW w:w="992" w:type="dxa"/>
            <w:tcBorders>
              <w:top w:val="nil"/>
              <w:left w:val="nil"/>
              <w:bottom w:val="single" w:sz="4" w:space="0" w:color="auto"/>
              <w:right w:val="single" w:sz="4" w:space="0" w:color="auto"/>
            </w:tcBorders>
            <w:shd w:val="clear" w:color="auto" w:fill="FFFFFF"/>
            <w:vAlign w:val="bottom"/>
          </w:tcPr>
          <w:p w14:paraId="5C157CA6" w14:textId="77777777" w:rsidR="00206588" w:rsidRPr="00421BCF" w:rsidRDefault="00206588" w:rsidP="00206588">
            <w:pPr>
              <w:suppressAutoHyphens/>
              <w:jc w:val="right"/>
              <w:rPr>
                <w:lang w:val="ru-RU" w:eastAsia="ar-SA"/>
              </w:rPr>
            </w:pPr>
            <w:r w:rsidRPr="00421BCF">
              <w:rPr>
                <w:lang w:val="ru-RU" w:eastAsia="ar-SA"/>
              </w:rPr>
              <w:t>145,8</w:t>
            </w:r>
          </w:p>
        </w:tc>
      </w:tr>
      <w:tr w:rsidR="008335C7" w:rsidRPr="00421BCF" w14:paraId="249D45E3" w14:textId="77777777" w:rsidTr="008335C7">
        <w:trPr>
          <w:trHeight w:val="70"/>
        </w:trPr>
        <w:tc>
          <w:tcPr>
            <w:tcW w:w="2943" w:type="dxa"/>
            <w:tcBorders>
              <w:top w:val="nil"/>
              <w:left w:val="single" w:sz="4" w:space="0" w:color="auto"/>
              <w:bottom w:val="single" w:sz="4" w:space="0" w:color="auto"/>
              <w:right w:val="single" w:sz="4" w:space="0" w:color="auto"/>
            </w:tcBorders>
            <w:vAlign w:val="bottom"/>
          </w:tcPr>
          <w:p w14:paraId="41F226E7" w14:textId="77777777" w:rsidR="00206588" w:rsidRPr="00421BCF" w:rsidRDefault="00206588" w:rsidP="00206588">
            <w:pPr>
              <w:suppressAutoHyphens/>
              <w:rPr>
                <w:lang w:val="ru-RU" w:eastAsia="ar-SA"/>
              </w:rPr>
            </w:pPr>
            <w:r w:rsidRPr="00421BCF">
              <w:rPr>
                <w:lang w:val="ru-RU" w:eastAsia="ar-SA"/>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540" w:type="dxa"/>
            <w:tcBorders>
              <w:top w:val="nil"/>
              <w:left w:val="nil"/>
              <w:bottom w:val="single" w:sz="4" w:space="0" w:color="auto"/>
              <w:right w:val="single" w:sz="4" w:space="0" w:color="auto"/>
            </w:tcBorders>
            <w:noWrap/>
            <w:vAlign w:val="bottom"/>
          </w:tcPr>
          <w:p w14:paraId="01CB4250" w14:textId="77777777" w:rsidR="00206588" w:rsidRPr="00421BCF" w:rsidRDefault="00206588" w:rsidP="00206588">
            <w:pPr>
              <w:suppressAutoHyphens/>
              <w:jc w:val="center"/>
              <w:rPr>
                <w:lang w:eastAsia="ar-SA"/>
              </w:rPr>
            </w:pPr>
            <w:r w:rsidRPr="00421BCF">
              <w:rPr>
                <w:lang w:eastAsia="ar-SA"/>
              </w:rPr>
              <w:t>02</w:t>
            </w:r>
          </w:p>
        </w:tc>
        <w:tc>
          <w:tcPr>
            <w:tcW w:w="540" w:type="dxa"/>
            <w:tcBorders>
              <w:top w:val="nil"/>
              <w:left w:val="nil"/>
              <w:bottom w:val="single" w:sz="4" w:space="0" w:color="auto"/>
              <w:right w:val="single" w:sz="4" w:space="0" w:color="auto"/>
            </w:tcBorders>
            <w:noWrap/>
            <w:vAlign w:val="bottom"/>
          </w:tcPr>
          <w:p w14:paraId="6DBBBB18" w14:textId="77777777" w:rsidR="00206588" w:rsidRPr="00421BCF" w:rsidRDefault="00206588" w:rsidP="00206588">
            <w:pPr>
              <w:suppressAutoHyphens/>
              <w:jc w:val="center"/>
              <w:rPr>
                <w:lang w:eastAsia="ar-SA"/>
              </w:rPr>
            </w:pPr>
            <w:r w:rsidRPr="00421BCF">
              <w:rPr>
                <w:lang w:eastAsia="ar-SA"/>
              </w:rPr>
              <w:t>03</w:t>
            </w:r>
          </w:p>
        </w:tc>
        <w:tc>
          <w:tcPr>
            <w:tcW w:w="540" w:type="dxa"/>
            <w:tcBorders>
              <w:top w:val="nil"/>
              <w:left w:val="nil"/>
              <w:bottom w:val="single" w:sz="4" w:space="0" w:color="auto"/>
              <w:right w:val="single" w:sz="4" w:space="0" w:color="auto"/>
            </w:tcBorders>
            <w:noWrap/>
            <w:vAlign w:val="bottom"/>
          </w:tcPr>
          <w:p w14:paraId="5605853A" w14:textId="77777777" w:rsidR="00206588" w:rsidRPr="00421BCF" w:rsidRDefault="00206588" w:rsidP="00206588">
            <w:pPr>
              <w:suppressAutoHyphens/>
              <w:jc w:val="center"/>
              <w:rPr>
                <w:lang w:val="ru-RU" w:eastAsia="ar-SA"/>
              </w:rPr>
            </w:pPr>
            <w:r w:rsidRPr="00421BCF">
              <w:rPr>
                <w:lang w:val="ru-RU" w:eastAsia="ar-SA"/>
              </w:rPr>
              <w:t>89</w:t>
            </w:r>
          </w:p>
        </w:tc>
        <w:tc>
          <w:tcPr>
            <w:tcW w:w="360" w:type="dxa"/>
            <w:tcBorders>
              <w:top w:val="nil"/>
              <w:left w:val="nil"/>
              <w:bottom w:val="single" w:sz="4" w:space="0" w:color="auto"/>
              <w:right w:val="single" w:sz="4" w:space="0" w:color="auto"/>
            </w:tcBorders>
            <w:noWrap/>
            <w:vAlign w:val="bottom"/>
          </w:tcPr>
          <w:p w14:paraId="2CD4D611" w14:textId="77777777" w:rsidR="00206588" w:rsidRPr="00421BCF" w:rsidRDefault="00206588" w:rsidP="00206588">
            <w:pPr>
              <w:suppressAutoHyphens/>
              <w:jc w:val="center"/>
              <w:rPr>
                <w:lang w:eastAsia="ar-SA"/>
              </w:rPr>
            </w:pPr>
            <w:r w:rsidRPr="00421BCF">
              <w:rPr>
                <w:lang w:eastAsia="ar-SA"/>
              </w:rPr>
              <w:t>1</w:t>
            </w:r>
          </w:p>
        </w:tc>
        <w:tc>
          <w:tcPr>
            <w:tcW w:w="540" w:type="dxa"/>
            <w:tcBorders>
              <w:top w:val="nil"/>
              <w:left w:val="nil"/>
              <w:bottom w:val="single" w:sz="4" w:space="0" w:color="auto"/>
              <w:right w:val="single" w:sz="4" w:space="0" w:color="auto"/>
            </w:tcBorders>
            <w:noWrap/>
            <w:vAlign w:val="bottom"/>
          </w:tcPr>
          <w:p w14:paraId="7C251567" w14:textId="77777777" w:rsidR="00206588" w:rsidRPr="00421BCF" w:rsidRDefault="00206588" w:rsidP="00206588">
            <w:pPr>
              <w:suppressAutoHyphens/>
              <w:jc w:val="center"/>
              <w:rPr>
                <w:lang w:val="ru-RU" w:eastAsia="ar-SA"/>
              </w:rPr>
            </w:pPr>
            <w:r w:rsidRPr="00421BCF">
              <w:rPr>
                <w:lang w:val="ru-RU" w:eastAsia="ar-SA"/>
              </w:rPr>
              <w:t>00</w:t>
            </w:r>
          </w:p>
        </w:tc>
        <w:tc>
          <w:tcPr>
            <w:tcW w:w="900" w:type="dxa"/>
            <w:tcBorders>
              <w:top w:val="nil"/>
              <w:left w:val="nil"/>
              <w:bottom w:val="single" w:sz="4" w:space="0" w:color="auto"/>
              <w:right w:val="single" w:sz="4" w:space="0" w:color="auto"/>
            </w:tcBorders>
            <w:vAlign w:val="bottom"/>
          </w:tcPr>
          <w:p w14:paraId="35B2F858" w14:textId="77777777" w:rsidR="00206588" w:rsidRPr="00421BCF" w:rsidRDefault="00206588" w:rsidP="00206588">
            <w:pPr>
              <w:suppressAutoHyphens/>
              <w:jc w:val="center"/>
              <w:rPr>
                <w:lang w:val="ru-RU" w:eastAsia="ar-SA"/>
              </w:rPr>
            </w:pPr>
            <w:r w:rsidRPr="00421BCF">
              <w:rPr>
                <w:lang w:val="ru-RU" w:eastAsia="ar-SA"/>
              </w:rPr>
              <w:t>51180</w:t>
            </w:r>
          </w:p>
        </w:tc>
        <w:tc>
          <w:tcPr>
            <w:tcW w:w="722" w:type="dxa"/>
            <w:tcBorders>
              <w:top w:val="nil"/>
              <w:left w:val="nil"/>
              <w:bottom w:val="single" w:sz="4" w:space="0" w:color="auto"/>
              <w:right w:val="single" w:sz="4" w:space="0" w:color="auto"/>
            </w:tcBorders>
            <w:noWrap/>
            <w:vAlign w:val="bottom"/>
          </w:tcPr>
          <w:p w14:paraId="2DEE1F69" w14:textId="77777777" w:rsidR="00206588" w:rsidRPr="00421BCF" w:rsidRDefault="00206588" w:rsidP="00206588">
            <w:pPr>
              <w:suppressAutoHyphens/>
              <w:jc w:val="center"/>
              <w:rPr>
                <w:lang w:val="ru-RU" w:eastAsia="ar-SA"/>
              </w:rPr>
            </w:pPr>
            <w:r w:rsidRPr="00421BCF">
              <w:rPr>
                <w:lang w:val="ru-RU" w:eastAsia="ar-SA"/>
              </w:rPr>
              <w:t>129</w:t>
            </w:r>
          </w:p>
        </w:tc>
        <w:tc>
          <w:tcPr>
            <w:tcW w:w="961" w:type="dxa"/>
            <w:tcBorders>
              <w:top w:val="nil"/>
              <w:left w:val="nil"/>
              <w:bottom w:val="single" w:sz="4" w:space="0" w:color="auto"/>
              <w:right w:val="single" w:sz="4" w:space="0" w:color="auto"/>
            </w:tcBorders>
            <w:shd w:val="clear" w:color="auto" w:fill="FFFFFF"/>
            <w:vAlign w:val="bottom"/>
          </w:tcPr>
          <w:p w14:paraId="2337D803" w14:textId="77777777" w:rsidR="00206588" w:rsidRPr="00421BCF" w:rsidRDefault="00206588" w:rsidP="00206588">
            <w:pPr>
              <w:suppressAutoHyphens/>
              <w:jc w:val="right"/>
              <w:rPr>
                <w:lang w:val="ru-RU" w:eastAsia="ar-SA"/>
              </w:rPr>
            </w:pPr>
            <w:r w:rsidRPr="00421BCF">
              <w:rPr>
                <w:lang w:val="ru-RU" w:eastAsia="ar-SA"/>
              </w:rPr>
              <w:t>72,2</w:t>
            </w:r>
          </w:p>
        </w:tc>
        <w:tc>
          <w:tcPr>
            <w:tcW w:w="993" w:type="dxa"/>
            <w:tcBorders>
              <w:top w:val="nil"/>
              <w:left w:val="nil"/>
              <w:bottom w:val="single" w:sz="4" w:space="0" w:color="auto"/>
              <w:right w:val="single" w:sz="4" w:space="0" w:color="auto"/>
            </w:tcBorders>
            <w:shd w:val="clear" w:color="auto" w:fill="FFFFFF"/>
            <w:vAlign w:val="bottom"/>
          </w:tcPr>
          <w:p w14:paraId="3066AEE7" w14:textId="77777777" w:rsidR="00206588" w:rsidRPr="00421BCF" w:rsidRDefault="00206588" w:rsidP="00206588">
            <w:pPr>
              <w:suppressAutoHyphens/>
              <w:jc w:val="right"/>
              <w:rPr>
                <w:lang w:val="ru-RU" w:eastAsia="ar-SA"/>
              </w:rPr>
            </w:pPr>
            <w:r w:rsidRPr="00421BCF">
              <w:rPr>
                <w:lang w:val="ru-RU" w:eastAsia="ar-SA"/>
              </w:rPr>
              <w:t>63,0</w:t>
            </w:r>
          </w:p>
        </w:tc>
        <w:tc>
          <w:tcPr>
            <w:tcW w:w="992" w:type="dxa"/>
            <w:tcBorders>
              <w:top w:val="nil"/>
              <w:left w:val="nil"/>
              <w:bottom w:val="single" w:sz="4" w:space="0" w:color="auto"/>
              <w:right w:val="single" w:sz="4" w:space="0" w:color="auto"/>
            </w:tcBorders>
            <w:shd w:val="clear" w:color="auto" w:fill="FFFFFF"/>
            <w:vAlign w:val="bottom"/>
          </w:tcPr>
          <w:p w14:paraId="6E509627" w14:textId="77777777" w:rsidR="00206588" w:rsidRPr="00421BCF" w:rsidRDefault="00206588" w:rsidP="00206588">
            <w:pPr>
              <w:suppressAutoHyphens/>
              <w:jc w:val="right"/>
              <w:rPr>
                <w:lang w:val="ru-RU" w:eastAsia="ar-SA"/>
              </w:rPr>
            </w:pPr>
            <w:r w:rsidRPr="00421BCF">
              <w:rPr>
                <w:lang w:val="ru-RU" w:eastAsia="ar-SA"/>
              </w:rPr>
              <w:t>63,0</w:t>
            </w:r>
          </w:p>
        </w:tc>
      </w:tr>
      <w:tr w:rsidR="008335C7" w:rsidRPr="00421BCF" w14:paraId="1DCFE585" w14:textId="77777777" w:rsidTr="008335C7">
        <w:trPr>
          <w:trHeight w:val="70"/>
        </w:trPr>
        <w:tc>
          <w:tcPr>
            <w:tcW w:w="2943" w:type="dxa"/>
            <w:tcBorders>
              <w:top w:val="nil"/>
              <w:left w:val="single" w:sz="4" w:space="0" w:color="auto"/>
              <w:bottom w:val="single" w:sz="4" w:space="0" w:color="auto"/>
              <w:right w:val="single" w:sz="4" w:space="0" w:color="auto"/>
            </w:tcBorders>
            <w:vAlign w:val="bottom"/>
          </w:tcPr>
          <w:p w14:paraId="408EE8B6" w14:textId="77777777" w:rsidR="00206588" w:rsidRPr="00421BCF" w:rsidRDefault="00206588" w:rsidP="00206588">
            <w:pPr>
              <w:suppressAutoHyphens/>
              <w:rPr>
                <w:lang w:val="ru-RU" w:eastAsia="ar-SA"/>
              </w:rPr>
            </w:pPr>
            <w:r w:rsidRPr="00421BCF">
              <w:rPr>
                <w:lang w:val="ru-RU" w:eastAsia="ar-SA"/>
              </w:rPr>
              <w:t>Прочая закупка товаров, работ и услуг для обеспечения государственных(муниципальных) нужд</w:t>
            </w:r>
          </w:p>
        </w:tc>
        <w:tc>
          <w:tcPr>
            <w:tcW w:w="540" w:type="dxa"/>
            <w:tcBorders>
              <w:top w:val="nil"/>
              <w:left w:val="nil"/>
              <w:bottom w:val="single" w:sz="4" w:space="0" w:color="auto"/>
              <w:right w:val="single" w:sz="4" w:space="0" w:color="auto"/>
            </w:tcBorders>
            <w:noWrap/>
            <w:vAlign w:val="bottom"/>
          </w:tcPr>
          <w:p w14:paraId="45826063" w14:textId="77777777" w:rsidR="00206588" w:rsidRPr="00421BCF" w:rsidRDefault="00206588" w:rsidP="00206588">
            <w:pPr>
              <w:suppressAutoHyphens/>
              <w:jc w:val="center"/>
              <w:rPr>
                <w:lang w:eastAsia="ar-SA"/>
              </w:rPr>
            </w:pPr>
            <w:r w:rsidRPr="00421BCF">
              <w:rPr>
                <w:lang w:eastAsia="ar-SA"/>
              </w:rPr>
              <w:t>02</w:t>
            </w:r>
          </w:p>
        </w:tc>
        <w:tc>
          <w:tcPr>
            <w:tcW w:w="540" w:type="dxa"/>
            <w:tcBorders>
              <w:top w:val="nil"/>
              <w:left w:val="nil"/>
              <w:bottom w:val="single" w:sz="4" w:space="0" w:color="auto"/>
              <w:right w:val="single" w:sz="4" w:space="0" w:color="auto"/>
            </w:tcBorders>
            <w:noWrap/>
            <w:vAlign w:val="bottom"/>
          </w:tcPr>
          <w:p w14:paraId="35B8A0BD" w14:textId="77777777" w:rsidR="00206588" w:rsidRPr="00421BCF" w:rsidRDefault="00206588" w:rsidP="00206588">
            <w:pPr>
              <w:suppressAutoHyphens/>
              <w:jc w:val="center"/>
              <w:rPr>
                <w:lang w:eastAsia="ar-SA"/>
              </w:rPr>
            </w:pPr>
            <w:r w:rsidRPr="00421BCF">
              <w:rPr>
                <w:lang w:eastAsia="ar-SA"/>
              </w:rPr>
              <w:t>03</w:t>
            </w:r>
          </w:p>
        </w:tc>
        <w:tc>
          <w:tcPr>
            <w:tcW w:w="540" w:type="dxa"/>
            <w:tcBorders>
              <w:top w:val="nil"/>
              <w:left w:val="nil"/>
              <w:bottom w:val="single" w:sz="4" w:space="0" w:color="auto"/>
              <w:right w:val="single" w:sz="4" w:space="0" w:color="auto"/>
            </w:tcBorders>
            <w:noWrap/>
            <w:vAlign w:val="bottom"/>
          </w:tcPr>
          <w:p w14:paraId="06FB4649" w14:textId="77777777" w:rsidR="00206588" w:rsidRPr="00421BCF" w:rsidRDefault="00206588" w:rsidP="00206588">
            <w:pPr>
              <w:suppressAutoHyphens/>
              <w:jc w:val="center"/>
              <w:rPr>
                <w:lang w:val="ru-RU" w:eastAsia="ar-SA"/>
              </w:rPr>
            </w:pPr>
            <w:r w:rsidRPr="00421BCF">
              <w:rPr>
                <w:lang w:val="ru-RU" w:eastAsia="ar-SA"/>
              </w:rPr>
              <w:t>89</w:t>
            </w:r>
          </w:p>
        </w:tc>
        <w:tc>
          <w:tcPr>
            <w:tcW w:w="360" w:type="dxa"/>
            <w:tcBorders>
              <w:top w:val="nil"/>
              <w:left w:val="nil"/>
              <w:bottom w:val="single" w:sz="4" w:space="0" w:color="auto"/>
              <w:right w:val="single" w:sz="4" w:space="0" w:color="auto"/>
            </w:tcBorders>
            <w:noWrap/>
            <w:vAlign w:val="bottom"/>
          </w:tcPr>
          <w:p w14:paraId="70C406E7" w14:textId="77777777" w:rsidR="00206588" w:rsidRPr="00421BCF" w:rsidRDefault="00206588" w:rsidP="00206588">
            <w:pPr>
              <w:suppressAutoHyphens/>
              <w:jc w:val="center"/>
              <w:rPr>
                <w:lang w:eastAsia="ar-SA"/>
              </w:rPr>
            </w:pPr>
            <w:r w:rsidRPr="00421BCF">
              <w:rPr>
                <w:lang w:eastAsia="ar-SA"/>
              </w:rPr>
              <w:t>1</w:t>
            </w:r>
          </w:p>
        </w:tc>
        <w:tc>
          <w:tcPr>
            <w:tcW w:w="540" w:type="dxa"/>
            <w:tcBorders>
              <w:top w:val="nil"/>
              <w:left w:val="nil"/>
              <w:bottom w:val="single" w:sz="4" w:space="0" w:color="auto"/>
              <w:right w:val="single" w:sz="4" w:space="0" w:color="auto"/>
            </w:tcBorders>
            <w:noWrap/>
            <w:vAlign w:val="bottom"/>
          </w:tcPr>
          <w:p w14:paraId="2B49C873" w14:textId="77777777" w:rsidR="00206588" w:rsidRPr="00421BCF" w:rsidRDefault="00206588" w:rsidP="00206588">
            <w:pPr>
              <w:suppressAutoHyphens/>
              <w:jc w:val="center"/>
              <w:rPr>
                <w:lang w:val="ru-RU" w:eastAsia="ar-SA"/>
              </w:rPr>
            </w:pPr>
            <w:r w:rsidRPr="00421BCF">
              <w:rPr>
                <w:lang w:val="ru-RU" w:eastAsia="ar-SA"/>
              </w:rPr>
              <w:t>00</w:t>
            </w:r>
          </w:p>
        </w:tc>
        <w:tc>
          <w:tcPr>
            <w:tcW w:w="900" w:type="dxa"/>
            <w:tcBorders>
              <w:top w:val="nil"/>
              <w:left w:val="nil"/>
              <w:bottom w:val="single" w:sz="4" w:space="0" w:color="auto"/>
              <w:right w:val="single" w:sz="4" w:space="0" w:color="auto"/>
            </w:tcBorders>
            <w:vAlign w:val="bottom"/>
          </w:tcPr>
          <w:p w14:paraId="489BB96C" w14:textId="77777777" w:rsidR="00206588" w:rsidRPr="00421BCF" w:rsidRDefault="00206588" w:rsidP="00206588">
            <w:pPr>
              <w:suppressAutoHyphens/>
              <w:jc w:val="center"/>
              <w:rPr>
                <w:lang w:val="ru-RU" w:eastAsia="ar-SA"/>
              </w:rPr>
            </w:pPr>
            <w:r w:rsidRPr="00421BCF">
              <w:rPr>
                <w:lang w:val="ru-RU" w:eastAsia="ar-SA"/>
              </w:rPr>
              <w:t>51180</w:t>
            </w:r>
          </w:p>
        </w:tc>
        <w:tc>
          <w:tcPr>
            <w:tcW w:w="722" w:type="dxa"/>
            <w:tcBorders>
              <w:top w:val="nil"/>
              <w:left w:val="nil"/>
              <w:bottom w:val="single" w:sz="4" w:space="0" w:color="auto"/>
              <w:right w:val="single" w:sz="4" w:space="0" w:color="auto"/>
            </w:tcBorders>
            <w:noWrap/>
            <w:vAlign w:val="bottom"/>
          </w:tcPr>
          <w:p w14:paraId="19252F51" w14:textId="77777777" w:rsidR="00206588" w:rsidRPr="00421BCF" w:rsidRDefault="00206588" w:rsidP="00206588">
            <w:pPr>
              <w:suppressAutoHyphens/>
              <w:jc w:val="center"/>
              <w:rPr>
                <w:lang w:val="ru-RU" w:eastAsia="ar-SA"/>
              </w:rPr>
            </w:pPr>
            <w:r w:rsidRPr="00421BCF">
              <w:rPr>
                <w:lang w:val="ru-RU" w:eastAsia="ar-SA"/>
              </w:rPr>
              <w:t>244</w:t>
            </w:r>
          </w:p>
        </w:tc>
        <w:tc>
          <w:tcPr>
            <w:tcW w:w="961" w:type="dxa"/>
            <w:tcBorders>
              <w:top w:val="nil"/>
              <w:left w:val="nil"/>
              <w:bottom w:val="single" w:sz="4" w:space="0" w:color="auto"/>
              <w:right w:val="single" w:sz="4" w:space="0" w:color="auto"/>
            </w:tcBorders>
            <w:shd w:val="clear" w:color="auto" w:fill="FFFFFF"/>
            <w:vAlign w:val="bottom"/>
          </w:tcPr>
          <w:p w14:paraId="4294EA0D" w14:textId="77777777" w:rsidR="00206588" w:rsidRPr="00421BCF" w:rsidRDefault="00206588" w:rsidP="00206588">
            <w:pPr>
              <w:suppressAutoHyphens/>
              <w:jc w:val="right"/>
              <w:rPr>
                <w:lang w:val="ru-RU" w:eastAsia="ar-SA"/>
              </w:rPr>
            </w:pPr>
            <w:r w:rsidRPr="00421BCF">
              <w:rPr>
                <w:lang w:val="ru-RU" w:eastAsia="ar-SA"/>
              </w:rPr>
              <w:t>0</w:t>
            </w:r>
          </w:p>
        </w:tc>
        <w:tc>
          <w:tcPr>
            <w:tcW w:w="993" w:type="dxa"/>
            <w:tcBorders>
              <w:top w:val="nil"/>
              <w:left w:val="nil"/>
              <w:bottom w:val="single" w:sz="4" w:space="0" w:color="auto"/>
              <w:right w:val="single" w:sz="4" w:space="0" w:color="auto"/>
            </w:tcBorders>
            <w:shd w:val="clear" w:color="auto" w:fill="FFFFFF"/>
            <w:vAlign w:val="bottom"/>
          </w:tcPr>
          <w:p w14:paraId="65E3D454" w14:textId="77777777" w:rsidR="00206588" w:rsidRPr="00421BCF" w:rsidRDefault="00206588" w:rsidP="00206588">
            <w:pPr>
              <w:suppressAutoHyphens/>
              <w:jc w:val="right"/>
              <w:rPr>
                <w:lang w:val="ru-RU" w:eastAsia="ar-SA"/>
              </w:rPr>
            </w:pPr>
            <w:r w:rsidRPr="00421BCF">
              <w:rPr>
                <w:lang w:val="ru-RU" w:eastAsia="ar-SA"/>
              </w:rPr>
              <w:t>0</w:t>
            </w:r>
          </w:p>
        </w:tc>
        <w:tc>
          <w:tcPr>
            <w:tcW w:w="992" w:type="dxa"/>
            <w:tcBorders>
              <w:top w:val="nil"/>
              <w:left w:val="nil"/>
              <w:bottom w:val="single" w:sz="4" w:space="0" w:color="auto"/>
              <w:right w:val="single" w:sz="4" w:space="0" w:color="auto"/>
            </w:tcBorders>
            <w:shd w:val="clear" w:color="auto" w:fill="FFFFFF"/>
            <w:vAlign w:val="bottom"/>
          </w:tcPr>
          <w:p w14:paraId="70559206" w14:textId="77777777" w:rsidR="00206588" w:rsidRPr="00421BCF" w:rsidRDefault="00206588" w:rsidP="00206588">
            <w:pPr>
              <w:suppressAutoHyphens/>
              <w:jc w:val="right"/>
              <w:rPr>
                <w:lang w:val="ru-RU" w:eastAsia="ar-SA"/>
              </w:rPr>
            </w:pPr>
            <w:r w:rsidRPr="00421BCF">
              <w:rPr>
                <w:lang w:val="ru-RU" w:eastAsia="ar-SA"/>
              </w:rPr>
              <w:t>0</w:t>
            </w:r>
          </w:p>
        </w:tc>
      </w:tr>
      <w:tr w:rsidR="008D3FD2" w:rsidRPr="00421BCF" w14:paraId="3F2EE2C2" w14:textId="77777777" w:rsidTr="008335C7">
        <w:trPr>
          <w:trHeight w:val="70"/>
        </w:trPr>
        <w:tc>
          <w:tcPr>
            <w:tcW w:w="2943" w:type="dxa"/>
            <w:tcBorders>
              <w:top w:val="nil"/>
              <w:left w:val="single" w:sz="4" w:space="0" w:color="auto"/>
              <w:bottom w:val="single" w:sz="4" w:space="0" w:color="auto"/>
              <w:right w:val="single" w:sz="4" w:space="0" w:color="auto"/>
            </w:tcBorders>
            <w:vAlign w:val="bottom"/>
          </w:tcPr>
          <w:p w14:paraId="34BC5336" w14:textId="78922F0F" w:rsidR="008D3FD2" w:rsidRPr="008D3FD2" w:rsidRDefault="008D3FD2" w:rsidP="00206588">
            <w:pPr>
              <w:suppressAutoHyphens/>
              <w:rPr>
                <w:lang w:val="ru-RU" w:eastAsia="ar-SA"/>
              </w:rPr>
            </w:pPr>
            <w:r w:rsidRPr="008D3FD2">
              <w:rPr>
                <w:lang w:val="ru-RU" w:eastAsia="ru-RU"/>
              </w:rPr>
              <w:t>Защита населения и территории от чрезвычайных ситуаций природного и техногенного характера, гражданская оборона</w:t>
            </w:r>
          </w:p>
        </w:tc>
        <w:tc>
          <w:tcPr>
            <w:tcW w:w="540" w:type="dxa"/>
            <w:tcBorders>
              <w:top w:val="nil"/>
              <w:left w:val="nil"/>
              <w:bottom w:val="single" w:sz="4" w:space="0" w:color="auto"/>
              <w:right w:val="single" w:sz="4" w:space="0" w:color="auto"/>
            </w:tcBorders>
            <w:noWrap/>
            <w:vAlign w:val="bottom"/>
          </w:tcPr>
          <w:p w14:paraId="37D10B6B" w14:textId="62B01CBC" w:rsidR="008D3FD2" w:rsidRPr="008D3FD2" w:rsidRDefault="008D3FD2" w:rsidP="00206588">
            <w:pPr>
              <w:suppressAutoHyphens/>
              <w:jc w:val="center"/>
              <w:rPr>
                <w:lang w:val="ru-RU" w:eastAsia="ar-SA"/>
              </w:rPr>
            </w:pPr>
            <w:r>
              <w:rPr>
                <w:lang w:val="ru-RU" w:eastAsia="ar-SA"/>
              </w:rPr>
              <w:t>03</w:t>
            </w:r>
          </w:p>
        </w:tc>
        <w:tc>
          <w:tcPr>
            <w:tcW w:w="540" w:type="dxa"/>
            <w:tcBorders>
              <w:top w:val="nil"/>
              <w:left w:val="nil"/>
              <w:bottom w:val="single" w:sz="4" w:space="0" w:color="auto"/>
              <w:right w:val="single" w:sz="4" w:space="0" w:color="auto"/>
            </w:tcBorders>
            <w:noWrap/>
            <w:vAlign w:val="bottom"/>
          </w:tcPr>
          <w:p w14:paraId="69AFE8AD" w14:textId="659DA63F" w:rsidR="008D3FD2" w:rsidRPr="008D3FD2" w:rsidRDefault="00117A07" w:rsidP="00206588">
            <w:pPr>
              <w:suppressAutoHyphens/>
              <w:jc w:val="center"/>
              <w:rPr>
                <w:lang w:val="ru-RU" w:eastAsia="ar-SA"/>
              </w:rPr>
            </w:pPr>
            <w:r>
              <w:rPr>
                <w:lang w:val="ru-RU" w:eastAsia="ar-SA"/>
              </w:rPr>
              <w:t>10</w:t>
            </w:r>
          </w:p>
        </w:tc>
        <w:tc>
          <w:tcPr>
            <w:tcW w:w="540" w:type="dxa"/>
            <w:tcBorders>
              <w:top w:val="nil"/>
              <w:left w:val="nil"/>
              <w:bottom w:val="single" w:sz="4" w:space="0" w:color="auto"/>
              <w:right w:val="single" w:sz="4" w:space="0" w:color="auto"/>
            </w:tcBorders>
            <w:noWrap/>
            <w:vAlign w:val="bottom"/>
          </w:tcPr>
          <w:p w14:paraId="1C7E28C4" w14:textId="77777777" w:rsidR="008D3FD2" w:rsidRPr="00421BCF" w:rsidRDefault="008D3FD2" w:rsidP="00206588">
            <w:pPr>
              <w:suppressAutoHyphens/>
              <w:jc w:val="center"/>
              <w:rPr>
                <w:lang w:val="ru-RU" w:eastAsia="ar-SA"/>
              </w:rPr>
            </w:pPr>
          </w:p>
        </w:tc>
        <w:tc>
          <w:tcPr>
            <w:tcW w:w="360" w:type="dxa"/>
            <w:tcBorders>
              <w:top w:val="nil"/>
              <w:left w:val="nil"/>
              <w:bottom w:val="single" w:sz="4" w:space="0" w:color="auto"/>
              <w:right w:val="single" w:sz="4" w:space="0" w:color="auto"/>
            </w:tcBorders>
            <w:noWrap/>
            <w:vAlign w:val="bottom"/>
          </w:tcPr>
          <w:p w14:paraId="2EEE9A9B" w14:textId="77777777" w:rsidR="008D3FD2" w:rsidRPr="00421BCF" w:rsidRDefault="008D3FD2" w:rsidP="00206588">
            <w:pPr>
              <w:suppressAutoHyphens/>
              <w:jc w:val="center"/>
              <w:rPr>
                <w:lang w:eastAsia="ar-SA"/>
              </w:rPr>
            </w:pPr>
          </w:p>
        </w:tc>
        <w:tc>
          <w:tcPr>
            <w:tcW w:w="540" w:type="dxa"/>
            <w:tcBorders>
              <w:top w:val="nil"/>
              <w:left w:val="nil"/>
              <w:bottom w:val="single" w:sz="4" w:space="0" w:color="auto"/>
              <w:right w:val="single" w:sz="4" w:space="0" w:color="auto"/>
            </w:tcBorders>
            <w:noWrap/>
            <w:vAlign w:val="bottom"/>
          </w:tcPr>
          <w:p w14:paraId="12ADF704" w14:textId="77777777" w:rsidR="008D3FD2" w:rsidRPr="00421BCF" w:rsidRDefault="008D3FD2" w:rsidP="00206588">
            <w:pPr>
              <w:suppressAutoHyphens/>
              <w:jc w:val="center"/>
              <w:rPr>
                <w:lang w:val="ru-RU" w:eastAsia="ar-SA"/>
              </w:rPr>
            </w:pPr>
          </w:p>
        </w:tc>
        <w:tc>
          <w:tcPr>
            <w:tcW w:w="900" w:type="dxa"/>
            <w:tcBorders>
              <w:top w:val="nil"/>
              <w:left w:val="nil"/>
              <w:bottom w:val="single" w:sz="4" w:space="0" w:color="auto"/>
              <w:right w:val="single" w:sz="4" w:space="0" w:color="auto"/>
            </w:tcBorders>
            <w:vAlign w:val="bottom"/>
          </w:tcPr>
          <w:p w14:paraId="36EA0B9A" w14:textId="77777777" w:rsidR="008D3FD2" w:rsidRPr="00421BCF" w:rsidRDefault="008D3FD2" w:rsidP="00206588">
            <w:pPr>
              <w:suppressAutoHyphens/>
              <w:jc w:val="center"/>
              <w:rPr>
                <w:lang w:val="ru-RU" w:eastAsia="ar-SA"/>
              </w:rPr>
            </w:pPr>
          </w:p>
        </w:tc>
        <w:tc>
          <w:tcPr>
            <w:tcW w:w="722" w:type="dxa"/>
            <w:tcBorders>
              <w:top w:val="nil"/>
              <w:left w:val="nil"/>
              <w:bottom w:val="single" w:sz="4" w:space="0" w:color="auto"/>
              <w:right w:val="single" w:sz="4" w:space="0" w:color="auto"/>
            </w:tcBorders>
            <w:noWrap/>
            <w:vAlign w:val="bottom"/>
          </w:tcPr>
          <w:p w14:paraId="4BCBE0CC" w14:textId="77777777" w:rsidR="008D3FD2" w:rsidRPr="00421BCF" w:rsidRDefault="008D3FD2" w:rsidP="00206588">
            <w:pPr>
              <w:suppressAutoHyphens/>
              <w:jc w:val="center"/>
              <w:rPr>
                <w:lang w:val="ru-RU" w:eastAsia="ar-SA"/>
              </w:rPr>
            </w:pPr>
          </w:p>
        </w:tc>
        <w:tc>
          <w:tcPr>
            <w:tcW w:w="961" w:type="dxa"/>
            <w:tcBorders>
              <w:top w:val="nil"/>
              <w:left w:val="nil"/>
              <w:bottom w:val="single" w:sz="4" w:space="0" w:color="auto"/>
              <w:right w:val="single" w:sz="4" w:space="0" w:color="auto"/>
            </w:tcBorders>
            <w:shd w:val="clear" w:color="auto" w:fill="FFFFFF"/>
            <w:vAlign w:val="bottom"/>
          </w:tcPr>
          <w:p w14:paraId="1B2452BB" w14:textId="77777777" w:rsidR="008D3FD2" w:rsidRDefault="008D3FD2" w:rsidP="00206588">
            <w:pPr>
              <w:suppressAutoHyphens/>
              <w:jc w:val="right"/>
              <w:rPr>
                <w:lang w:val="ru-RU" w:eastAsia="ar-SA"/>
              </w:rPr>
            </w:pPr>
          </w:p>
          <w:p w14:paraId="677BC162" w14:textId="5B868236" w:rsidR="008D3FD2" w:rsidRPr="00421BCF" w:rsidRDefault="008D3FD2" w:rsidP="00206588">
            <w:pPr>
              <w:suppressAutoHyphens/>
              <w:jc w:val="right"/>
              <w:rPr>
                <w:lang w:val="ru-RU" w:eastAsia="ar-SA"/>
              </w:rPr>
            </w:pPr>
            <w:r>
              <w:rPr>
                <w:lang w:val="ru-RU" w:eastAsia="ar-SA"/>
              </w:rPr>
              <w:t>85,0</w:t>
            </w:r>
          </w:p>
        </w:tc>
        <w:tc>
          <w:tcPr>
            <w:tcW w:w="993" w:type="dxa"/>
            <w:tcBorders>
              <w:top w:val="nil"/>
              <w:left w:val="nil"/>
              <w:bottom w:val="single" w:sz="4" w:space="0" w:color="auto"/>
              <w:right w:val="single" w:sz="4" w:space="0" w:color="auto"/>
            </w:tcBorders>
            <w:shd w:val="clear" w:color="auto" w:fill="FFFFFF"/>
            <w:vAlign w:val="bottom"/>
          </w:tcPr>
          <w:p w14:paraId="523E26E3" w14:textId="77777777" w:rsidR="008D3FD2" w:rsidRDefault="008D3FD2" w:rsidP="00206588">
            <w:pPr>
              <w:suppressAutoHyphens/>
              <w:jc w:val="right"/>
              <w:rPr>
                <w:lang w:val="ru-RU" w:eastAsia="ar-SA"/>
              </w:rPr>
            </w:pPr>
          </w:p>
          <w:p w14:paraId="11B6AD30" w14:textId="3566A111" w:rsidR="008D3FD2" w:rsidRPr="00421BCF" w:rsidRDefault="008D3FD2" w:rsidP="00206588">
            <w:pPr>
              <w:suppressAutoHyphens/>
              <w:jc w:val="right"/>
              <w:rPr>
                <w:lang w:val="ru-RU" w:eastAsia="ar-SA"/>
              </w:rPr>
            </w:pPr>
            <w:r>
              <w:rPr>
                <w:lang w:val="ru-RU" w:eastAsia="ar-SA"/>
              </w:rPr>
              <w:t>85,0</w:t>
            </w:r>
          </w:p>
        </w:tc>
        <w:tc>
          <w:tcPr>
            <w:tcW w:w="992" w:type="dxa"/>
            <w:tcBorders>
              <w:top w:val="nil"/>
              <w:left w:val="nil"/>
              <w:bottom w:val="single" w:sz="4" w:space="0" w:color="auto"/>
              <w:right w:val="single" w:sz="4" w:space="0" w:color="auto"/>
            </w:tcBorders>
            <w:shd w:val="clear" w:color="auto" w:fill="FFFFFF"/>
            <w:vAlign w:val="bottom"/>
          </w:tcPr>
          <w:p w14:paraId="3D3DD168" w14:textId="77777777" w:rsidR="008D3FD2" w:rsidRDefault="008D3FD2" w:rsidP="00206588">
            <w:pPr>
              <w:suppressAutoHyphens/>
              <w:jc w:val="right"/>
              <w:rPr>
                <w:lang w:val="ru-RU" w:eastAsia="ar-SA"/>
              </w:rPr>
            </w:pPr>
          </w:p>
          <w:p w14:paraId="281EC316" w14:textId="07976085" w:rsidR="008D3FD2" w:rsidRPr="00421BCF" w:rsidRDefault="008D3FD2" w:rsidP="00206588">
            <w:pPr>
              <w:suppressAutoHyphens/>
              <w:jc w:val="right"/>
              <w:rPr>
                <w:lang w:val="ru-RU" w:eastAsia="ar-SA"/>
              </w:rPr>
            </w:pPr>
            <w:r>
              <w:rPr>
                <w:lang w:val="ru-RU" w:eastAsia="ar-SA"/>
              </w:rPr>
              <w:t>85,0</w:t>
            </w:r>
          </w:p>
        </w:tc>
      </w:tr>
      <w:tr w:rsidR="008D3FD2" w:rsidRPr="008D3FD2" w14:paraId="64D24B63" w14:textId="77777777" w:rsidTr="008335C7">
        <w:trPr>
          <w:trHeight w:val="70"/>
        </w:trPr>
        <w:tc>
          <w:tcPr>
            <w:tcW w:w="2943" w:type="dxa"/>
            <w:tcBorders>
              <w:top w:val="nil"/>
              <w:left w:val="single" w:sz="4" w:space="0" w:color="auto"/>
              <w:bottom w:val="single" w:sz="4" w:space="0" w:color="auto"/>
              <w:right w:val="single" w:sz="4" w:space="0" w:color="auto"/>
            </w:tcBorders>
            <w:vAlign w:val="bottom"/>
          </w:tcPr>
          <w:p w14:paraId="63BCBAB2" w14:textId="4281ECEB" w:rsidR="008D3FD2" w:rsidRPr="008D3FD2" w:rsidRDefault="008D3FD2" w:rsidP="00206588">
            <w:pPr>
              <w:suppressAutoHyphens/>
              <w:rPr>
                <w:lang w:val="ru-RU" w:eastAsia="ru-RU"/>
              </w:rPr>
            </w:pPr>
            <w:r w:rsidRPr="008D3FD2">
              <w:rPr>
                <w:lang w:val="ru-RU" w:eastAsia="ru-RU"/>
              </w:rPr>
              <w:t>Непрограммные расходы главных распорядителей бюджетных средств местного бюджета</w:t>
            </w:r>
          </w:p>
        </w:tc>
        <w:tc>
          <w:tcPr>
            <w:tcW w:w="540" w:type="dxa"/>
            <w:tcBorders>
              <w:top w:val="nil"/>
              <w:left w:val="nil"/>
              <w:bottom w:val="single" w:sz="4" w:space="0" w:color="auto"/>
              <w:right w:val="single" w:sz="4" w:space="0" w:color="auto"/>
            </w:tcBorders>
            <w:noWrap/>
            <w:vAlign w:val="bottom"/>
          </w:tcPr>
          <w:p w14:paraId="5A5338B9" w14:textId="0D6AD4B5" w:rsidR="008D3FD2" w:rsidRDefault="008D3FD2" w:rsidP="00206588">
            <w:pPr>
              <w:suppressAutoHyphens/>
              <w:jc w:val="center"/>
              <w:rPr>
                <w:lang w:val="ru-RU" w:eastAsia="ar-SA"/>
              </w:rPr>
            </w:pPr>
            <w:r>
              <w:rPr>
                <w:lang w:val="ru-RU" w:eastAsia="ar-SA"/>
              </w:rPr>
              <w:t>03</w:t>
            </w:r>
          </w:p>
        </w:tc>
        <w:tc>
          <w:tcPr>
            <w:tcW w:w="540" w:type="dxa"/>
            <w:tcBorders>
              <w:top w:val="nil"/>
              <w:left w:val="nil"/>
              <w:bottom w:val="single" w:sz="4" w:space="0" w:color="auto"/>
              <w:right w:val="single" w:sz="4" w:space="0" w:color="auto"/>
            </w:tcBorders>
            <w:noWrap/>
            <w:vAlign w:val="bottom"/>
          </w:tcPr>
          <w:p w14:paraId="45B3E6ED" w14:textId="48594052" w:rsidR="008D3FD2" w:rsidRDefault="00117A07" w:rsidP="00206588">
            <w:pPr>
              <w:suppressAutoHyphens/>
              <w:jc w:val="center"/>
              <w:rPr>
                <w:lang w:val="ru-RU" w:eastAsia="ar-SA"/>
              </w:rPr>
            </w:pPr>
            <w:r>
              <w:rPr>
                <w:lang w:val="ru-RU" w:eastAsia="ar-SA"/>
              </w:rPr>
              <w:t>10</w:t>
            </w:r>
          </w:p>
        </w:tc>
        <w:tc>
          <w:tcPr>
            <w:tcW w:w="540" w:type="dxa"/>
            <w:tcBorders>
              <w:top w:val="nil"/>
              <w:left w:val="nil"/>
              <w:bottom w:val="single" w:sz="4" w:space="0" w:color="auto"/>
              <w:right w:val="single" w:sz="4" w:space="0" w:color="auto"/>
            </w:tcBorders>
            <w:noWrap/>
            <w:vAlign w:val="bottom"/>
          </w:tcPr>
          <w:p w14:paraId="21AEE425" w14:textId="74FBE756" w:rsidR="008D3FD2" w:rsidRPr="00421BCF" w:rsidRDefault="008D3FD2" w:rsidP="00206588">
            <w:pPr>
              <w:suppressAutoHyphens/>
              <w:jc w:val="center"/>
              <w:rPr>
                <w:lang w:val="ru-RU" w:eastAsia="ar-SA"/>
              </w:rPr>
            </w:pPr>
            <w:r>
              <w:rPr>
                <w:lang w:val="ru-RU" w:eastAsia="ar-SA"/>
              </w:rPr>
              <w:t>89</w:t>
            </w:r>
          </w:p>
        </w:tc>
        <w:tc>
          <w:tcPr>
            <w:tcW w:w="360" w:type="dxa"/>
            <w:tcBorders>
              <w:top w:val="nil"/>
              <w:left w:val="nil"/>
              <w:bottom w:val="single" w:sz="4" w:space="0" w:color="auto"/>
              <w:right w:val="single" w:sz="4" w:space="0" w:color="auto"/>
            </w:tcBorders>
            <w:noWrap/>
            <w:vAlign w:val="bottom"/>
          </w:tcPr>
          <w:p w14:paraId="4D73354F" w14:textId="6A6A17DA" w:rsidR="008D3FD2" w:rsidRPr="008D3FD2" w:rsidRDefault="006A765A" w:rsidP="00206588">
            <w:pPr>
              <w:suppressAutoHyphens/>
              <w:jc w:val="center"/>
              <w:rPr>
                <w:lang w:val="ru-RU" w:eastAsia="ar-SA"/>
              </w:rPr>
            </w:pPr>
            <w:r>
              <w:rPr>
                <w:lang w:val="ru-RU" w:eastAsia="ar-SA"/>
              </w:rPr>
              <w:t>1</w:t>
            </w:r>
          </w:p>
        </w:tc>
        <w:tc>
          <w:tcPr>
            <w:tcW w:w="540" w:type="dxa"/>
            <w:tcBorders>
              <w:top w:val="nil"/>
              <w:left w:val="nil"/>
              <w:bottom w:val="single" w:sz="4" w:space="0" w:color="auto"/>
              <w:right w:val="single" w:sz="4" w:space="0" w:color="auto"/>
            </w:tcBorders>
            <w:noWrap/>
            <w:vAlign w:val="bottom"/>
          </w:tcPr>
          <w:p w14:paraId="57D0F7AE" w14:textId="77777777" w:rsidR="008D3FD2" w:rsidRPr="00421BCF" w:rsidRDefault="008D3FD2" w:rsidP="00206588">
            <w:pPr>
              <w:suppressAutoHyphens/>
              <w:jc w:val="center"/>
              <w:rPr>
                <w:lang w:val="ru-RU" w:eastAsia="ar-SA"/>
              </w:rPr>
            </w:pPr>
          </w:p>
        </w:tc>
        <w:tc>
          <w:tcPr>
            <w:tcW w:w="900" w:type="dxa"/>
            <w:tcBorders>
              <w:top w:val="nil"/>
              <w:left w:val="nil"/>
              <w:bottom w:val="single" w:sz="4" w:space="0" w:color="auto"/>
              <w:right w:val="single" w:sz="4" w:space="0" w:color="auto"/>
            </w:tcBorders>
            <w:vAlign w:val="bottom"/>
          </w:tcPr>
          <w:p w14:paraId="06BAC234" w14:textId="77777777" w:rsidR="008D3FD2" w:rsidRPr="00421BCF" w:rsidRDefault="008D3FD2" w:rsidP="00206588">
            <w:pPr>
              <w:suppressAutoHyphens/>
              <w:jc w:val="center"/>
              <w:rPr>
                <w:lang w:val="ru-RU" w:eastAsia="ar-SA"/>
              </w:rPr>
            </w:pPr>
          </w:p>
        </w:tc>
        <w:tc>
          <w:tcPr>
            <w:tcW w:w="722" w:type="dxa"/>
            <w:tcBorders>
              <w:top w:val="nil"/>
              <w:left w:val="nil"/>
              <w:bottom w:val="single" w:sz="4" w:space="0" w:color="auto"/>
              <w:right w:val="single" w:sz="4" w:space="0" w:color="auto"/>
            </w:tcBorders>
            <w:noWrap/>
            <w:vAlign w:val="bottom"/>
          </w:tcPr>
          <w:p w14:paraId="45B8FF42" w14:textId="77777777" w:rsidR="008D3FD2" w:rsidRPr="00421BCF" w:rsidRDefault="008D3FD2" w:rsidP="00206588">
            <w:pPr>
              <w:suppressAutoHyphens/>
              <w:jc w:val="center"/>
              <w:rPr>
                <w:lang w:val="ru-RU" w:eastAsia="ar-SA"/>
              </w:rPr>
            </w:pPr>
          </w:p>
        </w:tc>
        <w:tc>
          <w:tcPr>
            <w:tcW w:w="961" w:type="dxa"/>
            <w:tcBorders>
              <w:top w:val="nil"/>
              <w:left w:val="nil"/>
              <w:bottom w:val="single" w:sz="4" w:space="0" w:color="auto"/>
              <w:right w:val="single" w:sz="4" w:space="0" w:color="auto"/>
            </w:tcBorders>
            <w:shd w:val="clear" w:color="auto" w:fill="FFFFFF"/>
            <w:vAlign w:val="bottom"/>
          </w:tcPr>
          <w:p w14:paraId="652573EC" w14:textId="75AAB2AE" w:rsidR="008D3FD2" w:rsidRDefault="008D3FD2" w:rsidP="00206588">
            <w:pPr>
              <w:suppressAutoHyphens/>
              <w:jc w:val="right"/>
              <w:rPr>
                <w:lang w:val="ru-RU" w:eastAsia="ar-SA"/>
              </w:rPr>
            </w:pPr>
            <w:r>
              <w:rPr>
                <w:lang w:val="ru-RU" w:eastAsia="ar-SA"/>
              </w:rPr>
              <w:t>85,0</w:t>
            </w:r>
          </w:p>
        </w:tc>
        <w:tc>
          <w:tcPr>
            <w:tcW w:w="993" w:type="dxa"/>
            <w:tcBorders>
              <w:top w:val="nil"/>
              <w:left w:val="nil"/>
              <w:bottom w:val="single" w:sz="4" w:space="0" w:color="auto"/>
              <w:right w:val="single" w:sz="4" w:space="0" w:color="auto"/>
            </w:tcBorders>
            <w:shd w:val="clear" w:color="auto" w:fill="FFFFFF"/>
            <w:vAlign w:val="bottom"/>
          </w:tcPr>
          <w:p w14:paraId="68DD029E" w14:textId="3095BAB8" w:rsidR="008D3FD2" w:rsidRDefault="008D3FD2" w:rsidP="00206588">
            <w:pPr>
              <w:suppressAutoHyphens/>
              <w:jc w:val="right"/>
              <w:rPr>
                <w:lang w:val="ru-RU" w:eastAsia="ar-SA"/>
              </w:rPr>
            </w:pPr>
            <w:r>
              <w:rPr>
                <w:lang w:val="ru-RU" w:eastAsia="ar-SA"/>
              </w:rPr>
              <w:t>85,0</w:t>
            </w:r>
          </w:p>
        </w:tc>
        <w:tc>
          <w:tcPr>
            <w:tcW w:w="992" w:type="dxa"/>
            <w:tcBorders>
              <w:top w:val="nil"/>
              <w:left w:val="nil"/>
              <w:bottom w:val="single" w:sz="4" w:space="0" w:color="auto"/>
              <w:right w:val="single" w:sz="4" w:space="0" w:color="auto"/>
            </w:tcBorders>
            <w:shd w:val="clear" w:color="auto" w:fill="FFFFFF"/>
            <w:vAlign w:val="bottom"/>
          </w:tcPr>
          <w:p w14:paraId="01BA5818" w14:textId="7B28E1E8" w:rsidR="008D3FD2" w:rsidRDefault="008D3FD2" w:rsidP="00206588">
            <w:pPr>
              <w:suppressAutoHyphens/>
              <w:jc w:val="right"/>
              <w:rPr>
                <w:lang w:val="ru-RU" w:eastAsia="ar-SA"/>
              </w:rPr>
            </w:pPr>
            <w:r>
              <w:rPr>
                <w:lang w:val="ru-RU" w:eastAsia="ar-SA"/>
              </w:rPr>
              <w:t>85,0</w:t>
            </w:r>
          </w:p>
        </w:tc>
      </w:tr>
      <w:tr w:rsidR="008D3FD2" w:rsidRPr="008D3FD2" w14:paraId="483FC05F" w14:textId="77777777" w:rsidTr="008335C7">
        <w:trPr>
          <w:trHeight w:val="70"/>
        </w:trPr>
        <w:tc>
          <w:tcPr>
            <w:tcW w:w="2943" w:type="dxa"/>
            <w:tcBorders>
              <w:top w:val="nil"/>
              <w:left w:val="single" w:sz="4" w:space="0" w:color="auto"/>
              <w:bottom w:val="single" w:sz="4" w:space="0" w:color="auto"/>
              <w:right w:val="single" w:sz="4" w:space="0" w:color="auto"/>
            </w:tcBorders>
            <w:vAlign w:val="bottom"/>
          </w:tcPr>
          <w:p w14:paraId="6F81D3B1" w14:textId="50C3DD05" w:rsidR="008D3FD2" w:rsidRPr="008D3FD2" w:rsidRDefault="008D3FD2" w:rsidP="00206588">
            <w:pPr>
              <w:suppressAutoHyphens/>
              <w:rPr>
                <w:lang w:val="ru-RU" w:eastAsia="ru-RU"/>
              </w:rPr>
            </w:pPr>
            <w:r w:rsidRPr="008D3FD2">
              <w:rPr>
                <w:lang w:val="ru-RU" w:eastAsia="ru-RU"/>
              </w:rPr>
              <w:t>Непрограммные расходы в рамках обеспечения деятельности главных распорядителей бюджетных средств местного бюджета</w:t>
            </w:r>
          </w:p>
        </w:tc>
        <w:tc>
          <w:tcPr>
            <w:tcW w:w="540" w:type="dxa"/>
            <w:tcBorders>
              <w:top w:val="nil"/>
              <w:left w:val="nil"/>
              <w:bottom w:val="single" w:sz="4" w:space="0" w:color="auto"/>
              <w:right w:val="single" w:sz="4" w:space="0" w:color="auto"/>
            </w:tcBorders>
            <w:noWrap/>
            <w:vAlign w:val="bottom"/>
          </w:tcPr>
          <w:p w14:paraId="62A31D04" w14:textId="0502E0DC" w:rsidR="008D3FD2" w:rsidRDefault="008D3FD2" w:rsidP="00206588">
            <w:pPr>
              <w:suppressAutoHyphens/>
              <w:jc w:val="center"/>
              <w:rPr>
                <w:lang w:val="ru-RU" w:eastAsia="ar-SA"/>
              </w:rPr>
            </w:pPr>
            <w:r>
              <w:rPr>
                <w:lang w:val="ru-RU" w:eastAsia="ar-SA"/>
              </w:rPr>
              <w:t>03</w:t>
            </w:r>
          </w:p>
        </w:tc>
        <w:tc>
          <w:tcPr>
            <w:tcW w:w="540" w:type="dxa"/>
            <w:tcBorders>
              <w:top w:val="nil"/>
              <w:left w:val="nil"/>
              <w:bottom w:val="single" w:sz="4" w:space="0" w:color="auto"/>
              <w:right w:val="single" w:sz="4" w:space="0" w:color="auto"/>
            </w:tcBorders>
            <w:noWrap/>
            <w:vAlign w:val="bottom"/>
          </w:tcPr>
          <w:p w14:paraId="269D1C10" w14:textId="1E5F0519" w:rsidR="008D3FD2" w:rsidRDefault="00117A07" w:rsidP="00206588">
            <w:pPr>
              <w:suppressAutoHyphens/>
              <w:jc w:val="center"/>
              <w:rPr>
                <w:lang w:val="ru-RU" w:eastAsia="ar-SA"/>
              </w:rPr>
            </w:pPr>
            <w:r>
              <w:rPr>
                <w:lang w:val="ru-RU" w:eastAsia="ar-SA"/>
              </w:rPr>
              <w:t>10</w:t>
            </w:r>
          </w:p>
        </w:tc>
        <w:tc>
          <w:tcPr>
            <w:tcW w:w="540" w:type="dxa"/>
            <w:tcBorders>
              <w:top w:val="nil"/>
              <w:left w:val="nil"/>
              <w:bottom w:val="single" w:sz="4" w:space="0" w:color="auto"/>
              <w:right w:val="single" w:sz="4" w:space="0" w:color="auto"/>
            </w:tcBorders>
            <w:noWrap/>
            <w:vAlign w:val="bottom"/>
          </w:tcPr>
          <w:p w14:paraId="744A6415" w14:textId="732C9D67" w:rsidR="008D3FD2" w:rsidRDefault="008D3FD2" w:rsidP="00206588">
            <w:pPr>
              <w:suppressAutoHyphens/>
              <w:jc w:val="center"/>
              <w:rPr>
                <w:lang w:val="ru-RU" w:eastAsia="ar-SA"/>
              </w:rPr>
            </w:pPr>
            <w:r>
              <w:rPr>
                <w:lang w:val="ru-RU" w:eastAsia="ar-SA"/>
              </w:rPr>
              <w:t>89</w:t>
            </w:r>
          </w:p>
        </w:tc>
        <w:tc>
          <w:tcPr>
            <w:tcW w:w="360" w:type="dxa"/>
            <w:tcBorders>
              <w:top w:val="nil"/>
              <w:left w:val="nil"/>
              <w:bottom w:val="single" w:sz="4" w:space="0" w:color="auto"/>
              <w:right w:val="single" w:sz="4" w:space="0" w:color="auto"/>
            </w:tcBorders>
            <w:noWrap/>
            <w:vAlign w:val="bottom"/>
          </w:tcPr>
          <w:p w14:paraId="64EE6466" w14:textId="4A9BB164" w:rsidR="008D3FD2" w:rsidRDefault="006A765A" w:rsidP="00206588">
            <w:pPr>
              <w:suppressAutoHyphens/>
              <w:jc w:val="center"/>
              <w:rPr>
                <w:lang w:val="ru-RU" w:eastAsia="ar-SA"/>
              </w:rPr>
            </w:pPr>
            <w:r>
              <w:rPr>
                <w:lang w:val="ru-RU" w:eastAsia="ar-SA"/>
              </w:rPr>
              <w:t>1</w:t>
            </w:r>
          </w:p>
        </w:tc>
        <w:tc>
          <w:tcPr>
            <w:tcW w:w="540" w:type="dxa"/>
            <w:tcBorders>
              <w:top w:val="nil"/>
              <w:left w:val="nil"/>
              <w:bottom w:val="single" w:sz="4" w:space="0" w:color="auto"/>
              <w:right w:val="single" w:sz="4" w:space="0" w:color="auto"/>
            </w:tcBorders>
            <w:noWrap/>
            <w:vAlign w:val="bottom"/>
          </w:tcPr>
          <w:p w14:paraId="288E971D" w14:textId="36C8AC8C" w:rsidR="008D3FD2" w:rsidRPr="00421BCF" w:rsidRDefault="008D3FD2" w:rsidP="00206588">
            <w:pPr>
              <w:suppressAutoHyphens/>
              <w:jc w:val="center"/>
              <w:rPr>
                <w:lang w:val="ru-RU" w:eastAsia="ar-SA"/>
              </w:rPr>
            </w:pPr>
            <w:r>
              <w:rPr>
                <w:lang w:val="ru-RU" w:eastAsia="ar-SA"/>
              </w:rPr>
              <w:t>0</w:t>
            </w:r>
            <w:r w:rsidR="006A765A">
              <w:rPr>
                <w:lang w:val="ru-RU" w:eastAsia="ar-SA"/>
              </w:rPr>
              <w:t>0</w:t>
            </w:r>
          </w:p>
        </w:tc>
        <w:tc>
          <w:tcPr>
            <w:tcW w:w="900" w:type="dxa"/>
            <w:tcBorders>
              <w:top w:val="nil"/>
              <w:left w:val="nil"/>
              <w:bottom w:val="single" w:sz="4" w:space="0" w:color="auto"/>
              <w:right w:val="single" w:sz="4" w:space="0" w:color="auto"/>
            </w:tcBorders>
            <w:vAlign w:val="bottom"/>
          </w:tcPr>
          <w:p w14:paraId="01480942" w14:textId="77777777" w:rsidR="008D3FD2" w:rsidRPr="00421BCF" w:rsidRDefault="008D3FD2" w:rsidP="00206588">
            <w:pPr>
              <w:suppressAutoHyphens/>
              <w:jc w:val="center"/>
              <w:rPr>
                <w:lang w:val="ru-RU" w:eastAsia="ar-SA"/>
              </w:rPr>
            </w:pPr>
          </w:p>
        </w:tc>
        <w:tc>
          <w:tcPr>
            <w:tcW w:w="722" w:type="dxa"/>
            <w:tcBorders>
              <w:top w:val="nil"/>
              <w:left w:val="nil"/>
              <w:bottom w:val="single" w:sz="4" w:space="0" w:color="auto"/>
              <w:right w:val="single" w:sz="4" w:space="0" w:color="auto"/>
            </w:tcBorders>
            <w:noWrap/>
            <w:vAlign w:val="bottom"/>
          </w:tcPr>
          <w:p w14:paraId="4397D4A9" w14:textId="77777777" w:rsidR="008D3FD2" w:rsidRPr="00421BCF" w:rsidRDefault="008D3FD2" w:rsidP="00206588">
            <w:pPr>
              <w:suppressAutoHyphens/>
              <w:jc w:val="center"/>
              <w:rPr>
                <w:lang w:val="ru-RU" w:eastAsia="ar-SA"/>
              </w:rPr>
            </w:pPr>
          </w:p>
        </w:tc>
        <w:tc>
          <w:tcPr>
            <w:tcW w:w="961" w:type="dxa"/>
            <w:tcBorders>
              <w:top w:val="nil"/>
              <w:left w:val="nil"/>
              <w:bottom w:val="single" w:sz="4" w:space="0" w:color="auto"/>
              <w:right w:val="single" w:sz="4" w:space="0" w:color="auto"/>
            </w:tcBorders>
            <w:shd w:val="clear" w:color="auto" w:fill="FFFFFF"/>
            <w:vAlign w:val="bottom"/>
          </w:tcPr>
          <w:p w14:paraId="32C62D44" w14:textId="0C14E4C9" w:rsidR="008D3FD2" w:rsidRDefault="008D3FD2" w:rsidP="00206588">
            <w:pPr>
              <w:suppressAutoHyphens/>
              <w:jc w:val="right"/>
              <w:rPr>
                <w:lang w:val="ru-RU" w:eastAsia="ar-SA"/>
              </w:rPr>
            </w:pPr>
            <w:r>
              <w:rPr>
                <w:lang w:val="ru-RU" w:eastAsia="ar-SA"/>
              </w:rPr>
              <w:t>85,0</w:t>
            </w:r>
          </w:p>
        </w:tc>
        <w:tc>
          <w:tcPr>
            <w:tcW w:w="993" w:type="dxa"/>
            <w:tcBorders>
              <w:top w:val="nil"/>
              <w:left w:val="nil"/>
              <w:bottom w:val="single" w:sz="4" w:space="0" w:color="auto"/>
              <w:right w:val="single" w:sz="4" w:space="0" w:color="auto"/>
            </w:tcBorders>
            <w:shd w:val="clear" w:color="auto" w:fill="FFFFFF"/>
            <w:vAlign w:val="bottom"/>
          </w:tcPr>
          <w:p w14:paraId="77C34EC9" w14:textId="1899A6F3" w:rsidR="008D3FD2" w:rsidRDefault="008D3FD2" w:rsidP="00206588">
            <w:pPr>
              <w:suppressAutoHyphens/>
              <w:jc w:val="right"/>
              <w:rPr>
                <w:lang w:val="ru-RU" w:eastAsia="ar-SA"/>
              </w:rPr>
            </w:pPr>
            <w:r>
              <w:rPr>
                <w:lang w:val="ru-RU" w:eastAsia="ar-SA"/>
              </w:rPr>
              <w:t>85,0</w:t>
            </w:r>
          </w:p>
        </w:tc>
        <w:tc>
          <w:tcPr>
            <w:tcW w:w="992" w:type="dxa"/>
            <w:tcBorders>
              <w:top w:val="nil"/>
              <w:left w:val="nil"/>
              <w:bottom w:val="single" w:sz="4" w:space="0" w:color="auto"/>
              <w:right w:val="single" w:sz="4" w:space="0" w:color="auto"/>
            </w:tcBorders>
            <w:shd w:val="clear" w:color="auto" w:fill="FFFFFF"/>
            <w:vAlign w:val="bottom"/>
          </w:tcPr>
          <w:p w14:paraId="1AB260FE" w14:textId="59A66708" w:rsidR="008D3FD2" w:rsidRDefault="008D3FD2" w:rsidP="00206588">
            <w:pPr>
              <w:suppressAutoHyphens/>
              <w:jc w:val="right"/>
              <w:rPr>
                <w:lang w:val="ru-RU" w:eastAsia="ar-SA"/>
              </w:rPr>
            </w:pPr>
            <w:r>
              <w:rPr>
                <w:lang w:val="ru-RU" w:eastAsia="ar-SA"/>
              </w:rPr>
              <w:t>85,0</w:t>
            </w:r>
          </w:p>
        </w:tc>
      </w:tr>
      <w:tr w:rsidR="008D3FD2" w:rsidRPr="008D3FD2" w14:paraId="5688AE24" w14:textId="77777777" w:rsidTr="008335C7">
        <w:trPr>
          <w:trHeight w:val="70"/>
        </w:trPr>
        <w:tc>
          <w:tcPr>
            <w:tcW w:w="2943" w:type="dxa"/>
            <w:tcBorders>
              <w:top w:val="nil"/>
              <w:left w:val="single" w:sz="4" w:space="0" w:color="auto"/>
              <w:bottom w:val="single" w:sz="4" w:space="0" w:color="auto"/>
              <w:right w:val="single" w:sz="4" w:space="0" w:color="auto"/>
            </w:tcBorders>
            <w:vAlign w:val="bottom"/>
          </w:tcPr>
          <w:p w14:paraId="3814C08E" w14:textId="548D7BF6" w:rsidR="008D3FD2" w:rsidRPr="008D3FD2" w:rsidRDefault="008D3FD2" w:rsidP="00206588">
            <w:pPr>
              <w:suppressAutoHyphens/>
              <w:rPr>
                <w:lang w:val="ru-RU" w:eastAsia="ru-RU"/>
              </w:rPr>
            </w:pPr>
            <w:r w:rsidRPr="008D3FD2">
              <w:rPr>
                <w:lang w:val="ru-RU" w:eastAsia="ru-RU"/>
              </w:rPr>
              <w:t>Прочая закупка товаров, работ и услуг для обеспечения государственных (муниципальных) нужд</w:t>
            </w:r>
          </w:p>
        </w:tc>
        <w:tc>
          <w:tcPr>
            <w:tcW w:w="540" w:type="dxa"/>
            <w:tcBorders>
              <w:top w:val="nil"/>
              <w:left w:val="nil"/>
              <w:bottom w:val="single" w:sz="4" w:space="0" w:color="auto"/>
              <w:right w:val="single" w:sz="4" w:space="0" w:color="auto"/>
            </w:tcBorders>
            <w:noWrap/>
            <w:vAlign w:val="bottom"/>
          </w:tcPr>
          <w:p w14:paraId="0F2BD0B8" w14:textId="52D960E3" w:rsidR="008D3FD2" w:rsidRDefault="008D3FD2" w:rsidP="00206588">
            <w:pPr>
              <w:suppressAutoHyphens/>
              <w:jc w:val="center"/>
              <w:rPr>
                <w:lang w:val="ru-RU" w:eastAsia="ar-SA"/>
              </w:rPr>
            </w:pPr>
            <w:r>
              <w:rPr>
                <w:lang w:val="ru-RU" w:eastAsia="ar-SA"/>
              </w:rPr>
              <w:t>03</w:t>
            </w:r>
          </w:p>
        </w:tc>
        <w:tc>
          <w:tcPr>
            <w:tcW w:w="540" w:type="dxa"/>
            <w:tcBorders>
              <w:top w:val="nil"/>
              <w:left w:val="nil"/>
              <w:bottom w:val="single" w:sz="4" w:space="0" w:color="auto"/>
              <w:right w:val="single" w:sz="4" w:space="0" w:color="auto"/>
            </w:tcBorders>
            <w:noWrap/>
            <w:vAlign w:val="bottom"/>
          </w:tcPr>
          <w:p w14:paraId="1EF2E11D" w14:textId="1C6D49F3" w:rsidR="008D3FD2" w:rsidRDefault="00117A07" w:rsidP="00206588">
            <w:pPr>
              <w:suppressAutoHyphens/>
              <w:jc w:val="center"/>
              <w:rPr>
                <w:lang w:val="ru-RU" w:eastAsia="ar-SA"/>
              </w:rPr>
            </w:pPr>
            <w:r>
              <w:rPr>
                <w:lang w:val="ru-RU" w:eastAsia="ar-SA"/>
              </w:rPr>
              <w:t>10</w:t>
            </w:r>
          </w:p>
        </w:tc>
        <w:tc>
          <w:tcPr>
            <w:tcW w:w="540" w:type="dxa"/>
            <w:tcBorders>
              <w:top w:val="nil"/>
              <w:left w:val="nil"/>
              <w:bottom w:val="single" w:sz="4" w:space="0" w:color="auto"/>
              <w:right w:val="single" w:sz="4" w:space="0" w:color="auto"/>
            </w:tcBorders>
            <w:noWrap/>
            <w:vAlign w:val="bottom"/>
          </w:tcPr>
          <w:p w14:paraId="66B2C6D6" w14:textId="17FE8F41" w:rsidR="008D3FD2" w:rsidRDefault="008D3FD2" w:rsidP="00206588">
            <w:pPr>
              <w:suppressAutoHyphens/>
              <w:jc w:val="center"/>
              <w:rPr>
                <w:lang w:val="ru-RU" w:eastAsia="ar-SA"/>
              </w:rPr>
            </w:pPr>
            <w:r>
              <w:rPr>
                <w:lang w:val="ru-RU" w:eastAsia="ar-SA"/>
              </w:rPr>
              <w:t>89</w:t>
            </w:r>
          </w:p>
        </w:tc>
        <w:tc>
          <w:tcPr>
            <w:tcW w:w="360" w:type="dxa"/>
            <w:tcBorders>
              <w:top w:val="nil"/>
              <w:left w:val="nil"/>
              <w:bottom w:val="single" w:sz="4" w:space="0" w:color="auto"/>
              <w:right w:val="single" w:sz="4" w:space="0" w:color="auto"/>
            </w:tcBorders>
            <w:noWrap/>
            <w:vAlign w:val="bottom"/>
          </w:tcPr>
          <w:p w14:paraId="7382ED82" w14:textId="2BF02503" w:rsidR="008D3FD2" w:rsidRDefault="006A765A" w:rsidP="00206588">
            <w:pPr>
              <w:suppressAutoHyphens/>
              <w:jc w:val="center"/>
              <w:rPr>
                <w:lang w:val="ru-RU" w:eastAsia="ar-SA"/>
              </w:rPr>
            </w:pPr>
            <w:r>
              <w:rPr>
                <w:lang w:val="ru-RU" w:eastAsia="ar-SA"/>
              </w:rPr>
              <w:t>1</w:t>
            </w:r>
          </w:p>
        </w:tc>
        <w:tc>
          <w:tcPr>
            <w:tcW w:w="540" w:type="dxa"/>
            <w:tcBorders>
              <w:top w:val="nil"/>
              <w:left w:val="nil"/>
              <w:bottom w:val="single" w:sz="4" w:space="0" w:color="auto"/>
              <w:right w:val="single" w:sz="4" w:space="0" w:color="auto"/>
            </w:tcBorders>
            <w:noWrap/>
            <w:vAlign w:val="bottom"/>
          </w:tcPr>
          <w:p w14:paraId="00DE9867" w14:textId="4B904323" w:rsidR="008D3FD2" w:rsidRDefault="008D3FD2" w:rsidP="00206588">
            <w:pPr>
              <w:suppressAutoHyphens/>
              <w:jc w:val="center"/>
              <w:rPr>
                <w:lang w:val="ru-RU" w:eastAsia="ar-SA"/>
              </w:rPr>
            </w:pPr>
            <w:r>
              <w:rPr>
                <w:lang w:val="ru-RU" w:eastAsia="ar-SA"/>
              </w:rPr>
              <w:t>0</w:t>
            </w:r>
            <w:r w:rsidR="006A765A">
              <w:rPr>
                <w:lang w:val="ru-RU" w:eastAsia="ar-SA"/>
              </w:rPr>
              <w:t>0</w:t>
            </w:r>
          </w:p>
        </w:tc>
        <w:tc>
          <w:tcPr>
            <w:tcW w:w="900" w:type="dxa"/>
            <w:tcBorders>
              <w:top w:val="nil"/>
              <w:left w:val="nil"/>
              <w:bottom w:val="single" w:sz="4" w:space="0" w:color="auto"/>
              <w:right w:val="single" w:sz="4" w:space="0" w:color="auto"/>
            </w:tcBorders>
            <w:vAlign w:val="bottom"/>
          </w:tcPr>
          <w:p w14:paraId="76896AC7" w14:textId="0FB8A3F4" w:rsidR="008D3FD2" w:rsidRPr="00421BCF" w:rsidRDefault="008D3FD2" w:rsidP="00206588">
            <w:pPr>
              <w:suppressAutoHyphens/>
              <w:jc w:val="center"/>
              <w:rPr>
                <w:lang w:val="ru-RU" w:eastAsia="ar-SA"/>
              </w:rPr>
            </w:pPr>
            <w:r>
              <w:rPr>
                <w:lang w:val="ru-RU" w:eastAsia="ar-SA"/>
              </w:rPr>
              <w:t>42120</w:t>
            </w:r>
          </w:p>
        </w:tc>
        <w:tc>
          <w:tcPr>
            <w:tcW w:w="722" w:type="dxa"/>
            <w:tcBorders>
              <w:top w:val="nil"/>
              <w:left w:val="nil"/>
              <w:bottom w:val="single" w:sz="4" w:space="0" w:color="auto"/>
              <w:right w:val="single" w:sz="4" w:space="0" w:color="auto"/>
            </w:tcBorders>
            <w:noWrap/>
            <w:vAlign w:val="bottom"/>
          </w:tcPr>
          <w:p w14:paraId="10D23973" w14:textId="39768DED" w:rsidR="008D3FD2" w:rsidRPr="00421BCF" w:rsidRDefault="008D3FD2" w:rsidP="00206588">
            <w:pPr>
              <w:suppressAutoHyphens/>
              <w:jc w:val="center"/>
              <w:rPr>
                <w:lang w:val="ru-RU" w:eastAsia="ar-SA"/>
              </w:rPr>
            </w:pPr>
            <w:r>
              <w:rPr>
                <w:lang w:val="ru-RU" w:eastAsia="ar-SA"/>
              </w:rPr>
              <w:t>244</w:t>
            </w:r>
          </w:p>
        </w:tc>
        <w:tc>
          <w:tcPr>
            <w:tcW w:w="961" w:type="dxa"/>
            <w:tcBorders>
              <w:top w:val="nil"/>
              <w:left w:val="nil"/>
              <w:bottom w:val="single" w:sz="4" w:space="0" w:color="auto"/>
              <w:right w:val="single" w:sz="4" w:space="0" w:color="auto"/>
            </w:tcBorders>
            <w:shd w:val="clear" w:color="auto" w:fill="FFFFFF"/>
            <w:vAlign w:val="bottom"/>
          </w:tcPr>
          <w:p w14:paraId="6BF2B808" w14:textId="142F7F1D" w:rsidR="008D3FD2" w:rsidRDefault="008D3FD2" w:rsidP="00206588">
            <w:pPr>
              <w:suppressAutoHyphens/>
              <w:jc w:val="right"/>
              <w:rPr>
                <w:lang w:val="ru-RU" w:eastAsia="ar-SA"/>
              </w:rPr>
            </w:pPr>
            <w:r>
              <w:rPr>
                <w:lang w:val="ru-RU" w:eastAsia="ar-SA"/>
              </w:rPr>
              <w:t>85,0</w:t>
            </w:r>
          </w:p>
        </w:tc>
        <w:tc>
          <w:tcPr>
            <w:tcW w:w="993" w:type="dxa"/>
            <w:tcBorders>
              <w:top w:val="nil"/>
              <w:left w:val="nil"/>
              <w:bottom w:val="single" w:sz="4" w:space="0" w:color="auto"/>
              <w:right w:val="single" w:sz="4" w:space="0" w:color="auto"/>
            </w:tcBorders>
            <w:shd w:val="clear" w:color="auto" w:fill="FFFFFF"/>
            <w:vAlign w:val="bottom"/>
          </w:tcPr>
          <w:p w14:paraId="598B0124" w14:textId="7D2C2FFB" w:rsidR="008D3FD2" w:rsidRDefault="008D3FD2" w:rsidP="00206588">
            <w:pPr>
              <w:suppressAutoHyphens/>
              <w:jc w:val="right"/>
              <w:rPr>
                <w:lang w:val="ru-RU" w:eastAsia="ar-SA"/>
              </w:rPr>
            </w:pPr>
            <w:r>
              <w:rPr>
                <w:lang w:val="ru-RU" w:eastAsia="ar-SA"/>
              </w:rPr>
              <w:t>85,0</w:t>
            </w:r>
          </w:p>
        </w:tc>
        <w:tc>
          <w:tcPr>
            <w:tcW w:w="992" w:type="dxa"/>
            <w:tcBorders>
              <w:top w:val="nil"/>
              <w:left w:val="nil"/>
              <w:bottom w:val="single" w:sz="4" w:space="0" w:color="auto"/>
              <w:right w:val="single" w:sz="4" w:space="0" w:color="auto"/>
            </w:tcBorders>
            <w:shd w:val="clear" w:color="auto" w:fill="FFFFFF"/>
            <w:vAlign w:val="bottom"/>
          </w:tcPr>
          <w:p w14:paraId="44B7B432" w14:textId="2339B615" w:rsidR="008D3FD2" w:rsidRDefault="008D3FD2" w:rsidP="00206588">
            <w:pPr>
              <w:suppressAutoHyphens/>
              <w:jc w:val="right"/>
              <w:rPr>
                <w:lang w:val="ru-RU" w:eastAsia="ar-SA"/>
              </w:rPr>
            </w:pPr>
            <w:r>
              <w:rPr>
                <w:lang w:val="ru-RU" w:eastAsia="ar-SA"/>
              </w:rPr>
              <w:t>85,0</w:t>
            </w:r>
          </w:p>
        </w:tc>
      </w:tr>
      <w:tr w:rsidR="008335C7" w:rsidRPr="00421BCF" w14:paraId="0983E31D" w14:textId="77777777" w:rsidTr="008335C7">
        <w:trPr>
          <w:trHeight w:val="70"/>
        </w:trPr>
        <w:tc>
          <w:tcPr>
            <w:tcW w:w="2943" w:type="dxa"/>
            <w:tcBorders>
              <w:top w:val="nil"/>
              <w:left w:val="single" w:sz="4" w:space="0" w:color="auto"/>
              <w:bottom w:val="single" w:sz="4" w:space="0" w:color="auto"/>
              <w:right w:val="single" w:sz="4" w:space="0" w:color="auto"/>
            </w:tcBorders>
            <w:vAlign w:val="bottom"/>
          </w:tcPr>
          <w:p w14:paraId="4BA4E42D" w14:textId="77777777" w:rsidR="00206588" w:rsidRPr="00421BCF" w:rsidRDefault="00206588" w:rsidP="00206588">
            <w:pPr>
              <w:suppressAutoHyphens/>
              <w:rPr>
                <w:lang w:val="ru-RU" w:eastAsia="ar-SA"/>
              </w:rPr>
            </w:pPr>
            <w:r w:rsidRPr="00421BCF">
              <w:rPr>
                <w:lang w:val="ru-RU" w:eastAsia="ar-SA"/>
              </w:rPr>
              <w:t>Национальная экономика</w:t>
            </w:r>
          </w:p>
        </w:tc>
        <w:tc>
          <w:tcPr>
            <w:tcW w:w="540" w:type="dxa"/>
            <w:tcBorders>
              <w:top w:val="nil"/>
              <w:left w:val="nil"/>
              <w:bottom w:val="single" w:sz="4" w:space="0" w:color="auto"/>
              <w:right w:val="single" w:sz="4" w:space="0" w:color="auto"/>
            </w:tcBorders>
            <w:noWrap/>
            <w:vAlign w:val="bottom"/>
          </w:tcPr>
          <w:p w14:paraId="0FD2696B" w14:textId="77777777" w:rsidR="00206588" w:rsidRPr="00421BCF" w:rsidRDefault="00206588" w:rsidP="00206588">
            <w:pPr>
              <w:suppressAutoHyphens/>
              <w:jc w:val="center"/>
              <w:rPr>
                <w:lang w:eastAsia="ar-SA"/>
              </w:rPr>
            </w:pPr>
            <w:r w:rsidRPr="00421BCF">
              <w:rPr>
                <w:lang w:eastAsia="ar-SA"/>
              </w:rPr>
              <w:t>04</w:t>
            </w:r>
          </w:p>
        </w:tc>
        <w:tc>
          <w:tcPr>
            <w:tcW w:w="540" w:type="dxa"/>
            <w:tcBorders>
              <w:top w:val="nil"/>
              <w:left w:val="nil"/>
              <w:bottom w:val="single" w:sz="4" w:space="0" w:color="auto"/>
              <w:right w:val="single" w:sz="4" w:space="0" w:color="auto"/>
            </w:tcBorders>
            <w:noWrap/>
            <w:vAlign w:val="bottom"/>
          </w:tcPr>
          <w:p w14:paraId="1622E3E6" w14:textId="77777777" w:rsidR="00206588" w:rsidRPr="00421BCF" w:rsidRDefault="00206588" w:rsidP="00206588">
            <w:pPr>
              <w:suppressAutoHyphens/>
              <w:jc w:val="center"/>
              <w:rPr>
                <w:lang w:eastAsia="ar-SA"/>
              </w:rPr>
            </w:pPr>
            <w:r w:rsidRPr="00421BCF">
              <w:rPr>
                <w:lang w:eastAsia="ar-SA"/>
              </w:rPr>
              <w:t> </w:t>
            </w:r>
          </w:p>
        </w:tc>
        <w:tc>
          <w:tcPr>
            <w:tcW w:w="540" w:type="dxa"/>
            <w:tcBorders>
              <w:top w:val="nil"/>
              <w:left w:val="nil"/>
              <w:bottom w:val="single" w:sz="4" w:space="0" w:color="auto"/>
              <w:right w:val="single" w:sz="4" w:space="0" w:color="auto"/>
            </w:tcBorders>
            <w:noWrap/>
            <w:vAlign w:val="bottom"/>
          </w:tcPr>
          <w:p w14:paraId="538DA09B" w14:textId="77777777" w:rsidR="00206588" w:rsidRPr="00421BCF" w:rsidRDefault="00206588" w:rsidP="00206588">
            <w:pPr>
              <w:suppressAutoHyphens/>
              <w:jc w:val="center"/>
              <w:rPr>
                <w:lang w:val="ru-RU" w:eastAsia="ar-SA"/>
              </w:rPr>
            </w:pPr>
            <w:r w:rsidRPr="00421BCF">
              <w:rPr>
                <w:lang w:val="ru-RU" w:eastAsia="ar-SA"/>
              </w:rPr>
              <w:t> </w:t>
            </w:r>
          </w:p>
        </w:tc>
        <w:tc>
          <w:tcPr>
            <w:tcW w:w="360" w:type="dxa"/>
            <w:tcBorders>
              <w:top w:val="nil"/>
              <w:left w:val="nil"/>
              <w:bottom w:val="single" w:sz="4" w:space="0" w:color="auto"/>
              <w:right w:val="single" w:sz="4" w:space="0" w:color="auto"/>
            </w:tcBorders>
            <w:noWrap/>
            <w:vAlign w:val="bottom"/>
          </w:tcPr>
          <w:p w14:paraId="7B574108" w14:textId="77777777" w:rsidR="00206588" w:rsidRPr="00421BCF" w:rsidRDefault="00206588" w:rsidP="00206588">
            <w:pPr>
              <w:suppressAutoHyphens/>
              <w:jc w:val="center"/>
              <w:rPr>
                <w:lang w:eastAsia="ar-SA"/>
              </w:rPr>
            </w:pPr>
            <w:r w:rsidRPr="00421BCF">
              <w:rPr>
                <w:lang w:eastAsia="ar-SA"/>
              </w:rPr>
              <w:t> </w:t>
            </w:r>
          </w:p>
        </w:tc>
        <w:tc>
          <w:tcPr>
            <w:tcW w:w="540" w:type="dxa"/>
            <w:tcBorders>
              <w:top w:val="nil"/>
              <w:left w:val="nil"/>
              <w:bottom w:val="single" w:sz="4" w:space="0" w:color="auto"/>
              <w:right w:val="single" w:sz="4" w:space="0" w:color="auto"/>
            </w:tcBorders>
            <w:noWrap/>
            <w:vAlign w:val="bottom"/>
          </w:tcPr>
          <w:p w14:paraId="5D66D13B" w14:textId="77777777" w:rsidR="00206588" w:rsidRPr="00421BCF" w:rsidRDefault="00206588" w:rsidP="00206588">
            <w:pPr>
              <w:suppressAutoHyphens/>
              <w:jc w:val="center"/>
              <w:rPr>
                <w:lang w:val="ru-RU" w:eastAsia="ar-SA"/>
              </w:rPr>
            </w:pPr>
            <w:r w:rsidRPr="00421BCF">
              <w:rPr>
                <w:lang w:val="ru-RU" w:eastAsia="ar-SA"/>
              </w:rPr>
              <w:t> </w:t>
            </w:r>
          </w:p>
        </w:tc>
        <w:tc>
          <w:tcPr>
            <w:tcW w:w="900" w:type="dxa"/>
            <w:tcBorders>
              <w:top w:val="nil"/>
              <w:left w:val="nil"/>
              <w:bottom w:val="single" w:sz="4" w:space="0" w:color="auto"/>
              <w:right w:val="single" w:sz="4" w:space="0" w:color="auto"/>
            </w:tcBorders>
            <w:vAlign w:val="bottom"/>
          </w:tcPr>
          <w:p w14:paraId="4C75B20E" w14:textId="77777777" w:rsidR="00206588" w:rsidRPr="00421BCF" w:rsidRDefault="00206588" w:rsidP="00206588">
            <w:pPr>
              <w:suppressAutoHyphens/>
              <w:jc w:val="center"/>
              <w:rPr>
                <w:lang w:val="ru-RU" w:eastAsia="ar-SA"/>
              </w:rPr>
            </w:pPr>
            <w:r w:rsidRPr="00421BCF">
              <w:rPr>
                <w:lang w:val="ru-RU" w:eastAsia="ar-SA"/>
              </w:rPr>
              <w:t> </w:t>
            </w:r>
          </w:p>
        </w:tc>
        <w:tc>
          <w:tcPr>
            <w:tcW w:w="722" w:type="dxa"/>
            <w:tcBorders>
              <w:top w:val="nil"/>
              <w:left w:val="nil"/>
              <w:bottom w:val="single" w:sz="4" w:space="0" w:color="auto"/>
              <w:right w:val="single" w:sz="4" w:space="0" w:color="auto"/>
            </w:tcBorders>
            <w:noWrap/>
            <w:vAlign w:val="bottom"/>
          </w:tcPr>
          <w:p w14:paraId="5A3C92F5" w14:textId="77777777" w:rsidR="00206588" w:rsidRPr="00421BCF" w:rsidRDefault="00206588" w:rsidP="00206588">
            <w:pPr>
              <w:suppressAutoHyphens/>
              <w:jc w:val="center"/>
              <w:rPr>
                <w:lang w:val="ru-RU" w:eastAsia="ar-SA"/>
              </w:rPr>
            </w:pPr>
            <w:r w:rsidRPr="00421BCF">
              <w:rPr>
                <w:lang w:val="ru-RU" w:eastAsia="ar-SA"/>
              </w:rPr>
              <w:t> </w:t>
            </w:r>
          </w:p>
        </w:tc>
        <w:tc>
          <w:tcPr>
            <w:tcW w:w="961" w:type="dxa"/>
            <w:tcBorders>
              <w:top w:val="nil"/>
              <w:left w:val="nil"/>
              <w:bottom w:val="single" w:sz="4" w:space="0" w:color="auto"/>
              <w:right w:val="single" w:sz="4" w:space="0" w:color="auto"/>
            </w:tcBorders>
            <w:shd w:val="clear" w:color="auto" w:fill="FFFFFF"/>
            <w:vAlign w:val="bottom"/>
          </w:tcPr>
          <w:p w14:paraId="60DEB2F8" w14:textId="77777777" w:rsidR="00206588" w:rsidRPr="00421BCF" w:rsidRDefault="00206588" w:rsidP="00206588">
            <w:pPr>
              <w:suppressAutoHyphens/>
              <w:jc w:val="right"/>
              <w:rPr>
                <w:lang w:val="ru-RU" w:eastAsia="ar-SA"/>
              </w:rPr>
            </w:pPr>
            <w:r w:rsidRPr="00421BCF">
              <w:rPr>
                <w:lang w:val="ru-RU" w:eastAsia="ar-SA"/>
              </w:rPr>
              <w:t>292,5</w:t>
            </w:r>
          </w:p>
        </w:tc>
        <w:tc>
          <w:tcPr>
            <w:tcW w:w="993" w:type="dxa"/>
            <w:tcBorders>
              <w:top w:val="nil"/>
              <w:left w:val="nil"/>
              <w:bottom w:val="single" w:sz="4" w:space="0" w:color="auto"/>
              <w:right w:val="single" w:sz="4" w:space="0" w:color="auto"/>
            </w:tcBorders>
            <w:shd w:val="clear" w:color="auto" w:fill="FFFFFF"/>
            <w:vAlign w:val="bottom"/>
          </w:tcPr>
          <w:p w14:paraId="5A84B87F" w14:textId="77777777" w:rsidR="00206588" w:rsidRPr="00421BCF" w:rsidRDefault="00206588" w:rsidP="00206588">
            <w:pPr>
              <w:suppressAutoHyphens/>
              <w:jc w:val="right"/>
              <w:rPr>
                <w:lang w:val="ru-RU" w:eastAsia="ar-SA"/>
              </w:rPr>
            </w:pPr>
            <w:r w:rsidRPr="00421BCF">
              <w:rPr>
                <w:lang w:val="ru-RU" w:eastAsia="ar-SA"/>
              </w:rPr>
              <w:t>292,5</w:t>
            </w:r>
          </w:p>
        </w:tc>
        <w:tc>
          <w:tcPr>
            <w:tcW w:w="992" w:type="dxa"/>
            <w:tcBorders>
              <w:top w:val="nil"/>
              <w:left w:val="nil"/>
              <w:bottom w:val="single" w:sz="4" w:space="0" w:color="auto"/>
              <w:right w:val="single" w:sz="4" w:space="0" w:color="auto"/>
            </w:tcBorders>
            <w:shd w:val="clear" w:color="auto" w:fill="FFFFFF"/>
            <w:vAlign w:val="bottom"/>
          </w:tcPr>
          <w:p w14:paraId="30A6C943" w14:textId="77777777" w:rsidR="00206588" w:rsidRPr="00421BCF" w:rsidRDefault="00206588" w:rsidP="00206588">
            <w:pPr>
              <w:suppressAutoHyphens/>
              <w:jc w:val="right"/>
              <w:rPr>
                <w:lang w:val="ru-RU" w:eastAsia="ar-SA"/>
              </w:rPr>
            </w:pPr>
            <w:r w:rsidRPr="00421BCF">
              <w:rPr>
                <w:lang w:val="ru-RU" w:eastAsia="ar-SA"/>
              </w:rPr>
              <w:t>292,5</w:t>
            </w:r>
          </w:p>
        </w:tc>
      </w:tr>
      <w:tr w:rsidR="008335C7" w:rsidRPr="00421BCF" w14:paraId="3B03FDF1" w14:textId="77777777" w:rsidTr="008335C7">
        <w:trPr>
          <w:trHeight w:val="70"/>
        </w:trPr>
        <w:tc>
          <w:tcPr>
            <w:tcW w:w="2943" w:type="dxa"/>
            <w:tcBorders>
              <w:top w:val="nil"/>
              <w:left w:val="single" w:sz="4" w:space="0" w:color="auto"/>
              <w:bottom w:val="single" w:sz="4" w:space="0" w:color="auto"/>
              <w:right w:val="single" w:sz="4" w:space="0" w:color="auto"/>
            </w:tcBorders>
            <w:vAlign w:val="bottom"/>
          </w:tcPr>
          <w:p w14:paraId="23AC85DC" w14:textId="77777777" w:rsidR="00206588" w:rsidRPr="00421BCF" w:rsidRDefault="00206588" w:rsidP="00206588">
            <w:pPr>
              <w:suppressAutoHyphens/>
              <w:rPr>
                <w:lang w:val="ru-RU" w:eastAsia="ar-SA"/>
              </w:rPr>
            </w:pPr>
            <w:r w:rsidRPr="00421BCF">
              <w:rPr>
                <w:lang w:val="ru-RU" w:eastAsia="ar-SA"/>
              </w:rPr>
              <w:t>Дорожное хозяйство (дорожные фонды)</w:t>
            </w:r>
          </w:p>
        </w:tc>
        <w:tc>
          <w:tcPr>
            <w:tcW w:w="540" w:type="dxa"/>
            <w:tcBorders>
              <w:top w:val="nil"/>
              <w:left w:val="nil"/>
              <w:bottom w:val="single" w:sz="4" w:space="0" w:color="auto"/>
              <w:right w:val="single" w:sz="4" w:space="0" w:color="auto"/>
            </w:tcBorders>
            <w:noWrap/>
            <w:vAlign w:val="bottom"/>
          </w:tcPr>
          <w:p w14:paraId="2C9816D9" w14:textId="77777777" w:rsidR="00206588" w:rsidRPr="00421BCF" w:rsidRDefault="00206588" w:rsidP="00206588">
            <w:pPr>
              <w:suppressAutoHyphens/>
              <w:jc w:val="center"/>
              <w:rPr>
                <w:lang w:eastAsia="ar-SA"/>
              </w:rPr>
            </w:pPr>
            <w:r w:rsidRPr="00421BCF">
              <w:rPr>
                <w:lang w:eastAsia="ar-SA"/>
              </w:rPr>
              <w:t>04</w:t>
            </w:r>
          </w:p>
        </w:tc>
        <w:tc>
          <w:tcPr>
            <w:tcW w:w="540" w:type="dxa"/>
            <w:tcBorders>
              <w:top w:val="nil"/>
              <w:left w:val="nil"/>
              <w:bottom w:val="single" w:sz="4" w:space="0" w:color="auto"/>
              <w:right w:val="single" w:sz="4" w:space="0" w:color="auto"/>
            </w:tcBorders>
            <w:noWrap/>
            <w:vAlign w:val="bottom"/>
          </w:tcPr>
          <w:p w14:paraId="61B15913" w14:textId="77777777" w:rsidR="00206588" w:rsidRPr="00421BCF" w:rsidRDefault="00206588" w:rsidP="00206588">
            <w:pPr>
              <w:suppressAutoHyphens/>
              <w:jc w:val="center"/>
              <w:rPr>
                <w:lang w:eastAsia="ar-SA"/>
              </w:rPr>
            </w:pPr>
            <w:r w:rsidRPr="00421BCF">
              <w:rPr>
                <w:lang w:eastAsia="ar-SA"/>
              </w:rPr>
              <w:t>09</w:t>
            </w:r>
          </w:p>
        </w:tc>
        <w:tc>
          <w:tcPr>
            <w:tcW w:w="540" w:type="dxa"/>
            <w:tcBorders>
              <w:top w:val="nil"/>
              <w:left w:val="nil"/>
              <w:bottom w:val="single" w:sz="4" w:space="0" w:color="auto"/>
              <w:right w:val="single" w:sz="4" w:space="0" w:color="auto"/>
            </w:tcBorders>
            <w:noWrap/>
            <w:vAlign w:val="bottom"/>
          </w:tcPr>
          <w:p w14:paraId="6BB30A5D" w14:textId="77777777" w:rsidR="00206588" w:rsidRPr="00421BCF" w:rsidRDefault="00206588" w:rsidP="00206588">
            <w:pPr>
              <w:suppressAutoHyphens/>
              <w:jc w:val="center"/>
              <w:rPr>
                <w:lang w:val="ru-RU" w:eastAsia="ar-SA"/>
              </w:rPr>
            </w:pPr>
            <w:r w:rsidRPr="00421BCF">
              <w:rPr>
                <w:lang w:val="ru-RU" w:eastAsia="ar-SA"/>
              </w:rPr>
              <w:t> </w:t>
            </w:r>
          </w:p>
        </w:tc>
        <w:tc>
          <w:tcPr>
            <w:tcW w:w="360" w:type="dxa"/>
            <w:tcBorders>
              <w:top w:val="nil"/>
              <w:left w:val="nil"/>
              <w:bottom w:val="single" w:sz="4" w:space="0" w:color="auto"/>
              <w:right w:val="single" w:sz="4" w:space="0" w:color="auto"/>
            </w:tcBorders>
            <w:noWrap/>
            <w:vAlign w:val="bottom"/>
          </w:tcPr>
          <w:p w14:paraId="4EA1712B" w14:textId="77777777" w:rsidR="00206588" w:rsidRPr="00421BCF" w:rsidRDefault="00206588" w:rsidP="00206588">
            <w:pPr>
              <w:suppressAutoHyphens/>
              <w:jc w:val="center"/>
              <w:rPr>
                <w:lang w:eastAsia="ar-SA"/>
              </w:rPr>
            </w:pPr>
            <w:r w:rsidRPr="00421BCF">
              <w:rPr>
                <w:lang w:eastAsia="ar-SA"/>
              </w:rPr>
              <w:t> </w:t>
            </w:r>
          </w:p>
        </w:tc>
        <w:tc>
          <w:tcPr>
            <w:tcW w:w="540" w:type="dxa"/>
            <w:tcBorders>
              <w:top w:val="nil"/>
              <w:left w:val="nil"/>
              <w:bottom w:val="single" w:sz="4" w:space="0" w:color="auto"/>
              <w:right w:val="single" w:sz="4" w:space="0" w:color="auto"/>
            </w:tcBorders>
            <w:noWrap/>
            <w:vAlign w:val="bottom"/>
          </w:tcPr>
          <w:p w14:paraId="227F614E" w14:textId="77777777" w:rsidR="00206588" w:rsidRPr="00421BCF" w:rsidRDefault="00206588" w:rsidP="00206588">
            <w:pPr>
              <w:suppressAutoHyphens/>
              <w:jc w:val="center"/>
              <w:rPr>
                <w:lang w:val="ru-RU" w:eastAsia="ar-SA"/>
              </w:rPr>
            </w:pPr>
            <w:r w:rsidRPr="00421BCF">
              <w:rPr>
                <w:lang w:val="ru-RU" w:eastAsia="ar-SA"/>
              </w:rPr>
              <w:t> </w:t>
            </w:r>
          </w:p>
        </w:tc>
        <w:tc>
          <w:tcPr>
            <w:tcW w:w="900" w:type="dxa"/>
            <w:tcBorders>
              <w:top w:val="nil"/>
              <w:left w:val="nil"/>
              <w:bottom w:val="single" w:sz="4" w:space="0" w:color="auto"/>
              <w:right w:val="single" w:sz="4" w:space="0" w:color="auto"/>
            </w:tcBorders>
            <w:vAlign w:val="bottom"/>
          </w:tcPr>
          <w:p w14:paraId="0BC4A948" w14:textId="77777777" w:rsidR="00206588" w:rsidRPr="00421BCF" w:rsidRDefault="00206588" w:rsidP="00206588">
            <w:pPr>
              <w:suppressAutoHyphens/>
              <w:jc w:val="center"/>
              <w:rPr>
                <w:lang w:val="ru-RU" w:eastAsia="ar-SA"/>
              </w:rPr>
            </w:pPr>
            <w:r w:rsidRPr="00421BCF">
              <w:rPr>
                <w:lang w:val="ru-RU" w:eastAsia="ar-SA"/>
              </w:rPr>
              <w:t> </w:t>
            </w:r>
          </w:p>
        </w:tc>
        <w:tc>
          <w:tcPr>
            <w:tcW w:w="722" w:type="dxa"/>
            <w:tcBorders>
              <w:top w:val="nil"/>
              <w:left w:val="nil"/>
              <w:bottom w:val="single" w:sz="4" w:space="0" w:color="auto"/>
              <w:right w:val="single" w:sz="4" w:space="0" w:color="auto"/>
            </w:tcBorders>
            <w:noWrap/>
            <w:vAlign w:val="bottom"/>
          </w:tcPr>
          <w:p w14:paraId="129EEEA0" w14:textId="77777777" w:rsidR="00206588" w:rsidRPr="00421BCF" w:rsidRDefault="00206588" w:rsidP="00206588">
            <w:pPr>
              <w:suppressAutoHyphens/>
              <w:jc w:val="center"/>
              <w:rPr>
                <w:lang w:val="ru-RU" w:eastAsia="ar-SA"/>
              </w:rPr>
            </w:pPr>
            <w:r w:rsidRPr="00421BCF">
              <w:rPr>
                <w:lang w:val="ru-RU" w:eastAsia="ar-SA"/>
              </w:rPr>
              <w:t> </w:t>
            </w:r>
          </w:p>
        </w:tc>
        <w:tc>
          <w:tcPr>
            <w:tcW w:w="961" w:type="dxa"/>
            <w:tcBorders>
              <w:top w:val="nil"/>
              <w:left w:val="nil"/>
              <w:bottom w:val="single" w:sz="4" w:space="0" w:color="auto"/>
              <w:right w:val="single" w:sz="4" w:space="0" w:color="auto"/>
            </w:tcBorders>
            <w:shd w:val="clear" w:color="auto" w:fill="FFFFFF"/>
            <w:vAlign w:val="bottom"/>
          </w:tcPr>
          <w:p w14:paraId="76351DD4" w14:textId="77777777" w:rsidR="00206588" w:rsidRPr="00421BCF" w:rsidRDefault="00206588" w:rsidP="00206588">
            <w:pPr>
              <w:suppressAutoHyphens/>
              <w:jc w:val="right"/>
              <w:rPr>
                <w:lang w:val="ru-RU" w:eastAsia="ar-SA"/>
              </w:rPr>
            </w:pPr>
            <w:r w:rsidRPr="00421BCF">
              <w:rPr>
                <w:lang w:val="ru-RU" w:eastAsia="ar-SA"/>
              </w:rPr>
              <w:t>292,5</w:t>
            </w:r>
          </w:p>
        </w:tc>
        <w:tc>
          <w:tcPr>
            <w:tcW w:w="993" w:type="dxa"/>
            <w:tcBorders>
              <w:top w:val="nil"/>
              <w:left w:val="nil"/>
              <w:bottom w:val="single" w:sz="4" w:space="0" w:color="auto"/>
              <w:right w:val="single" w:sz="4" w:space="0" w:color="auto"/>
            </w:tcBorders>
            <w:shd w:val="clear" w:color="auto" w:fill="FFFFFF"/>
            <w:vAlign w:val="bottom"/>
          </w:tcPr>
          <w:p w14:paraId="6EC64693" w14:textId="77777777" w:rsidR="00206588" w:rsidRPr="00421BCF" w:rsidRDefault="00206588" w:rsidP="00206588">
            <w:pPr>
              <w:suppressAutoHyphens/>
              <w:jc w:val="right"/>
              <w:rPr>
                <w:lang w:val="ru-RU" w:eastAsia="ar-SA"/>
              </w:rPr>
            </w:pPr>
            <w:r w:rsidRPr="00421BCF">
              <w:rPr>
                <w:lang w:val="ru-RU" w:eastAsia="ar-SA"/>
              </w:rPr>
              <w:t>292,5</w:t>
            </w:r>
          </w:p>
        </w:tc>
        <w:tc>
          <w:tcPr>
            <w:tcW w:w="992" w:type="dxa"/>
            <w:tcBorders>
              <w:top w:val="nil"/>
              <w:left w:val="nil"/>
              <w:bottom w:val="single" w:sz="4" w:space="0" w:color="auto"/>
              <w:right w:val="single" w:sz="4" w:space="0" w:color="auto"/>
            </w:tcBorders>
            <w:shd w:val="clear" w:color="auto" w:fill="FFFFFF"/>
            <w:vAlign w:val="bottom"/>
          </w:tcPr>
          <w:p w14:paraId="478E5948" w14:textId="77777777" w:rsidR="00206588" w:rsidRPr="00421BCF" w:rsidRDefault="00206588" w:rsidP="00206588">
            <w:pPr>
              <w:suppressAutoHyphens/>
              <w:jc w:val="right"/>
              <w:rPr>
                <w:lang w:val="ru-RU" w:eastAsia="ar-SA"/>
              </w:rPr>
            </w:pPr>
            <w:r w:rsidRPr="00421BCF">
              <w:rPr>
                <w:lang w:val="ru-RU" w:eastAsia="ar-SA"/>
              </w:rPr>
              <w:t>292,5</w:t>
            </w:r>
          </w:p>
        </w:tc>
      </w:tr>
      <w:tr w:rsidR="008335C7" w:rsidRPr="00421BCF" w14:paraId="5E92D50E" w14:textId="77777777" w:rsidTr="008335C7">
        <w:trPr>
          <w:trHeight w:val="70"/>
        </w:trPr>
        <w:tc>
          <w:tcPr>
            <w:tcW w:w="2943" w:type="dxa"/>
            <w:tcBorders>
              <w:top w:val="nil"/>
              <w:left w:val="single" w:sz="4" w:space="0" w:color="auto"/>
              <w:bottom w:val="single" w:sz="4" w:space="0" w:color="auto"/>
              <w:right w:val="single" w:sz="4" w:space="0" w:color="auto"/>
            </w:tcBorders>
            <w:vAlign w:val="bottom"/>
          </w:tcPr>
          <w:p w14:paraId="2331D7C6" w14:textId="77777777" w:rsidR="00206588" w:rsidRPr="00421BCF" w:rsidRDefault="00206588" w:rsidP="00206588">
            <w:pPr>
              <w:suppressAutoHyphens/>
              <w:rPr>
                <w:lang w:val="ru-RU" w:eastAsia="ar-SA"/>
              </w:rPr>
            </w:pPr>
            <w:r w:rsidRPr="00421BCF">
              <w:rPr>
                <w:lang w:val="ru-RU" w:eastAsia="ar-SA"/>
              </w:rPr>
              <w:t>Непрограммные расходы главных распорядителей бюджетных средств местного бюджета</w:t>
            </w:r>
          </w:p>
        </w:tc>
        <w:tc>
          <w:tcPr>
            <w:tcW w:w="540" w:type="dxa"/>
            <w:tcBorders>
              <w:top w:val="nil"/>
              <w:left w:val="nil"/>
              <w:bottom w:val="single" w:sz="4" w:space="0" w:color="auto"/>
              <w:right w:val="single" w:sz="4" w:space="0" w:color="auto"/>
            </w:tcBorders>
            <w:noWrap/>
            <w:vAlign w:val="bottom"/>
          </w:tcPr>
          <w:p w14:paraId="4A2F9CDF" w14:textId="77777777" w:rsidR="00206588" w:rsidRPr="00421BCF" w:rsidRDefault="00206588" w:rsidP="00206588">
            <w:pPr>
              <w:suppressAutoHyphens/>
              <w:jc w:val="center"/>
              <w:rPr>
                <w:lang w:eastAsia="ar-SA"/>
              </w:rPr>
            </w:pPr>
            <w:r w:rsidRPr="00421BCF">
              <w:rPr>
                <w:lang w:eastAsia="ar-SA"/>
              </w:rPr>
              <w:t>04</w:t>
            </w:r>
          </w:p>
        </w:tc>
        <w:tc>
          <w:tcPr>
            <w:tcW w:w="540" w:type="dxa"/>
            <w:tcBorders>
              <w:top w:val="nil"/>
              <w:left w:val="nil"/>
              <w:bottom w:val="single" w:sz="4" w:space="0" w:color="auto"/>
              <w:right w:val="single" w:sz="4" w:space="0" w:color="auto"/>
            </w:tcBorders>
            <w:noWrap/>
            <w:vAlign w:val="bottom"/>
          </w:tcPr>
          <w:p w14:paraId="1FA1FDF7" w14:textId="77777777" w:rsidR="00206588" w:rsidRPr="00421BCF" w:rsidRDefault="00206588" w:rsidP="00206588">
            <w:pPr>
              <w:suppressAutoHyphens/>
              <w:jc w:val="center"/>
              <w:rPr>
                <w:lang w:eastAsia="ar-SA"/>
              </w:rPr>
            </w:pPr>
            <w:r w:rsidRPr="00421BCF">
              <w:rPr>
                <w:lang w:eastAsia="ar-SA"/>
              </w:rPr>
              <w:t>09</w:t>
            </w:r>
          </w:p>
        </w:tc>
        <w:tc>
          <w:tcPr>
            <w:tcW w:w="540" w:type="dxa"/>
            <w:tcBorders>
              <w:top w:val="nil"/>
              <w:left w:val="nil"/>
              <w:bottom w:val="single" w:sz="4" w:space="0" w:color="auto"/>
              <w:right w:val="single" w:sz="4" w:space="0" w:color="auto"/>
            </w:tcBorders>
            <w:noWrap/>
            <w:vAlign w:val="bottom"/>
          </w:tcPr>
          <w:p w14:paraId="2498B63D" w14:textId="77777777" w:rsidR="00206588" w:rsidRPr="00421BCF" w:rsidRDefault="00206588" w:rsidP="00206588">
            <w:pPr>
              <w:suppressAutoHyphens/>
              <w:jc w:val="center"/>
              <w:rPr>
                <w:lang w:val="ru-RU" w:eastAsia="ar-SA"/>
              </w:rPr>
            </w:pPr>
            <w:r w:rsidRPr="00421BCF">
              <w:rPr>
                <w:lang w:val="ru-RU" w:eastAsia="ar-SA"/>
              </w:rPr>
              <w:t>89</w:t>
            </w:r>
          </w:p>
        </w:tc>
        <w:tc>
          <w:tcPr>
            <w:tcW w:w="360" w:type="dxa"/>
            <w:tcBorders>
              <w:top w:val="nil"/>
              <w:left w:val="nil"/>
              <w:bottom w:val="single" w:sz="4" w:space="0" w:color="auto"/>
              <w:right w:val="single" w:sz="4" w:space="0" w:color="auto"/>
            </w:tcBorders>
            <w:noWrap/>
            <w:vAlign w:val="bottom"/>
          </w:tcPr>
          <w:p w14:paraId="1193FCE8" w14:textId="77777777" w:rsidR="00206588" w:rsidRPr="00421BCF" w:rsidRDefault="00206588" w:rsidP="00206588">
            <w:pPr>
              <w:suppressAutoHyphens/>
              <w:jc w:val="center"/>
              <w:rPr>
                <w:lang w:eastAsia="ar-SA"/>
              </w:rPr>
            </w:pPr>
            <w:r w:rsidRPr="00421BCF">
              <w:rPr>
                <w:lang w:eastAsia="ar-SA"/>
              </w:rPr>
              <w:t>0</w:t>
            </w:r>
          </w:p>
        </w:tc>
        <w:tc>
          <w:tcPr>
            <w:tcW w:w="540" w:type="dxa"/>
            <w:tcBorders>
              <w:top w:val="nil"/>
              <w:left w:val="nil"/>
              <w:bottom w:val="single" w:sz="4" w:space="0" w:color="auto"/>
              <w:right w:val="single" w:sz="4" w:space="0" w:color="auto"/>
            </w:tcBorders>
            <w:noWrap/>
            <w:vAlign w:val="bottom"/>
          </w:tcPr>
          <w:p w14:paraId="755A1357" w14:textId="77777777" w:rsidR="00206588" w:rsidRPr="00421BCF" w:rsidRDefault="00206588" w:rsidP="00206588">
            <w:pPr>
              <w:suppressAutoHyphens/>
              <w:jc w:val="center"/>
              <w:rPr>
                <w:lang w:val="ru-RU" w:eastAsia="ar-SA"/>
              </w:rPr>
            </w:pPr>
            <w:r w:rsidRPr="00421BCF">
              <w:rPr>
                <w:lang w:val="ru-RU" w:eastAsia="ar-SA"/>
              </w:rPr>
              <w:t> </w:t>
            </w:r>
          </w:p>
        </w:tc>
        <w:tc>
          <w:tcPr>
            <w:tcW w:w="900" w:type="dxa"/>
            <w:tcBorders>
              <w:top w:val="nil"/>
              <w:left w:val="nil"/>
              <w:bottom w:val="single" w:sz="4" w:space="0" w:color="auto"/>
              <w:right w:val="single" w:sz="4" w:space="0" w:color="auto"/>
            </w:tcBorders>
            <w:vAlign w:val="bottom"/>
          </w:tcPr>
          <w:p w14:paraId="1BA4E040" w14:textId="77777777" w:rsidR="00206588" w:rsidRPr="00421BCF" w:rsidRDefault="00206588" w:rsidP="00206588">
            <w:pPr>
              <w:suppressAutoHyphens/>
              <w:jc w:val="center"/>
              <w:rPr>
                <w:lang w:val="ru-RU" w:eastAsia="ar-SA"/>
              </w:rPr>
            </w:pPr>
            <w:r w:rsidRPr="00421BCF">
              <w:rPr>
                <w:lang w:val="ru-RU" w:eastAsia="ar-SA"/>
              </w:rPr>
              <w:t> </w:t>
            </w:r>
          </w:p>
        </w:tc>
        <w:tc>
          <w:tcPr>
            <w:tcW w:w="722" w:type="dxa"/>
            <w:tcBorders>
              <w:top w:val="nil"/>
              <w:left w:val="nil"/>
              <w:bottom w:val="single" w:sz="4" w:space="0" w:color="auto"/>
              <w:right w:val="single" w:sz="4" w:space="0" w:color="auto"/>
            </w:tcBorders>
            <w:noWrap/>
            <w:vAlign w:val="bottom"/>
          </w:tcPr>
          <w:p w14:paraId="1F3BC39B" w14:textId="77777777" w:rsidR="00206588" w:rsidRPr="00421BCF" w:rsidRDefault="00206588" w:rsidP="00206588">
            <w:pPr>
              <w:suppressAutoHyphens/>
              <w:jc w:val="center"/>
              <w:rPr>
                <w:lang w:val="ru-RU" w:eastAsia="ar-SA"/>
              </w:rPr>
            </w:pPr>
            <w:r w:rsidRPr="00421BCF">
              <w:rPr>
                <w:lang w:val="ru-RU" w:eastAsia="ar-SA"/>
              </w:rPr>
              <w:t> </w:t>
            </w:r>
          </w:p>
        </w:tc>
        <w:tc>
          <w:tcPr>
            <w:tcW w:w="961" w:type="dxa"/>
            <w:tcBorders>
              <w:top w:val="nil"/>
              <w:left w:val="nil"/>
              <w:bottom w:val="single" w:sz="4" w:space="0" w:color="auto"/>
              <w:right w:val="single" w:sz="4" w:space="0" w:color="auto"/>
            </w:tcBorders>
            <w:shd w:val="clear" w:color="auto" w:fill="FFFFFF"/>
            <w:vAlign w:val="bottom"/>
          </w:tcPr>
          <w:p w14:paraId="52CBC84E" w14:textId="77777777" w:rsidR="00206588" w:rsidRPr="00421BCF" w:rsidRDefault="00206588" w:rsidP="00206588">
            <w:pPr>
              <w:suppressAutoHyphens/>
              <w:jc w:val="right"/>
              <w:rPr>
                <w:lang w:val="ru-RU" w:eastAsia="ar-SA"/>
              </w:rPr>
            </w:pPr>
            <w:r w:rsidRPr="00421BCF">
              <w:rPr>
                <w:lang w:val="ru-RU" w:eastAsia="ar-SA"/>
              </w:rPr>
              <w:t>292,5</w:t>
            </w:r>
          </w:p>
        </w:tc>
        <w:tc>
          <w:tcPr>
            <w:tcW w:w="993" w:type="dxa"/>
            <w:tcBorders>
              <w:top w:val="nil"/>
              <w:left w:val="nil"/>
              <w:bottom w:val="single" w:sz="4" w:space="0" w:color="auto"/>
              <w:right w:val="single" w:sz="4" w:space="0" w:color="auto"/>
            </w:tcBorders>
            <w:shd w:val="clear" w:color="auto" w:fill="FFFFFF"/>
            <w:vAlign w:val="bottom"/>
          </w:tcPr>
          <w:p w14:paraId="6ED03E9C" w14:textId="77777777" w:rsidR="00206588" w:rsidRPr="00421BCF" w:rsidRDefault="00206588" w:rsidP="00206588">
            <w:pPr>
              <w:suppressAutoHyphens/>
              <w:jc w:val="right"/>
              <w:rPr>
                <w:lang w:val="ru-RU" w:eastAsia="ar-SA"/>
              </w:rPr>
            </w:pPr>
            <w:r w:rsidRPr="00421BCF">
              <w:rPr>
                <w:lang w:val="ru-RU" w:eastAsia="ar-SA"/>
              </w:rPr>
              <w:t>292,5</w:t>
            </w:r>
          </w:p>
        </w:tc>
        <w:tc>
          <w:tcPr>
            <w:tcW w:w="992" w:type="dxa"/>
            <w:tcBorders>
              <w:top w:val="nil"/>
              <w:left w:val="nil"/>
              <w:bottom w:val="single" w:sz="4" w:space="0" w:color="auto"/>
              <w:right w:val="single" w:sz="4" w:space="0" w:color="auto"/>
            </w:tcBorders>
            <w:shd w:val="clear" w:color="auto" w:fill="FFFFFF"/>
            <w:vAlign w:val="bottom"/>
          </w:tcPr>
          <w:p w14:paraId="45FEE48D" w14:textId="77777777" w:rsidR="00206588" w:rsidRPr="00421BCF" w:rsidRDefault="00206588" w:rsidP="00206588">
            <w:pPr>
              <w:suppressAutoHyphens/>
              <w:jc w:val="right"/>
              <w:rPr>
                <w:lang w:val="ru-RU" w:eastAsia="ar-SA"/>
              </w:rPr>
            </w:pPr>
            <w:r w:rsidRPr="00421BCF">
              <w:rPr>
                <w:lang w:val="ru-RU" w:eastAsia="ar-SA"/>
              </w:rPr>
              <w:t>292,5</w:t>
            </w:r>
          </w:p>
        </w:tc>
      </w:tr>
      <w:tr w:rsidR="008335C7" w:rsidRPr="00421BCF" w14:paraId="04465244" w14:textId="77777777" w:rsidTr="008335C7">
        <w:trPr>
          <w:trHeight w:val="70"/>
        </w:trPr>
        <w:tc>
          <w:tcPr>
            <w:tcW w:w="2943" w:type="dxa"/>
            <w:tcBorders>
              <w:top w:val="nil"/>
              <w:left w:val="single" w:sz="4" w:space="0" w:color="auto"/>
              <w:bottom w:val="single" w:sz="4" w:space="0" w:color="auto"/>
              <w:right w:val="single" w:sz="4" w:space="0" w:color="auto"/>
            </w:tcBorders>
            <w:vAlign w:val="bottom"/>
          </w:tcPr>
          <w:p w14:paraId="42046023" w14:textId="77777777" w:rsidR="00206588" w:rsidRPr="00421BCF" w:rsidRDefault="00206588" w:rsidP="00206588">
            <w:pPr>
              <w:suppressAutoHyphens/>
              <w:rPr>
                <w:lang w:val="ru-RU" w:eastAsia="ar-SA"/>
              </w:rPr>
            </w:pPr>
            <w:r w:rsidRPr="00421BCF">
              <w:rPr>
                <w:lang w:val="ru-RU" w:eastAsia="ar-SA"/>
              </w:rPr>
              <w:t>Непрограммные расходы в рамках обеспечения деятельности главных распорядителей бюджетных средств местного бюджета</w:t>
            </w:r>
          </w:p>
        </w:tc>
        <w:tc>
          <w:tcPr>
            <w:tcW w:w="540" w:type="dxa"/>
            <w:tcBorders>
              <w:top w:val="nil"/>
              <w:left w:val="nil"/>
              <w:bottom w:val="single" w:sz="4" w:space="0" w:color="auto"/>
              <w:right w:val="single" w:sz="4" w:space="0" w:color="auto"/>
            </w:tcBorders>
            <w:noWrap/>
            <w:vAlign w:val="bottom"/>
          </w:tcPr>
          <w:p w14:paraId="3CE907B1" w14:textId="77777777" w:rsidR="00206588" w:rsidRPr="00421BCF" w:rsidRDefault="00206588" w:rsidP="00206588">
            <w:pPr>
              <w:suppressAutoHyphens/>
              <w:jc w:val="center"/>
              <w:rPr>
                <w:lang w:eastAsia="ar-SA"/>
              </w:rPr>
            </w:pPr>
            <w:r w:rsidRPr="00421BCF">
              <w:rPr>
                <w:lang w:eastAsia="ar-SA"/>
              </w:rPr>
              <w:t>04</w:t>
            </w:r>
          </w:p>
        </w:tc>
        <w:tc>
          <w:tcPr>
            <w:tcW w:w="540" w:type="dxa"/>
            <w:tcBorders>
              <w:top w:val="nil"/>
              <w:left w:val="nil"/>
              <w:bottom w:val="single" w:sz="4" w:space="0" w:color="auto"/>
              <w:right w:val="single" w:sz="4" w:space="0" w:color="auto"/>
            </w:tcBorders>
            <w:noWrap/>
            <w:vAlign w:val="bottom"/>
          </w:tcPr>
          <w:p w14:paraId="52D8D722" w14:textId="77777777" w:rsidR="00206588" w:rsidRPr="00421BCF" w:rsidRDefault="00206588" w:rsidP="00206588">
            <w:pPr>
              <w:suppressAutoHyphens/>
              <w:jc w:val="center"/>
              <w:rPr>
                <w:lang w:eastAsia="ar-SA"/>
              </w:rPr>
            </w:pPr>
            <w:r w:rsidRPr="00421BCF">
              <w:rPr>
                <w:lang w:eastAsia="ar-SA"/>
              </w:rPr>
              <w:t>09</w:t>
            </w:r>
          </w:p>
        </w:tc>
        <w:tc>
          <w:tcPr>
            <w:tcW w:w="540" w:type="dxa"/>
            <w:tcBorders>
              <w:top w:val="nil"/>
              <w:left w:val="nil"/>
              <w:bottom w:val="single" w:sz="4" w:space="0" w:color="auto"/>
              <w:right w:val="single" w:sz="4" w:space="0" w:color="auto"/>
            </w:tcBorders>
            <w:noWrap/>
            <w:vAlign w:val="bottom"/>
          </w:tcPr>
          <w:p w14:paraId="63C21847" w14:textId="77777777" w:rsidR="00206588" w:rsidRPr="00421BCF" w:rsidRDefault="00206588" w:rsidP="00206588">
            <w:pPr>
              <w:suppressAutoHyphens/>
              <w:jc w:val="center"/>
              <w:rPr>
                <w:lang w:val="ru-RU" w:eastAsia="ar-SA"/>
              </w:rPr>
            </w:pPr>
            <w:r w:rsidRPr="00421BCF">
              <w:rPr>
                <w:lang w:val="ru-RU" w:eastAsia="ar-SA"/>
              </w:rPr>
              <w:t>89</w:t>
            </w:r>
          </w:p>
        </w:tc>
        <w:tc>
          <w:tcPr>
            <w:tcW w:w="360" w:type="dxa"/>
            <w:tcBorders>
              <w:top w:val="nil"/>
              <w:left w:val="nil"/>
              <w:bottom w:val="single" w:sz="4" w:space="0" w:color="auto"/>
              <w:right w:val="single" w:sz="4" w:space="0" w:color="auto"/>
            </w:tcBorders>
            <w:noWrap/>
            <w:vAlign w:val="bottom"/>
          </w:tcPr>
          <w:p w14:paraId="282A4F56" w14:textId="77777777" w:rsidR="00206588" w:rsidRPr="00421BCF" w:rsidRDefault="00206588" w:rsidP="00206588">
            <w:pPr>
              <w:suppressAutoHyphens/>
              <w:jc w:val="center"/>
              <w:rPr>
                <w:lang w:eastAsia="ar-SA"/>
              </w:rPr>
            </w:pPr>
            <w:r w:rsidRPr="00421BCF">
              <w:rPr>
                <w:lang w:eastAsia="ar-SA"/>
              </w:rPr>
              <w:t>1</w:t>
            </w:r>
          </w:p>
        </w:tc>
        <w:tc>
          <w:tcPr>
            <w:tcW w:w="540" w:type="dxa"/>
            <w:tcBorders>
              <w:top w:val="nil"/>
              <w:left w:val="nil"/>
              <w:bottom w:val="single" w:sz="4" w:space="0" w:color="auto"/>
              <w:right w:val="single" w:sz="4" w:space="0" w:color="auto"/>
            </w:tcBorders>
            <w:noWrap/>
            <w:vAlign w:val="bottom"/>
          </w:tcPr>
          <w:p w14:paraId="7A324D29" w14:textId="77777777" w:rsidR="00206588" w:rsidRPr="00421BCF" w:rsidRDefault="00206588" w:rsidP="00206588">
            <w:pPr>
              <w:suppressAutoHyphens/>
              <w:jc w:val="center"/>
              <w:rPr>
                <w:lang w:val="ru-RU" w:eastAsia="ar-SA"/>
              </w:rPr>
            </w:pPr>
            <w:r w:rsidRPr="00421BCF">
              <w:rPr>
                <w:lang w:val="ru-RU" w:eastAsia="ar-SA"/>
              </w:rPr>
              <w:t> </w:t>
            </w:r>
          </w:p>
        </w:tc>
        <w:tc>
          <w:tcPr>
            <w:tcW w:w="900" w:type="dxa"/>
            <w:tcBorders>
              <w:top w:val="nil"/>
              <w:left w:val="nil"/>
              <w:bottom w:val="single" w:sz="4" w:space="0" w:color="auto"/>
              <w:right w:val="single" w:sz="4" w:space="0" w:color="auto"/>
            </w:tcBorders>
            <w:vAlign w:val="bottom"/>
          </w:tcPr>
          <w:p w14:paraId="76C72390" w14:textId="77777777" w:rsidR="00206588" w:rsidRPr="00421BCF" w:rsidRDefault="00206588" w:rsidP="00206588">
            <w:pPr>
              <w:suppressAutoHyphens/>
              <w:jc w:val="center"/>
              <w:rPr>
                <w:lang w:val="ru-RU" w:eastAsia="ar-SA"/>
              </w:rPr>
            </w:pPr>
            <w:r w:rsidRPr="00421BCF">
              <w:rPr>
                <w:lang w:val="ru-RU" w:eastAsia="ar-SA"/>
              </w:rPr>
              <w:t> </w:t>
            </w:r>
          </w:p>
        </w:tc>
        <w:tc>
          <w:tcPr>
            <w:tcW w:w="722" w:type="dxa"/>
            <w:tcBorders>
              <w:top w:val="nil"/>
              <w:left w:val="nil"/>
              <w:bottom w:val="single" w:sz="4" w:space="0" w:color="auto"/>
              <w:right w:val="single" w:sz="4" w:space="0" w:color="auto"/>
            </w:tcBorders>
            <w:noWrap/>
            <w:vAlign w:val="bottom"/>
          </w:tcPr>
          <w:p w14:paraId="50AC4D50" w14:textId="77777777" w:rsidR="00206588" w:rsidRPr="00421BCF" w:rsidRDefault="00206588" w:rsidP="00206588">
            <w:pPr>
              <w:suppressAutoHyphens/>
              <w:jc w:val="center"/>
              <w:rPr>
                <w:lang w:val="ru-RU" w:eastAsia="ar-SA"/>
              </w:rPr>
            </w:pPr>
            <w:r w:rsidRPr="00421BCF">
              <w:rPr>
                <w:lang w:val="ru-RU" w:eastAsia="ar-SA"/>
              </w:rPr>
              <w:t> </w:t>
            </w:r>
          </w:p>
        </w:tc>
        <w:tc>
          <w:tcPr>
            <w:tcW w:w="961" w:type="dxa"/>
            <w:tcBorders>
              <w:top w:val="nil"/>
              <w:left w:val="nil"/>
              <w:bottom w:val="single" w:sz="4" w:space="0" w:color="auto"/>
              <w:right w:val="single" w:sz="4" w:space="0" w:color="auto"/>
            </w:tcBorders>
            <w:shd w:val="clear" w:color="auto" w:fill="FFFFFF"/>
            <w:vAlign w:val="bottom"/>
          </w:tcPr>
          <w:p w14:paraId="7D1ED598" w14:textId="77777777" w:rsidR="00206588" w:rsidRPr="00421BCF" w:rsidRDefault="00206588" w:rsidP="00206588">
            <w:pPr>
              <w:suppressAutoHyphens/>
              <w:jc w:val="right"/>
              <w:rPr>
                <w:lang w:val="ru-RU" w:eastAsia="ar-SA"/>
              </w:rPr>
            </w:pPr>
            <w:r w:rsidRPr="00421BCF">
              <w:rPr>
                <w:lang w:val="ru-RU" w:eastAsia="ar-SA"/>
              </w:rPr>
              <w:t>292,5</w:t>
            </w:r>
          </w:p>
        </w:tc>
        <w:tc>
          <w:tcPr>
            <w:tcW w:w="993" w:type="dxa"/>
            <w:tcBorders>
              <w:top w:val="nil"/>
              <w:left w:val="nil"/>
              <w:bottom w:val="single" w:sz="4" w:space="0" w:color="auto"/>
              <w:right w:val="single" w:sz="4" w:space="0" w:color="auto"/>
            </w:tcBorders>
            <w:shd w:val="clear" w:color="auto" w:fill="FFFFFF"/>
            <w:vAlign w:val="bottom"/>
          </w:tcPr>
          <w:p w14:paraId="22F518C3" w14:textId="77777777" w:rsidR="00206588" w:rsidRPr="00421BCF" w:rsidRDefault="00206588" w:rsidP="00206588">
            <w:pPr>
              <w:suppressAutoHyphens/>
              <w:jc w:val="right"/>
              <w:rPr>
                <w:lang w:val="ru-RU" w:eastAsia="ar-SA"/>
              </w:rPr>
            </w:pPr>
            <w:r w:rsidRPr="00421BCF">
              <w:rPr>
                <w:lang w:val="ru-RU" w:eastAsia="ar-SA"/>
              </w:rPr>
              <w:t>292,5</w:t>
            </w:r>
          </w:p>
        </w:tc>
        <w:tc>
          <w:tcPr>
            <w:tcW w:w="992" w:type="dxa"/>
            <w:tcBorders>
              <w:top w:val="nil"/>
              <w:left w:val="nil"/>
              <w:bottom w:val="single" w:sz="4" w:space="0" w:color="auto"/>
              <w:right w:val="single" w:sz="4" w:space="0" w:color="auto"/>
            </w:tcBorders>
            <w:shd w:val="clear" w:color="auto" w:fill="FFFFFF"/>
            <w:vAlign w:val="bottom"/>
          </w:tcPr>
          <w:p w14:paraId="2FC3C416" w14:textId="77777777" w:rsidR="00206588" w:rsidRPr="00421BCF" w:rsidRDefault="00206588" w:rsidP="00206588">
            <w:pPr>
              <w:suppressAutoHyphens/>
              <w:jc w:val="right"/>
              <w:rPr>
                <w:lang w:val="ru-RU" w:eastAsia="ar-SA"/>
              </w:rPr>
            </w:pPr>
            <w:r w:rsidRPr="00421BCF">
              <w:rPr>
                <w:lang w:val="ru-RU" w:eastAsia="ar-SA"/>
              </w:rPr>
              <w:t>292,5</w:t>
            </w:r>
          </w:p>
        </w:tc>
      </w:tr>
      <w:tr w:rsidR="008335C7" w:rsidRPr="00421BCF" w14:paraId="680F93DB" w14:textId="77777777" w:rsidTr="008335C7">
        <w:trPr>
          <w:trHeight w:val="70"/>
        </w:trPr>
        <w:tc>
          <w:tcPr>
            <w:tcW w:w="2943" w:type="dxa"/>
            <w:tcBorders>
              <w:top w:val="nil"/>
              <w:left w:val="single" w:sz="4" w:space="0" w:color="auto"/>
              <w:bottom w:val="single" w:sz="4" w:space="0" w:color="auto"/>
              <w:right w:val="single" w:sz="4" w:space="0" w:color="auto"/>
            </w:tcBorders>
            <w:vAlign w:val="bottom"/>
          </w:tcPr>
          <w:p w14:paraId="18CEBF1E" w14:textId="77777777" w:rsidR="00206588" w:rsidRPr="00421BCF" w:rsidRDefault="00206588" w:rsidP="00206588">
            <w:pPr>
              <w:suppressAutoHyphens/>
              <w:rPr>
                <w:lang w:val="ru-RU" w:eastAsia="ar-SA"/>
              </w:rPr>
            </w:pPr>
            <w:r w:rsidRPr="00421BCF">
              <w:rPr>
                <w:lang w:val="ru-RU" w:eastAsia="ar-SA"/>
              </w:rPr>
              <w:t>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 включая создание и обеспечение функционирования парковок (парковочных мест), осуществление муниципального контроля за сохранностью автомобильных дорог местного значения в границах населенных пунктов поселения, а также осуществление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w:t>
            </w:r>
          </w:p>
        </w:tc>
        <w:tc>
          <w:tcPr>
            <w:tcW w:w="540" w:type="dxa"/>
            <w:tcBorders>
              <w:top w:val="nil"/>
              <w:left w:val="nil"/>
              <w:bottom w:val="single" w:sz="4" w:space="0" w:color="auto"/>
              <w:right w:val="single" w:sz="4" w:space="0" w:color="auto"/>
            </w:tcBorders>
            <w:noWrap/>
            <w:vAlign w:val="bottom"/>
          </w:tcPr>
          <w:p w14:paraId="4E868F28" w14:textId="77777777" w:rsidR="00206588" w:rsidRPr="00421BCF" w:rsidRDefault="00206588" w:rsidP="00206588">
            <w:pPr>
              <w:suppressAutoHyphens/>
              <w:jc w:val="center"/>
              <w:rPr>
                <w:lang w:eastAsia="ar-SA"/>
              </w:rPr>
            </w:pPr>
            <w:r w:rsidRPr="00421BCF">
              <w:rPr>
                <w:lang w:eastAsia="ar-SA"/>
              </w:rPr>
              <w:t>04</w:t>
            </w:r>
          </w:p>
        </w:tc>
        <w:tc>
          <w:tcPr>
            <w:tcW w:w="540" w:type="dxa"/>
            <w:tcBorders>
              <w:top w:val="nil"/>
              <w:left w:val="nil"/>
              <w:bottom w:val="single" w:sz="4" w:space="0" w:color="auto"/>
              <w:right w:val="single" w:sz="4" w:space="0" w:color="auto"/>
            </w:tcBorders>
            <w:noWrap/>
            <w:vAlign w:val="bottom"/>
          </w:tcPr>
          <w:p w14:paraId="1B2EC049" w14:textId="77777777" w:rsidR="00206588" w:rsidRPr="00421BCF" w:rsidRDefault="00206588" w:rsidP="00206588">
            <w:pPr>
              <w:suppressAutoHyphens/>
              <w:jc w:val="center"/>
              <w:rPr>
                <w:lang w:eastAsia="ar-SA"/>
              </w:rPr>
            </w:pPr>
            <w:r w:rsidRPr="00421BCF">
              <w:rPr>
                <w:lang w:eastAsia="ar-SA"/>
              </w:rPr>
              <w:t>09</w:t>
            </w:r>
          </w:p>
        </w:tc>
        <w:tc>
          <w:tcPr>
            <w:tcW w:w="540" w:type="dxa"/>
            <w:tcBorders>
              <w:top w:val="nil"/>
              <w:left w:val="nil"/>
              <w:bottom w:val="single" w:sz="4" w:space="0" w:color="auto"/>
              <w:right w:val="single" w:sz="4" w:space="0" w:color="auto"/>
            </w:tcBorders>
            <w:noWrap/>
            <w:vAlign w:val="bottom"/>
          </w:tcPr>
          <w:p w14:paraId="6B936052" w14:textId="77777777" w:rsidR="00206588" w:rsidRPr="00421BCF" w:rsidRDefault="00206588" w:rsidP="00206588">
            <w:pPr>
              <w:suppressAutoHyphens/>
              <w:jc w:val="center"/>
              <w:rPr>
                <w:lang w:val="ru-RU" w:eastAsia="ar-SA"/>
              </w:rPr>
            </w:pPr>
            <w:r w:rsidRPr="00421BCF">
              <w:rPr>
                <w:lang w:val="ru-RU" w:eastAsia="ar-SA"/>
              </w:rPr>
              <w:t>89</w:t>
            </w:r>
          </w:p>
        </w:tc>
        <w:tc>
          <w:tcPr>
            <w:tcW w:w="360" w:type="dxa"/>
            <w:tcBorders>
              <w:top w:val="nil"/>
              <w:left w:val="nil"/>
              <w:bottom w:val="single" w:sz="4" w:space="0" w:color="auto"/>
              <w:right w:val="single" w:sz="4" w:space="0" w:color="auto"/>
            </w:tcBorders>
            <w:noWrap/>
            <w:vAlign w:val="bottom"/>
          </w:tcPr>
          <w:p w14:paraId="0FE325A6" w14:textId="77777777" w:rsidR="00206588" w:rsidRPr="00421BCF" w:rsidRDefault="00206588" w:rsidP="00206588">
            <w:pPr>
              <w:suppressAutoHyphens/>
              <w:jc w:val="center"/>
              <w:rPr>
                <w:lang w:eastAsia="ar-SA"/>
              </w:rPr>
            </w:pPr>
            <w:r w:rsidRPr="00421BCF">
              <w:rPr>
                <w:lang w:eastAsia="ar-SA"/>
              </w:rPr>
              <w:t>1</w:t>
            </w:r>
          </w:p>
        </w:tc>
        <w:tc>
          <w:tcPr>
            <w:tcW w:w="540" w:type="dxa"/>
            <w:tcBorders>
              <w:top w:val="nil"/>
              <w:left w:val="nil"/>
              <w:bottom w:val="single" w:sz="4" w:space="0" w:color="auto"/>
              <w:right w:val="single" w:sz="4" w:space="0" w:color="auto"/>
            </w:tcBorders>
            <w:noWrap/>
            <w:vAlign w:val="bottom"/>
          </w:tcPr>
          <w:p w14:paraId="18280E86" w14:textId="77777777" w:rsidR="00206588" w:rsidRPr="00421BCF" w:rsidRDefault="00206588" w:rsidP="00206588">
            <w:pPr>
              <w:suppressAutoHyphens/>
              <w:jc w:val="center"/>
              <w:rPr>
                <w:lang w:val="ru-RU" w:eastAsia="ar-SA"/>
              </w:rPr>
            </w:pPr>
            <w:r w:rsidRPr="00421BCF">
              <w:rPr>
                <w:lang w:val="ru-RU" w:eastAsia="ar-SA"/>
              </w:rPr>
              <w:t>00</w:t>
            </w:r>
          </w:p>
        </w:tc>
        <w:tc>
          <w:tcPr>
            <w:tcW w:w="900" w:type="dxa"/>
            <w:tcBorders>
              <w:top w:val="nil"/>
              <w:left w:val="nil"/>
              <w:bottom w:val="single" w:sz="4" w:space="0" w:color="auto"/>
              <w:right w:val="single" w:sz="4" w:space="0" w:color="auto"/>
            </w:tcBorders>
            <w:vAlign w:val="bottom"/>
          </w:tcPr>
          <w:p w14:paraId="53C1ED84" w14:textId="77777777" w:rsidR="00206588" w:rsidRPr="00421BCF" w:rsidRDefault="00206588" w:rsidP="00206588">
            <w:pPr>
              <w:suppressAutoHyphens/>
              <w:jc w:val="center"/>
              <w:rPr>
                <w:lang w:val="ru-RU" w:eastAsia="ar-SA"/>
              </w:rPr>
            </w:pPr>
            <w:r w:rsidRPr="00421BCF">
              <w:rPr>
                <w:lang w:val="ru-RU" w:eastAsia="ar-SA"/>
              </w:rPr>
              <w:t>44102</w:t>
            </w:r>
          </w:p>
        </w:tc>
        <w:tc>
          <w:tcPr>
            <w:tcW w:w="722" w:type="dxa"/>
            <w:tcBorders>
              <w:top w:val="nil"/>
              <w:left w:val="nil"/>
              <w:bottom w:val="single" w:sz="4" w:space="0" w:color="auto"/>
              <w:right w:val="single" w:sz="4" w:space="0" w:color="auto"/>
            </w:tcBorders>
            <w:noWrap/>
            <w:vAlign w:val="bottom"/>
          </w:tcPr>
          <w:p w14:paraId="51C1BBB1" w14:textId="77777777" w:rsidR="00206588" w:rsidRPr="00421BCF" w:rsidRDefault="00206588" w:rsidP="00206588">
            <w:pPr>
              <w:suppressAutoHyphens/>
              <w:jc w:val="center"/>
              <w:rPr>
                <w:lang w:val="ru-RU" w:eastAsia="ar-SA"/>
              </w:rPr>
            </w:pPr>
            <w:r w:rsidRPr="00421BCF">
              <w:rPr>
                <w:lang w:val="ru-RU" w:eastAsia="ar-SA"/>
              </w:rPr>
              <w:t> </w:t>
            </w:r>
          </w:p>
        </w:tc>
        <w:tc>
          <w:tcPr>
            <w:tcW w:w="961" w:type="dxa"/>
            <w:tcBorders>
              <w:top w:val="nil"/>
              <w:left w:val="nil"/>
              <w:bottom w:val="single" w:sz="4" w:space="0" w:color="auto"/>
              <w:right w:val="single" w:sz="4" w:space="0" w:color="auto"/>
            </w:tcBorders>
            <w:shd w:val="clear" w:color="auto" w:fill="FFFFFF"/>
            <w:vAlign w:val="bottom"/>
          </w:tcPr>
          <w:p w14:paraId="104A4DDF" w14:textId="77777777" w:rsidR="00206588" w:rsidRPr="00421BCF" w:rsidRDefault="00206588" w:rsidP="00206588">
            <w:pPr>
              <w:suppressAutoHyphens/>
              <w:jc w:val="right"/>
              <w:rPr>
                <w:lang w:val="ru-RU" w:eastAsia="ar-SA"/>
              </w:rPr>
            </w:pPr>
            <w:r w:rsidRPr="00421BCF">
              <w:rPr>
                <w:lang w:val="ru-RU" w:eastAsia="ar-SA"/>
              </w:rPr>
              <w:t>292,5</w:t>
            </w:r>
          </w:p>
        </w:tc>
        <w:tc>
          <w:tcPr>
            <w:tcW w:w="993" w:type="dxa"/>
            <w:tcBorders>
              <w:top w:val="nil"/>
              <w:left w:val="nil"/>
              <w:bottom w:val="single" w:sz="4" w:space="0" w:color="auto"/>
              <w:right w:val="single" w:sz="4" w:space="0" w:color="auto"/>
            </w:tcBorders>
            <w:shd w:val="clear" w:color="auto" w:fill="FFFFFF"/>
            <w:vAlign w:val="bottom"/>
          </w:tcPr>
          <w:p w14:paraId="0D9A0BF4" w14:textId="77777777" w:rsidR="00206588" w:rsidRPr="00421BCF" w:rsidRDefault="00206588" w:rsidP="00206588">
            <w:pPr>
              <w:suppressAutoHyphens/>
              <w:jc w:val="right"/>
              <w:rPr>
                <w:lang w:val="ru-RU" w:eastAsia="ar-SA"/>
              </w:rPr>
            </w:pPr>
            <w:r w:rsidRPr="00421BCF">
              <w:rPr>
                <w:lang w:val="ru-RU" w:eastAsia="ar-SA"/>
              </w:rPr>
              <w:t>292,5</w:t>
            </w:r>
          </w:p>
        </w:tc>
        <w:tc>
          <w:tcPr>
            <w:tcW w:w="992" w:type="dxa"/>
            <w:tcBorders>
              <w:top w:val="nil"/>
              <w:left w:val="nil"/>
              <w:bottom w:val="single" w:sz="4" w:space="0" w:color="auto"/>
              <w:right w:val="single" w:sz="4" w:space="0" w:color="auto"/>
            </w:tcBorders>
            <w:shd w:val="clear" w:color="auto" w:fill="FFFFFF"/>
            <w:vAlign w:val="bottom"/>
          </w:tcPr>
          <w:p w14:paraId="69C93BFF" w14:textId="77777777" w:rsidR="00206588" w:rsidRPr="00421BCF" w:rsidRDefault="00206588" w:rsidP="00206588">
            <w:pPr>
              <w:suppressAutoHyphens/>
              <w:jc w:val="right"/>
              <w:rPr>
                <w:lang w:val="ru-RU" w:eastAsia="ar-SA"/>
              </w:rPr>
            </w:pPr>
            <w:r w:rsidRPr="00421BCF">
              <w:rPr>
                <w:lang w:val="ru-RU" w:eastAsia="ar-SA"/>
              </w:rPr>
              <w:t>292,5</w:t>
            </w:r>
          </w:p>
        </w:tc>
      </w:tr>
      <w:tr w:rsidR="008335C7" w:rsidRPr="00421BCF" w14:paraId="76C160CF" w14:textId="77777777" w:rsidTr="008335C7">
        <w:trPr>
          <w:trHeight w:val="70"/>
        </w:trPr>
        <w:tc>
          <w:tcPr>
            <w:tcW w:w="2943" w:type="dxa"/>
            <w:tcBorders>
              <w:top w:val="nil"/>
              <w:left w:val="single" w:sz="4" w:space="0" w:color="auto"/>
              <w:bottom w:val="single" w:sz="4" w:space="0" w:color="auto"/>
              <w:right w:val="single" w:sz="4" w:space="0" w:color="auto"/>
            </w:tcBorders>
            <w:vAlign w:val="bottom"/>
          </w:tcPr>
          <w:p w14:paraId="38A819D1" w14:textId="77777777" w:rsidR="00206588" w:rsidRPr="00421BCF" w:rsidRDefault="00206588" w:rsidP="00206588">
            <w:pPr>
              <w:suppressAutoHyphens/>
              <w:rPr>
                <w:lang w:val="ru-RU" w:eastAsia="ar-SA"/>
              </w:rPr>
            </w:pPr>
            <w:r w:rsidRPr="00421BCF">
              <w:rPr>
                <w:lang w:val="ru-RU" w:eastAsia="ar-SA"/>
              </w:rPr>
              <w:t>Прочая закупка товаров, работ и услуг для обеспечения государственных (муниципальных) нужд</w:t>
            </w:r>
          </w:p>
        </w:tc>
        <w:tc>
          <w:tcPr>
            <w:tcW w:w="540" w:type="dxa"/>
            <w:tcBorders>
              <w:top w:val="nil"/>
              <w:left w:val="nil"/>
              <w:bottom w:val="single" w:sz="4" w:space="0" w:color="auto"/>
              <w:right w:val="single" w:sz="4" w:space="0" w:color="auto"/>
            </w:tcBorders>
            <w:noWrap/>
            <w:vAlign w:val="bottom"/>
          </w:tcPr>
          <w:p w14:paraId="23F337ED" w14:textId="77777777" w:rsidR="00206588" w:rsidRPr="00421BCF" w:rsidRDefault="00206588" w:rsidP="00206588">
            <w:pPr>
              <w:suppressAutoHyphens/>
              <w:jc w:val="center"/>
              <w:rPr>
                <w:lang w:eastAsia="ar-SA"/>
              </w:rPr>
            </w:pPr>
            <w:r w:rsidRPr="00421BCF">
              <w:rPr>
                <w:lang w:eastAsia="ar-SA"/>
              </w:rPr>
              <w:t>04</w:t>
            </w:r>
          </w:p>
        </w:tc>
        <w:tc>
          <w:tcPr>
            <w:tcW w:w="540" w:type="dxa"/>
            <w:tcBorders>
              <w:top w:val="nil"/>
              <w:left w:val="nil"/>
              <w:bottom w:val="single" w:sz="4" w:space="0" w:color="auto"/>
              <w:right w:val="single" w:sz="4" w:space="0" w:color="auto"/>
            </w:tcBorders>
            <w:noWrap/>
            <w:vAlign w:val="bottom"/>
          </w:tcPr>
          <w:p w14:paraId="44B54023" w14:textId="77777777" w:rsidR="00206588" w:rsidRPr="00421BCF" w:rsidRDefault="00206588" w:rsidP="00206588">
            <w:pPr>
              <w:suppressAutoHyphens/>
              <w:jc w:val="center"/>
              <w:rPr>
                <w:lang w:eastAsia="ar-SA"/>
              </w:rPr>
            </w:pPr>
            <w:r w:rsidRPr="00421BCF">
              <w:rPr>
                <w:lang w:eastAsia="ar-SA"/>
              </w:rPr>
              <w:t>09</w:t>
            </w:r>
          </w:p>
        </w:tc>
        <w:tc>
          <w:tcPr>
            <w:tcW w:w="540" w:type="dxa"/>
            <w:tcBorders>
              <w:top w:val="nil"/>
              <w:left w:val="nil"/>
              <w:bottom w:val="single" w:sz="4" w:space="0" w:color="auto"/>
              <w:right w:val="single" w:sz="4" w:space="0" w:color="auto"/>
            </w:tcBorders>
            <w:noWrap/>
            <w:vAlign w:val="bottom"/>
          </w:tcPr>
          <w:p w14:paraId="786A4BAA" w14:textId="77777777" w:rsidR="00206588" w:rsidRPr="00421BCF" w:rsidRDefault="00206588" w:rsidP="00206588">
            <w:pPr>
              <w:suppressAutoHyphens/>
              <w:jc w:val="center"/>
              <w:rPr>
                <w:lang w:val="ru-RU" w:eastAsia="ar-SA"/>
              </w:rPr>
            </w:pPr>
            <w:r w:rsidRPr="00421BCF">
              <w:rPr>
                <w:lang w:val="ru-RU" w:eastAsia="ar-SA"/>
              </w:rPr>
              <w:t>89</w:t>
            </w:r>
          </w:p>
        </w:tc>
        <w:tc>
          <w:tcPr>
            <w:tcW w:w="360" w:type="dxa"/>
            <w:tcBorders>
              <w:top w:val="nil"/>
              <w:left w:val="nil"/>
              <w:bottom w:val="single" w:sz="4" w:space="0" w:color="auto"/>
              <w:right w:val="single" w:sz="4" w:space="0" w:color="auto"/>
            </w:tcBorders>
            <w:noWrap/>
            <w:vAlign w:val="bottom"/>
          </w:tcPr>
          <w:p w14:paraId="20E5A781" w14:textId="77777777" w:rsidR="00206588" w:rsidRPr="00421BCF" w:rsidRDefault="00206588" w:rsidP="00206588">
            <w:pPr>
              <w:suppressAutoHyphens/>
              <w:jc w:val="center"/>
              <w:rPr>
                <w:lang w:eastAsia="ar-SA"/>
              </w:rPr>
            </w:pPr>
            <w:r w:rsidRPr="00421BCF">
              <w:rPr>
                <w:lang w:eastAsia="ar-SA"/>
              </w:rPr>
              <w:t>1</w:t>
            </w:r>
          </w:p>
        </w:tc>
        <w:tc>
          <w:tcPr>
            <w:tcW w:w="540" w:type="dxa"/>
            <w:tcBorders>
              <w:top w:val="nil"/>
              <w:left w:val="nil"/>
              <w:bottom w:val="single" w:sz="4" w:space="0" w:color="auto"/>
              <w:right w:val="single" w:sz="4" w:space="0" w:color="auto"/>
            </w:tcBorders>
            <w:noWrap/>
            <w:vAlign w:val="bottom"/>
          </w:tcPr>
          <w:p w14:paraId="2557C553" w14:textId="77777777" w:rsidR="00206588" w:rsidRPr="00421BCF" w:rsidRDefault="00206588" w:rsidP="00206588">
            <w:pPr>
              <w:suppressAutoHyphens/>
              <w:jc w:val="center"/>
              <w:rPr>
                <w:lang w:val="ru-RU" w:eastAsia="ar-SA"/>
              </w:rPr>
            </w:pPr>
            <w:r w:rsidRPr="00421BCF">
              <w:rPr>
                <w:lang w:val="ru-RU" w:eastAsia="ar-SA"/>
              </w:rPr>
              <w:t>00</w:t>
            </w:r>
          </w:p>
        </w:tc>
        <w:tc>
          <w:tcPr>
            <w:tcW w:w="900" w:type="dxa"/>
            <w:tcBorders>
              <w:top w:val="nil"/>
              <w:left w:val="nil"/>
              <w:bottom w:val="single" w:sz="4" w:space="0" w:color="auto"/>
              <w:right w:val="single" w:sz="4" w:space="0" w:color="auto"/>
            </w:tcBorders>
            <w:vAlign w:val="bottom"/>
          </w:tcPr>
          <w:p w14:paraId="3339C33D" w14:textId="77777777" w:rsidR="00206588" w:rsidRPr="00421BCF" w:rsidRDefault="00206588" w:rsidP="00206588">
            <w:pPr>
              <w:suppressAutoHyphens/>
              <w:jc w:val="center"/>
              <w:rPr>
                <w:lang w:val="ru-RU" w:eastAsia="ar-SA"/>
              </w:rPr>
            </w:pPr>
            <w:r w:rsidRPr="00421BCF">
              <w:rPr>
                <w:lang w:val="ru-RU" w:eastAsia="ar-SA"/>
              </w:rPr>
              <w:t>44102</w:t>
            </w:r>
          </w:p>
        </w:tc>
        <w:tc>
          <w:tcPr>
            <w:tcW w:w="722" w:type="dxa"/>
            <w:tcBorders>
              <w:top w:val="nil"/>
              <w:left w:val="nil"/>
              <w:bottom w:val="single" w:sz="4" w:space="0" w:color="auto"/>
              <w:right w:val="single" w:sz="4" w:space="0" w:color="auto"/>
            </w:tcBorders>
            <w:noWrap/>
            <w:vAlign w:val="bottom"/>
          </w:tcPr>
          <w:p w14:paraId="4A03DCF1" w14:textId="77777777" w:rsidR="00206588" w:rsidRPr="00421BCF" w:rsidRDefault="00206588" w:rsidP="00206588">
            <w:pPr>
              <w:suppressAutoHyphens/>
              <w:jc w:val="center"/>
              <w:rPr>
                <w:lang w:val="ru-RU" w:eastAsia="ar-SA"/>
              </w:rPr>
            </w:pPr>
            <w:r w:rsidRPr="00421BCF">
              <w:rPr>
                <w:lang w:val="ru-RU" w:eastAsia="ar-SA"/>
              </w:rPr>
              <w:t>244</w:t>
            </w:r>
          </w:p>
        </w:tc>
        <w:tc>
          <w:tcPr>
            <w:tcW w:w="961" w:type="dxa"/>
            <w:tcBorders>
              <w:top w:val="nil"/>
              <w:left w:val="nil"/>
              <w:bottom w:val="single" w:sz="4" w:space="0" w:color="auto"/>
              <w:right w:val="single" w:sz="4" w:space="0" w:color="auto"/>
            </w:tcBorders>
            <w:shd w:val="clear" w:color="auto" w:fill="FFFFFF"/>
            <w:vAlign w:val="bottom"/>
          </w:tcPr>
          <w:p w14:paraId="113FE4F7" w14:textId="77777777" w:rsidR="00206588" w:rsidRPr="00421BCF" w:rsidRDefault="00206588" w:rsidP="00206588">
            <w:pPr>
              <w:suppressAutoHyphens/>
              <w:jc w:val="right"/>
              <w:rPr>
                <w:lang w:val="ru-RU" w:eastAsia="ar-SA"/>
              </w:rPr>
            </w:pPr>
            <w:r w:rsidRPr="00421BCF">
              <w:rPr>
                <w:lang w:val="ru-RU" w:eastAsia="ar-SA"/>
              </w:rPr>
              <w:t>292,5</w:t>
            </w:r>
          </w:p>
        </w:tc>
        <w:tc>
          <w:tcPr>
            <w:tcW w:w="993" w:type="dxa"/>
            <w:tcBorders>
              <w:top w:val="nil"/>
              <w:left w:val="nil"/>
              <w:bottom w:val="single" w:sz="4" w:space="0" w:color="auto"/>
              <w:right w:val="single" w:sz="4" w:space="0" w:color="auto"/>
            </w:tcBorders>
            <w:shd w:val="clear" w:color="auto" w:fill="FFFFFF"/>
            <w:vAlign w:val="bottom"/>
          </w:tcPr>
          <w:p w14:paraId="5B3FA248" w14:textId="77777777" w:rsidR="00206588" w:rsidRPr="00421BCF" w:rsidRDefault="00206588" w:rsidP="00206588">
            <w:pPr>
              <w:suppressAutoHyphens/>
              <w:jc w:val="right"/>
              <w:rPr>
                <w:lang w:val="ru-RU" w:eastAsia="ar-SA"/>
              </w:rPr>
            </w:pPr>
            <w:r w:rsidRPr="00421BCF">
              <w:rPr>
                <w:lang w:val="ru-RU" w:eastAsia="ar-SA"/>
              </w:rPr>
              <w:t>292,5</w:t>
            </w:r>
          </w:p>
        </w:tc>
        <w:tc>
          <w:tcPr>
            <w:tcW w:w="992" w:type="dxa"/>
            <w:tcBorders>
              <w:top w:val="nil"/>
              <w:left w:val="nil"/>
              <w:bottom w:val="single" w:sz="4" w:space="0" w:color="auto"/>
              <w:right w:val="single" w:sz="4" w:space="0" w:color="auto"/>
            </w:tcBorders>
            <w:shd w:val="clear" w:color="auto" w:fill="FFFFFF"/>
            <w:vAlign w:val="bottom"/>
          </w:tcPr>
          <w:p w14:paraId="33419A18" w14:textId="77777777" w:rsidR="00206588" w:rsidRPr="00421BCF" w:rsidRDefault="00206588" w:rsidP="00206588">
            <w:pPr>
              <w:suppressAutoHyphens/>
              <w:jc w:val="right"/>
              <w:rPr>
                <w:lang w:val="ru-RU" w:eastAsia="ar-SA"/>
              </w:rPr>
            </w:pPr>
            <w:r w:rsidRPr="00421BCF">
              <w:rPr>
                <w:lang w:val="ru-RU" w:eastAsia="ar-SA"/>
              </w:rPr>
              <w:t>292,5</w:t>
            </w:r>
          </w:p>
        </w:tc>
      </w:tr>
      <w:tr w:rsidR="008335C7" w:rsidRPr="00421BCF" w14:paraId="23CC45CF" w14:textId="77777777" w:rsidTr="008335C7">
        <w:trPr>
          <w:trHeight w:val="70"/>
        </w:trPr>
        <w:tc>
          <w:tcPr>
            <w:tcW w:w="2943" w:type="dxa"/>
            <w:tcBorders>
              <w:top w:val="nil"/>
              <w:left w:val="single" w:sz="4" w:space="0" w:color="auto"/>
              <w:bottom w:val="single" w:sz="4" w:space="0" w:color="auto"/>
              <w:right w:val="single" w:sz="4" w:space="0" w:color="auto"/>
            </w:tcBorders>
            <w:vAlign w:val="bottom"/>
          </w:tcPr>
          <w:p w14:paraId="73ABDA16" w14:textId="77777777" w:rsidR="00206588" w:rsidRPr="00421BCF" w:rsidRDefault="00206588" w:rsidP="00206588">
            <w:pPr>
              <w:suppressAutoHyphens/>
              <w:rPr>
                <w:lang w:val="ru-RU" w:eastAsia="ar-SA"/>
              </w:rPr>
            </w:pPr>
            <w:r w:rsidRPr="00421BCF">
              <w:rPr>
                <w:lang w:val="ru-RU" w:eastAsia="ar-SA"/>
              </w:rPr>
              <w:t>Другие вопросы в области национальной экономики</w:t>
            </w:r>
          </w:p>
        </w:tc>
        <w:tc>
          <w:tcPr>
            <w:tcW w:w="540" w:type="dxa"/>
            <w:tcBorders>
              <w:top w:val="nil"/>
              <w:left w:val="nil"/>
              <w:bottom w:val="single" w:sz="4" w:space="0" w:color="auto"/>
              <w:right w:val="single" w:sz="4" w:space="0" w:color="auto"/>
            </w:tcBorders>
            <w:noWrap/>
            <w:vAlign w:val="bottom"/>
          </w:tcPr>
          <w:p w14:paraId="22DA659F" w14:textId="77777777" w:rsidR="00206588" w:rsidRPr="00421BCF" w:rsidRDefault="00206588" w:rsidP="00206588">
            <w:pPr>
              <w:suppressAutoHyphens/>
              <w:jc w:val="center"/>
              <w:rPr>
                <w:lang w:eastAsia="ar-SA"/>
              </w:rPr>
            </w:pPr>
            <w:r w:rsidRPr="00421BCF">
              <w:rPr>
                <w:lang w:eastAsia="ar-SA"/>
              </w:rPr>
              <w:t>04</w:t>
            </w:r>
          </w:p>
        </w:tc>
        <w:tc>
          <w:tcPr>
            <w:tcW w:w="540" w:type="dxa"/>
            <w:tcBorders>
              <w:top w:val="nil"/>
              <w:left w:val="nil"/>
              <w:bottom w:val="single" w:sz="4" w:space="0" w:color="auto"/>
              <w:right w:val="single" w:sz="4" w:space="0" w:color="auto"/>
            </w:tcBorders>
            <w:noWrap/>
            <w:vAlign w:val="bottom"/>
          </w:tcPr>
          <w:p w14:paraId="2F794055" w14:textId="77777777" w:rsidR="00206588" w:rsidRPr="00421BCF" w:rsidRDefault="00206588" w:rsidP="00206588">
            <w:pPr>
              <w:suppressAutoHyphens/>
              <w:jc w:val="center"/>
              <w:rPr>
                <w:lang w:eastAsia="ar-SA"/>
              </w:rPr>
            </w:pPr>
            <w:r w:rsidRPr="00421BCF">
              <w:rPr>
                <w:lang w:eastAsia="ar-SA"/>
              </w:rPr>
              <w:t>12</w:t>
            </w:r>
          </w:p>
        </w:tc>
        <w:tc>
          <w:tcPr>
            <w:tcW w:w="540" w:type="dxa"/>
            <w:tcBorders>
              <w:top w:val="nil"/>
              <w:left w:val="nil"/>
              <w:bottom w:val="single" w:sz="4" w:space="0" w:color="auto"/>
              <w:right w:val="single" w:sz="4" w:space="0" w:color="auto"/>
            </w:tcBorders>
            <w:noWrap/>
            <w:vAlign w:val="bottom"/>
          </w:tcPr>
          <w:p w14:paraId="59A5BFDD" w14:textId="77777777" w:rsidR="00206588" w:rsidRPr="00421BCF" w:rsidRDefault="00206588" w:rsidP="00206588">
            <w:pPr>
              <w:suppressAutoHyphens/>
              <w:jc w:val="center"/>
              <w:rPr>
                <w:lang w:val="ru-RU" w:eastAsia="ar-SA"/>
              </w:rPr>
            </w:pPr>
            <w:r w:rsidRPr="00421BCF">
              <w:rPr>
                <w:lang w:val="ru-RU" w:eastAsia="ar-SA"/>
              </w:rPr>
              <w:t> </w:t>
            </w:r>
          </w:p>
        </w:tc>
        <w:tc>
          <w:tcPr>
            <w:tcW w:w="360" w:type="dxa"/>
            <w:tcBorders>
              <w:top w:val="nil"/>
              <w:left w:val="nil"/>
              <w:bottom w:val="single" w:sz="4" w:space="0" w:color="auto"/>
              <w:right w:val="single" w:sz="4" w:space="0" w:color="auto"/>
            </w:tcBorders>
            <w:noWrap/>
            <w:vAlign w:val="bottom"/>
          </w:tcPr>
          <w:p w14:paraId="46BE69F6" w14:textId="77777777" w:rsidR="00206588" w:rsidRPr="00421BCF" w:rsidRDefault="00206588" w:rsidP="00206588">
            <w:pPr>
              <w:suppressAutoHyphens/>
              <w:jc w:val="center"/>
              <w:rPr>
                <w:lang w:eastAsia="ar-SA"/>
              </w:rPr>
            </w:pPr>
            <w:r w:rsidRPr="00421BCF">
              <w:rPr>
                <w:lang w:eastAsia="ar-SA"/>
              </w:rPr>
              <w:t> </w:t>
            </w:r>
          </w:p>
        </w:tc>
        <w:tc>
          <w:tcPr>
            <w:tcW w:w="540" w:type="dxa"/>
            <w:tcBorders>
              <w:top w:val="nil"/>
              <w:left w:val="nil"/>
              <w:bottom w:val="single" w:sz="4" w:space="0" w:color="auto"/>
              <w:right w:val="single" w:sz="4" w:space="0" w:color="auto"/>
            </w:tcBorders>
            <w:noWrap/>
            <w:vAlign w:val="bottom"/>
          </w:tcPr>
          <w:p w14:paraId="11F3D2B2" w14:textId="77777777" w:rsidR="00206588" w:rsidRPr="00421BCF" w:rsidRDefault="00206588" w:rsidP="00206588">
            <w:pPr>
              <w:suppressAutoHyphens/>
              <w:jc w:val="center"/>
              <w:rPr>
                <w:lang w:val="ru-RU" w:eastAsia="ar-SA"/>
              </w:rPr>
            </w:pPr>
            <w:r w:rsidRPr="00421BCF">
              <w:rPr>
                <w:lang w:val="ru-RU" w:eastAsia="ar-SA"/>
              </w:rPr>
              <w:t> </w:t>
            </w:r>
          </w:p>
        </w:tc>
        <w:tc>
          <w:tcPr>
            <w:tcW w:w="900" w:type="dxa"/>
            <w:tcBorders>
              <w:top w:val="nil"/>
              <w:left w:val="nil"/>
              <w:bottom w:val="single" w:sz="4" w:space="0" w:color="auto"/>
              <w:right w:val="single" w:sz="4" w:space="0" w:color="auto"/>
            </w:tcBorders>
            <w:vAlign w:val="bottom"/>
          </w:tcPr>
          <w:p w14:paraId="51E69F59" w14:textId="77777777" w:rsidR="00206588" w:rsidRPr="00421BCF" w:rsidRDefault="00206588" w:rsidP="00206588">
            <w:pPr>
              <w:suppressAutoHyphens/>
              <w:jc w:val="center"/>
              <w:rPr>
                <w:lang w:val="ru-RU" w:eastAsia="ar-SA"/>
              </w:rPr>
            </w:pPr>
            <w:r w:rsidRPr="00421BCF">
              <w:rPr>
                <w:lang w:val="ru-RU" w:eastAsia="ar-SA"/>
              </w:rPr>
              <w:t> </w:t>
            </w:r>
          </w:p>
        </w:tc>
        <w:tc>
          <w:tcPr>
            <w:tcW w:w="722" w:type="dxa"/>
            <w:tcBorders>
              <w:top w:val="nil"/>
              <w:left w:val="nil"/>
              <w:bottom w:val="single" w:sz="4" w:space="0" w:color="auto"/>
              <w:right w:val="single" w:sz="4" w:space="0" w:color="auto"/>
            </w:tcBorders>
            <w:noWrap/>
            <w:vAlign w:val="bottom"/>
          </w:tcPr>
          <w:p w14:paraId="177C0B60" w14:textId="77777777" w:rsidR="00206588" w:rsidRPr="00421BCF" w:rsidRDefault="00206588" w:rsidP="00206588">
            <w:pPr>
              <w:suppressAutoHyphens/>
              <w:jc w:val="center"/>
              <w:rPr>
                <w:lang w:val="ru-RU" w:eastAsia="ar-SA"/>
              </w:rPr>
            </w:pPr>
            <w:r w:rsidRPr="00421BCF">
              <w:rPr>
                <w:lang w:val="ru-RU" w:eastAsia="ar-SA"/>
              </w:rPr>
              <w:t> </w:t>
            </w:r>
          </w:p>
        </w:tc>
        <w:tc>
          <w:tcPr>
            <w:tcW w:w="961" w:type="dxa"/>
            <w:tcBorders>
              <w:top w:val="nil"/>
              <w:left w:val="nil"/>
              <w:bottom w:val="single" w:sz="4" w:space="0" w:color="auto"/>
              <w:right w:val="single" w:sz="4" w:space="0" w:color="auto"/>
            </w:tcBorders>
            <w:shd w:val="clear" w:color="auto" w:fill="FFFFFF"/>
            <w:vAlign w:val="bottom"/>
          </w:tcPr>
          <w:p w14:paraId="0CCD26E3" w14:textId="77777777" w:rsidR="00206588" w:rsidRPr="00421BCF" w:rsidRDefault="00206588" w:rsidP="00206588">
            <w:pPr>
              <w:suppressAutoHyphens/>
              <w:jc w:val="right"/>
              <w:rPr>
                <w:lang w:val="ru-RU" w:eastAsia="ar-SA"/>
              </w:rPr>
            </w:pPr>
            <w:r w:rsidRPr="00421BCF">
              <w:rPr>
                <w:lang w:val="ru-RU" w:eastAsia="ar-SA"/>
              </w:rPr>
              <w:t>1,2</w:t>
            </w:r>
          </w:p>
        </w:tc>
        <w:tc>
          <w:tcPr>
            <w:tcW w:w="993" w:type="dxa"/>
            <w:tcBorders>
              <w:top w:val="nil"/>
              <w:left w:val="nil"/>
              <w:bottom w:val="single" w:sz="4" w:space="0" w:color="auto"/>
              <w:right w:val="single" w:sz="4" w:space="0" w:color="auto"/>
            </w:tcBorders>
            <w:shd w:val="clear" w:color="auto" w:fill="FFFFFF"/>
            <w:vAlign w:val="bottom"/>
          </w:tcPr>
          <w:p w14:paraId="3559911B" w14:textId="77777777" w:rsidR="00206588" w:rsidRPr="00421BCF" w:rsidRDefault="00206588" w:rsidP="00206588">
            <w:pPr>
              <w:suppressAutoHyphens/>
              <w:jc w:val="right"/>
              <w:rPr>
                <w:lang w:val="ru-RU" w:eastAsia="ar-SA"/>
              </w:rPr>
            </w:pPr>
            <w:r w:rsidRPr="00421BCF">
              <w:rPr>
                <w:lang w:val="ru-RU" w:eastAsia="ar-SA"/>
              </w:rPr>
              <w:t>1,2</w:t>
            </w:r>
          </w:p>
        </w:tc>
        <w:tc>
          <w:tcPr>
            <w:tcW w:w="992" w:type="dxa"/>
            <w:tcBorders>
              <w:top w:val="nil"/>
              <w:left w:val="nil"/>
              <w:bottom w:val="single" w:sz="4" w:space="0" w:color="auto"/>
              <w:right w:val="single" w:sz="4" w:space="0" w:color="auto"/>
            </w:tcBorders>
            <w:shd w:val="clear" w:color="auto" w:fill="FFFFFF"/>
            <w:vAlign w:val="bottom"/>
          </w:tcPr>
          <w:p w14:paraId="48208CF4" w14:textId="77777777" w:rsidR="00206588" w:rsidRPr="00421BCF" w:rsidRDefault="00206588" w:rsidP="00206588">
            <w:pPr>
              <w:suppressAutoHyphens/>
              <w:jc w:val="right"/>
              <w:rPr>
                <w:lang w:val="ru-RU" w:eastAsia="ar-SA"/>
              </w:rPr>
            </w:pPr>
            <w:r w:rsidRPr="00421BCF">
              <w:rPr>
                <w:lang w:val="ru-RU" w:eastAsia="ar-SA"/>
              </w:rPr>
              <w:t>1,2</w:t>
            </w:r>
          </w:p>
        </w:tc>
      </w:tr>
      <w:tr w:rsidR="008335C7" w:rsidRPr="00421BCF" w14:paraId="533AFE57" w14:textId="77777777" w:rsidTr="008335C7">
        <w:trPr>
          <w:trHeight w:val="70"/>
        </w:trPr>
        <w:tc>
          <w:tcPr>
            <w:tcW w:w="2943" w:type="dxa"/>
            <w:tcBorders>
              <w:top w:val="nil"/>
              <w:left w:val="single" w:sz="4" w:space="0" w:color="auto"/>
              <w:bottom w:val="single" w:sz="4" w:space="0" w:color="auto"/>
              <w:right w:val="single" w:sz="4" w:space="0" w:color="auto"/>
            </w:tcBorders>
            <w:vAlign w:val="bottom"/>
          </w:tcPr>
          <w:p w14:paraId="6E9ECF84" w14:textId="77777777" w:rsidR="00206588" w:rsidRPr="00421BCF" w:rsidRDefault="00206588" w:rsidP="00206588">
            <w:pPr>
              <w:suppressAutoHyphens/>
              <w:rPr>
                <w:lang w:val="ru-RU" w:eastAsia="ar-SA"/>
              </w:rPr>
            </w:pPr>
            <w:r w:rsidRPr="00421BCF">
              <w:rPr>
                <w:lang w:val="ru-RU" w:eastAsia="ar-SA"/>
              </w:rPr>
              <w:t>Непрограммные расходы главных распорядителей бюджетных средств местного бюджета</w:t>
            </w:r>
          </w:p>
        </w:tc>
        <w:tc>
          <w:tcPr>
            <w:tcW w:w="540" w:type="dxa"/>
            <w:tcBorders>
              <w:top w:val="nil"/>
              <w:left w:val="nil"/>
              <w:bottom w:val="single" w:sz="4" w:space="0" w:color="auto"/>
              <w:right w:val="single" w:sz="4" w:space="0" w:color="auto"/>
            </w:tcBorders>
            <w:noWrap/>
            <w:vAlign w:val="bottom"/>
          </w:tcPr>
          <w:p w14:paraId="5D8BF96E" w14:textId="77777777" w:rsidR="00206588" w:rsidRPr="00421BCF" w:rsidRDefault="00206588" w:rsidP="00206588">
            <w:pPr>
              <w:suppressAutoHyphens/>
              <w:jc w:val="center"/>
              <w:rPr>
                <w:lang w:eastAsia="ar-SA"/>
              </w:rPr>
            </w:pPr>
            <w:r w:rsidRPr="00421BCF">
              <w:rPr>
                <w:lang w:eastAsia="ar-SA"/>
              </w:rPr>
              <w:t>04</w:t>
            </w:r>
          </w:p>
        </w:tc>
        <w:tc>
          <w:tcPr>
            <w:tcW w:w="540" w:type="dxa"/>
            <w:tcBorders>
              <w:top w:val="nil"/>
              <w:left w:val="nil"/>
              <w:bottom w:val="single" w:sz="4" w:space="0" w:color="auto"/>
              <w:right w:val="single" w:sz="4" w:space="0" w:color="auto"/>
            </w:tcBorders>
            <w:noWrap/>
            <w:vAlign w:val="bottom"/>
          </w:tcPr>
          <w:p w14:paraId="5DECE22D" w14:textId="77777777" w:rsidR="00206588" w:rsidRPr="00421BCF" w:rsidRDefault="00206588" w:rsidP="00206588">
            <w:pPr>
              <w:suppressAutoHyphens/>
              <w:jc w:val="center"/>
              <w:rPr>
                <w:lang w:eastAsia="ar-SA"/>
              </w:rPr>
            </w:pPr>
            <w:r w:rsidRPr="00421BCF">
              <w:rPr>
                <w:lang w:eastAsia="ar-SA"/>
              </w:rPr>
              <w:t>12</w:t>
            </w:r>
          </w:p>
        </w:tc>
        <w:tc>
          <w:tcPr>
            <w:tcW w:w="540" w:type="dxa"/>
            <w:tcBorders>
              <w:top w:val="nil"/>
              <w:left w:val="nil"/>
              <w:bottom w:val="single" w:sz="4" w:space="0" w:color="auto"/>
              <w:right w:val="single" w:sz="4" w:space="0" w:color="auto"/>
            </w:tcBorders>
            <w:noWrap/>
            <w:vAlign w:val="bottom"/>
          </w:tcPr>
          <w:p w14:paraId="63ADC3CB" w14:textId="77777777" w:rsidR="00206588" w:rsidRPr="00421BCF" w:rsidRDefault="00206588" w:rsidP="00206588">
            <w:pPr>
              <w:suppressAutoHyphens/>
              <w:jc w:val="center"/>
              <w:rPr>
                <w:lang w:val="ru-RU" w:eastAsia="ar-SA"/>
              </w:rPr>
            </w:pPr>
            <w:r w:rsidRPr="00421BCF">
              <w:rPr>
                <w:lang w:val="ru-RU" w:eastAsia="ar-SA"/>
              </w:rPr>
              <w:t>89</w:t>
            </w:r>
          </w:p>
        </w:tc>
        <w:tc>
          <w:tcPr>
            <w:tcW w:w="360" w:type="dxa"/>
            <w:tcBorders>
              <w:top w:val="nil"/>
              <w:left w:val="nil"/>
              <w:bottom w:val="single" w:sz="4" w:space="0" w:color="auto"/>
              <w:right w:val="single" w:sz="4" w:space="0" w:color="auto"/>
            </w:tcBorders>
            <w:noWrap/>
            <w:vAlign w:val="bottom"/>
          </w:tcPr>
          <w:p w14:paraId="1C3D2EB8" w14:textId="77777777" w:rsidR="00206588" w:rsidRPr="00421BCF" w:rsidRDefault="00206588" w:rsidP="00206588">
            <w:pPr>
              <w:suppressAutoHyphens/>
              <w:jc w:val="center"/>
              <w:rPr>
                <w:lang w:eastAsia="ar-SA"/>
              </w:rPr>
            </w:pPr>
            <w:r w:rsidRPr="00421BCF">
              <w:rPr>
                <w:lang w:eastAsia="ar-SA"/>
              </w:rPr>
              <w:t>0</w:t>
            </w:r>
          </w:p>
        </w:tc>
        <w:tc>
          <w:tcPr>
            <w:tcW w:w="540" w:type="dxa"/>
            <w:tcBorders>
              <w:top w:val="nil"/>
              <w:left w:val="nil"/>
              <w:bottom w:val="single" w:sz="4" w:space="0" w:color="auto"/>
              <w:right w:val="single" w:sz="4" w:space="0" w:color="auto"/>
            </w:tcBorders>
            <w:noWrap/>
            <w:vAlign w:val="bottom"/>
          </w:tcPr>
          <w:p w14:paraId="723618DD" w14:textId="77777777" w:rsidR="00206588" w:rsidRPr="00421BCF" w:rsidRDefault="00206588" w:rsidP="00206588">
            <w:pPr>
              <w:suppressAutoHyphens/>
              <w:jc w:val="center"/>
              <w:rPr>
                <w:lang w:val="ru-RU" w:eastAsia="ar-SA"/>
              </w:rPr>
            </w:pPr>
            <w:r w:rsidRPr="00421BCF">
              <w:rPr>
                <w:lang w:val="ru-RU" w:eastAsia="ar-SA"/>
              </w:rPr>
              <w:t> </w:t>
            </w:r>
          </w:p>
        </w:tc>
        <w:tc>
          <w:tcPr>
            <w:tcW w:w="900" w:type="dxa"/>
            <w:tcBorders>
              <w:top w:val="nil"/>
              <w:left w:val="nil"/>
              <w:bottom w:val="single" w:sz="4" w:space="0" w:color="auto"/>
              <w:right w:val="single" w:sz="4" w:space="0" w:color="auto"/>
            </w:tcBorders>
            <w:vAlign w:val="bottom"/>
          </w:tcPr>
          <w:p w14:paraId="2064D631" w14:textId="77777777" w:rsidR="00206588" w:rsidRPr="00421BCF" w:rsidRDefault="00206588" w:rsidP="00206588">
            <w:pPr>
              <w:suppressAutoHyphens/>
              <w:jc w:val="center"/>
              <w:rPr>
                <w:lang w:val="ru-RU" w:eastAsia="ar-SA"/>
              </w:rPr>
            </w:pPr>
            <w:r w:rsidRPr="00421BCF">
              <w:rPr>
                <w:lang w:val="ru-RU" w:eastAsia="ar-SA"/>
              </w:rPr>
              <w:t> </w:t>
            </w:r>
          </w:p>
        </w:tc>
        <w:tc>
          <w:tcPr>
            <w:tcW w:w="722" w:type="dxa"/>
            <w:tcBorders>
              <w:top w:val="nil"/>
              <w:left w:val="nil"/>
              <w:bottom w:val="single" w:sz="4" w:space="0" w:color="auto"/>
              <w:right w:val="single" w:sz="4" w:space="0" w:color="auto"/>
            </w:tcBorders>
            <w:noWrap/>
            <w:vAlign w:val="bottom"/>
          </w:tcPr>
          <w:p w14:paraId="5779CBAC" w14:textId="77777777" w:rsidR="00206588" w:rsidRPr="00421BCF" w:rsidRDefault="00206588" w:rsidP="00206588">
            <w:pPr>
              <w:suppressAutoHyphens/>
              <w:jc w:val="center"/>
              <w:rPr>
                <w:lang w:val="ru-RU" w:eastAsia="ar-SA"/>
              </w:rPr>
            </w:pPr>
            <w:r w:rsidRPr="00421BCF">
              <w:rPr>
                <w:lang w:val="ru-RU" w:eastAsia="ar-SA"/>
              </w:rPr>
              <w:t> </w:t>
            </w:r>
          </w:p>
        </w:tc>
        <w:tc>
          <w:tcPr>
            <w:tcW w:w="961" w:type="dxa"/>
            <w:tcBorders>
              <w:top w:val="nil"/>
              <w:left w:val="nil"/>
              <w:bottom w:val="single" w:sz="4" w:space="0" w:color="auto"/>
              <w:right w:val="single" w:sz="4" w:space="0" w:color="auto"/>
            </w:tcBorders>
            <w:shd w:val="clear" w:color="auto" w:fill="FFFFFF"/>
            <w:vAlign w:val="bottom"/>
          </w:tcPr>
          <w:p w14:paraId="76877653" w14:textId="77777777" w:rsidR="00206588" w:rsidRPr="00421BCF" w:rsidRDefault="00206588" w:rsidP="00206588">
            <w:pPr>
              <w:suppressAutoHyphens/>
              <w:jc w:val="right"/>
              <w:rPr>
                <w:lang w:val="ru-RU" w:eastAsia="ar-SA"/>
              </w:rPr>
            </w:pPr>
            <w:r w:rsidRPr="00421BCF">
              <w:rPr>
                <w:lang w:val="ru-RU" w:eastAsia="ar-SA"/>
              </w:rPr>
              <w:t>1,2</w:t>
            </w:r>
          </w:p>
        </w:tc>
        <w:tc>
          <w:tcPr>
            <w:tcW w:w="993" w:type="dxa"/>
            <w:tcBorders>
              <w:top w:val="nil"/>
              <w:left w:val="nil"/>
              <w:bottom w:val="single" w:sz="4" w:space="0" w:color="auto"/>
              <w:right w:val="single" w:sz="4" w:space="0" w:color="auto"/>
            </w:tcBorders>
            <w:shd w:val="clear" w:color="auto" w:fill="FFFFFF"/>
            <w:vAlign w:val="bottom"/>
          </w:tcPr>
          <w:p w14:paraId="45D33D1F" w14:textId="77777777" w:rsidR="00206588" w:rsidRPr="00421BCF" w:rsidRDefault="00206588" w:rsidP="00206588">
            <w:pPr>
              <w:suppressAutoHyphens/>
              <w:jc w:val="right"/>
              <w:rPr>
                <w:lang w:val="ru-RU" w:eastAsia="ar-SA"/>
              </w:rPr>
            </w:pPr>
            <w:r w:rsidRPr="00421BCF">
              <w:rPr>
                <w:lang w:val="ru-RU" w:eastAsia="ar-SA"/>
              </w:rPr>
              <w:t>1,2</w:t>
            </w:r>
          </w:p>
        </w:tc>
        <w:tc>
          <w:tcPr>
            <w:tcW w:w="992" w:type="dxa"/>
            <w:tcBorders>
              <w:top w:val="nil"/>
              <w:left w:val="nil"/>
              <w:bottom w:val="single" w:sz="4" w:space="0" w:color="auto"/>
              <w:right w:val="single" w:sz="4" w:space="0" w:color="auto"/>
            </w:tcBorders>
            <w:shd w:val="clear" w:color="auto" w:fill="FFFFFF"/>
            <w:vAlign w:val="bottom"/>
          </w:tcPr>
          <w:p w14:paraId="53DCA88D" w14:textId="77777777" w:rsidR="00206588" w:rsidRPr="00421BCF" w:rsidRDefault="00206588" w:rsidP="00206588">
            <w:pPr>
              <w:suppressAutoHyphens/>
              <w:jc w:val="right"/>
              <w:rPr>
                <w:lang w:val="ru-RU" w:eastAsia="ar-SA"/>
              </w:rPr>
            </w:pPr>
            <w:r w:rsidRPr="00421BCF">
              <w:rPr>
                <w:lang w:val="ru-RU" w:eastAsia="ar-SA"/>
              </w:rPr>
              <w:t>1,2</w:t>
            </w:r>
          </w:p>
        </w:tc>
      </w:tr>
      <w:tr w:rsidR="008335C7" w:rsidRPr="00421BCF" w14:paraId="2DB20B1A" w14:textId="77777777" w:rsidTr="008335C7">
        <w:trPr>
          <w:trHeight w:val="70"/>
        </w:trPr>
        <w:tc>
          <w:tcPr>
            <w:tcW w:w="2943" w:type="dxa"/>
            <w:tcBorders>
              <w:top w:val="nil"/>
              <w:left w:val="single" w:sz="4" w:space="0" w:color="auto"/>
              <w:bottom w:val="single" w:sz="4" w:space="0" w:color="auto"/>
              <w:right w:val="single" w:sz="4" w:space="0" w:color="auto"/>
            </w:tcBorders>
            <w:vAlign w:val="bottom"/>
          </w:tcPr>
          <w:p w14:paraId="193C36A2" w14:textId="77777777" w:rsidR="00206588" w:rsidRPr="00421BCF" w:rsidRDefault="00206588" w:rsidP="00206588">
            <w:pPr>
              <w:suppressAutoHyphens/>
              <w:rPr>
                <w:lang w:val="ru-RU" w:eastAsia="ar-SA"/>
              </w:rPr>
            </w:pPr>
            <w:r w:rsidRPr="00421BCF">
              <w:rPr>
                <w:lang w:val="ru-RU" w:eastAsia="ar-SA"/>
              </w:rPr>
              <w:t>Непрограммные расходы в рамках обеспечения деятельности главных распорядителей бюджетных средств местного бюджета</w:t>
            </w:r>
          </w:p>
        </w:tc>
        <w:tc>
          <w:tcPr>
            <w:tcW w:w="540" w:type="dxa"/>
            <w:tcBorders>
              <w:top w:val="nil"/>
              <w:left w:val="nil"/>
              <w:bottom w:val="single" w:sz="4" w:space="0" w:color="auto"/>
              <w:right w:val="single" w:sz="4" w:space="0" w:color="auto"/>
            </w:tcBorders>
            <w:noWrap/>
            <w:vAlign w:val="bottom"/>
          </w:tcPr>
          <w:p w14:paraId="3608B553" w14:textId="77777777" w:rsidR="00206588" w:rsidRPr="00421BCF" w:rsidRDefault="00206588" w:rsidP="00206588">
            <w:pPr>
              <w:suppressAutoHyphens/>
              <w:jc w:val="center"/>
              <w:rPr>
                <w:lang w:eastAsia="ar-SA"/>
              </w:rPr>
            </w:pPr>
            <w:r w:rsidRPr="00421BCF">
              <w:rPr>
                <w:lang w:eastAsia="ar-SA"/>
              </w:rPr>
              <w:t>04</w:t>
            </w:r>
          </w:p>
        </w:tc>
        <w:tc>
          <w:tcPr>
            <w:tcW w:w="540" w:type="dxa"/>
            <w:tcBorders>
              <w:top w:val="nil"/>
              <w:left w:val="nil"/>
              <w:bottom w:val="single" w:sz="4" w:space="0" w:color="auto"/>
              <w:right w:val="single" w:sz="4" w:space="0" w:color="auto"/>
            </w:tcBorders>
            <w:noWrap/>
            <w:vAlign w:val="bottom"/>
          </w:tcPr>
          <w:p w14:paraId="07210E24" w14:textId="77777777" w:rsidR="00206588" w:rsidRPr="00421BCF" w:rsidRDefault="00206588" w:rsidP="00206588">
            <w:pPr>
              <w:suppressAutoHyphens/>
              <w:jc w:val="center"/>
              <w:rPr>
                <w:lang w:eastAsia="ar-SA"/>
              </w:rPr>
            </w:pPr>
            <w:r w:rsidRPr="00421BCF">
              <w:rPr>
                <w:lang w:eastAsia="ar-SA"/>
              </w:rPr>
              <w:t>12</w:t>
            </w:r>
          </w:p>
        </w:tc>
        <w:tc>
          <w:tcPr>
            <w:tcW w:w="540" w:type="dxa"/>
            <w:tcBorders>
              <w:top w:val="nil"/>
              <w:left w:val="nil"/>
              <w:bottom w:val="single" w:sz="4" w:space="0" w:color="auto"/>
              <w:right w:val="single" w:sz="4" w:space="0" w:color="auto"/>
            </w:tcBorders>
            <w:noWrap/>
            <w:vAlign w:val="bottom"/>
          </w:tcPr>
          <w:p w14:paraId="1A283E84" w14:textId="77777777" w:rsidR="00206588" w:rsidRPr="00421BCF" w:rsidRDefault="00206588" w:rsidP="00206588">
            <w:pPr>
              <w:suppressAutoHyphens/>
              <w:jc w:val="center"/>
              <w:rPr>
                <w:lang w:val="ru-RU" w:eastAsia="ar-SA"/>
              </w:rPr>
            </w:pPr>
            <w:r w:rsidRPr="00421BCF">
              <w:rPr>
                <w:lang w:val="ru-RU" w:eastAsia="ar-SA"/>
              </w:rPr>
              <w:t>89</w:t>
            </w:r>
          </w:p>
        </w:tc>
        <w:tc>
          <w:tcPr>
            <w:tcW w:w="360" w:type="dxa"/>
            <w:tcBorders>
              <w:top w:val="nil"/>
              <w:left w:val="nil"/>
              <w:bottom w:val="single" w:sz="4" w:space="0" w:color="auto"/>
              <w:right w:val="single" w:sz="4" w:space="0" w:color="auto"/>
            </w:tcBorders>
            <w:noWrap/>
            <w:vAlign w:val="bottom"/>
          </w:tcPr>
          <w:p w14:paraId="14F313B7" w14:textId="77777777" w:rsidR="00206588" w:rsidRPr="00421BCF" w:rsidRDefault="00206588" w:rsidP="00206588">
            <w:pPr>
              <w:suppressAutoHyphens/>
              <w:jc w:val="center"/>
              <w:rPr>
                <w:lang w:eastAsia="ar-SA"/>
              </w:rPr>
            </w:pPr>
            <w:r w:rsidRPr="00421BCF">
              <w:rPr>
                <w:lang w:eastAsia="ar-SA"/>
              </w:rPr>
              <w:t>1</w:t>
            </w:r>
          </w:p>
        </w:tc>
        <w:tc>
          <w:tcPr>
            <w:tcW w:w="540" w:type="dxa"/>
            <w:tcBorders>
              <w:top w:val="nil"/>
              <w:left w:val="nil"/>
              <w:bottom w:val="single" w:sz="4" w:space="0" w:color="auto"/>
              <w:right w:val="single" w:sz="4" w:space="0" w:color="auto"/>
            </w:tcBorders>
            <w:noWrap/>
            <w:vAlign w:val="bottom"/>
          </w:tcPr>
          <w:p w14:paraId="4C480B14" w14:textId="77777777" w:rsidR="00206588" w:rsidRPr="00421BCF" w:rsidRDefault="00206588" w:rsidP="00206588">
            <w:pPr>
              <w:suppressAutoHyphens/>
              <w:jc w:val="center"/>
              <w:rPr>
                <w:lang w:val="ru-RU" w:eastAsia="ar-SA"/>
              </w:rPr>
            </w:pPr>
            <w:r w:rsidRPr="00421BCF">
              <w:rPr>
                <w:lang w:val="ru-RU" w:eastAsia="ar-SA"/>
              </w:rPr>
              <w:t> </w:t>
            </w:r>
          </w:p>
        </w:tc>
        <w:tc>
          <w:tcPr>
            <w:tcW w:w="900" w:type="dxa"/>
            <w:tcBorders>
              <w:top w:val="nil"/>
              <w:left w:val="nil"/>
              <w:bottom w:val="single" w:sz="4" w:space="0" w:color="auto"/>
              <w:right w:val="single" w:sz="4" w:space="0" w:color="auto"/>
            </w:tcBorders>
            <w:vAlign w:val="bottom"/>
          </w:tcPr>
          <w:p w14:paraId="02DDCF91" w14:textId="77777777" w:rsidR="00206588" w:rsidRPr="00421BCF" w:rsidRDefault="00206588" w:rsidP="00206588">
            <w:pPr>
              <w:suppressAutoHyphens/>
              <w:jc w:val="center"/>
              <w:rPr>
                <w:lang w:val="ru-RU" w:eastAsia="ar-SA"/>
              </w:rPr>
            </w:pPr>
            <w:r w:rsidRPr="00421BCF">
              <w:rPr>
                <w:lang w:val="ru-RU" w:eastAsia="ar-SA"/>
              </w:rPr>
              <w:t> </w:t>
            </w:r>
          </w:p>
        </w:tc>
        <w:tc>
          <w:tcPr>
            <w:tcW w:w="722" w:type="dxa"/>
            <w:tcBorders>
              <w:top w:val="nil"/>
              <w:left w:val="nil"/>
              <w:bottom w:val="single" w:sz="4" w:space="0" w:color="auto"/>
              <w:right w:val="single" w:sz="4" w:space="0" w:color="auto"/>
            </w:tcBorders>
            <w:noWrap/>
            <w:vAlign w:val="bottom"/>
          </w:tcPr>
          <w:p w14:paraId="1270A43A" w14:textId="77777777" w:rsidR="00206588" w:rsidRPr="00421BCF" w:rsidRDefault="00206588" w:rsidP="00206588">
            <w:pPr>
              <w:suppressAutoHyphens/>
              <w:jc w:val="center"/>
              <w:rPr>
                <w:lang w:val="ru-RU" w:eastAsia="ar-SA"/>
              </w:rPr>
            </w:pPr>
            <w:r w:rsidRPr="00421BCF">
              <w:rPr>
                <w:lang w:val="ru-RU" w:eastAsia="ar-SA"/>
              </w:rPr>
              <w:t> </w:t>
            </w:r>
          </w:p>
        </w:tc>
        <w:tc>
          <w:tcPr>
            <w:tcW w:w="961" w:type="dxa"/>
            <w:tcBorders>
              <w:top w:val="nil"/>
              <w:left w:val="nil"/>
              <w:bottom w:val="single" w:sz="4" w:space="0" w:color="auto"/>
              <w:right w:val="single" w:sz="4" w:space="0" w:color="auto"/>
            </w:tcBorders>
            <w:shd w:val="clear" w:color="auto" w:fill="FFFFFF"/>
            <w:vAlign w:val="bottom"/>
          </w:tcPr>
          <w:p w14:paraId="0659018B" w14:textId="77777777" w:rsidR="00206588" w:rsidRPr="00421BCF" w:rsidRDefault="00206588" w:rsidP="00206588">
            <w:pPr>
              <w:suppressAutoHyphens/>
              <w:jc w:val="right"/>
              <w:rPr>
                <w:lang w:val="ru-RU" w:eastAsia="ar-SA"/>
              </w:rPr>
            </w:pPr>
            <w:r w:rsidRPr="00421BCF">
              <w:rPr>
                <w:lang w:val="ru-RU" w:eastAsia="ar-SA"/>
              </w:rPr>
              <w:t>1,2</w:t>
            </w:r>
          </w:p>
        </w:tc>
        <w:tc>
          <w:tcPr>
            <w:tcW w:w="993" w:type="dxa"/>
            <w:tcBorders>
              <w:top w:val="nil"/>
              <w:left w:val="nil"/>
              <w:bottom w:val="single" w:sz="4" w:space="0" w:color="auto"/>
              <w:right w:val="single" w:sz="4" w:space="0" w:color="auto"/>
            </w:tcBorders>
            <w:shd w:val="clear" w:color="auto" w:fill="FFFFFF"/>
            <w:vAlign w:val="bottom"/>
          </w:tcPr>
          <w:p w14:paraId="1F9CEC04" w14:textId="77777777" w:rsidR="00206588" w:rsidRPr="00421BCF" w:rsidRDefault="00206588" w:rsidP="00206588">
            <w:pPr>
              <w:suppressAutoHyphens/>
              <w:jc w:val="right"/>
              <w:rPr>
                <w:lang w:val="ru-RU" w:eastAsia="ar-SA"/>
              </w:rPr>
            </w:pPr>
            <w:r w:rsidRPr="00421BCF">
              <w:rPr>
                <w:lang w:val="ru-RU" w:eastAsia="ar-SA"/>
              </w:rPr>
              <w:t>1,2</w:t>
            </w:r>
          </w:p>
        </w:tc>
        <w:tc>
          <w:tcPr>
            <w:tcW w:w="992" w:type="dxa"/>
            <w:tcBorders>
              <w:top w:val="nil"/>
              <w:left w:val="nil"/>
              <w:bottom w:val="single" w:sz="4" w:space="0" w:color="auto"/>
              <w:right w:val="single" w:sz="4" w:space="0" w:color="auto"/>
            </w:tcBorders>
            <w:shd w:val="clear" w:color="auto" w:fill="FFFFFF"/>
            <w:vAlign w:val="bottom"/>
          </w:tcPr>
          <w:p w14:paraId="621729F8" w14:textId="77777777" w:rsidR="00206588" w:rsidRPr="00421BCF" w:rsidRDefault="00206588" w:rsidP="00206588">
            <w:pPr>
              <w:suppressAutoHyphens/>
              <w:jc w:val="right"/>
              <w:rPr>
                <w:lang w:val="ru-RU" w:eastAsia="ar-SA"/>
              </w:rPr>
            </w:pPr>
            <w:r w:rsidRPr="00421BCF">
              <w:rPr>
                <w:lang w:val="ru-RU" w:eastAsia="ar-SA"/>
              </w:rPr>
              <w:t>1,2</w:t>
            </w:r>
          </w:p>
        </w:tc>
      </w:tr>
      <w:tr w:rsidR="008335C7" w:rsidRPr="00421BCF" w14:paraId="0B446B6C" w14:textId="77777777" w:rsidTr="008335C7">
        <w:trPr>
          <w:trHeight w:val="70"/>
        </w:trPr>
        <w:tc>
          <w:tcPr>
            <w:tcW w:w="2943" w:type="dxa"/>
            <w:tcBorders>
              <w:top w:val="nil"/>
              <w:left w:val="single" w:sz="4" w:space="0" w:color="auto"/>
              <w:bottom w:val="single" w:sz="4" w:space="0" w:color="auto"/>
              <w:right w:val="single" w:sz="4" w:space="0" w:color="auto"/>
            </w:tcBorders>
            <w:vAlign w:val="bottom"/>
          </w:tcPr>
          <w:p w14:paraId="2260AF87" w14:textId="77777777" w:rsidR="00206588" w:rsidRPr="00421BCF" w:rsidRDefault="00206588" w:rsidP="00206588">
            <w:pPr>
              <w:suppressAutoHyphens/>
              <w:rPr>
                <w:lang w:val="ru-RU" w:eastAsia="ar-SA"/>
              </w:rPr>
            </w:pPr>
            <w:r w:rsidRPr="00421BCF">
              <w:rPr>
                <w:lang w:val="ru-RU" w:eastAsia="ar-SA"/>
              </w:rPr>
              <w:t>Осуществление полномочий по утверждению генеральных планов поселения, правил землепользования и застройки, утверждению подготовленной на основе генеральных планов поселения документации по планировке территории, выдаче разрешений на строительство (за исключением случаев, предусмотренных ГК РФ, иными ФЗ), разрешений на ввод объектов в эксплуатацию при осуществлении строительства, реконструкции объектов капитального строительства, расположенных на территории поселения, утверждению местных нормативов градостроительного проектирования поселений, резервированию земель и изъятию земельных участков в границах поселения для муниципальных нужд, осуществлению муниципального земельного контроля в границах поселения, осуществлению в случаях, предусмотренных ГК РФ, осмотров зданий, сооружений и выдаче рекомендаций об устранении выявленных в ходе таких осмотров нарушений</w:t>
            </w:r>
          </w:p>
        </w:tc>
        <w:tc>
          <w:tcPr>
            <w:tcW w:w="540" w:type="dxa"/>
            <w:tcBorders>
              <w:top w:val="nil"/>
              <w:left w:val="nil"/>
              <w:bottom w:val="single" w:sz="4" w:space="0" w:color="auto"/>
              <w:right w:val="single" w:sz="4" w:space="0" w:color="auto"/>
            </w:tcBorders>
            <w:noWrap/>
            <w:vAlign w:val="bottom"/>
          </w:tcPr>
          <w:p w14:paraId="723A81AA" w14:textId="77777777" w:rsidR="00206588" w:rsidRPr="00421BCF" w:rsidRDefault="00206588" w:rsidP="00206588">
            <w:pPr>
              <w:suppressAutoHyphens/>
              <w:jc w:val="center"/>
              <w:rPr>
                <w:lang w:eastAsia="ar-SA"/>
              </w:rPr>
            </w:pPr>
            <w:r w:rsidRPr="00421BCF">
              <w:rPr>
                <w:lang w:eastAsia="ar-SA"/>
              </w:rPr>
              <w:t>04</w:t>
            </w:r>
          </w:p>
        </w:tc>
        <w:tc>
          <w:tcPr>
            <w:tcW w:w="540" w:type="dxa"/>
            <w:tcBorders>
              <w:top w:val="nil"/>
              <w:left w:val="nil"/>
              <w:bottom w:val="single" w:sz="4" w:space="0" w:color="auto"/>
              <w:right w:val="single" w:sz="4" w:space="0" w:color="auto"/>
            </w:tcBorders>
            <w:noWrap/>
            <w:vAlign w:val="bottom"/>
          </w:tcPr>
          <w:p w14:paraId="498D5CBB" w14:textId="77777777" w:rsidR="00206588" w:rsidRPr="00421BCF" w:rsidRDefault="00206588" w:rsidP="00206588">
            <w:pPr>
              <w:suppressAutoHyphens/>
              <w:jc w:val="center"/>
              <w:rPr>
                <w:lang w:eastAsia="ar-SA"/>
              </w:rPr>
            </w:pPr>
            <w:r w:rsidRPr="00421BCF">
              <w:rPr>
                <w:lang w:eastAsia="ar-SA"/>
              </w:rPr>
              <w:t>12</w:t>
            </w:r>
          </w:p>
        </w:tc>
        <w:tc>
          <w:tcPr>
            <w:tcW w:w="540" w:type="dxa"/>
            <w:tcBorders>
              <w:top w:val="nil"/>
              <w:left w:val="nil"/>
              <w:bottom w:val="single" w:sz="4" w:space="0" w:color="auto"/>
              <w:right w:val="single" w:sz="4" w:space="0" w:color="auto"/>
            </w:tcBorders>
            <w:noWrap/>
            <w:vAlign w:val="bottom"/>
          </w:tcPr>
          <w:p w14:paraId="4F2B4315" w14:textId="77777777" w:rsidR="00206588" w:rsidRPr="00421BCF" w:rsidRDefault="00206588" w:rsidP="00206588">
            <w:pPr>
              <w:suppressAutoHyphens/>
              <w:jc w:val="center"/>
              <w:rPr>
                <w:lang w:val="ru-RU" w:eastAsia="ar-SA"/>
              </w:rPr>
            </w:pPr>
            <w:r w:rsidRPr="00421BCF">
              <w:rPr>
                <w:lang w:val="ru-RU" w:eastAsia="ar-SA"/>
              </w:rPr>
              <w:t>89</w:t>
            </w:r>
          </w:p>
        </w:tc>
        <w:tc>
          <w:tcPr>
            <w:tcW w:w="360" w:type="dxa"/>
            <w:tcBorders>
              <w:top w:val="nil"/>
              <w:left w:val="nil"/>
              <w:bottom w:val="single" w:sz="4" w:space="0" w:color="auto"/>
              <w:right w:val="single" w:sz="4" w:space="0" w:color="auto"/>
            </w:tcBorders>
            <w:noWrap/>
            <w:vAlign w:val="bottom"/>
          </w:tcPr>
          <w:p w14:paraId="49B94B9A" w14:textId="77777777" w:rsidR="00206588" w:rsidRPr="00421BCF" w:rsidRDefault="00206588" w:rsidP="00206588">
            <w:pPr>
              <w:suppressAutoHyphens/>
              <w:jc w:val="center"/>
              <w:rPr>
                <w:lang w:eastAsia="ar-SA"/>
              </w:rPr>
            </w:pPr>
            <w:r w:rsidRPr="00421BCF">
              <w:rPr>
                <w:lang w:eastAsia="ar-SA"/>
              </w:rPr>
              <w:t>1</w:t>
            </w:r>
          </w:p>
        </w:tc>
        <w:tc>
          <w:tcPr>
            <w:tcW w:w="540" w:type="dxa"/>
            <w:tcBorders>
              <w:top w:val="nil"/>
              <w:left w:val="nil"/>
              <w:bottom w:val="single" w:sz="4" w:space="0" w:color="auto"/>
              <w:right w:val="single" w:sz="4" w:space="0" w:color="auto"/>
            </w:tcBorders>
            <w:noWrap/>
            <w:vAlign w:val="bottom"/>
          </w:tcPr>
          <w:p w14:paraId="64963E04" w14:textId="77777777" w:rsidR="00206588" w:rsidRPr="00421BCF" w:rsidRDefault="00206588" w:rsidP="00206588">
            <w:pPr>
              <w:suppressAutoHyphens/>
              <w:jc w:val="center"/>
              <w:rPr>
                <w:lang w:val="ru-RU" w:eastAsia="ar-SA"/>
              </w:rPr>
            </w:pPr>
            <w:r w:rsidRPr="00421BCF">
              <w:rPr>
                <w:lang w:val="ru-RU" w:eastAsia="ar-SA"/>
              </w:rPr>
              <w:t>00</w:t>
            </w:r>
          </w:p>
        </w:tc>
        <w:tc>
          <w:tcPr>
            <w:tcW w:w="900" w:type="dxa"/>
            <w:tcBorders>
              <w:top w:val="nil"/>
              <w:left w:val="nil"/>
              <w:bottom w:val="single" w:sz="4" w:space="0" w:color="auto"/>
              <w:right w:val="single" w:sz="4" w:space="0" w:color="auto"/>
            </w:tcBorders>
            <w:vAlign w:val="bottom"/>
          </w:tcPr>
          <w:p w14:paraId="72D60EF2" w14:textId="77777777" w:rsidR="00206588" w:rsidRPr="00421BCF" w:rsidRDefault="00206588" w:rsidP="00206588">
            <w:pPr>
              <w:suppressAutoHyphens/>
              <w:jc w:val="center"/>
              <w:rPr>
                <w:lang w:val="ru-RU" w:eastAsia="ar-SA"/>
              </w:rPr>
            </w:pPr>
            <w:r w:rsidRPr="00421BCF">
              <w:rPr>
                <w:lang w:val="ru-RU" w:eastAsia="ar-SA"/>
              </w:rPr>
              <w:t>44107</w:t>
            </w:r>
          </w:p>
        </w:tc>
        <w:tc>
          <w:tcPr>
            <w:tcW w:w="722" w:type="dxa"/>
            <w:tcBorders>
              <w:top w:val="nil"/>
              <w:left w:val="nil"/>
              <w:bottom w:val="single" w:sz="4" w:space="0" w:color="auto"/>
              <w:right w:val="single" w:sz="4" w:space="0" w:color="auto"/>
            </w:tcBorders>
            <w:noWrap/>
            <w:vAlign w:val="bottom"/>
          </w:tcPr>
          <w:p w14:paraId="19083E8C" w14:textId="77777777" w:rsidR="00206588" w:rsidRPr="00421BCF" w:rsidRDefault="00206588" w:rsidP="00206588">
            <w:pPr>
              <w:suppressAutoHyphens/>
              <w:jc w:val="center"/>
              <w:rPr>
                <w:lang w:val="ru-RU" w:eastAsia="ar-SA"/>
              </w:rPr>
            </w:pPr>
            <w:r w:rsidRPr="00421BCF">
              <w:rPr>
                <w:lang w:val="ru-RU" w:eastAsia="ar-SA"/>
              </w:rPr>
              <w:t> </w:t>
            </w:r>
          </w:p>
        </w:tc>
        <w:tc>
          <w:tcPr>
            <w:tcW w:w="961" w:type="dxa"/>
            <w:tcBorders>
              <w:top w:val="nil"/>
              <w:left w:val="nil"/>
              <w:bottom w:val="single" w:sz="4" w:space="0" w:color="auto"/>
              <w:right w:val="single" w:sz="4" w:space="0" w:color="auto"/>
            </w:tcBorders>
            <w:shd w:val="clear" w:color="auto" w:fill="FFFFFF"/>
            <w:vAlign w:val="bottom"/>
          </w:tcPr>
          <w:p w14:paraId="6C54323C" w14:textId="77777777" w:rsidR="00206588" w:rsidRPr="00421BCF" w:rsidRDefault="00206588" w:rsidP="00206588">
            <w:pPr>
              <w:suppressAutoHyphens/>
              <w:jc w:val="right"/>
              <w:rPr>
                <w:lang w:val="ru-RU" w:eastAsia="ar-SA"/>
              </w:rPr>
            </w:pPr>
            <w:r w:rsidRPr="00421BCF">
              <w:rPr>
                <w:lang w:val="ru-RU" w:eastAsia="ar-SA"/>
              </w:rPr>
              <w:t>1,2</w:t>
            </w:r>
          </w:p>
        </w:tc>
        <w:tc>
          <w:tcPr>
            <w:tcW w:w="993" w:type="dxa"/>
            <w:tcBorders>
              <w:top w:val="nil"/>
              <w:left w:val="nil"/>
              <w:bottom w:val="single" w:sz="4" w:space="0" w:color="auto"/>
              <w:right w:val="single" w:sz="4" w:space="0" w:color="auto"/>
            </w:tcBorders>
            <w:shd w:val="clear" w:color="auto" w:fill="FFFFFF"/>
            <w:vAlign w:val="bottom"/>
          </w:tcPr>
          <w:p w14:paraId="75181C88" w14:textId="77777777" w:rsidR="00206588" w:rsidRPr="00421BCF" w:rsidRDefault="00206588" w:rsidP="00206588">
            <w:pPr>
              <w:suppressAutoHyphens/>
              <w:jc w:val="right"/>
              <w:rPr>
                <w:lang w:val="ru-RU" w:eastAsia="ar-SA"/>
              </w:rPr>
            </w:pPr>
            <w:r w:rsidRPr="00421BCF">
              <w:rPr>
                <w:lang w:val="ru-RU" w:eastAsia="ar-SA"/>
              </w:rPr>
              <w:t>1,2</w:t>
            </w:r>
          </w:p>
        </w:tc>
        <w:tc>
          <w:tcPr>
            <w:tcW w:w="992" w:type="dxa"/>
            <w:tcBorders>
              <w:top w:val="nil"/>
              <w:left w:val="nil"/>
              <w:bottom w:val="single" w:sz="4" w:space="0" w:color="auto"/>
              <w:right w:val="single" w:sz="4" w:space="0" w:color="auto"/>
            </w:tcBorders>
            <w:shd w:val="clear" w:color="auto" w:fill="FFFFFF"/>
            <w:vAlign w:val="bottom"/>
          </w:tcPr>
          <w:p w14:paraId="390B8D9C" w14:textId="77777777" w:rsidR="00206588" w:rsidRPr="00421BCF" w:rsidRDefault="00206588" w:rsidP="00206588">
            <w:pPr>
              <w:suppressAutoHyphens/>
              <w:jc w:val="right"/>
              <w:rPr>
                <w:lang w:val="ru-RU" w:eastAsia="ar-SA"/>
              </w:rPr>
            </w:pPr>
            <w:r w:rsidRPr="00421BCF">
              <w:rPr>
                <w:lang w:val="ru-RU" w:eastAsia="ar-SA"/>
              </w:rPr>
              <w:t>1,2</w:t>
            </w:r>
          </w:p>
        </w:tc>
      </w:tr>
      <w:tr w:rsidR="008335C7" w:rsidRPr="00421BCF" w14:paraId="3D26C3FF" w14:textId="77777777" w:rsidTr="008335C7">
        <w:trPr>
          <w:trHeight w:val="70"/>
        </w:trPr>
        <w:tc>
          <w:tcPr>
            <w:tcW w:w="2943" w:type="dxa"/>
            <w:tcBorders>
              <w:top w:val="nil"/>
              <w:left w:val="single" w:sz="4" w:space="0" w:color="auto"/>
              <w:bottom w:val="single" w:sz="4" w:space="0" w:color="auto"/>
              <w:right w:val="single" w:sz="4" w:space="0" w:color="auto"/>
            </w:tcBorders>
            <w:vAlign w:val="bottom"/>
          </w:tcPr>
          <w:p w14:paraId="5AD9C83A" w14:textId="77777777" w:rsidR="00206588" w:rsidRPr="00421BCF" w:rsidRDefault="00206588" w:rsidP="00206588">
            <w:pPr>
              <w:suppressAutoHyphens/>
              <w:rPr>
                <w:lang w:val="ru-RU" w:eastAsia="ar-SA"/>
              </w:rPr>
            </w:pPr>
            <w:r w:rsidRPr="00421BCF">
              <w:rPr>
                <w:lang w:val="ru-RU" w:eastAsia="ar-SA"/>
              </w:rPr>
              <w:t>Прочая закупка товаров, работ и услуг для обеспечения государственных (муниципальных) нужд</w:t>
            </w:r>
          </w:p>
        </w:tc>
        <w:tc>
          <w:tcPr>
            <w:tcW w:w="540" w:type="dxa"/>
            <w:tcBorders>
              <w:top w:val="nil"/>
              <w:left w:val="nil"/>
              <w:bottom w:val="single" w:sz="4" w:space="0" w:color="auto"/>
              <w:right w:val="single" w:sz="4" w:space="0" w:color="auto"/>
            </w:tcBorders>
            <w:noWrap/>
            <w:vAlign w:val="bottom"/>
          </w:tcPr>
          <w:p w14:paraId="6FE34989" w14:textId="77777777" w:rsidR="00206588" w:rsidRPr="00421BCF" w:rsidRDefault="00206588" w:rsidP="00206588">
            <w:pPr>
              <w:suppressAutoHyphens/>
              <w:jc w:val="center"/>
              <w:rPr>
                <w:lang w:eastAsia="ar-SA"/>
              </w:rPr>
            </w:pPr>
            <w:r w:rsidRPr="00421BCF">
              <w:rPr>
                <w:lang w:eastAsia="ar-SA"/>
              </w:rPr>
              <w:t>04</w:t>
            </w:r>
          </w:p>
        </w:tc>
        <w:tc>
          <w:tcPr>
            <w:tcW w:w="540" w:type="dxa"/>
            <w:tcBorders>
              <w:top w:val="nil"/>
              <w:left w:val="nil"/>
              <w:bottom w:val="single" w:sz="4" w:space="0" w:color="auto"/>
              <w:right w:val="single" w:sz="4" w:space="0" w:color="auto"/>
            </w:tcBorders>
            <w:noWrap/>
            <w:vAlign w:val="bottom"/>
          </w:tcPr>
          <w:p w14:paraId="7D88FF42" w14:textId="77777777" w:rsidR="00206588" w:rsidRPr="00421BCF" w:rsidRDefault="00206588" w:rsidP="00206588">
            <w:pPr>
              <w:suppressAutoHyphens/>
              <w:jc w:val="center"/>
              <w:rPr>
                <w:lang w:eastAsia="ar-SA"/>
              </w:rPr>
            </w:pPr>
            <w:r w:rsidRPr="00421BCF">
              <w:rPr>
                <w:lang w:eastAsia="ar-SA"/>
              </w:rPr>
              <w:t>12</w:t>
            </w:r>
          </w:p>
        </w:tc>
        <w:tc>
          <w:tcPr>
            <w:tcW w:w="540" w:type="dxa"/>
            <w:tcBorders>
              <w:top w:val="nil"/>
              <w:left w:val="nil"/>
              <w:bottom w:val="single" w:sz="4" w:space="0" w:color="auto"/>
              <w:right w:val="single" w:sz="4" w:space="0" w:color="auto"/>
            </w:tcBorders>
            <w:noWrap/>
            <w:vAlign w:val="bottom"/>
          </w:tcPr>
          <w:p w14:paraId="0BB575CD" w14:textId="77777777" w:rsidR="00206588" w:rsidRPr="00421BCF" w:rsidRDefault="00206588" w:rsidP="00206588">
            <w:pPr>
              <w:suppressAutoHyphens/>
              <w:jc w:val="center"/>
              <w:rPr>
                <w:lang w:val="ru-RU" w:eastAsia="ar-SA"/>
              </w:rPr>
            </w:pPr>
            <w:r w:rsidRPr="00421BCF">
              <w:rPr>
                <w:lang w:val="ru-RU" w:eastAsia="ar-SA"/>
              </w:rPr>
              <w:t>89</w:t>
            </w:r>
          </w:p>
        </w:tc>
        <w:tc>
          <w:tcPr>
            <w:tcW w:w="360" w:type="dxa"/>
            <w:tcBorders>
              <w:top w:val="nil"/>
              <w:left w:val="nil"/>
              <w:bottom w:val="single" w:sz="4" w:space="0" w:color="auto"/>
              <w:right w:val="single" w:sz="4" w:space="0" w:color="auto"/>
            </w:tcBorders>
            <w:noWrap/>
            <w:vAlign w:val="bottom"/>
          </w:tcPr>
          <w:p w14:paraId="4B74DF76" w14:textId="77777777" w:rsidR="00206588" w:rsidRPr="00421BCF" w:rsidRDefault="00206588" w:rsidP="00206588">
            <w:pPr>
              <w:suppressAutoHyphens/>
              <w:jc w:val="center"/>
              <w:rPr>
                <w:lang w:eastAsia="ar-SA"/>
              </w:rPr>
            </w:pPr>
            <w:r w:rsidRPr="00421BCF">
              <w:rPr>
                <w:lang w:eastAsia="ar-SA"/>
              </w:rPr>
              <w:t>1</w:t>
            </w:r>
          </w:p>
        </w:tc>
        <w:tc>
          <w:tcPr>
            <w:tcW w:w="540" w:type="dxa"/>
            <w:tcBorders>
              <w:top w:val="nil"/>
              <w:left w:val="nil"/>
              <w:bottom w:val="single" w:sz="4" w:space="0" w:color="auto"/>
              <w:right w:val="single" w:sz="4" w:space="0" w:color="auto"/>
            </w:tcBorders>
            <w:noWrap/>
            <w:vAlign w:val="bottom"/>
          </w:tcPr>
          <w:p w14:paraId="5DAD8F3A" w14:textId="77777777" w:rsidR="00206588" w:rsidRPr="00421BCF" w:rsidRDefault="00206588" w:rsidP="00206588">
            <w:pPr>
              <w:suppressAutoHyphens/>
              <w:jc w:val="center"/>
              <w:rPr>
                <w:lang w:val="ru-RU" w:eastAsia="ar-SA"/>
              </w:rPr>
            </w:pPr>
            <w:r w:rsidRPr="00421BCF">
              <w:rPr>
                <w:lang w:val="ru-RU" w:eastAsia="ar-SA"/>
              </w:rPr>
              <w:t>00</w:t>
            </w:r>
          </w:p>
        </w:tc>
        <w:tc>
          <w:tcPr>
            <w:tcW w:w="900" w:type="dxa"/>
            <w:tcBorders>
              <w:top w:val="nil"/>
              <w:left w:val="nil"/>
              <w:bottom w:val="single" w:sz="4" w:space="0" w:color="auto"/>
              <w:right w:val="single" w:sz="4" w:space="0" w:color="auto"/>
            </w:tcBorders>
            <w:vAlign w:val="bottom"/>
          </w:tcPr>
          <w:p w14:paraId="665C8A58" w14:textId="77777777" w:rsidR="00206588" w:rsidRPr="00421BCF" w:rsidRDefault="00206588" w:rsidP="00206588">
            <w:pPr>
              <w:suppressAutoHyphens/>
              <w:jc w:val="center"/>
              <w:rPr>
                <w:lang w:val="ru-RU" w:eastAsia="ar-SA"/>
              </w:rPr>
            </w:pPr>
            <w:r w:rsidRPr="00421BCF">
              <w:rPr>
                <w:lang w:val="ru-RU" w:eastAsia="ar-SA"/>
              </w:rPr>
              <w:t>44107</w:t>
            </w:r>
          </w:p>
        </w:tc>
        <w:tc>
          <w:tcPr>
            <w:tcW w:w="722" w:type="dxa"/>
            <w:tcBorders>
              <w:top w:val="nil"/>
              <w:left w:val="nil"/>
              <w:bottom w:val="single" w:sz="4" w:space="0" w:color="auto"/>
              <w:right w:val="single" w:sz="4" w:space="0" w:color="auto"/>
            </w:tcBorders>
            <w:noWrap/>
            <w:vAlign w:val="bottom"/>
          </w:tcPr>
          <w:p w14:paraId="07344FDA" w14:textId="77777777" w:rsidR="00206588" w:rsidRPr="00421BCF" w:rsidRDefault="00206588" w:rsidP="00206588">
            <w:pPr>
              <w:suppressAutoHyphens/>
              <w:jc w:val="center"/>
              <w:rPr>
                <w:lang w:val="ru-RU" w:eastAsia="ar-SA"/>
              </w:rPr>
            </w:pPr>
            <w:r w:rsidRPr="00421BCF">
              <w:rPr>
                <w:lang w:val="ru-RU" w:eastAsia="ar-SA"/>
              </w:rPr>
              <w:t>244</w:t>
            </w:r>
          </w:p>
        </w:tc>
        <w:tc>
          <w:tcPr>
            <w:tcW w:w="961" w:type="dxa"/>
            <w:tcBorders>
              <w:top w:val="nil"/>
              <w:left w:val="nil"/>
              <w:bottom w:val="single" w:sz="4" w:space="0" w:color="auto"/>
              <w:right w:val="single" w:sz="4" w:space="0" w:color="auto"/>
            </w:tcBorders>
            <w:shd w:val="clear" w:color="auto" w:fill="FFFFFF"/>
            <w:vAlign w:val="bottom"/>
          </w:tcPr>
          <w:p w14:paraId="7CE817A9" w14:textId="77777777" w:rsidR="00206588" w:rsidRPr="00421BCF" w:rsidRDefault="00206588" w:rsidP="00206588">
            <w:pPr>
              <w:suppressAutoHyphens/>
              <w:jc w:val="right"/>
              <w:rPr>
                <w:lang w:val="ru-RU" w:eastAsia="ar-SA"/>
              </w:rPr>
            </w:pPr>
            <w:r w:rsidRPr="00421BCF">
              <w:rPr>
                <w:lang w:val="ru-RU" w:eastAsia="ar-SA"/>
              </w:rPr>
              <w:t>1,2</w:t>
            </w:r>
          </w:p>
        </w:tc>
        <w:tc>
          <w:tcPr>
            <w:tcW w:w="993" w:type="dxa"/>
            <w:tcBorders>
              <w:top w:val="nil"/>
              <w:left w:val="nil"/>
              <w:bottom w:val="single" w:sz="4" w:space="0" w:color="auto"/>
              <w:right w:val="single" w:sz="4" w:space="0" w:color="auto"/>
            </w:tcBorders>
            <w:shd w:val="clear" w:color="auto" w:fill="FFFFFF"/>
            <w:vAlign w:val="bottom"/>
          </w:tcPr>
          <w:p w14:paraId="6EE0BACF" w14:textId="77777777" w:rsidR="00206588" w:rsidRPr="00421BCF" w:rsidRDefault="00206588" w:rsidP="00206588">
            <w:pPr>
              <w:suppressAutoHyphens/>
              <w:jc w:val="right"/>
              <w:rPr>
                <w:lang w:val="ru-RU" w:eastAsia="ar-SA"/>
              </w:rPr>
            </w:pPr>
            <w:r w:rsidRPr="00421BCF">
              <w:rPr>
                <w:lang w:val="ru-RU" w:eastAsia="ar-SA"/>
              </w:rPr>
              <w:t>1,2</w:t>
            </w:r>
          </w:p>
        </w:tc>
        <w:tc>
          <w:tcPr>
            <w:tcW w:w="992" w:type="dxa"/>
            <w:tcBorders>
              <w:top w:val="nil"/>
              <w:left w:val="nil"/>
              <w:bottom w:val="single" w:sz="4" w:space="0" w:color="auto"/>
              <w:right w:val="single" w:sz="4" w:space="0" w:color="auto"/>
            </w:tcBorders>
            <w:shd w:val="clear" w:color="auto" w:fill="FFFFFF"/>
            <w:vAlign w:val="bottom"/>
          </w:tcPr>
          <w:p w14:paraId="3E6B8053" w14:textId="77777777" w:rsidR="00206588" w:rsidRPr="00421BCF" w:rsidRDefault="00206588" w:rsidP="00206588">
            <w:pPr>
              <w:suppressAutoHyphens/>
              <w:jc w:val="right"/>
              <w:rPr>
                <w:lang w:val="ru-RU" w:eastAsia="ar-SA"/>
              </w:rPr>
            </w:pPr>
            <w:r w:rsidRPr="00421BCF">
              <w:rPr>
                <w:lang w:val="ru-RU" w:eastAsia="ar-SA"/>
              </w:rPr>
              <w:t>1,2</w:t>
            </w:r>
          </w:p>
        </w:tc>
      </w:tr>
      <w:tr w:rsidR="008335C7" w:rsidRPr="00421BCF" w14:paraId="6551E653" w14:textId="77777777" w:rsidTr="008335C7">
        <w:trPr>
          <w:trHeight w:val="315"/>
        </w:trPr>
        <w:tc>
          <w:tcPr>
            <w:tcW w:w="2943" w:type="dxa"/>
            <w:tcBorders>
              <w:top w:val="single" w:sz="4" w:space="0" w:color="auto"/>
              <w:left w:val="single" w:sz="4" w:space="0" w:color="auto"/>
              <w:bottom w:val="single" w:sz="4" w:space="0" w:color="auto"/>
              <w:right w:val="single" w:sz="4" w:space="0" w:color="auto"/>
            </w:tcBorders>
            <w:shd w:val="clear" w:color="auto" w:fill="FFFFFF"/>
            <w:vAlign w:val="bottom"/>
          </w:tcPr>
          <w:p w14:paraId="1339F14B" w14:textId="77777777" w:rsidR="00206588" w:rsidRPr="00421BCF" w:rsidRDefault="00206588" w:rsidP="00206588">
            <w:pPr>
              <w:rPr>
                <w:lang w:val="ru-RU" w:eastAsia="ru-RU"/>
              </w:rPr>
            </w:pPr>
            <w:r w:rsidRPr="00421BCF">
              <w:rPr>
                <w:lang w:val="ru-RU" w:eastAsia="ru-RU"/>
              </w:rPr>
              <w:t>Жилищно-коммунальное хозяйство</w:t>
            </w:r>
          </w:p>
        </w:tc>
        <w:tc>
          <w:tcPr>
            <w:tcW w:w="540" w:type="dxa"/>
            <w:tcBorders>
              <w:top w:val="single" w:sz="4" w:space="0" w:color="auto"/>
              <w:left w:val="single" w:sz="4" w:space="0" w:color="auto"/>
              <w:bottom w:val="single" w:sz="4" w:space="0" w:color="auto"/>
              <w:right w:val="single" w:sz="4" w:space="0" w:color="auto"/>
            </w:tcBorders>
            <w:noWrap/>
            <w:vAlign w:val="bottom"/>
          </w:tcPr>
          <w:p w14:paraId="30EA940D" w14:textId="77777777" w:rsidR="00206588" w:rsidRPr="00421BCF" w:rsidRDefault="00206588" w:rsidP="00206588">
            <w:pPr>
              <w:jc w:val="center"/>
              <w:rPr>
                <w:lang w:val="ru-RU" w:eastAsia="ru-RU"/>
              </w:rPr>
            </w:pPr>
            <w:r w:rsidRPr="00421BCF">
              <w:rPr>
                <w:lang w:val="ru-RU" w:eastAsia="ru-RU"/>
              </w:rPr>
              <w:t>05</w:t>
            </w:r>
          </w:p>
        </w:tc>
        <w:tc>
          <w:tcPr>
            <w:tcW w:w="540" w:type="dxa"/>
            <w:tcBorders>
              <w:top w:val="nil"/>
              <w:left w:val="nil"/>
              <w:bottom w:val="single" w:sz="4" w:space="0" w:color="auto"/>
              <w:right w:val="single" w:sz="4" w:space="0" w:color="auto"/>
            </w:tcBorders>
            <w:noWrap/>
            <w:vAlign w:val="bottom"/>
          </w:tcPr>
          <w:p w14:paraId="323E8D57" w14:textId="77777777" w:rsidR="00206588" w:rsidRPr="00421BCF" w:rsidRDefault="00206588" w:rsidP="00206588">
            <w:pPr>
              <w:jc w:val="center"/>
              <w:rPr>
                <w:lang w:val="ru-RU" w:eastAsia="ru-RU"/>
              </w:rPr>
            </w:pPr>
            <w:r w:rsidRPr="00421BCF">
              <w:rPr>
                <w:lang w:val="ru-RU" w:eastAsia="ru-RU"/>
              </w:rPr>
              <w:t> </w:t>
            </w:r>
          </w:p>
        </w:tc>
        <w:tc>
          <w:tcPr>
            <w:tcW w:w="540" w:type="dxa"/>
            <w:tcBorders>
              <w:top w:val="nil"/>
              <w:left w:val="nil"/>
              <w:bottom w:val="single" w:sz="4" w:space="0" w:color="auto"/>
              <w:right w:val="single" w:sz="4" w:space="0" w:color="auto"/>
            </w:tcBorders>
            <w:noWrap/>
            <w:vAlign w:val="bottom"/>
          </w:tcPr>
          <w:p w14:paraId="24C11B8C" w14:textId="77777777" w:rsidR="00206588" w:rsidRPr="00421BCF" w:rsidRDefault="00206588" w:rsidP="00206588">
            <w:pPr>
              <w:jc w:val="center"/>
              <w:rPr>
                <w:lang w:val="ru-RU" w:eastAsia="ru-RU"/>
              </w:rPr>
            </w:pPr>
            <w:r w:rsidRPr="00421BCF">
              <w:rPr>
                <w:lang w:val="ru-RU" w:eastAsia="ru-RU"/>
              </w:rPr>
              <w:t> </w:t>
            </w:r>
          </w:p>
        </w:tc>
        <w:tc>
          <w:tcPr>
            <w:tcW w:w="360" w:type="dxa"/>
            <w:tcBorders>
              <w:top w:val="nil"/>
              <w:left w:val="nil"/>
              <w:bottom w:val="single" w:sz="4" w:space="0" w:color="auto"/>
              <w:right w:val="single" w:sz="4" w:space="0" w:color="auto"/>
            </w:tcBorders>
            <w:noWrap/>
            <w:vAlign w:val="bottom"/>
          </w:tcPr>
          <w:p w14:paraId="1F4A94A4" w14:textId="77777777" w:rsidR="00206588" w:rsidRPr="00421BCF" w:rsidRDefault="00206588" w:rsidP="00206588">
            <w:pPr>
              <w:jc w:val="center"/>
              <w:rPr>
                <w:lang w:val="ru-RU" w:eastAsia="ru-RU"/>
              </w:rPr>
            </w:pPr>
            <w:r w:rsidRPr="00421BCF">
              <w:rPr>
                <w:lang w:val="ru-RU" w:eastAsia="ru-RU"/>
              </w:rPr>
              <w:t> </w:t>
            </w:r>
          </w:p>
        </w:tc>
        <w:tc>
          <w:tcPr>
            <w:tcW w:w="540" w:type="dxa"/>
            <w:tcBorders>
              <w:top w:val="nil"/>
              <w:left w:val="nil"/>
              <w:bottom w:val="single" w:sz="4" w:space="0" w:color="auto"/>
              <w:right w:val="single" w:sz="4" w:space="0" w:color="auto"/>
            </w:tcBorders>
            <w:noWrap/>
            <w:vAlign w:val="bottom"/>
          </w:tcPr>
          <w:p w14:paraId="0B3515B2" w14:textId="77777777" w:rsidR="00206588" w:rsidRPr="00421BCF" w:rsidRDefault="00206588" w:rsidP="00206588">
            <w:pPr>
              <w:jc w:val="center"/>
              <w:rPr>
                <w:lang w:val="ru-RU" w:eastAsia="ru-RU"/>
              </w:rPr>
            </w:pPr>
            <w:r w:rsidRPr="00421BCF">
              <w:rPr>
                <w:lang w:val="ru-RU" w:eastAsia="ru-RU"/>
              </w:rPr>
              <w:t> </w:t>
            </w:r>
          </w:p>
        </w:tc>
        <w:tc>
          <w:tcPr>
            <w:tcW w:w="900" w:type="dxa"/>
            <w:tcBorders>
              <w:top w:val="nil"/>
              <w:left w:val="nil"/>
              <w:bottom w:val="single" w:sz="4" w:space="0" w:color="auto"/>
              <w:right w:val="single" w:sz="4" w:space="0" w:color="auto"/>
            </w:tcBorders>
            <w:noWrap/>
            <w:vAlign w:val="bottom"/>
          </w:tcPr>
          <w:p w14:paraId="0E8E1766" w14:textId="77777777" w:rsidR="00206588" w:rsidRPr="00421BCF" w:rsidRDefault="00206588" w:rsidP="00206588">
            <w:pPr>
              <w:jc w:val="center"/>
              <w:rPr>
                <w:lang w:val="ru-RU" w:eastAsia="ru-RU"/>
              </w:rPr>
            </w:pPr>
            <w:r w:rsidRPr="00421BCF">
              <w:rPr>
                <w:lang w:val="ru-RU" w:eastAsia="ru-RU"/>
              </w:rPr>
              <w:t> </w:t>
            </w:r>
          </w:p>
        </w:tc>
        <w:tc>
          <w:tcPr>
            <w:tcW w:w="722" w:type="dxa"/>
            <w:tcBorders>
              <w:top w:val="nil"/>
              <w:left w:val="nil"/>
              <w:bottom w:val="single" w:sz="4" w:space="0" w:color="auto"/>
              <w:right w:val="single" w:sz="4" w:space="0" w:color="auto"/>
            </w:tcBorders>
            <w:noWrap/>
            <w:vAlign w:val="bottom"/>
          </w:tcPr>
          <w:p w14:paraId="7C244D56" w14:textId="77777777" w:rsidR="00206588" w:rsidRPr="00421BCF" w:rsidRDefault="00206588" w:rsidP="00206588">
            <w:pPr>
              <w:jc w:val="center"/>
              <w:rPr>
                <w:lang w:val="ru-RU" w:eastAsia="ru-RU"/>
              </w:rPr>
            </w:pPr>
            <w:r w:rsidRPr="00421BCF">
              <w:rPr>
                <w:lang w:val="ru-RU" w:eastAsia="ru-RU"/>
              </w:rPr>
              <w:t> </w:t>
            </w:r>
          </w:p>
        </w:tc>
        <w:tc>
          <w:tcPr>
            <w:tcW w:w="961" w:type="dxa"/>
            <w:tcBorders>
              <w:top w:val="single" w:sz="4" w:space="0" w:color="auto"/>
              <w:left w:val="single" w:sz="4" w:space="0" w:color="auto"/>
              <w:bottom w:val="single" w:sz="4" w:space="0" w:color="auto"/>
              <w:right w:val="single" w:sz="4" w:space="0" w:color="auto"/>
            </w:tcBorders>
            <w:shd w:val="clear" w:color="auto" w:fill="FFFFFF"/>
            <w:vAlign w:val="bottom"/>
          </w:tcPr>
          <w:p w14:paraId="17B7DFAB" w14:textId="77777777" w:rsidR="00206588" w:rsidRPr="00421BCF" w:rsidRDefault="00206588" w:rsidP="00206588">
            <w:pPr>
              <w:jc w:val="right"/>
              <w:rPr>
                <w:lang w:val="ru-RU" w:eastAsia="ru-RU"/>
              </w:rPr>
            </w:pPr>
            <w:r w:rsidRPr="00421BCF">
              <w:rPr>
                <w:lang w:val="ru-RU" w:eastAsia="ru-RU"/>
              </w:rPr>
              <w:t>734,0</w:t>
            </w:r>
          </w:p>
        </w:tc>
        <w:tc>
          <w:tcPr>
            <w:tcW w:w="993" w:type="dxa"/>
            <w:tcBorders>
              <w:top w:val="single" w:sz="4" w:space="0" w:color="auto"/>
              <w:left w:val="single" w:sz="4" w:space="0" w:color="auto"/>
              <w:bottom w:val="single" w:sz="4" w:space="0" w:color="auto"/>
              <w:right w:val="single" w:sz="4" w:space="0" w:color="auto"/>
            </w:tcBorders>
            <w:shd w:val="clear" w:color="auto" w:fill="FFFFFF"/>
            <w:vAlign w:val="bottom"/>
          </w:tcPr>
          <w:p w14:paraId="040C6DAE" w14:textId="77777777" w:rsidR="00206588" w:rsidRPr="00421BCF" w:rsidRDefault="00206588" w:rsidP="00206588">
            <w:pPr>
              <w:jc w:val="right"/>
              <w:rPr>
                <w:lang w:val="ru-RU" w:eastAsia="ru-RU"/>
              </w:rPr>
            </w:pPr>
            <w:r w:rsidRPr="00421BCF">
              <w:rPr>
                <w:lang w:val="ru-RU" w:eastAsia="ru-RU"/>
              </w:rPr>
              <w:t>777,3</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bottom"/>
          </w:tcPr>
          <w:p w14:paraId="6BD8556B" w14:textId="77777777" w:rsidR="00206588" w:rsidRPr="00421BCF" w:rsidRDefault="00206588" w:rsidP="00206588">
            <w:pPr>
              <w:jc w:val="right"/>
              <w:rPr>
                <w:lang w:val="ru-RU" w:eastAsia="ru-RU"/>
              </w:rPr>
            </w:pPr>
            <w:r w:rsidRPr="00421BCF">
              <w:rPr>
                <w:lang w:val="ru-RU" w:eastAsia="ru-RU"/>
              </w:rPr>
              <w:t>806,8</w:t>
            </w:r>
          </w:p>
        </w:tc>
      </w:tr>
      <w:tr w:rsidR="008335C7" w:rsidRPr="00421BCF" w14:paraId="34E4EBCE" w14:textId="77777777" w:rsidTr="008335C7">
        <w:trPr>
          <w:trHeight w:val="315"/>
        </w:trPr>
        <w:tc>
          <w:tcPr>
            <w:tcW w:w="2943" w:type="dxa"/>
            <w:tcBorders>
              <w:top w:val="nil"/>
              <w:left w:val="single" w:sz="4" w:space="0" w:color="auto"/>
              <w:bottom w:val="single" w:sz="4" w:space="0" w:color="auto"/>
              <w:right w:val="single" w:sz="4" w:space="0" w:color="auto"/>
            </w:tcBorders>
            <w:vAlign w:val="bottom"/>
          </w:tcPr>
          <w:p w14:paraId="11FDF31E" w14:textId="77777777" w:rsidR="00206588" w:rsidRPr="00421BCF" w:rsidRDefault="00206588" w:rsidP="00206588">
            <w:pPr>
              <w:rPr>
                <w:lang w:val="ru-RU" w:eastAsia="ru-RU"/>
              </w:rPr>
            </w:pPr>
            <w:r w:rsidRPr="00421BCF">
              <w:rPr>
                <w:lang w:val="ru-RU" w:eastAsia="ru-RU"/>
              </w:rPr>
              <w:t>Благоустройство</w:t>
            </w:r>
          </w:p>
        </w:tc>
        <w:tc>
          <w:tcPr>
            <w:tcW w:w="540" w:type="dxa"/>
            <w:tcBorders>
              <w:top w:val="nil"/>
              <w:left w:val="nil"/>
              <w:bottom w:val="single" w:sz="4" w:space="0" w:color="auto"/>
              <w:right w:val="single" w:sz="4" w:space="0" w:color="auto"/>
            </w:tcBorders>
            <w:noWrap/>
            <w:vAlign w:val="bottom"/>
          </w:tcPr>
          <w:p w14:paraId="56648E21" w14:textId="77777777" w:rsidR="00206588" w:rsidRPr="00421BCF" w:rsidRDefault="00206588" w:rsidP="00206588">
            <w:pPr>
              <w:jc w:val="center"/>
              <w:rPr>
                <w:lang w:val="ru-RU" w:eastAsia="ru-RU"/>
              </w:rPr>
            </w:pPr>
            <w:r w:rsidRPr="00421BCF">
              <w:rPr>
                <w:lang w:val="ru-RU" w:eastAsia="ru-RU"/>
              </w:rPr>
              <w:t>05</w:t>
            </w:r>
          </w:p>
        </w:tc>
        <w:tc>
          <w:tcPr>
            <w:tcW w:w="540" w:type="dxa"/>
            <w:tcBorders>
              <w:top w:val="nil"/>
              <w:left w:val="nil"/>
              <w:bottom w:val="single" w:sz="4" w:space="0" w:color="auto"/>
              <w:right w:val="single" w:sz="4" w:space="0" w:color="auto"/>
            </w:tcBorders>
            <w:noWrap/>
            <w:vAlign w:val="bottom"/>
          </w:tcPr>
          <w:p w14:paraId="6AAD65B9" w14:textId="77777777" w:rsidR="00206588" w:rsidRPr="00421BCF" w:rsidRDefault="00206588" w:rsidP="00206588">
            <w:pPr>
              <w:jc w:val="center"/>
              <w:rPr>
                <w:lang w:val="ru-RU" w:eastAsia="ru-RU"/>
              </w:rPr>
            </w:pPr>
            <w:r w:rsidRPr="00421BCF">
              <w:rPr>
                <w:lang w:val="ru-RU" w:eastAsia="ru-RU"/>
              </w:rPr>
              <w:t>03</w:t>
            </w:r>
          </w:p>
        </w:tc>
        <w:tc>
          <w:tcPr>
            <w:tcW w:w="540" w:type="dxa"/>
            <w:tcBorders>
              <w:top w:val="nil"/>
              <w:left w:val="nil"/>
              <w:bottom w:val="single" w:sz="4" w:space="0" w:color="auto"/>
              <w:right w:val="single" w:sz="4" w:space="0" w:color="auto"/>
            </w:tcBorders>
            <w:noWrap/>
            <w:vAlign w:val="bottom"/>
          </w:tcPr>
          <w:p w14:paraId="19244CF7" w14:textId="77777777" w:rsidR="00206588" w:rsidRPr="00421BCF" w:rsidRDefault="00206588" w:rsidP="00206588">
            <w:pPr>
              <w:jc w:val="center"/>
              <w:rPr>
                <w:lang w:val="ru-RU" w:eastAsia="ru-RU"/>
              </w:rPr>
            </w:pPr>
            <w:r w:rsidRPr="00421BCF">
              <w:rPr>
                <w:lang w:val="ru-RU" w:eastAsia="ru-RU"/>
              </w:rPr>
              <w:t> </w:t>
            </w:r>
          </w:p>
        </w:tc>
        <w:tc>
          <w:tcPr>
            <w:tcW w:w="360" w:type="dxa"/>
            <w:tcBorders>
              <w:top w:val="nil"/>
              <w:left w:val="nil"/>
              <w:bottom w:val="single" w:sz="4" w:space="0" w:color="auto"/>
              <w:right w:val="single" w:sz="4" w:space="0" w:color="auto"/>
            </w:tcBorders>
            <w:noWrap/>
            <w:vAlign w:val="bottom"/>
          </w:tcPr>
          <w:p w14:paraId="20A962A5" w14:textId="77777777" w:rsidR="00206588" w:rsidRPr="00421BCF" w:rsidRDefault="00206588" w:rsidP="00206588">
            <w:pPr>
              <w:jc w:val="center"/>
              <w:rPr>
                <w:lang w:val="ru-RU" w:eastAsia="ru-RU"/>
              </w:rPr>
            </w:pPr>
            <w:r w:rsidRPr="00421BCF">
              <w:rPr>
                <w:lang w:val="ru-RU" w:eastAsia="ru-RU"/>
              </w:rPr>
              <w:t> </w:t>
            </w:r>
          </w:p>
        </w:tc>
        <w:tc>
          <w:tcPr>
            <w:tcW w:w="540" w:type="dxa"/>
            <w:tcBorders>
              <w:top w:val="nil"/>
              <w:left w:val="nil"/>
              <w:bottom w:val="single" w:sz="4" w:space="0" w:color="auto"/>
              <w:right w:val="single" w:sz="4" w:space="0" w:color="auto"/>
            </w:tcBorders>
            <w:noWrap/>
            <w:vAlign w:val="bottom"/>
          </w:tcPr>
          <w:p w14:paraId="1D3A0F49" w14:textId="77777777" w:rsidR="00206588" w:rsidRPr="00421BCF" w:rsidRDefault="00206588" w:rsidP="00206588">
            <w:pPr>
              <w:jc w:val="center"/>
              <w:rPr>
                <w:lang w:val="ru-RU" w:eastAsia="ru-RU"/>
              </w:rPr>
            </w:pPr>
            <w:r w:rsidRPr="00421BCF">
              <w:rPr>
                <w:lang w:val="ru-RU" w:eastAsia="ru-RU"/>
              </w:rPr>
              <w:t> </w:t>
            </w:r>
          </w:p>
        </w:tc>
        <w:tc>
          <w:tcPr>
            <w:tcW w:w="900" w:type="dxa"/>
            <w:tcBorders>
              <w:top w:val="nil"/>
              <w:left w:val="nil"/>
              <w:bottom w:val="single" w:sz="4" w:space="0" w:color="auto"/>
              <w:right w:val="single" w:sz="4" w:space="0" w:color="auto"/>
            </w:tcBorders>
            <w:noWrap/>
            <w:vAlign w:val="bottom"/>
          </w:tcPr>
          <w:p w14:paraId="576937F6" w14:textId="77777777" w:rsidR="00206588" w:rsidRPr="00421BCF" w:rsidRDefault="00206588" w:rsidP="00206588">
            <w:pPr>
              <w:jc w:val="center"/>
              <w:rPr>
                <w:lang w:val="ru-RU" w:eastAsia="ru-RU"/>
              </w:rPr>
            </w:pPr>
            <w:r w:rsidRPr="00421BCF">
              <w:rPr>
                <w:lang w:val="ru-RU" w:eastAsia="ru-RU"/>
              </w:rPr>
              <w:t> </w:t>
            </w:r>
          </w:p>
        </w:tc>
        <w:tc>
          <w:tcPr>
            <w:tcW w:w="722" w:type="dxa"/>
            <w:tcBorders>
              <w:top w:val="nil"/>
              <w:left w:val="nil"/>
              <w:bottom w:val="single" w:sz="4" w:space="0" w:color="auto"/>
              <w:right w:val="single" w:sz="4" w:space="0" w:color="auto"/>
            </w:tcBorders>
            <w:noWrap/>
            <w:vAlign w:val="bottom"/>
          </w:tcPr>
          <w:p w14:paraId="7A94CD67" w14:textId="77777777" w:rsidR="00206588" w:rsidRPr="00421BCF" w:rsidRDefault="00206588" w:rsidP="00206588">
            <w:pPr>
              <w:jc w:val="center"/>
              <w:rPr>
                <w:lang w:val="ru-RU" w:eastAsia="ru-RU"/>
              </w:rPr>
            </w:pPr>
            <w:r w:rsidRPr="00421BCF">
              <w:rPr>
                <w:lang w:val="ru-RU" w:eastAsia="ru-RU"/>
              </w:rPr>
              <w:t> </w:t>
            </w:r>
          </w:p>
        </w:tc>
        <w:tc>
          <w:tcPr>
            <w:tcW w:w="961" w:type="dxa"/>
            <w:tcBorders>
              <w:top w:val="nil"/>
              <w:left w:val="nil"/>
              <w:bottom w:val="single" w:sz="4" w:space="0" w:color="auto"/>
              <w:right w:val="single" w:sz="4" w:space="0" w:color="auto"/>
            </w:tcBorders>
            <w:shd w:val="clear" w:color="auto" w:fill="FFFFFF"/>
            <w:vAlign w:val="bottom"/>
          </w:tcPr>
          <w:p w14:paraId="3998DDFB" w14:textId="77777777" w:rsidR="00206588" w:rsidRPr="00421BCF" w:rsidRDefault="00206588" w:rsidP="00206588">
            <w:pPr>
              <w:jc w:val="right"/>
              <w:rPr>
                <w:lang w:val="ru-RU" w:eastAsia="ru-RU"/>
              </w:rPr>
            </w:pPr>
            <w:r w:rsidRPr="00421BCF">
              <w:rPr>
                <w:lang w:val="ru-RU" w:eastAsia="ru-RU"/>
              </w:rPr>
              <w:t>734,0</w:t>
            </w:r>
          </w:p>
        </w:tc>
        <w:tc>
          <w:tcPr>
            <w:tcW w:w="993" w:type="dxa"/>
            <w:tcBorders>
              <w:top w:val="nil"/>
              <w:left w:val="nil"/>
              <w:bottom w:val="single" w:sz="4" w:space="0" w:color="auto"/>
              <w:right w:val="single" w:sz="4" w:space="0" w:color="auto"/>
            </w:tcBorders>
            <w:shd w:val="clear" w:color="auto" w:fill="FFFFFF"/>
            <w:vAlign w:val="bottom"/>
          </w:tcPr>
          <w:p w14:paraId="3888BFE0" w14:textId="77777777" w:rsidR="00206588" w:rsidRPr="00421BCF" w:rsidRDefault="00206588" w:rsidP="00206588">
            <w:pPr>
              <w:jc w:val="right"/>
              <w:rPr>
                <w:lang w:val="ru-RU" w:eastAsia="ru-RU"/>
              </w:rPr>
            </w:pPr>
            <w:r w:rsidRPr="00421BCF">
              <w:rPr>
                <w:lang w:val="ru-RU" w:eastAsia="ru-RU"/>
              </w:rPr>
              <w:t>777,3</w:t>
            </w:r>
          </w:p>
        </w:tc>
        <w:tc>
          <w:tcPr>
            <w:tcW w:w="992" w:type="dxa"/>
            <w:tcBorders>
              <w:top w:val="nil"/>
              <w:left w:val="nil"/>
              <w:bottom w:val="single" w:sz="4" w:space="0" w:color="auto"/>
              <w:right w:val="single" w:sz="4" w:space="0" w:color="auto"/>
            </w:tcBorders>
            <w:shd w:val="clear" w:color="auto" w:fill="FFFFFF"/>
            <w:vAlign w:val="bottom"/>
          </w:tcPr>
          <w:p w14:paraId="7135B81C" w14:textId="77777777" w:rsidR="00206588" w:rsidRPr="00421BCF" w:rsidRDefault="00206588" w:rsidP="00206588">
            <w:pPr>
              <w:jc w:val="right"/>
              <w:rPr>
                <w:lang w:val="ru-RU" w:eastAsia="ru-RU"/>
              </w:rPr>
            </w:pPr>
            <w:r w:rsidRPr="00421BCF">
              <w:rPr>
                <w:lang w:val="ru-RU" w:eastAsia="ru-RU"/>
              </w:rPr>
              <w:t>806,8</w:t>
            </w:r>
          </w:p>
        </w:tc>
      </w:tr>
      <w:tr w:rsidR="008335C7" w:rsidRPr="00421BCF" w14:paraId="3AB205B1" w14:textId="77777777" w:rsidTr="008335C7">
        <w:trPr>
          <w:trHeight w:val="776"/>
        </w:trPr>
        <w:tc>
          <w:tcPr>
            <w:tcW w:w="2943" w:type="dxa"/>
            <w:tcBorders>
              <w:top w:val="nil"/>
              <w:left w:val="single" w:sz="4" w:space="0" w:color="auto"/>
              <w:bottom w:val="single" w:sz="4" w:space="0" w:color="auto"/>
              <w:right w:val="single" w:sz="4" w:space="0" w:color="auto"/>
            </w:tcBorders>
            <w:vAlign w:val="bottom"/>
          </w:tcPr>
          <w:p w14:paraId="4D370B63" w14:textId="77777777" w:rsidR="00206588" w:rsidRPr="00421BCF" w:rsidRDefault="00206588" w:rsidP="00206588">
            <w:pPr>
              <w:rPr>
                <w:lang w:val="ru-RU" w:eastAsia="ru-RU"/>
              </w:rPr>
            </w:pPr>
            <w:r w:rsidRPr="00421BCF">
              <w:rPr>
                <w:lang w:val="ru-RU" w:eastAsia="ru-RU"/>
              </w:rPr>
              <w:t>Муниципальная программа Атяшевского сельского поселения "Благоустройство Атяшевского сельского поселения на 2016-2022 годы"</w:t>
            </w:r>
          </w:p>
        </w:tc>
        <w:tc>
          <w:tcPr>
            <w:tcW w:w="540" w:type="dxa"/>
            <w:tcBorders>
              <w:top w:val="nil"/>
              <w:left w:val="nil"/>
              <w:bottom w:val="single" w:sz="4" w:space="0" w:color="auto"/>
              <w:right w:val="single" w:sz="4" w:space="0" w:color="auto"/>
            </w:tcBorders>
            <w:noWrap/>
            <w:vAlign w:val="bottom"/>
          </w:tcPr>
          <w:p w14:paraId="53BCAEBA" w14:textId="77777777" w:rsidR="00206588" w:rsidRPr="00421BCF" w:rsidRDefault="00206588" w:rsidP="00206588">
            <w:pPr>
              <w:jc w:val="center"/>
              <w:rPr>
                <w:lang w:val="ru-RU" w:eastAsia="ru-RU"/>
              </w:rPr>
            </w:pPr>
            <w:r w:rsidRPr="00421BCF">
              <w:rPr>
                <w:lang w:val="ru-RU" w:eastAsia="ru-RU"/>
              </w:rPr>
              <w:t>05</w:t>
            </w:r>
          </w:p>
        </w:tc>
        <w:tc>
          <w:tcPr>
            <w:tcW w:w="540" w:type="dxa"/>
            <w:tcBorders>
              <w:top w:val="nil"/>
              <w:left w:val="nil"/>
              <w:bottom w:val="single" w:sz="4" w:space="0" w:color="auto"/>
              <w:right w:val="single" w:sz="4" w:space="0" w:color="auto"/>
            </w:tcBorders>
            <w:noWrap/>
            <w:vAlign w:val="bottom"/>
          </w:tcPr>
          <w:p w14:paraId="088806A4" w14:textId="77777777" w:rsidR="00206588" w:rsidRPr="00421BCF" w:rsidRDefault="00206588" w:rsidP="00206588">
            <w:pPr>
              <w:jc w:val="center"/>
              <w:rPr>
                <w:lang w:val="ru-RU" w:eastAsia="ru-RU"/>
              </w:rPr>
            </w:pPr>
            <w:r w:rsidRPr="00421BCF">
              <w:rPr>
                <w:lang w:val="ru-RU" w:eastAsia="ru-RU"/>
              </w:rPr>
              <w:t>03</w:t>
            </w:r>
          </w:p>
        </w:tc>
        <w:tc>
          <w:tcPr>
            <w:tcW w:w="540" w:type="dxa"/>
            <w:tcBorders>
              <w:top w:val="nil"/>
              <w:left w:val="nil"/>
              <w:bottom w:val="single" w:sz="4" w:space="0" w:color="auto"/>
              <w:right w:val="single" w:sz="4" w:space="0" w:color="auto"/>
            </w:tcBorders>
            <w:noWrap/>
            <w:vAlign w:val="bottom"/>
          </w:tcPr>
          <w:p w14:paraId="657378B9" w14:textId="77777777" w:rsidR="00206588" w:rsidRPr="00421BCF" w:rsidRDefault="00206588" w:rsidP="00206588">
            <w:pPr>
              <w:jc w:val="center"/>
              <w:rPr>
                <w:lang w:val="ru-RU" w:eastAsia="ru-RU"/>
              </w:rPr>
            </w:pPr>
            <w:r w:rsidRPr="00421BCF">
              <w:rPr>
                <w:lang w:val="ru-RU" w:eastAsia="ru-RU"/>
              </w:rPr>
              <w:t>27</w:t>
            </w:r>
          </w:p>
        </w:tc>
        <w:tc>
          <w:tcPr>
            <w:tcW w:w="360" w:type="dxa"/>
            <w:tcBorders>
              <w:top w:val="nil"/>
              <w:left w:val="nil"/>
              <w:bottom w:val="single" w:sz="4" w:space="0" w:color="auto"/>
              <w:right w:val="single" w:sz="4" w:space="0" w:color="auto"/>
            </w:tcBorders>
            <w:noWrap/>
            <w:vAlign w:val="bottom"/>
          </w:tcPr>
          <w:p w14:paraId="19EB456C" w14:textId="77777777" w:rsidR="00206588" w:rsidRPr="00421BCF" w:rsidRDefault="00206588" w:rsidP="00206588">
            <w:pPr>
              <w:jc w:val="center"/>
              <w:rPr>
                <w:lang w:val="ru-RU" w:eastAsia="ru-RU"/>
              </w:rPr>
            </w:pPr>
            <w:r w:rsidRPr="00421BCF">
              <w:rPr>
                <w:lang w:val="ru-RU" w:eastAsia="ru-RU"/>
              </w:rPr>
              <w:t>0</w:t>
            </w:r>
          </w:p>
        </w:tc>
        <w:tc>
          <w:tcPr>
            <w:tcW w:w="540" w:type="dxa"/>
            <w:tcBorders>
              <w:top w:val="nil"/>
              <w:left w:val="nil"/>
              <w:bottom w:val="single" w:sz="4" w:space="0" w:color="auto"/>
              <w:right w:val="single" w:sz="4" w:space="0" w:color="auto"/>
            </w:tcBorders>
            <w:noWrap/>
            <w:vAlign w:val="bottom"/>
          </w:tcPr>
          <w:p w14:paraId="71D30F81" w14:textId="77777777" w:rsidR="00206588" w:rsidRPr="00421BCF" w:rsidRDefault="00206588" w:rsidP="00206588">
            <w:pPr>
              <w:jc w:val="center"/>
              <w:rPr>
                <w:lang w:val="ru-RU" w:eastAsia="ru-RU"/>
              </w:rPr>
            </w:pPr>
            <w:r w:rsidRPr="00421BCF">
              <w:rPr>
                <w:lang w:val="ru-RU" w:eastAsia="ru-RU"/>
              </w:rPr>
              <w:t> </w:t>
            </w:r>
          </w:p>
        </w:tc>
        <w:tc>
          <w:tcPr>
            <w:tcW w:w="900" w:type="dxa"/>
            <w:tcBorders>
              <w:top w:val="nil"/>
              <w:left w:val="nil"/>
              <w:bottom w:val="single" w:sz="4" w:space="0" w:color="auto"/>
              <w:right w:val="single" w:sz="4" w:space="0" w:color="auto"/>
            </w:tcBorders>
            <w:noWrap/>
            <w:vAlign w:val="bottom"/>
          </w:tcPr>
          <w:p w14:paraId="4906CECF" w14:textId="77777777" w:rsidR="00206588" w:rsidRPr="00421BCF" w:rsidRDefault="00206588" w:rsidP="00206588">
            <w:pPr>
              <w:jc w:val="center"/>
              <w:rPr>
                <w:lang w:val="ru-RU" w:eastAsia="ru-RU"/>
              </w:rPr>
            </w:pPr>
            <w:r w:rsidRPr="00421BCF">
              <w:rPr>
                <w:lang w:val="ru-RU" w:eastAsia="ru-RU"/>
              </w:rPr>
              <w:t> </w:t>
            </w:r>
          </w:p>
        </w:tc>
        <w:tc>
          <w:tcPr>
            <w:tcW w:w="722" w:type="dxa"/>
            <w:tcBorders>
              <w:top w:val="nil"/>
              <w:left w:val="nil"/>
              <w:bottom w:val="single" w:sz="4" w:space="0" w:color="auto"/>
              <w:right w:val="single" w:sz="4" w:space="0" w:color="auto"/>
            </w:tcBorders>
            <w:noWrap/>
            <w:vAlign w:val="bottom"/>
          </w:tcPr>
          <w:p w14:paraId="2538BA49" w14:textId="77777777" w:rsidR="00206588" w:rsidRPr="00421BCF" w:rsidRDefault="00206588" w:rsidP="00206588">
            <w:pPr>
              <w:jc w:val="center"/>
              <w:rPr>
                <w:lang w:val="ru-RU" w:eastAsia="ru-RU"/>
              </w:rPr>
            </w:pPr>
            <w:r w:rsidRPr="00421BCF">
              <w:rPr>
                <w:lang w:val="ru-RU" w:eastAsia="ru-RU"/>
              </w:rPr>
              <w:t> </w:t>
            </w:r>
          </w:p>
        </w:tc>
        <w:tc>
          <w:tcPr>
            <w:tcW w:w="961" w:type="dxa"/>
            <w:tcBorders>
              <w:top w:val="nil"/>
              <w:left w:val="nil"/>
              <w:bottom w:val="single" w:sz="4" w:space="0" w:color="auto"/>
              <w:right w:val="single" w:sz="4" w:space="0" w:color="auto"/>
            </w:tcBorders>
            <w:shd w:val="clear" w:color="auto" w:fill="FFFFFF"/>
            <w:vAlign w:val="bottom"/>
          </w:tcPr>
          <w:p w14:paraId="0C4F4941" w14:textId="77777777" w:rsidR="00206588" w:rsidRPr="00421BCF" w:rsidRDefault="00206588" w:rsidP="00206588">
            <w:pPr>
              <w:jc w:val="right"/>
              <w:rPr>
                <w:lang w:val="ru-RU" w:eastAsia="ru-RU"/>
              </w:rPr>
            </w:pPr>
            <w:r w:rsidRPr="00421BCF">
              <w:rPr>
                <w:lang w:val="ru-RU" w:eastAsia="ru-RU"/>
              </w:rPr>
              <w:t>734,0</w:t>
            </w:r>
          </w:p>
        </w:tc>
        <w:tc>
          <w:tcPr>
            <w:tcW w:w="993" w:type="dxa"/>
            <w:tcBorders>
              <w:top w:val="nil"/>
              <w:left w:val="nil"/>
              <w:bottom w:val="single" w:sz="4" w:space="0" w:color="auto"/>
              <w:right w:val="single" w:sz="4" w:space="0" w:color="auto"/>
            </w:tcBorders>
            <w:shd w:val="clear" w:color="auto" w:fill="FFFFFF"/>
            <w:vAlign w:val="bottom"/>
          </w:tcPr>
          <w:p w14:paraId="58BA0812" w14:textId="77777777" w:rsidR="00206588" w:rsidRPr="00421BCF" w:rsidRDefault="00206588" w:rsidP="00206588">
            <w:pPr>
              <w:jc w:val="right"/>
              <w:rPr>
                <w:lang w:val="ru-RU" w:eastAsia="ru-RU"/>
              </w:rPr>
            </w:pPr>
            <w:r w:rsidRPr="00421BCF">
              <w:rPr>
                <w:lang w:val="ru-RU" w:eastAsia="ru-RU"/>
              </w:rPr>
              <w:t>777,3</w:t>
            </w:r>
          </w:p>
        </w:tc>
        <w:tc>
          <w:tcPr>
            <w:tcW w:w="992" w:type="dxa"/>
            <w:tcBorders>
              <w:top w:val="nil"/>
              <w:left w:val="nil"/>
              <w:bottom w:val="single" w:sz="4" w:space="0" w:color="auto"/>
              <w:right w:val="single" w:sz="4" w:space="0" w:color="auto"/>
            </w:tcBorders>
            <w:shd w:val="clear" w:color="auto" w:fill="FFFFFF"/>
            <w:vAlign w:val="bottom"/>
          </w:tcPr>
          <w:p w14:paraId="73D482FC" w14:textId="77777777" w:rsidR="00206588" w:rsidRPr="00421BCF" w:rsidRDefault="00206588" w:rsidP="00206588">
            <w:pPr>
              <w:jc w:val="right"/>
              <w:rPr>
                <w:lang w:val="ru-RU" w:eastAsia="ru-RU"/>
              </w:rPr>
            </w:pPr>
            <w:r w:rsidRPr="00421BCF">
              <w:rPr>
                <w:lang w:val="ru-RU" w:eastAsia="ru-RU"/>
              </w:rPr>
              <w:t>806,8</w:t>
            </w:r>
          </w:p>
        </w:tc>
      </w:tr>
      <w:tr w:rsidR="008335C7" w:rsidRPr="00421BCF" w14:paraId="30DE6CA9" w14:textId="77777777" w:rsidTr="008335C7">
        <w:trPr>
          <w:trHeight w:val="70"/>
        </w:trPr>
        <w:tc>
          <w:tcPr>
            <w:tcW w:w="2943" w:type="dxa"/>
            <w:tcBorders>
              <w:top w:val="nil"/>
              <w:left w:val="single" w:sz="4" w:space="0" w:color="auto"/>
              <w:bottom w:val="single" w:sz="4" w:space="0" w:color="auto"/>
              <w:right w:val="single" w:sz="4" w:space="0" w:color="auto"/>
            </w:tcBorders>
            <w:vAlign w:val="bottom"/>
          </w:tcPr>
          <w:p w14:paraId="5A9132C9" w14:textId="77777777" w:rsidR="00206588" w:rsidRPr="00421BCF" w:rsidRDefault="00206588" w:rsidP="00206588">
            <w:pPr>
              <w:rPr>
                <w:lang w:val="ru-RU" w:eastAsia="ru-RU"/>
              </w:rPr>
            </w:pPr>
            <w:r w:rsidRPr="00421BCF">
              <w:rPr>
                <w:lang w:val="ru-RU" w:eastAsia="ru-RU"/>
              </w:rPr>
              <w:t xml:space="preserve">Основное мероприятие </w:t>
            </w:r>
          </w:p>
        </w:tc>
        <w:tc>
          <w:tcPr>
            <w:tcW w:w="540" w:type="dxa"/>
            <w:tcBorders>
              <w:top w:val="nil"/>
              <w:left w:val="nil"/>
              <w:bottom w:val="single" w:sz="4" w:space="0" w:color="auto"/>
              <w:right w:val="single" w:sz="4" w:space="0" w:color="auto"/>
            </w:tcBorders>
            <w:noWrap/>
            <w:vAlign w:val="bottom"/>
          </w:tcPr>
          <w:p w14:paraId="0F5640E8" w14:textId="77777777" w:rsidR="00206588" w:rsidRPr="00421BCF" w:rsidRDefault="00206588" w:rsidP="00206588">
            <w:pPr>
              <w:jc w:val="center"/>
              <w:rPr>
                <w:lang w:val="ru-RU" w:eastAsia="ru-RU"/>
              </w:rPr>
            </w:pPr>
            <w:r w:rsidRPr="00421BCF">
              <w:rPr>
                <w:lang w:val="ru-RU" w:eastAsia="ru-RU"/>
              </w:rPr>
              <w:t>05</w:t>
            </w:r>
          </w:p>
        </w:tc>
        <w:tc>
          <w:tcPr>
            <w:tcW w:w="540" w:type="dxa"/>
            <w:tcBorders>
              <w:top w:val="nil"/>
              <w:left w:val="nil"/>
              <w:bottom w:val="single" w:sz="4" w:space="0" w:color="auto"/>
              <w:right w:val="single" w:sz="4" w:space="0" w:color="auto"/>
            </w:tcBorders>
            <w:noWrap/>
            <w:vAlign w:val="bottom"/>
          </w:tcPr>
          <w:p w14:paraId="7B04CFBB" w14:textId="77777777" w:rsidR="00206588" w:rsidRPr="00421BCF" w:rsidRDefault="00206588" w:rsidP="00206588">
            <w:pPr>
              <w:jc w:val="center"/>
              <w:rPr>
                <w:lang w:val="ru-RU" w:eastAsia="ru-RU"/>
              </w:rPr>
            </w:pPr>
            <w:r w:rsidRPr="00421BCF">
              <w:rPr>
                <w:lang w:val="ru-RU" w:eastAsia="ru-RU"/>
              </w:rPr>
              <w:t>03</w:t>
            </w:r>
          </w:p>
        </w:tc>
        <w:tc>
          <w:tcPr>
            <w:tcW w:w="540" w:type="dxa"/>
            <w:tcBorders>
              <w:top w:val="nil"/>
              <w:left w:val="nil"/>
              <w:bottom w:val="single" w:sz="4" w:space="0" w:color="auto"/>
              <w:right w:val="single" w:sz="4" w:space="0" w:color="auto"/>
            </w:tcBorders>
            <w:noWrap/>
            <w:vAlign w:val="bottom"/>
          </w:tcPr>
          <w:p w14:paraId="02A235C5" w14:textId="77777777" w:rsidR="00206588" w:rsidRPr="00421BCF" w:rsidRDefault="00206588" w:rsidP="00206588">
            <w:pPr>
              <w:rPr>
                <w:lang w:val="ru-RU" w:eastAsia="ru-RU"/>
              </w:rPr>
            </w:pPr>
            <w:r w:rsidRPr="00421BCF">
              <w:rPr>
                <w:lang w:val="ru-RU" w:eastAsia="ru-RU"/>
              </w:rPr>
              <w:t xml:space="preserve"> 27</w:t>
            </w:r>
          </w:p>
        </w:tc>
        <w:tc>
          <w:tcPr>
            <w:tcW w:w="360" w:type="dxa"/>
            <w:tcBorders>
              <w:top w:val="nil"/>
              <w:left w:val="nil"/>
              <w:bottom w:val="single" w:sz="4" w:space="0" w:color="auto"/>
              <w:right w:val="single" w:sz="4" w:space="0" w:color="auto"/>
            </w:tcBorders>
            <w:noWrap/>
            <w:vAlign w:val="bottom"/>
          </w:tcPr>
          <w:p w14:paraId="23F56B5C" w14:textId="77777777" w:rsidR="00206588" w:rsidRPr="00421BCF" w:rsidRDefault="00206588" w:rsidP="00206588">
            <w:pPr>
              <w:jc w:val="center"/>
              <w:rPr>
                <w:lang w:val="ru-RU" w:eastAsia="ru-RU"/>
              </w:rPr>
            </w:pPr>
            <w:r w:rsidRPr="00421BCF">
              <w:rPr>
                <w:lang w:val="ru-RU" w:eastAsia="ru-RU"/>
              </w:rPr>
              <w:t>0</w:t>
            </w:r>
          </w:p>
        </w:tc>
        <w:tc>
          <w:tcPr>
            <w:tcW w:w="540" w:type="dxa"/>
            <w:tcBorders>
              <w:top w:val="nil"/>
              <w:left w:val="nil"/>
              <w:bottom w:val="single" w:sz="4" w:space="0" w:color="auto"/>
              <w:right w:val="single" w:sz="4" w:space="0" w:color="auto"/>
            </w:tcBorders>
            <w:noWrap/>
            <w:vAlign w:val="bottom"/>
          </w:tcPr>
          <w:p w14:paraId="19246305" w14:textId="77777777" w:rsidR="00206588" w:rsidRPr="00421BCF" w:rsidRDefault="00206588" w:rsidP="00206588">
            <w:pPr>
              <w:jc w:val="center"/>
              <w:rPr>
                <w:lang w:val="ru-RU" w:eastAsia="ru-RU"/>
              </w:rPr>
            </w:pPr>
            <w:r w:rsidRPr="00421BCF">
              <w:rPr>
                <w:lang w:val="ru-RU" w:eastAsia="ru-RU"/>
              </w:rPr>
              <w:t>01</w:t>
            </w:r>
          </w:p>
        </w:tc>
        <w:tc>
          <w:tcPr>
            <w:tcW w:w="900" w:type="dxa"/>
            <w:tcBorders>
              <w:top w:val="nil"/>
              <w:left w:val="nil"/>
              <w:bottom w:val="single" w:sz="4" w:space="0" w:color="auto"/>
              <w:right w:val="single" w:sz="4" w:space="0" w:color="auto"/>
            </w:tcBorders>
            <w:noWrap/>
            <w:vAlign w:val="bottom"/>
          </w:tcPr>
          <w:p w14:paraId="23F782F2" w14:textId="77777777" w:rsidR="00206588" w:rsidRPr="00421BCF" w:rsidRDefault="00206588" w:rsidP="00206588">
            <w:pPr>
              <w:jc w:val="center"/>
              <w:rPr>
                <w:lang w:val="ru-RU" w:eastAsia="ru-RU"/>
              </w:rPr>
            </w:pPr>
            <w:r w:rsidRPr="00421BCF">
              <w:rPr>
                <w:lang w:val="ru-RU" w:eastAsia="ru-RU"/>
              </w:rPr>
              <w:t> </w:t>
            </w:r>
          </w:p>
        </w:tc>
        <w:tc>
          <w:tcPr>
            <w:tcW w:w="722" w:type="dxa"/>
            <w:tcBorders>
              <w:top w:val="nil"/>
              <w:left w:val="nil"/>
              <w:bottom w:val="single" w:sz="4" w:space="0" w:color="auto"/>
              <w:right w:val="single" w:sz="4" w:space="0" w:color="auto"/>
            </w:tcBorders>
            <w:noWrap/>
            <w:vAlign w:val="bottom"/>
          </w:tcPr>
          <w:p w14:paraId="6967465E" w14:textId="77777777" w:rsidR="00206588" w:rsidRPr="00421BCF" w:rsidRDefault="00206588" w:rsidP="00206588">
            <w:pPr>
              <w:jc w:val="center"/>
              <w:rPr>
                <w:lang w:val="ru-RU" w:eastAsia="ru-RU"/>
              </w:rPr>
            </w:pPr>
            <w:r w:rsidRPr="00421BCF">
              <w:rPr>
                <w:lang w:val="ru-RU" w:eastAsia="ru-RU"/>
              </w:rPr>
              <w:t> </w:t>
            </w:r>
          </w:p>
        </w:tc>
        <w:tc>
          <w:tcPr>
            <w:tcW w:w="961" w:type="dxa"/>
            <w:tcBorders>
              <w:top w:val="nil"/>
              <w:left w:val="nil"/>
              <w:bottom w:val="single" w:sz="4" w:space="0" w:color="auto"/>
              <w:right w:val="single" w:sz="4" w:space="0" w:color="auto"/>
            </w:tcBorders>
            <w:shd w:val="clear" w:color="auto" w:fill="FFFFFF"/>
            <w:vAlign w:val="bottom"/>
          </w:tcPr>
          <w:p w14:paraId="3A0376CA" w14:textId="77777777" w:rsidR="00206588" w:rsidRPr="00421BCF" w:rsidRDefault="00206588" w:rsidP="00206588">
            <w:pPr>
              <w:jc w:val="right"/>
              <w:rPr>
                <w:lang w:val="ru-RU" w:eastAsia="ru-RU"/>
              </w:rPr>
            </w:pPr>
            <w:r w:rsidRPr="00421BCF">
              <w:rPr>
                <w:lang w:val="ru-RU" w:eastAsia="ru-RU"/>
              </w:rPr>
              <w:t>734,0</w:t>
            </w:r>
          </w:p>
        </w:tc>
        <w:tc>
          <w:tcPr>
            <w:tcW w:w="993" w:type="dxa"/>
            <w:tcBorders>
              <w:top w:val="nil"/>
              <w:left w:val="nil"/>
              <w:bottom w:val="single" w:sz="4" w:space="0" w:color="auto"/>
              <w:right w:val="single" w:sz="4" w:space="0" w:color="auto"/>
            </w:tcBorders>
            <w:shd w:val="clear" w:color="auto" w:fill="FFFFFF"/>
            <w:vAlign w:val="bottom"/>
          </w:tcPr>
          <w:p w14:paraId="31F0F9C7" w14:textId="77777777" w:rsidR="00206588" w:rsidRPr="00421BCF" w:rsidRDefault="00206588" w:rsidP="00206588">
            <w:pPr>
              <w:jc w:val="right"/>
              <w:rPr>
                <w:lang w:val="ru-RU" w:eastAsia="ru-RU"/>
              </w:rPr>
            </w:pPr>
            <w:r w:rsidRPr="00421BCF">
              <w:rPr>
                <w:lang w:val="ru-RU" w:eastAsia="ru-RU"/>
              </w:rPr>
              <w:t>777,3</w:t>
            </w:r>
          </w:p>
        </w:tc>
        <w:tc>
          <w:tcPr>
            <w:tcW w:w="992" w:type="dxa"/>
            <w:tcBorders>
              <w:top w:val="nil"/>
              <w:left w:val="nil"/>
              <w:bottom w:val="single" w:sz="4" w:space="0" w:color="auto"/>
              <w:right w:val="single" w:sz="4" w:space="0" w:color="auto"/>
            </w:tcBorders>
            <w:shd w:val="clear" w:color="auto" w:fill="FFFFFF"/>
            <w:vAlign w:val="bottom"/>
          </w:tcPr>
          <w:p w14:paraId="04AB0B55" w14:textId="77777777" w:rsidR="00206588" w:rsidRPr="00421BCF" w:rsidRDefault="00206588" w:rsidP="00206588">
            <w:pPr>
              <w:jc w:val="right"/>
              <w:rPr>
                <w:lang w:val="ru-RU" w:eastAsia="ru-RU"/>
              </w:rPr>
            </w:pPr>
            <w:r w:rsidRPr="00421BCF">
              <w:rPr>
                <w:lang w:val="ru-RU" w:eastAsia="ru-RU"/>
              </w:rPr>
              <w:t>806,8</w:t>
            </w:r>
          </w:p>
        </w:tc>
      </w:tr>
      <w:tr w:rsidR="008335C7" w:rsidRPr="00421BCF" w14:paraId="3B8D31E0" w14:textId="77777777" w:rsidTr="008335C7">
        <w:trPr>
          <w:trHeight w:val="331"/>
        </w:trPr>
        <w:tc>
          <w:tcPr>
            <w:tcW w:w="2943" w:type="dxa"/>
            <w:tcBorders>
              <w:top w:val="nil"/>
              <w:left w:val="single" w:sz="4" w:space="0" w:color="auto"/>
              <w:bottom w:val="single" w:sz="4" w:space="0" w:color="auto"/>
              <w:right w:val="single" w:sz="4" w:space="0" w:color="auto"/>
            </w:tcBorders>
            <w:vAlign w:val="bottom"/>
          </w:tcPr>
          <w:p w14:paraId="5FFB4C62" w14:textId="77777777" w:rsidR="00206588" w:rsidRPr="00421BCF" w:rsidRDefault="00206588" w:rsidP="00206588">
            <w:pPr>
              <w:rPr>
                <w:lang w:val="ru-RU" w:eastAsia="ru-RU"/>
              </w:rPr>
            </w:pPr>
            <w:r w:rsidRPr="00421BCF">
              <w:rPr>
                <w:lang w:val="ru-RU" w:eastAsia="ru-RU"/>
              </w:rPr>
              <w:t>Мероприятия по благоустройству территорий городских округов и поселений</w:t>
            </w:r>
          </w:p>
        </w:tc>
        <w:tc>
          <w:tcPr>
            <w:tcW w:w="540" w:type="dxa"/>
            <w:tcBorders>
              <w:top w:val="nil"/>
              <w:left w:val="nil"/>
              <w:bottom w:val="single" w:sz="4" w:space="0" w:color="auto"/>
              <w:right w:val="single" w:sz="4" w:space="0" w:color="auto"/>
            </w:tcBorders>
            <w:noWrap/>
            <w:vAlign w:val="bottom"/>
          </w:tcPr>
          <w:p w14:paraId="46AE4642" w14:textId="77777777" w:rsidR="00206588" w:rsidRPr="00421BCF" w:rsidRDefault="00206588" w:rsidP="00206588">
            <w:pPr>
              <w:jc w:val="center"/>
              <w:rPr>
                <w:lang w:val="ru-RU" w:eastAsia="ru-RU"/>
              </w:rPr>
            </w:pPr>
            <w:r w:rsidRPr="00421BCF">
              <w:rPr>
                <w:lang w:val="ru-RU" w:eastAsia="ru-RU"/>
              </w:rPr>
              <w:t>05</w:t>
            </w:r>
          </w:p>
        </w:tc>
        <w:tc>
          <w:tcPr>
            <w:tcW w:w="540" w:type="dxa"/>
            <w:tcBorders>
              <w:top w:val="nil"/>
              <w:left w:val="nil"/>
              <w:bottom w:val="single" w:sz="4" w:space="0" w:color="auto"/>
              <w:right w:val="single" w:sz="4" w:space="0" w:color="auto"/>
            </w:tcBorders>
            <w:noWrap/>
            <w:vAlign w:val="bottom"/>
          </w:tcPr>
          <w:p w14:paraId="26CA3914" w14:textId="77777777" w:rsidR="00206588" w:rsidRPr="00421BCF" w:rsidRDefault="00206588" w:rsidP="00206588">
            <w:pPr>
              <w:jc w:val="center"/>
              <w:rPr>
                <w:lang w:val="ru-RU" w:eastAsia="ru-RU"/>
              </w:rPr>
            </w:pPr>
            <w:r w:rsidRPr="00421BCF">
              <w:rPr>
                <w:lang w:val="ru-RU" w:eastAsia="ru-RU"/>
              </w:rPr>
              <w:t>03</w:t>
            </w:r>
          </w:p>
        </w:tc>
        <w:tc>
          <w:tcPr>
            <w:tcW w:w="540" w:type="dxa"/>
            <w:tcBorders>
              <w:top w:val="nil"/>
              <w:left w:val="nil"/>
              <w:bottom w:val="single" w:sz="4" w:space="0" w:color="auto"/>
              <w:right w:val="single" w:sz="4" w:space="0" w:color="auto"/>
            </w:tcBorders>
            <w:noWrap/>
            <w:vAlign w:val="bottom"/>
          </w:tcPr>
          <w:p w14:paraId="36FC8BB5" w14:textId="77777777" w:rsidR="00206588" w:rsidRPr="00421BCF" w:rsidRDefault="00206588" w:rsidP="00206588">
            <w:pPr>
              <w:jc w:val="center"/>
              <w:rPr>
                <w:lang w:val="ru-RU" w:eastAsia="ru-RU"/>
              </w:rPr>
            </w:pPr>
            <w:r w:rsidRPr="00421BCF">
              <w:rPr>
                <w:lang w:val="ru-RU" w:eastAsia="ru-RU"/>
              </w:rPr>
              <w:t>27</w:t>
            </w:r>
          </w:p>
        </w:tc>
        <w:tc>
          <w:tcPr>
            <w:tcW w:w="360" w:type="dxa"/>
            <w:tcBorders>
              <w:top w:val="nil"/>
              <w:left w:val="nil"/>
              <w:bottom w:val="single" w:sz="4" w:space="0" w:color="auto"/>
              <w:right w:val="single" w:sz="4" w:space="0" w:color="auto"/>
            </w:tcBorders>
            <w:noWrap/>
            <w:vAlign w:val="bottom"/>
          </w:tcPr>
          <w:p w14:paraId="1188779F" w14:textId="77777777" w:rsidR="00206588" w:rsidRPr="00421BCF" w:rsidRDefault="00206588" w:rsidP="00206588">
            <w:pPr>
              <w:jc w:val="center"/>
              <w:rPr>
                <w:lang w:val="ru-RU" w:eastAsia="ru-RU"/>
              </w:rPr>
            </w:pPr>
            <w:r w:rsidRPr="00421BCF">
              <w:rPr>
                <w:lang w:val="ru-RU" w:eastAsia="ru-RU"/>
              </w:rPr>
              <w:t>0</w:t>
            </w:r>
          </w:p>
        </w:tc>
        <w:tc>
          <w:tcPr>
            <w:tcW w:w="540" w:type="dxa"/>
            <w:tcBorders>
              <w:top w:val="nil"/>
              <w:left w:val="nil"/>
              <w:bottom w:val="single" w:sz="4" w:space="0" w:color="auto"/>
              <w:right w:val="single" w:sz="4" w:space="0" w:color="auto"/>
            </w:tcBorders>
            <w:noWrap/>
            <w:vAlign w:val="bottom"/>
          </w:tcPr>
          <w:p w14:paraId="3B61D293" w14:textId="77777777" w:rsidR="00206588" w:rsidRPr="00421BCF" w:rsidRDefault="00206588" w:rsidP="00206588">
            <w:pPr>
              <w:jc w:val="center"/>
              <w:rPr>
                <w:lang w:val="ru-RU" w:eastAsia="ru-RU"/>
              </w:rPr>
            </w:pPr>
            <w:r w:rsidRPr="00421BCF">
              <w:rPr>
                <w:lang w:val="ru-RU" w:eastAsia="ru-RU"/>
              </w:rPr>
              <w:t>01</w:t>
            </w:r>
          </w:p>
        </w:tc>
        <w:tc>
          <w:tcPr>
            <w:tcW w:w="900" w:type="dxa"/>
            <w:tcBorders>
              <w:top w:val="nil"/>
              <w:left w:val="nil"/>
              <w:bottom w:val="single" w:sz="4" w:space="0" w:color="auto"/>
              <w:right w:val="single" w:sz="4" w:space="0" w:color="auto"/>
            </w:tcBorders>
            <w:noWrap/>
            <w:vAlign w:val="bottom"/>
          </w:tcPr>
          <w:p w14:paraId="32D813A4" w14:textId="77777777" w:rsidR="00206588" w:rsidRPr="00421BCF" w:rsidRDefault="00206588" w:rsidP="00206588">
            <w:pPr>
              <w:jc w:val="center"/>
              <w:rPr>
                <w:lang w:val="ru-RU" w:eastAsia="ru-RU"/>
              </w:rPr>
            </w:pPr>
            <w:r w:rsidRPr="00421BCF">
              <w:rPr>
                <w:lang w:val="ru-RU" w:eastAsia="ru-RU"/>
              </w:rPr>
              <w:t>43000</w:t>
            </w:r>
          </w:p>
        </w:tc>
        <w:tc>
          <w:tcPr>
            <w:tcW w:w="722" w:type="dxa"/>
            <w:tcBorders>
              <w:top w:val="nil"/>
              <w:left w:val="nil"/>
              <w:bottom w:val="single" w:sz="4" w:space="0" w:color="auto"/>
              <w:right w:val="single" w:sz="4" w:space="0" w:color="auto"/>
            </w:tcBorders>
            <w:noWrap/>
            <w:vAlign w:val="bottom"/>
          </w:tcPr>
          <w:p w14:paraId="267643EF" w14:textId="77777777" w:rsidR="00206588" w:rsidRPr="00421BCF" w:rsidRDefault="00206588" w:rsidP="00206588">
            <w:pPr>
              <w:jc w:val="center"/>
              <w:rPr>
                <w:lang w:val="ru-RU" w:eastAsia="ru-RU"/>
              </w:rPr>
            </w:pPr>
            <w:r w:rsidRPr="00421BCF">
              <w:rPr>
                <w:lang w:val="ru-RU" w:eastAsia="ru-RU"/>
              </w:rPr>
              <w:t> </w:t>
            </w:r>
          </w:p>
        </w:tc>
        <w:tc>
          <w:tcPr>
            <w:tcW w:w="961" w:type="dxa"/>
            <w:tcBorders>
              <w:top w:val="nil"/>
              <w:left w:val="nil"/>
              <w:bottom w:val="single" w:sz="4" w:space="0" w:color="auto"/>
              <w:right w:val="single" w:sz="4" w:space="0" w:color="auto"/>
            </w:tcBorders>
            <w:shd w:val="clear" w:color="auto" w:fill="FFFFFF"/>
            <w:vAlign w:val="bottom"/>
          </w:tcPr>
          <w:p w14:paraId="2218FAFF" w14:textId="77777777" w:rsidR="00206588" w:rsidRPr="00421BCF" w:rsidRDefault="00206588" w:rsidP="00206588">
            <w:pPr>
              <w:jc w:val="right"/>
              <w:rPr>
                <w:lang w:val="ru-RU" w:eastAsia="ru-RU"/>
              </w:rPr>
            </w:pPr>
            <w:r w:rsidRPr="00421BCF">
              <w:rPr>
                <w:lang w:val="ru-RU" w:eastAsia="ru-RU"/>
              </w:rPr>
              <w:t>734,0</w:t>
            </w:r>
          </w:p>
        </w:tc>
        <w:tc>
          <w:tcPr>
            <w:tcW w:w="993" w:type="dxa"/>
            <w:tcBorders>
              <w:top w:val="nil"/>
              <w:left w:val="nil"/>
              <w:bottom w:val="single" w:sz="4" w:space="0" w:color="auto"/>
              <w:right w:val="single" w:sz="4" w:space="0" w:color="auto"/>
            </w:tcBorders>
            <w:shd w:val="clear" w:color="auto" w:fill="FFFFFF"/>
            <w:vAlign w:val="bottom"/>
          </w:tcPr>
          <w:p w14:paraId="3361D3F1" w14:textId="77777777" w:rsidR="00206588" w:rsidRPr="00421BCF" w:rsidRDefault="00206588" w:rsidP="00206588">
            <w:pPr>
              <w:jc w:val="right"/>
              <w:rPr>
                <w:lang w:val="ru-RU" w:eastAsia="ru-RU"/>
              </w:rPr>
            </w:pPr>
            <w:r w:rsidRPr="00421BCF">
              <w:rPr>
                <w:lang w:val="ru-RU" w:eastAsia="ru-RU"/>
              </w:rPr>
              <w:t>777,3</w:t>
            </w:r>
          </w:p>
        </w:tc>
        <w:tc>
          <w:tcPr>
            <w:tcW w:w="992" w:type="dxa"/>
            <w:tcBorders>
              <w:top w:val="nil"/>
              <w:left w:val="nil"/>
              <w:bottom w:val="single" w:sz="4" w:space="0" w:color="auto"/>
              <w:right w:val="single" w:sz="4" w:space="0" w:color="auto"/>
            </w:tcBorders>
            <w:shd w:val="clear" w:color="auto" w:fill="FFFFFF"/>
            <w:vAlign w:val="bottom"/>
          </w:tcPr>
          <w:p w14:paraId="4B0C8D15" w14:textId="77777777" w:rsidR="00206588" w:rsidRPr="00421BCF" w:rsidRDefault="00206588" w:rsidP="00206588">
            <w:pPr>
              <w:jc w:val="right"/>
              <w:rPr>
                <w:lang w:val="ru-RU" w:eastAsia="ru-RU"/>
              </w:rPr>
            </w:pPr>
            <w:r w:rsidRPr="00421BCF">
              <w:rPr>
                <w:lang w:val="ru-RU" w:eastAsia="ru-RU"/>
              </w:rPr>
              <w:t>806,8</w:t>
            </w:r>
          </w:p>
        </w:tc>
      </w:tr>
      <w:tr w:rsidR="008335C7" w:rsidRPr="00421BCF" w14:paraId="72E69375" w14:textId="77777777" w:rsidTr="008335C7">
        <w:trPr>
          <w:trHeight w:val="315"/>
        </w:trPr>
        <w:tc>
          <w:tcPr>
            <w:tcW w:w="2943" w:type="dxa"/>
            <w:tcBorders>
              <w:top w:val="nil"/>
              <w:left w:val="single" w:sz="4" w:space="0" w:color="auto"/>
              <w:bottom w:val="single" w:sz="4" w:space="0" w:color="auto"/>
              <w:right w:val="single" w:sz="4" w:space="0" w:color="auto"/>
            </w:tcBorders>
            <w:vAlign w:val="bottom"/>
          </w:tcPr>
          <w:p w14:paraId="32BF30A6" w14:textId="77777777" w:rsidR="00206588" w:rsidRPr="00421BCF" w:rsidRDefault="00206588" w:rsidP="00206588">
            <w:pPr>
              <w:rPr>
                <w:lang w:val="ru-RU" w:eastAsia="ru-RU"/>
              </w:rPr>
            </w:pPr>
            <w:r w:rsidRPr="00421BCF">
              <w:rPr>
                <w:lang w:val="ru-RU" w:eastAsia="ru-RU"/>
              </w:rPr>
              <w:t>Уличное освещение</w:t>
            </w:r>
          </w:p>
        </w:tc>
        <w:tc>
          <w:tcPr>
            <w:tcW w:w="540" w:type="dxa"/>
            <w:tcBorders>
              <w:top w:val="nil"/>
              <w:left w:val="nil"/>
              <w:bottom w:val="single" w:sz="4" w:space="0" w:color="auto"/>
              <w:right w:val="single" w:sz="4" w:space="0" w:color="auto"/>
            </w:tcBorders>
            <w:noWrap/>
            <w:vAlign w:val="bottom"/>
          </w:tcPr>
          <w:p w14:paraId="6BBA14B6" w14:textId="77777777" w:rsidR="00206588" w:rsidRPr="00421BCF" w:rsidRDefault="00206588" w:rsidP="00206588">
            <w:pPr>
              <w:jc w:val="center"/>
              <w:rPr>
                <w:lang w:val="ru-RU" w:eastAsia="ru-RU"/>
              </w:rPr>
            </w:pPr>
            <w:r w:rsidRPr="00421BCF">
              <w:rPr>
                <w:lang w:val="ru-RU" w:eastAsia="ru-RU"/>
              </w:rPr>
              <w:t>05</w:t>
            </w:r>
          </w:p>
        </w:tc>
        <w:tc>
          <w:tcPr>
            <w:tcW w:w="540" w:type="dxa"/>
            <w:tcBorders>
              <w:top w:val="nil"/>
              <w:left w:val="nil"/>
              <w:bottom w:val="single" w:sz="4" w:space="0" w:color="auto"/>
              <w:right w:val="single" w:sz="4" w:space="0" w:color="auto"/>
            </w:tcBorders>
            <w:noWrap/>
            <w:vAlign w:val="bottom"/>
          </w:tcPr>
          <w:p w14:paraId="5CB98419" w14:textId="77777777" w:rsidR="00206588" w:rsidRPr="00421BCF" w:rsidRDefault="00206588" w:rsidP="00206588">
            <w:pPr>
              <w:jc w:val="center"/>
              <w:rPr>
                <w:lang w:val="ru-RU" w:eastAsia="ru-RU"/>
              </w:rPr>
            </w:pPr>
            <w:r w:rsidRPr="00421BCF">
              <w:rPr>
                <w:lang w:val="ru-RU" w:eastAsia="ru-RU"/>
              </w:rPr>
              <w:t>03</w:t>
            </w:r>
          </w:p>
        </w:tc>
        <w:tc>
          <w:tcPr>
            <w:tcW w:w="540" w:type="dxa"/>
            <w:tcBorders>
              <w:top w:val="nil"/>
              <w:left w:val="nil"/>
              <w:bottom w:val="single" w:sz="4" w:space="0" w:color="auto"/>
              <w:right w:val="single" w:sz="4" w:space="0" w:color="auto"/>
            </w:tcBorders>
            <w:noWrap/>
            <w:vAlign w:val="bottom"/>
          </w:tcPr>
          <w:p w14:paraId="540DA832" w14:textId="77777777" w:rsidR="00206588" w:rsidRPr="00421BCF" w:rsidRDefault="00206588" w:rsidP="00206588">
            <w:pPr>
              <w:jc w:val="center"/>
              <w:rPr>
                <w:lang w:val="ru-RU" w:eastAsia="ru-RU"/>
              </w:rPr>
            </w:pPr>
            <w:r w:rsidRPr="00421BCF">
              <w:rPr>
                <w:lang w:val="ru-RU" w:eastAsia="ru-RU"/>
              </w:rPr>
              <w:t>27</w:t>
            </w:r>
          </w:p>
        </w:tc>
        <w:tc>
          <w:tcPr>
            <w:tcW w:w="360" w:type="dxa"/>
            <w:tcBorders>
              <w:top w:val="nil"/>
              <w:left w:val="nil"/>
              <w:bottom w:val="single" w:sz="4" w:space="0" w:color="auto"/>
              <w:right w:val="single" w:sz="4" w:space="0" w:color="auto"/>
            </w:tcBorders>
            <w:noWrap/>
            <w:vAlign w:val="bottom"/>
          </w:tcPr>
          <w:p w14:paraId="2AFA5C55" w14:textId="77777777" w:rsidR="00206588" w:rsidRPr="00421BCF" w:rsidRDefault="00206588" w:rsidP="00206588">
            <w:pPr>
              <w:jc w:val="center"/>
              <w:rPr>
                <w:lang w:val="ru-RU" w:eastAsia="ru-RU"/>
              </w:rPr>
            </w:pPr>
            <w:r w:rsidRPr="00421BCF">
              <w:rPr>
                <w:lang w:val="ru-RU" w:eastAsia="ru-RU"/>
              </w:rPr>
              <w:t>0</w:t>
            </w:r>
          </w:p>
        </w:tc>
        <w:tc>
          <w:tcPr>
            <w:tcW w:w="540" w:type="dxa"/>
            <w:tcBorders>
              <w:top w:val="nil"/>
              <w:left w:val="nil"/>
              <w:bottom w:val="single" w:sz="4" w:space="0" w:color="auto"/>
              <w:right w:val="single" w:sz="4" w:space="0" w:color="auto"/>
            </w:tcBorders>
            <w:noWrap/>
            <w:vAlign w:val="bottom"/>
          </w:tcPr>
          <w:p w14:paraId="61B4FE5F" w14:textId="77777777" w:rsidR="00206588" w:rsidRPr="00421BCF" w:rsidRDefault="00206588" w:rsidP="00206588">
            <w:pPr>
              <w:jc w:val="center"/>
              <w:rPr>
                <w:lang w:val="ru-RU" w:eastAsia="ru-RU"/>
              </w:rPr>
            </w:pPr>
            <w:r w:rsidRPr="00421BCF">
              <w:rPr>
                <w:lang w:val="ru-RU" w:eastAsia="ru-RU"/>
              </w:rPr>
              <w:t>01</w:t>
            </w:r>
          </w:p>
        </w:tc>
        <w:tc>
          <w:tcPr>
            <w:tcW w:w="900" w:type="dxa"/>
            <w:tcBorders>
              <w:top w:val="nil"/>
              <w:left w:val="nil"/>
              <w:bottom w:val="single" w:sz="4" w:space="0" w:color="auto"/>
              <w:right w:val="single" w:sz="4" w:space="0" w:color="auto"/>
            </w:tcBorders>
            <w:noWrap/>
            <w:vAlign w:val="bottom"/>
          </w:tcPr>
          <w:p w14:paraId="778F6603" w14:textId="77777777" w:rsidR="00206588" w:rsidRPr="00421BCF" w:rsidRDefault="00206588" w:rsidP="00206588">
            <w:pPr>
              <w:jc w:val="center"/>
              <w:rPr>
                <w:lang w:val="ru-RU" w:eastAsia="ru-RU"/>
              </w:rPr>
            </w:pPr>
            <w:r w:rsidRPr="00421BCF">
              <w:rPr>
                <w:lang w:val="ru-RU" w:eastAsia="ru-RU"/>
              </w:rPr>
              <w:t>43010</w:t>
            </w:r>
          </w:p>
        </w:tc>
        <w:tc>
          <w:tcPr>
            <w:tcW w:w="722" w:type="dxa"/>
            <w:tcBorders>
              <w:top w:val="nil"/>
              <w:left w:val="nil"/>
              <w:bottom w:val="single" w:sz="4" w:space="0" w:color="auto"/>
              <w:right w:val="single" w:sz="4" w:space="0" w:color="auto"/>
            </w:tcBorders>
            <w:noWrap/>
            <w:vAlign w:val="bottom"/>
          </w:tcPr>
          <w:p w14:paraId="534989AF" w14:textId="77777777" w:rsidR="00206588" w:rsidRPr="00421BCF" w:rsidRDefault="00206588" w:rsidP="00206588">
            <w:pPr>
              <w:jc w:val="center"/>
              <w:rPr>
                <w:lang w:val="ru-RU" w:eastAsia="ru-RU"/>
              </w:rPr>
            </w:pPr>
            <w:r w:rsidRPr="00421BCF">
              <w:rPr>
                <w:lang w:val="ru-RU" w:eastAsia="ru-RU"/>
              </w:rPr>
              <w:t> </w:t>
            </w:r>
          </w:p>
        </w:tc>
        <w:tc>
          <w:tcPr>
            <w:tcW w:w="961" w:type="dxa"/>
            <w:tcBorders>
              <w:top w:val="nil"/>
              <w:left w:val="nil"/>
              <w:bottom w:val="single" w:sz="4" w:space="0" w:color="auto"/>
              <w:right w:val="single" w:sz="4" w:space="0" w:color="auto"/>
            </w:tcBorders>
            <w:shd w:val="clear" w:color="auto" w:fill="FFFFFF"/>
            <w:vAlign w:val="bottom"/>
          </w:tcPr>
          <w:p w14:paraId="4733DD82" w14:textId="77777777" w:rsidR="00206588" w:rsidRPr="00421BCF" w:rsidRDefault="00206588" w:rsidP="00206588">
            <w:pPr>
              <w:jc w:val="right"/>
              <w:rPr>
                <w:lang w:val="ru-RU" w:eastAsia="ru-RU"/>
              </w:rPr>
            </w:pPr>
            <w:r w:rsidRPr="00421BCF">
              <w:rPr>
                <w:lang w:val="ru-RU" w:eastAsia="ru-RU"/>
              </w:rPr>
              <w:t>734,0</w:t>
            </w:r>
          </w:p>
        </w:tc>
        <w:tc>
          <w:tcPr>
            <w:tcW w:w="993" w:type="dxa"/>
            <w:tcBorders>
              <w:top w:val="nil"/>
              <w:left w:val="nil"/>
              <w:bottom w:val="single" w:sz="4" w:space="0" w:color="auto"/>
              <w:right w:val="single" w:sz="4" w:space="0" w:color="auto"/>
            </w:tcBorders>
            <w:shd w:val="clear" w:color="auto" w:fill="FFFFFF"/>
            <w:vAlign w:val="bottom"/>
          </w:tcPr>
          <w:p w14:paraId="2BC5A363" w14:textId="77777777" w:rsidR="00206588" w:rsidRPr="00421BCF" w:rsidRDefault="00206588" w:rsidP="00206588">
            <w:pPr>
              <w:jc w:val="right"/>
              <w:rPr>
                <w:lang w:val="ru-RU" w:eastAsia="ru-RU"/>
              </w:rPr>
            </w:pPr>
            <w:r w:rsidRPr="00421BCF">
              <w:rPr>
                <w:lang w:val="ru-RU" w:eastAsia="ru-RU"/>
              </w:rPr>
              <w:t>777,3</w:t>
            </w:r>
          </w:p>
        </w:tc>
        <w:tc>
          <w:tcPr>
            <w:tcW w:w="992" w:type="dxa"/>
            <w:tcBorders>
              <w:top w:val="nil"/>
              <w:left w:val="nil"/>
              <w:bottom w:val="single" w:sz="4" w:space="0" w:color="auto"/>
              <w:right w:val="single" w:sz="4" w:space="0" w:color="auto"/>
            </w:tcBorders>
            <w:shd w:val="clear" w:color="auto" w:fill="FFFFFF"/>
            <w:vAlign w:val="bottom"/>
          </w:tcPr>
          <w:p w14:paraId="5819DAAA" w14:textId="77777777" w:rsidR="00206588" w:rsidRPr="00421BCF" w:rsidRDefault="00206588" w:rsidP="00206588">
            <w:pPr>
              <w:jc w:val="right"/>
              <w:rPr>
                <w:lang w:val="ru-RU" w:eastAsia="ru-RU"/>
              </w:rPr>
            </w:pPr>
            <w:r w:rsidRPr="00421BCF">
              <w:rPr>
                <w:lang w:val="ru-RU" w:eastAsia="ru-RU"/>
              </w:rPr>
              <w:t>806,8</w:t>
            </w:r>
          </w:p>
        </w:tc>
      </w:tr>
      <w:tr w:rsidR="008335C7" w:rsidRPr="00421BCF" w14:paraId="0BD2F32F" w14:textId="77777777" w:rsidTr="008335C7">
        <w:trPr>
          <w:trHeight w:val="170"/>
        </w:trPr>
        <w:tc>
          <w:tcPr>
            <w:tcW w:w="2943" w:type="dxa"/>
            <w:tcBorders>
              <w:top w:val="nil"/>
              <w:left w:val="single" w:sz="4" w:space="0" w:color="auto"/>
              <w:bottom w:val="single" w:sz="4" w:space="0" w:color="auto"/>
              <w:right w:val="single" w:sz="4" w:space="0" w:color="auto"/>
            </w:tcBorders>
            <w:vAlign w:val="bottom"/>
          </w:tcPr>
          <w:p w14:paraId="12B3D855" w14:textId="77777777" w:rsidR="00206588" w:rsidRPr="00421BCF" w:rsidRDefault="00206588" w:rsidP="00206588">
            <w:pPr>
              <w:rPr>
                <w:lang w:val="ru-RU" w:eastAsia="ru-RU"/>
              </w:rPr>
            </w:pPr>
            <w:r w:rsidRPr="00421BCF">
              <w:rPr>
                <w:lang w:val="ru-RU" w:eastAsia="ru-RU"/>
              </w:rPr>
              <w:t>Прочая закупка товаров, работ и услуг для обеспечения государственных (муниципальных) нужд</w:t>
            </w:r>
          </w:p>
        </w:tc>
        <w:tc>
          <w:tcPr>
            <w:tcW w:w="540" w:type="dxa"/>
            <w:tcBorders>
              <w:top w:val="nil"/>
              <w:left w:val="nil"/>
              <w:bottom w:val="single" w:sz="4" w:space="0" w:color="auto"/>
              <w:right w:val="single" w:sz="4" w:space="0" w:color="auto"/>
            </w:tcBorders>
            <w:noWrap/>
            <w:vAlign w:val="bottom"/>
          </w:tcPr>
          <w:p w14:paraId="187EECDA" w14:textId="77777777" w:rsidR="00206588" w:rsidRPr="00421BCF" w:rsidRDefault="00206588" w:rsidP="00206588">
            <w:pPr>
              <w:jc w:val="center"/>
              <w:rPr>
                <w:lang w:val="ru-RU" w:eastAsia="ru-RU"/>
              </w:rPr>
            </w:pPr>
            <w:r w:rsidRPr="00421BCF">
              <w:rPr>
                <w:lang w:val="ru-RU" w:eastAsia="ru-RU"/>
              </w:rPr>
              <w:t>05</w:t>
            </w:r>
          </w:p>
        </w:tc>
        <w:tc>
          <w:tcPr>
            <w:tcW w:w="540" w:type="dxa"/>
            <w:tcBorders>
              <w:top w:val="nil"/>
              <w:left w:val="nil"/>
              <w:bottom w:val="single" w:sz="4" w:space="0" w:color="auto"/>
              <w:right w:val="single" w:sz="4" w:space="0" w:color="auto"/>
            </w:tcBorders>
            <w:noWrap/>
            <w:vAlign w:val="bottom"/>
          </w:tcPr>
          <w:p w14:paraId="585134F8" w14:textId="77777777" w:rsidR="00206588" w:rsidRPr="00421BCF" w:rsidRDefault="00206588" w:rsidP="00206588">
            <w:pPr>
              <w:jc w:val="center"/>
              <w:rPr>
                <w:lang w:val="ru-RU" w:eastAsia="ru-RU"/>
              </w:rPr>
            </w:pPr>
            <w:r w:rsidRPr="00421BCF">
              <w:rPr>
                <w:lang w:val="ru-RU" w:eastAsia="ru-RU"/>
              </w:rPr>
              <w:t>03</w:t>
            </w:r>
          </w:p>
        </w:tc>
        <w:tc>
          <w:tcPr>
            <w:tcW w:w="540" w:type="dxa"/>
            <w:tcBorders>
              <w:top w:val="nil"/>
              <w:left w:val="nil"/>
              <w:bottom w:val="single" w:sz="4" w:space="0" w:color="auto"/>
              <w:right w:val="single" w:sz="4" w:space="0" w:color="auto"/>
            </w:tcBorders>
            <w:noWrap/>
            <w:vAlign w:val="bottom"/>
          </w:tcPr>
          <w:p w14:paraId="3E69FCC3" w14:textId="77777777" w:rsidR="00206588" w:rsidRPr="00421BCF" w:rsidRDefault="00206588" w:rsidP="00206588">
            <w:pPr>
              <w:jc w:val="center"/>
              <w:rPr>
                <w:lang w:val="ru-RU" w:eastAsia="ru-RU"/>
              </w:rPr>
            </w:pPr>
            <w:r w:rsidRPr="00421BCF">
              <w:rPr>
                <w:lang w:val="ru-RU" w:eastAsia="ru-RU"/>
              </w:rPr>
              <w:t>27</w:t>
            </w:r>
          </w:p>
        </w:tc>
        <w:tc>
          <w:tcPr>
            <w:tcW w:w="360" w:type="dxa"/>
            <w:tcBorders>
              <w:top w:val="nil"/>
              <w:left w:val="nil"/>
              <w:bottom w:val="single" w:sz="4" w:space="0" w:color="auto"/>
              <w:right w:val="single" w:sz="4" w:space="0" w:color="auto"/>
            </w:tcBorders>
            <w:noWrap/>
            <w:vAlign w:val="bottom"/>
          </w:tcPr>
          <w:p w14:paraId="0312A98C" w14:textId="77777777" w:rsidR="00206588" w:rsidRPr="00421BCF" w:rsidRDefault="00206588" w:rsidP="00206588">
            <w:pPr>
              <w:jc w:val="center"/>
              <w:rPr>
                <w:lang w:val="ru-RU" w:eastAsia="ru-RU"/>
              </w:rPr>
            </w:pPr>
            <w:r w:rsidRPr="00421BCF">
              <w:rPr>
                <w:lang w:val="ru-RU" w:eastAsia="ru-RU"/>
              </w:rPr>
              <w:t>0</w:t>
            </w:r>
          </w:p>
        </w:tc>
        <w:tc>
          <w:tcPr>
            <w:tcW w:w="540" w:type="dxa"/>
            <w:tcBorders>
              <w:top w:val="nil"/>
              <w:left w:val="nil"/>
              <w:bottom w:val="single" w:sz="4" w:space="0" w:color="auto"/>
              <w:right w:val="single" w:sz="4" w:space="0" w:color="auto"/>
            </w:tcBorders>
            <w:noWrap/>
            <w:vAlign w:val="bottom"/>
          </w:tcPr>
          <w:p w14:paraId="7DFF1821" w14:textId="77777777" w:rsidR="00206588" w:rsidRPr="00421BCF" w:rsidRDefault="00206588" w:rsidP="00206588">
            <w:pPr>
              <w:jc w:val="center"/>
              <w:rPr>
                <w:lang w:val="ru-RU" w:eastAsia="ru-RU"/>
              </w:rPr>
            </w:pPr>
            <w:r w:rsidRPr="00421BCF">
              <w:rPr>
                <w:lang w:val="ru-RU" w:eastAsia="ru-RU"/>
              </w:rPr>
              <w:t>01</w:t>
            </w:r>
          </w:p>
        </w:tc>
        <w:tc>
          <w:tcPr>
            <w:tcW w:w="900" w:type="dxa"/>
            <w:tcBorders>
              <w:top w:val="nil"/>
              <w:left w:val="nil"/>
              <w:bottom w:val="single" w:sz="4" w:space="0" w:color="auto"/>
              <w:right w:val="single" w:sz="4" w:space="0" w:color="auto"/>
            </w:tcBorders>
            <w:noWrap/>
            <w:vAlign w:val="bottom"/>
          </w:tcPr>
          <w:p w14:paraId="3E4D93A4" w14:textId="77777777" w:rsidR="00206588" w:rsidRPr="00421BCF" w:rsidRDefault="00206588" w:rsidP="00206588">
            <w:pPr>
              <w:jc w:val="center"/>
              <w:rPr>
                <w:lang w:val="ru-RU" w:eastAsia="ru-RU"/>
              </w:rPr>
            </w:pPr>
            <w:r w:rsidRPr="00421BCF">
              <w:rPr>
                <w:lang w:val="ru-RU" w:eastAsia="ru-RU"/>
              </w:rPr>
              <w:t>43010</w:t>
            </w:r>
          </w:p>
        </w:tc>
        <w:tc>
          <w:tcPr>
            <w:tcW w:w="722" w:type="dxa"/>
            <w:tcBorders>
              <w:top w:val="nil"/>
              <w:left w:val="nil"/>
              <w:bottom w:val="single" w:sz="4" w:space="0" w:color="auto"/>
              <w:right w:val="single" w:sz="4" w:space="0" w:color="auto"/>
            </w:tcBorders>
            <w:noWrap/>
            <w:vAlign w:val="bottom"/>
          </w:tcPr>
          <w:p w14:paraId="4125C97A" w14:textId="77777777" w:rsidR="00206588" w:rsidRPr="00421BCF" w:rsidRDefault="00206588" w:rsidP="00206588">
            <w:pPr>
              <w:jc w:val="center"/>
              <w:rPr>
                <w:lang w:val="ru-RU" w:eastAsia="ru-RU"/>
              </w:rPr>
            </w:pPr>
            <w:r w:rsidRPr="00421BCF">
              <w:rPr>
                <w:lang w:val="ru-RU" w:eastAsia="ru-RU"/>
              </w:rPr>
              <w:t>244</w:t>
            </w:r>
          </w:p>
        </w:tc>
        <w:tc>
          <w:tcPr>
            <w:tcW w:w="961" w:type="dxa"/>
            <w:tcBorders>
              <w:top w:val="nil"/>
              <w:left w:val="nil"/>
              <w:bottom w:val="single" w:sz="4" w:space="0" w:color="auto"/>
              <w:right w:val="single" w:sz="4" w:space="0" w:color="auto"/>
            </w:tcBorders>
            <w:shd w:val="clear" w:color="auto" w:fill="FFFFFF"/>
            <w:vAlign w:val="bottom"/>
          </w:tcPr>
          <w:p w14:paraId="61AF316C" w14:textId="77777777" w:rsidR="00206588" w:rsidRPr="00421BCF" w:rsidRDefault="00206588" w:rsidP="00206588">
            <w:pPr>
              <w:jc w:val="right"/>
              <w:rPr>
                <w:lang w:val="ru-RU" w:eastAsia="ru-RU"/>
              </w:rPr>
            </w:pPr>
            <w:r w:rsidRPr="00421BCF">
              <w:rPr>
                <w:lang w:val="ru-RU" w:eastAsia="ru-RU"/>
              </w:rPr>
              <w:t>734,0</w:t>
            </w:r>
          </w:p>
        </w:tc>
        <w:tc>
          <w:tcPr>
            <w:tcW w:w="993" w:type="dxa"/>
            <w:tcBorders>
              <w:top w:val="nil"/>
              <w:left w:val="nil"/>
              <w:bottom w:val="single" w:sz="4" w:space="0" w:color="auto"/>
              <w:right w:val="single" w:sz="4" w:space="0" w:color="auto"/>
            </w:tcBorders>
            <w:shd w:val="clear" w:color="auto" w:fill="FFFFFF"/>
            <w:vAlign w:val="bottom"/>
          </w:tcPr>
          <w:p w14:paraId="1907EFDA" w14:textId="77777777" w:rsidR="00206588" w:rsidRPr="00421BCF" w:rsidRDefault="00206588" w:rsidP="00206588">
            <w:pPr>
              <w:jc w:val="right"/>
              <w:rPr>
                <w:lang w:val="ru-RU" w:eastAsia="ru-RU"/>
              </w:rPr>
            </w:pPr>
            <w:r w:rsidRPr="00421BCF">
              <w:rPr>
                <w:lang w:val="ru-RU" w:eastAsia="ru-RU"/>
              </w:rPr>
              <w:t>777,3</w:t>
            </w:r>
          </w:p>
        </w:tc>
        <w:tc>
          <w:tcPr>
            <w:tcW w:w="992" w:type="dxa"/>
            <w:tcBorders>
              <w:top w:val="nil"/>
              <w:left w:val="nil"/>
              <w:bottom w:val="single" w:sz="4" w:space="0" w:color="auto"/>
              <w:right w:val="single" w:sz="4" w:space="0" w:color="auto"/>
            </w:tcBorders>
            <w:shd w:val="clear" w:color="auto" w:fill="FFFFFF"/>
            <w:vAlign w:val="bottom"/>
          </w:tcPr>
          <w:p w14:paraId="60893C16" w14:textId="77777777" w:rsidR="00206588" w:rsidRPr="00421BCF" w:rsidRDefault="00206588" w:rsidP="00206588">
            <w:pPr>
              <w:jc w:val="right"/>
              <w:rPr>
                <w:lang w:val="ru-RU" w:eastAsia="ru-RU"/>
              </w:rPr>
            </w:pPr>
            <w:r w:rsidRPr="00421BCF">
              <w:rPr>
                <w:lang w:val="ru-RU" w:eastAsia="ru-RU"/>
              </w:rPr>
              <w:t>806,8</w:t>
            </w:r>
          </w:p>
        </w:tc>
      </w:tr>
      <w:tr w:rsidR="008335C7" w:rsidRPr="00421BCF" w14:paraId="5197BDEE" w14:textId="77777777" w:rsidTr="008335C7">
        <w:trPr>
          <w:trHeight w:val="275"/>
        </w:trPr>
        <w:tc>
          <w:tcPr>
            <w:tcW w:w="2943" w:type="dxa"/>
            <w:tcBorders>
              <w:top w:val="nil"/>
              <w:left w:val="single" w:sz="4" w:space="0" w:color="auto"/>
              <w:bottom w:val="single" w:sz="4" w:space="0" w:color="auto"/>
              <w:right w:val="single" w:sz="4" w:space="0" w:color="auto"/>
            </w:tcBorders>
            <w:vAlign w:val="bottom"/>
          </w:tcPr>
          <w:p w14:paraId="36C807B9" w14:textId="77777777" w:rsidR="00206588" w:rsidRPr="00421BCF" w:rsidRDefault="00206588" w:rsidP="00206588">
            <w:pPr>
              <w:rPr>
                <w:lang w:val="ru-RU" w:eastAsia="ru-RU"/>
              </w:rPr>
            </w:pPr>
            <w:r w:rsidRPr="00421BCF">
              <w:rPr>
                <w:lang w:val="ru-RU" w:eastAsia="ru-RU"/>
              </w:rPr>
              <w:t>Непрограммные расходы главных распорядителей бюджетных средств местного бюджета</w:t>
            </w:r>
          </w:p>
        </w:tc>
        <w:tc>
          <w:tcPr>
            <w:tcW w:w="540" w:type="dxa"/>
            <w:tcBorders>
              <w:top w:val="nil"/>
              <w:left w:val="nil"/>
              <w:bottom w:val="single" w:sz="4" w:space="0" w:color="auto"/>
              <w:right w:val="single" w:sz="4" w:space="0" w:color="auto"/>
            </w:tcBorders>
            <w:noWrap/>
            <w:vAlign w:val="bottom"/>
          </w:tcPr>
          <w:p w14:paraId="32DD2025" w14:textId="77777777" w:rsidR="00206588" w:rsidRPr="00421BCF" w:rsidRDefault="00206588" w:rsidP="00206588">
            <w:pPr>
              <w:jc w:val="center"/>
              <w:rPr>
                <w:lang w:val="ru-RU" w:eastAsia="ru-RU"/>
              </w:rPr>
            </w:pPr>
            <w:r w:rsidRPr="00421BCF">
              <w:rPr>
                <w:lang w:val="ru-RU" w:eastAsia="ru-RU"/>
              </w:rPr>
              <w:t>05</w:t>
            </w:r>
          </w:p>
        </w:tc>
        <w:tc>
          <w:tcPr>
            <w:tcW w:w="540" w:type="dxa"/>
            <w:tcBorders>
              <w:top w:val="nil"/>
              <w:left w:val="nil"/>
              <w:bottom w:val="single" w:sz="4" w:space="0" w:color="auto"/>
              <w:right w:val="single" w:sz="4" w:space="0" w:color="auto"/>
            </w:tcBorders>
            <w:noWrap/>
            <w:vAlign w:val="bottom"/>
          </w:tcPr>
          <w:p w14:paraId="68270068" w14:textId="77777777" w:rsidR="00206588" w:rsidRPr="00421BCF" w:rsidRDefault="00206588" w:rsidP="00206588">
            <w:pPr>
              <w:jc w:val="center"/>
              <w:rPr>
                <w:lang w:val="ru-RU" w:eastAsia="ru-RU"/>
              </w:rPr>
            </w:pPr>
            <w:r w:rsidRPr="00421BCF">
              <w:rPr>
                <w:lang w:val="ru-RU" w:eastAsia="ru-RU"/>
              </w:rPr>
              <w:t>03</w:t>
            </w:r>
          </w:p>
        </w:tc>
        <w:tc>
          <w:tcPr>
            <w:tcW w:w="540" w:type="dxa"/>
            <w:tcBorders>
              <w:top w:val="nil"/>
              <w:left w:val="nil"/>
              <w:bottom w:val="single" w:sz="4" w:space="0" w:color="auto"/>
              <w:right w:val="single" w:sz="4" w:space="0" w:color="auto"/>
            </w:tcBorders>
            <w:noWrap/>
            <w:vAlign w:val="bottom"/>
          </w:tcPr>
          <w:p w14:paraId="3B47953C" w14:textId="77777777" w:rsidR="00206588" w:rsidRPr="00421BCF" w:rsidRDefault="00206588" w:rsidP="00206588">
            <w:pPr>
              <w:jc w:val="center"/>
              <w:rPr>
                <w:lang w:val="ru-RU" w:eastAsia="ru-RU"/>
              </w:rPr>
            </w:pPr>
            <w:r w:rsidRPr="00421BCF">
              <w:rPr>
                <w:lang w:val="ru-RU" w:eastAsia="ru-RU"/>
              </w:rPr>
              <w:t>89</w:t>
            </w:r>
          </w:p>
        </w:tc>
        <w:tc>
          <w:tcPr>
            <w:tcW w:w="360" w:type="dxa"/>
            <w:tcBorders>
              <w:top w:val="nil"/>
              <w:left w:val="nil"/>
              <w:bottom w:val="single" w:sz="4" w:space="0" w:color="auto"/>
              <w:right w:val="single" w:sz="4" w:space="0" w:color="auto"/>
            </w:tcBorders>
            <w:noWrap/>
            <w:vAlign w:val="bottom"/>
          </w:tcPr>
          <w:p w14:paraId="4434F783" w14:textId="77777777" w:rsidR="00206588" w:rsidRPr="00421BCF" w:rsidRDefault="00206588" w:rsidP="00206588">
            <w:pPr>
              <w:jc w:val="center"/>
              <w:rPr>
                <w:lang w:val="ru-RU" w:eastAsia="ru-RU"/>
              </w:rPr>
            </w:pPr>
            <w:r w:rsidRPr="00421BCF">
              <w:rPr>
                <w:lang w:val="ru-RU" w:eastAsia="ru-RU"/>
              </w:rPr>
              <w:t>0</w:t>
            </w:r>
          </w:p>
        </w:tc>
        <w:tc>
          <w:tcPr>
            <w:tcW w:w="540" w:type="dxa"/>
            <w:tcBorders>
              <w:top w:val="nil"/>
              <w:left w:val="nil"/>
              <w:bottom w:val="single" w:sz="4" w:space="0" w:color="auto"/>
              <w:right w:val="single" w:sz="4" w:space="0" w:color="auto"/>
            </w:tcBorders>
            <w:noWrap/>
            <w:vAlign w:val="bottom"/>
          </w:tcPr>
          <w:p w14:paraId="3F0838D4" w14:textId="77777777" w:rsidR="00206588" w:rsidRPr="00421BCF" w:rsidRDefault="00206588" w:rsidP="00206588">
            <w:pPr>
              <w:jc w:val="center"/>
              <w:rPr>
                <w:lang w:val="ru-RU" w:eastAsia="ru-RU"/>
              </w:rPr>
            </w:pPr>
            <w:r w:rsidRPr="00421BCF">
              <w:rPr>
                <w:lang w:val="ru-RU" w:eastAsia="ru-RU"/>
              </w:rPr>
              <w:t> </w:t>
            </w:r>
          </w:p>
        </w:tc>
        <w:tc>
          <w:tcPr>
            <w:tcW w:w="900" w:type="dxa"/>
            <w:tcBorders>
              <w:top w:val="nil"/>
              <w:left w:val="nil"/>
              <w:bottom w:val="single" w:sz="4" w:space="0" w:color="auto"/>
              <w:right w:val="single" w:sz="4" w:space="0" w:color="auto"/>
            </w:tcBorders>
            <w:noWrap/>
            <w:vAlign w:val="bottom"/>
          </w:tcPr>
          <w:p w14:paraId="3978E77F" w14:textId="77777777" w:rsidR="00206588" w:rsidRPr="00421BCF" w:rsidRDefault="00206588" w:rsidP="00206588">
            <w:pPr>
              <w:jc w:val="center"/>
              <w:rPr>
                <w:lang w:val="ru-RU" w:eastAsia="ru-RU"/>
              </w:rPr>
            </w:pPr>
            <w:r w:rsidRPr="00421BCF">
              <w:rPr>
                <w:lang w:val="ru-RU" w:eastAsia="ru-RU"/>
              </w:rPr>
              <w:t> </w:t>
            </w:r>
          </w:p>
        </w:tc>
        <w:tc>
          <w:tcPr>
            <w:tcW w:w="722" w:type="dxa"/>
            <w:tcBorders>
              <w:top w:val="nil"/>
              <w:left w:val="nil"/>
              <w:bottom w:val="single" w:sz="4" w:space="0" w:color="auto"/>
              <w:right w:val="single" w:sz="4" w:space="0" w:color="auto"/>
            </w:tcBorders>
            <w:noWrap/>
            <w:vAlign w:val="bottom"/>
          </w:tcPr>
          <w:p w14:paraId="6E55BBBD" w14:textId="77777777" w:rsidR="00206588" w:rsidRPr="00421BCF" w:rsidRDefault="00206588" w:rsidP="00206588">
            <w:pPr>
              <w:jc w:val="center"/>
              <w:rPr>
                <w:lang w:val="ru-RU" w:eastAsia="ru-RU"/>
              </w:rPr>
            </w:pPr>
            <w:r w:rsidRPr="00421BCF">
              <w:rPr>
                <w:lang w:val="ru-RU" w:eastAsia="ru-RU"/>
              </w:rPr>
              <w:t> </w:t>
            </w:r>
          </w:p>
        </w:tc>
        <w:tc>
          <w:tcPr>
            <w:tcW w:w="961" w:type="dxa"/>
            <w:tcBorders>
              <w:top w:val="nil"/>
              <w:left w:val="nil"/>
              <w:bottom w:val="single" w:sz="4" w:space="0" w:color="auto"/>
              <w:right w:val="single" w:sz="4" w:space="0" w:color="auto"/>
            </w:tcBorders>
            <w:shd w:val="clear" w:color="auto" w:fill="FFFFFF"/>
            <w:vAlign w:val="bottom"/>
          </w:tcPr>
          <w:p w14:paraId="6A10423C" w14:textId="77777777" w:rsidR="00206588" w:rsidRPr="00421BCF" w:rsidRDefault="00206588" w:rsidP="00206588">
            <w:pPr>
              <w:jc w:val="right"/>
              <w:rPr>
                <w:lang w:val="ru-RU" w:eastAsia="ru-RU"/>
              </w:rPr>
            </w:pPr>
          </w:p>
        </w:tc>
        <w:tc>
          <w:tcPr>
            <w:tcW w:w="993" w:type="dxa"/>
            <w:tcBorders>
              <w:top w:val="nil"/>
              <w:left w:val="nil"/>
              <w:bottom w:val="single" w:sz="4" w:space="0" w:color="auto"/>
              <w:right w:val="single" w:sz="4" w:space="0" w:color="auto"/>
            </w:tcBorders>
            <w:shd w:val="clear" w:color="auto" w:fill="FFFFFF"/>
            <w:vAlign w:val="bottom"/>
          </w:tcPr>
          <w:p w14:paraId="0CC9EC50" w14:textId="77777777" w:rsidR="00206588" w:rsidRPr="00421BCF" w:rsidRDefault="00206588" w:rsidP="00206588">
            <w:pPr>
              <w:jc w:val="right"/>
              <w:rPr>
                <w:lang w:val="ru-RU" w:eastAsia="ru-RU"/>
              </w:rPr>
            </w:pPr>
          </w:p>
        </w:tc>
        <w:tc>
          <w:tcPr>
            <w:tcW w:w="992" w:type="dxa"/>
            <w:tcBorders>
              <w:top w:val="nil"/>
              <w:left w:val="nil"/>
              <w:bottom w:val="single" w:sz="4" w:space="0" w:color="auto"/>
              <w:right w:val="single" w:sz="4" w:space="0" w:color="auto"/>
            </w:tcBorders>
            <w:shd w:val="clear" w:color="auto" w:fill="FFFFFF"/>
            <w:vAlign w:val="bottom"/>
          </w:tcPr>
          <w:p w14:paraId="397B7DD9" w14:textId="77777777" w:rsidR="00206588" w:rsidRPr="00421BCF" w:rsidRDefault="00206588" w:rsidP="00206588">
            <w:pPr>
              <w:jc w:val="right"/>
              <w:rPr>
                <w:lang w:val="ru-RU" w:eastAsia="ru-RU"/>
              </w:rPr>
            </w:pPr>
          </w:p>
        </w:tc>
      </w:tr>
      <w:tr w:rsidR="008335C7" w:rsidRPr="00421BCF" w14:paraId="624078A3" w14:textId="77777777" w:rsidTr="008335C7">
        <w:trPr>
          <w:trHeight w:val="945"/>
        </w:trPr>
        <w:tc>
          <w:tcPr>
            <w:tcW w:w="2943" w:type="dxa"/>
            <w:tcBorders>
              <w:top w:val="nil"/>
              <w:left w:val="single" w:sz="4" w:space="0" w:color="auto"/>
              <w:bottom w:val="single" w:sz="4" w:space="0" w:color="auto"/>
              <w:right w:val="single" w:sz="4" w:space="0" w:color="auto"/>
            </w:tcBorders>
            <w:vAlign w:val="bottom"/>
          </w:tcPr>
          <w:p w14:paraId="455E33F8" w14:textId="77777777" w:rsidR="00206588" w:rsidRPr="00421BCF" w:rsidRDefault="00206588" w:rsidP="00206588">
            <w:pPr>
              <w:rPr>
                <w:lang w:val="ru-RU" w:eastAsia="ru-RU"/>
              </w:rPr>
            </w:pPr>
            <w:r w:rsidRPr="00421BCF">
              <w:rPr>
                <w:lang w:val="ru-RU" w:eastAsia="ru-RU"/>
              </w:rPr>
              <w:t>Непрограммные расходы в рамках обеспечения деятельности главных распорядителей бюджетных средств местного бюджета</w:t>
            </w:r>
          </w:p>
        </w:tc>
        <w:tc>
          <w:tcPr>
            <w:tcW w:w="540" w:type="dxa"/>
            <w:tcBorders>
              <w:top w:val="nil"/>
              <w:left w:val="nil"/>
              <w:bottom w:val="single" w:sz="4" w:space="0" w:color="auto"/>
              <w:right w:val="single" w:sz="4" w:space="0" w:color="auto"/>
            </w:tcBorders>
            <w:noWrap/>
            <w:vAlign w:val="bottom"/>
          </w:tcPr>
          <w:p w14:paraId="49FC8922" w14:textId="77777777" w:rsidR="00206588" w:rsidRPr="00421BCF" w:rsidRDefault="00206588" w:rsidP="00206588">
            <w:pPr>
              <w:jc w:val="center"/>
              <w:rPr>
                <w:lang w:val="ru-RU" w:eastAsia="ru-RU"/>
              </w:rPr>
            </w:pPr>
            <w:r w:rsidRPr="00421BCF">
              <w:rPr>
                <w:lang w:val="ru-RU" w:eastAsia="ru-RU"/>
              </w:rPr>
              <w:t>05</w:t>
            </w:r>
          </w:p>
        </w:tc>
        <w:tc>
          <w:tcPr>
            <w:tcW w:w="540" w:type="dxa"/>
            <w:tcBorders>
              <w:top w:val="nil"/>
              <w:left w:val="nil"/>
              <w:bottom w:val="single" w:sz="4" w:space="0" w:color="auto"/>
              <w:right w:val="single" w:sz="4" w:space="0" w:color="auto"/>
            </w:tcBorders>
            <w:noWrap/>
            <w:vAlign w:val="bottom"/>
          </w:tcPr>
          <w:p w14:paraId="7825C799" w14:textId="77777777" w:rsidR="00206588" w:rsidRPr="00421BCF" w:rsidRDefault="00206588" w:rsidP="00206588">
            <w:pPr>
              <w:jc w:val="center"/>
              <w:rPr>
                <w:lang w:val="ru-RU" w:eastAsia="ru-RU"/>
              </w:rPr>
            </w:pPr>
            <w:r w:rsidRPr="00421BCF">
              <w:rPr>
                <w:lang w:val="ru-RU" w:eastAsia="ru-RU"/>
              </w:rPr>
              <w:t>03</w:t>
            </w:r>
          </w:p>
        </w:tc>
        <w:tc>
          <w:tcPr>
            <w:tcW w:w="540" w:type="dxa"/>
            <w:tcBorders>
              <w:top w:val="nil"/>
              <w:left w:val="nil"/>
              <w:bottom w:val="single" w:sz="4" w:space="0" w:color="auto"/>
              <w:right w:val="single" w:sz="4" w:space="0" w:color="auto"/>
            </w:tcBorders>
            <w:noWrap/>
            <w:vAlign w:val="bottom"/>
          </w:tcPr>
          <w:p w14:paraId="5C672826" w14:textId="77777777" w:rsidR="00206588" w:rsidRPr="00421BCF" w:rsidRDefault="00206588" w:rsidP="00206588">
            <w:pPr>
              <w:jc w:val="center"/>
              <w:rPr>
                <w:lang w:val="ru-RU" w:eastAsia="ru-RU"/>
              </w:rPr>
            </w:pPr>
            <w:r w:rsidRPr="00421BCF">
              <w:rPr>
                <w:lang w:val="ru-RU" w:eastAsia="ru-RU"/>
              </w:rPr>
              <w:t>89</w:t>
            </w:r>
          </w:p>
        </w:tc>
        <w:tc>
          <w:tcPr>
            <w:tcW w:w="360" w:type="dxa"/>
            <w:tcBorders>
              <w:top w:val="nil"/>
              <w:left w:val="nil"/>
              <w:bottom w:val="single" w:sz="4" w:space="0" w:color="auto"/>
              <w:right w:val="single" w:sz="4" w:space="0" w:color="auto"/>
            </w:tcBorders>
            <w:noWrap/>
            <w:vAlign w:val="bottom"/>
          </w:tcPr>
          <w:p w14:paraId="7C7C2579" w14:textId="77777777" w:rsidR="00206588" w:rsidRPr="00421BCF" w:rsidRDefault="00206588" w:rsidP="00206588">
            <w:pPr>
              <w:jc w:val="center"/>
              <w:rPr>
                <w:lang w:val="ru-RU" w:eastAsia="ru-RU"/>
              </w:rPr>
            </w:pPr>
            <w:r w:rsidRPr="00421BCF">
              <w:rPr>
                <w:lang w:val="ru-RU" w:eastAsia="ru-RU"/>
              </w:rPr>
              <w:t>1</w:t>
            </w:r>
          </w:p>
        </w:tc>
        <w:tc>
          <w:tcPr>
            <w:tcW w:w="540" w:type="dxa"/>
            <w:tcBorders>
              <w:top w:val="nil"/>
              <w:left w:val="nil"/>
              <w:bottom w:val="single" w:sz="4" w:space="0" w:color="auto"/>
              <w:right w:val="single" w:sz="4" w:space="0" w:color="auto"/>
            </w:tcBorders>
            <w:noWrap/>
            <w:vAlign w:val="bottom"/>
          </w:tcPr>
          <w:p w14:paraId="41B693D5" w14:textId="77777777" w:rsidR="00206588" w:rsidRPr="00421BCF" w:rsidRDefault="00206588" w:rsidP="00206588">
            <w:pPr>
              <w:jc w:val="center"/>
              <w:rPr>
                <w:lang w:val="ru-RU" w:eastAsia="ru-RU"/>
              </w:rPr>
            </w:pPr>
            <w:r w:rsidRPr="00421BCF">
              <w:rPr>
                <w:lang w:val="ru-RU" w:eastAsia="ru-RU"/>
              </w:rPr>
              <w:t> </w:t>
            </w:r>
          </w:p>
        </w:tc>
        <w:tc>
          <w:tcPr>
            <w:tcW w:w="900" w:type="dxa"/>
            <w:tcBorders>
              <w:top w:val="nil"/>
              <w:left w:val="nil"/>
              <w:bottom w:val="single" w:sz="4" w:space="0" w:color="auto"/>
              <w:right w:val="single" w:sz="4" w:space="0" w:color="auto"/>
            </w:tcBorders>
            <w:noWrap/>
            <w:vAlign w:val="bottom"/>
          </w:tcPr>
          <w:p w14:paraId="14523C68" w14:textId="77777777" w:rsidR="00206588" w:rsidRPr="00421BCF" w:rsidRDefault="00206588" w:rsidP="00206588">
            <w:pPr>
              <w:jc w:val="center"/>
              <w:rPr>
                <w:lang w:val="ru-RU" w:eastAsia="ru-RU"/>
              </w:rPr>
            </w:pPr>
            <w:r w:rsidRPr="00421BCF">
              <w:rPr>
                <w:lang w:val="ru-RU" w:eastAsia="ru-RU"/>
              </w:rPr>
              <w:t> </w:t>
            </w:r>
          </w:p>
        </w:tc>
        <w:tc>
          <w:tcPr>
            <w:tcW w:w="722" w:type="dxa"/>
            <w:tcBorders>
              <w:top w:val="nil"/>
              <w:left w:val="nil"/>
              <w:bottom w:val="single" w:sz="4" w:space="0" w:color="auto"/>
              <w:right w:val="single" w:sz="4" w:space="0" w:color="auto"/>
            </w:tcBorders>
            <w:noWrap/>
            <w:vAlign w:val="bottom"/>
          </w:tcPr>
          <w:p w14:paraId="31E41615" w14:textId="77777777" w:rsidR="00206588" w:rsidRPr="00421BCF" w:rsidRDefault="00206588" w:rsidP="00206588">
            <w:pPr>
              <w:jc w:val="center"/>
              <w:rPr>
                <w:lang w:val="ru-RU" w:eastAsia="ru-RU"/>
              </w:rPr>
            </w:pPr>
            <w:r w:rsidRPr="00421BCF">
              <w:rPr>
                <w:lang w:val="ru-RU" w:eastAsia="ru-RU"/>
              </w:rPr>
              <w:t> </w:t>
            </w:r>
          </w:p>
        </w:tc>
        <w:tc>
          <w:tcPr>
            <w:tcW w:w="961" w:type="dxa"/>
            <w:tcBorders>
              <w:top w:val="nil"/>
              <w:left w:val="nil"/>
              <w:bottom w:val="single" w:sz="4" w:space="0" w:color="auto"/>
              <w:right w:val="single" w:sz="4" w:space="0" w:color="auto"/>
            </w:tcBorders>
            <w:shd w:val="clear" w:color="auto" w:fill="FFFFFF"/>
            <w:vAlign w:val="bottom"/>
          </w:tcPr>
          <w:p w14:paraId="162FF53B" w14:textId="77777777" w:rsidR="00206588" w:rsidRPr="00421BCF" w:rsidRDefault="00206588" w:rsidP="00206588">
            <w:pPr>
              <w:jc w:val="right"/>
              <w:rPr>
                <w:lang w:val="ru-RU" w:eastAsia="ru-RU"/>
              </w:rPr>
            </w:pPr>
          </w:p>
        </w:tc>
        <w:tc>
          <w:tcPr>
            <w:tcW w:w="993" w:type="dxa"/>
            <w:tcBorders>
              <w:top w:val="nil"/>
              <w:left w:val="nil"/>
              <w:bottom w:val="single" w:sz="4" w:space="0" w:color="auto"/>
              <w:right w:val="single" w:sz="4" w:space="0" w:color="auto"/>
            </w:tcBorders>
            <w:shd w:val="clear" w:color="auto" w:fill="FFFFFF"/>
            <w:vAlign w:val="bottom"/>
          </w:tcPr>
          <w:p w14:paraId="48DF847E" w14:textId="77777777" w:rsidR="00206588" w:rsidRPr="00421BCF" w:rsidRDefault="00206588" w:rsidP="00206588">
            <w:pPr>
              <w:jc w:val="right"/>
              <w:rPr>
                <w:lang w:val="ru-RU" w:eastAsia="ru-RU"/>
              </w:rPr>
            </w:pPr>
          </w:p>
        </w:tc>
        <w:tc>
          <w:tcPr>
            <w:tcW w:w="992" w:type="dxa"/>
            <w:tcBorders>
              <w:top w:val="nil"/>
              <w:left w:val="nil"/>
              <w:bottom w:val="single" w:sz="4" w:space="0" w:color="auto"/>
              <w:right w:val="single" w:sz="4" w:space="0" w:color="auto"/>
            </w:tcBorders>
            <w:shd w:val="clear" w:color="auto" w:fill="FFFFFF"/>
            <w:vAlign w:val="bottom"/>
          </w:tcPr>
          <w:p w14:paraId="41EAA81F" w14:textId="77777777" w:rsidR="00206588" w:rsidRPr="00421BCF" w:rsidRDefault="00206588" w:rsidP="00206588">
            <w:pPr>
              <w:jc w:val="right"/>
              <w:rPr>
                <w:lang w:val="ru-RU" w:eastAsia="ru-RU"/>
              </w:rPr>
            </w:pPr>
          </w:p>
        </w:tc>
      </w:tr>
      <w:tr w:rsidR="008335C7" w:rsidRPr="00421BCF" w14:paraId="241F2771" w14:textId="77777777" w:rsidTr="008335C7">
        <w:trPr>
          <w:trHeight w:val="70"/>
        </w:trPr>
        <w:tc>
          <w:tcPr>
            <w:tcW w:w="2943" w:type="dxa"/>
            <w:tcBorders>
              <w:top w:val="nil"/>
              <w:left w:val="single" w:sz="4" w:space="0" w:color="auto"/>
              <w:bottom w:val="single" w:sz="4" w:space="0" w:color="auto"/>
              <w:right w:val="single" w:sz="4" w:space="0" w:color="auto"/>
            </w:tcBorders>
            <w:vAlign w:val="bottom"/>
          </w:tcPr>
          <w:p w14:paraId="5E60FB13" w14:textId="77777777" w:rsidR="00206588" w:rsidRPr="00421BCF" w:rsidRDefault="00206588" w:rsidP="00206588">
            <w:pPr>
              <w:rPr>
                <w:lang w:val="ru-RU" w:eastAsia="ru-RU"/>
              </w:rPr>
            </w:pPr>
            <w:r w:rsidRPr="00421BCF">
              <w:rPr>
                <w:lang w:val="ru-RU" w:eastAsia="ar-SA"/>
              </w:rPr>
              <w:t>Осуществление полномочий по сохранению, использованию и популяризации объектов культурного наследия (памятников истории и культуры), находящихся в собственности поселения, охране объектов культурного наследия (памятников истории и культуры) местного (муниципального) значения, расположенных на территории поселения</w:t>
            </w:r>
          </w:p>
        </w:tc>
        <w:tc>
          <w:tcPr>
            <w:tcW w:w="540" w:type="dxa"/>
            <w:tcBorders>
              <w:top w:val="nil"/>
              <w:left w:val="nil"/>
              <w:bottom w:val="single" w:sz="4" w:space="0" w:color="auto"/>
              <w:right w:val="single" w:sz="4" w:space="0" w:color="auto"/>
            </w:tcBorders>
            <w:noWrap/>
            <w:vAlign w:val="bottom"/>
          </w:tcPr>
          <w:p w14:paraId="498CFD64" w14:textId="77777777" w:rsidR="00206588" w:rsidRPr="00421BCF" w:rsidRDefault="00206588" w:rsidP="00206588">
            <w:pPr>
              <w:jc w:val="center"/>
              <w:rPr>
                <w:lang w:val="ru-RU" w:eastAsia="ru-RU"/>
              </w:rPr>
            </w:pPr>
            <w:r w:rsidRPr="00421BCF">
              <w:rPr>
                <w:lang w:val="ru-RU" w:eastAsia="ru-RU"/>
              </w:rPr>
              <w:t>05</w:t>
            </w:r>
          </w:p>
        </w:tc>
        <w:tc>
          <w:tcPr>
            <w:tcW w:w="540" w:type="dxa"/>
            <w:tcBorders>
              <w:top w:val="nil"/>
              <w:left w:val="nil"/>
              <w:bottom w:val="single" w:sz="4" w:space="0" w:color="auto"/>
              <w:right w:val="single" w:sz="4" w:space="0" w:color="auto"/>
            </w:tcBorders>
            <w:noWrap/>
            <w:vAlign w:val="bottom"/>
          </w:tcPr>
          <w:p w14:paraId="40E1B7F9" w14:textId="77777777" w:rsidR="00206588" w:rsidRPr="00421BCF" w:rsidRDefault="00206588" w:rsidP="00206588">
            <w:pPr>
              <w:jc w:val="center"/>
              <w:rPr>
                <w:lang w:val="ru-RU" w:eastAsia="ru-RU"/>
              </w:rPr>
            </w:pPr>
            <w:r w:rsidRPr="00421BCF">
              <w:rPr>
                <w:lang w:val="ru-RU" w:eastAsia="ru-RU"/>
              </w:rPr>
              <w:t>03</w:t>
            </w:r>
          </w:p>
        </w:tc>
        <w:tc>
          <w:tcPr>
            <w:tcW w:w="540" w:type="dxa"/>
            <w:tcBorders>
              <w:top w:val="nil"/>
              <w:left w:val="nil"/>
              <w:bottom w:val="single" w:sz="4" w:space="0" w:color="auto"/>
              <w:right w:val="single" w:sz="4" w:space="0" w:color="auto"/>
            </w:tcBorders>
            <w:noWrap/>
            <w:vAlign w:val="bottom"/>
          </w:tcPr>
          <w:p w14:paraId="2E5BB2B6" w14:textId="77777777" w:rsidR="00206588" w:rsidRPr="00421BCF" w:rsidRDefault="00206588" w:rsidP="00206588">
            <w:pPr>
              <w:jc w:val="center"/>
              <w:rPr>
                <w:lang w:val="ru-RU" w:eastAsia="ru-RU"/>
              </w:rPr>
            </w:pPr>
            <w:r w:rsidRPr="00421BCF">
              <w:rPr>
                <w:lang w:val="ru-RU" w:eastAsia="ru-RU"/>
              </w:rPr>
              <w:t>89</w:t>
            </w:r>
          </w:p>
        </w:tc>
        <w:tc>
          <w:tcPr>
            <w:tcW w:w="360" w:type="dxa"/>
            <w:tcBorders>
              <w:top w:val="nil"/>
              <w:left w:val="nil"/>
              <w:bottom w:val="single" w:sz="4" w:space="0" w:color="auto"/>
              <w:right w:val="single" w:sz="4" w:space="0" w:color="auto"/>
            </w:tcBorders>
            <w:noWrap/>
            <w:vAlign w:val="bottom"/>
          </w:tcPr>
          <w:p w14:paraId="0EE3AF23" w14:textId="77777777" w:rsidR="00206588" w:rsidRPr="00421BCF" w:rsidRDefault="00206588" w:rsidP="00206588">
            <w:pPr>
              <w:jc w:val="center"/>
              <w:rPr>
                <w:lang w:val="ru-RU" w:eastAsia="ru-RU"/>
              </w:rPr>
            </w:pPr>
            <w:r w:rsidRPr="00421BCF">
              <w:rPr>
                <w:lang w:val="ru-RU" w:eastAsia="ru-RU"/>
              </w:rPr>
              <w:t>1</w:t>
            </w:r>
          </w:p>
        </w:tc>
        <w:tc>
          <w:tcPr>
            <w:tcW w:w="540" w:type="dxa"/>
            <w:tcBorders>
              <w:top w:val="nil"/>
              <w:left w:val="nil"/>
              <w:bottom w:val="single" w:sz="4" w:space="0" w:color="auto"/>
              <w:right w:val="single" w:sz="4" w:space="0" w:color="auto"/>
            </w:tcBorders>
            <w:noWrap/>
            <w:vAlign w:val="bottom"/>
          </w:tcPr>
          <w:p w14:paraId="4FC27BF9" w14:textId="77777777" w:rsidR="00206588" w:rsidRPr="00421BCF" w:rsidRDefault="00206588" w:rsidP="00206588">
            <w:pPr>
              <w:jc w:val="center"/>
              <w:rPr>
                <w:lang w:val="ru-RU" w:eastAsia="ru-RU"/>
              </w:rPr>
            </w:pPr>
            <w:r w:rsidRPr="00421BCF">
              <w:rPr>
                <w:lang w:val="ru-RU" w:eastAsia="ru-RU"/>
              </w:rPr>
              <w:t>00</w:t>
            </w:r>
          </w:p>
        </w:tc>
        <w:tc>
          <w:tcPr>
            <w:tcW w:w="900" w:type="dxa"/>
            <w:tcBorders>
              <w:top w:val="nil"/>
              <w:left w:val="nil"/>
              <w:bottom w:val="single" w:sz="4" w:space="0" w:color="auto"/>
              <w:right w:val="single" w:sz="4" w:space="0" w:color="auto"/>
            </w:tcBorders>
            <w:noWrap/>
            <w:vAlign w:val="bottom"/>
          </w:tcPr>
          <w:p w14:paraId="731AEA60" w14:textId="77777777" w:rsidR="00206588" w:rsidRPr="00421BCF" w:rsidRDefault="00206588" w:rsidP="00206588">
            <w:pPr>
              <w:jc w:val="center"/>
              <w:rPr>
                <w:lang w:val="ru-RU" w:eastAsia="ru-RU"/>
              </w:rPr>
            </w:pPr>
            <w:r w:rsidRPr="00421BCF">
              <w:rPr>
                <w:lang w:val="ru-RU" w:eastAsia="ru-RU"/>
              </w:rPr>
              <w:t>44104</w:t>
            </w:r>
          </w:p>
        </w:tc>
        <w:tc>
          <w:tcPr>
            <w:tcW w:w="722" w:type="dxa"/>
            <w:tcBorders>
              <w:top w:val="nil"/>
              <w:left w:val="nil"/>
              <w:bottom w:val="single" w:sz="4" w:space="0" w:color="auto"/>
              <w:right w:val="single" w:sz="4" w:space="0" w:color="auto"/>
            </w:tcBorders>
            <w:noWrap/>
            <w:vAlign w:val="bottom"/>
          </w:tcPr>
          <w:p w14:paraId="6A9E6CCB" w14:textId="77777777" w:rsidR="00206588" w:rsidRPr="00421BCF" w:rsidRDefault="00206588" w:rsidP="00206588">
            <w:pPr>
              <w:jc w:val="center"/>
              <w:rPr>
                <w:lang w:val="ru-RU" w:eastAsia="ru-RU"/>
              </w:rPr>
            </w:pPr>
            <w:r w:rsidRPr="00421BCF">
              <w:rPr>
                <w:lang w:val="ru-RU" w:eastAsia="ru-RU"/>
              </w:rPr>
              <w:t> </w:t>
            </w:r>
          </w:p>
        </w:tc>
        <w:tc>
          <w:tcPr>
            <w:tcW w:w="961" w:type="dxa"/>
            <w:tcBorders>
              <w:top w:val="nil"/>
              <w:left w:val="nil"/>
              <w:bottom w:val="single" w:sz="4" w:space="0" w:color="auto"/>
              <w:right w:val="single" w:sz="4" w:space="0" w:color="auto"/>
            </w:tcBorders>
            <w:shd w:val="clear" w:color="auto" w:fill="FFFFFF"/>
            <w:vAlign w:val="bottom"/>
          </w:tcPr>
          <w:p w14:paraId="5AC094C4" w14:textId="77777777" w:rsidR="00206588" w:rsidRPr="00421BCF" w:rsidRDefault="00206588" w:rsidP="00206588">
            <w:pPr>
              <w:jc w:val="right"/>
              <w:rPr>
                <w:lang w:val="ru-RU" w:eastAsia="ru-RU"/>
              </w:rPr>
            </w:pPr>
          </w:p>
        </w:tc>
        <w:tc>
          <w:tcPr>
            <w:tcW w:w="993" w:type="dxa"/>
            <w:tcBorders>
              <w:top w:val="nil"/>
              <w:left w:val="nil"/>
              <w:bottom w:val="single" w:sz="4" w:space="0" w:color="auto"/>
              <w:right w:val="single" w:sz="4" w:space="0" w:color="auto"/>
            </w:tcBorders>
            <w:shd w:val="clear" w:color="auto" w:fill="FFFFFF"/>
            <w:vAlign w:val="bottom"/>
          </w:tcPr>
          <w:p w14:paraId="2918080F" w14:textId="77777777" w:rsidR="00206588" w:rsidRPr="00421BCF" w:rsidRDefault="00206588" w:rsidP="00206588">
            <w:pPr>
              <w:jc w:val="right"/>
              <w:rPr>
                <w:lang w:val="ru-RU" w:eastAsia="ru-RU"/>
              </w:rPr>
            </w:pPr>
          </w:p>
        </w:tc>
        <w:tc>
          <w:tcPr>
            <w:tcW w:w="992" w:type="dxa"/>
            <w:tcBorders>
              <w:top w:val="nil"/>
              <w:left w:val="nil"/>
              <w:bottom w:val="single" w:sz="4" w:space="0" w:color="auto"/>
              <w:right w:val="single" w:sz="4" w:space="0" w:color="auto"/>
            </w:tcBorders>
            <w:shd w:val="clear" w:color="auto" w:fill="FFFFFF"/>
            <w:vAlign w:val="bottom"/>
          </w:tcPr>
          <w:p w14:paraId="19F9EDA9" w14:textId="77777777" w:rsidR="00206588" w:rsidRPr="00421BCF" w:rsidRDefault="00206588" w:rsidP="00206588">
            <w:pPr>
              <w:jc w:val="right"/>
              <w:rPr>
                <w:lang w:val="ru-RU" w:eastAsia="ru-RU"/>
              </w:rPr>
            </w:pPr>
          </w:p>
        </w:tc>
      </w:tr>
      <w:tr w:rsidR="008335C7" w:rsidRPr="00421BCF" w14:paraId="03B3FCB9" w14:textId="77777777" w:rsidTr="008335C7">
        <w:trPr>
          <w:trHeight w:val="539"/>
        </w:trPr>
        <w:tc>
          <w:tcPr>
            <w:tcW w:w="2943" w:type="dxa"/>
            <w:tcBorders>
              <w:top w:val="nil"/>
              <w:left w:val="single" w:sz="4" w:space="0" w:color="auto"/>
              <w:bottom w:val="single" w:sz="4" w:space="0" w:color="auto"/>
              <w:right w:val="single" w:sz="4" w:space="0" w:color="auto"/>
            </w:tcBorders>
            <w:vAlign w:val="bottom"/>
          </w:tcPr>
          <w:p w14:paraId="5A38D29F" w14:textId="77777777" w:rsidR="00206588" w:rsidRPr="00421BCF" w:rsidRDefault="00206588" w:rsidP="00206588">
            <w:pPr>
              <w:rPr>
                <w:lang w:val="ru-RU" w:eastAsia="ru-RU"/>
              </w:rPr>
            </w:pPr>
            <w:r w:rsidRPr="00421BCF">
              <w:rPr>
                <w:lang w:val="ru-RU" w:eastAsia="ru-RU"/>
              </w:rPr>
              <w:t>Прочая закупка товаров, работ и услуг для обеспечения государственных (муниципальных) нужд</w:t>
            </w:r>
          </w:p>
        </w:tc>
        <w:tc>
          <w:tcPr>
            <w:tcW w:w="540" w:type="dxa"/>
            <w:tcBorders>
              <w:top w:val="nil"/>
              <w:left w:val="nil"/>
              <w:bottom w:val="single" w:sz="4" w:space="0" w:color="auto"/>
              <w:right w:val="single" w:sz="4" w:space="0" w:color="auto"/>
            </w:tcBorders>
            <w:noWrap/>
            <w:vAlign w:val="bottom"/>
          </w:tcPr>
          <w:p w14:paraId="50F4FCEC" w14:textId="77777777" w:rsidR="00206588" w:rsidRPr="00421BCF" w:rsidRDefault="00206588" w:rsidP="00206588">
            <w:pPr>
              <w:jc w:val="center"/>
              <w:rPr>
                <w:lang w:val="ru-RU" w:eastAsia="ru-RU"/>
              </w:rPr>
            </w:pPr>
            <w:r w:rsidRPr="00421BCF">
              <w:rPr>
                <w:lang w:val="ru-RU" w:eastAsia="ru-RU"/>
              </w:rPr>
              <w:t>05</w:t>
            </w:r>
          </w:p>
        </w:tc>
        <w:tc>
          <w:tcPr>
            <w:tcW w:w="540" w:type="dxa"/>
            <w:tcBorders>
              <w:top w:val="nil"/>
              <w:left w:val="nil"/>
              <w:bottom w:val="single" w:sz="4" w:space="0" w:color="auto"/>
              <w:right w:val="single" w:sz="4" w:space="0" w:color="auto"/>
            </w:tcBorders>
            <w:noWrap/>
            <w:vAlign w:val="bottom"/>
          </w:tcPr>
          <w:p w14:paraId="6197B76F" w14:textId="77777777" w:rsidR="00206588" w:rsidRPr="00421BCF" w:rsidRDefault="00206588" w:rsidP="00206588">
            <w:pPr>
              <w:jc w:val="center"/>
              <w:rPr>
                <w:lang w:val="ru-RU" w:eastAsia="ru-RU"/>
              </w:rPr>
            </w:pPr>
            <w:r w:rsidRPr="00421BCF">
              <w:rPr>
                <w:lang w:val="ru-RU" w:eastAsia="ru-RU"/>
              </w:rPr>
              <w:t>03</w:t>
            </w:r>
          </w:p>
        </w:tc>
        <w:tc>
          <w:tcPr>
            <w:tcW w:w="540" w:type="dxa"/>
            <w:tcBorders>
              <w:top w:val="nil"/>
              <w:left w:val="nil"/>
              <w:bottom w:val="single" w:sz="4" w:space="0" w:color="auto"/>
              <w:right w:val="single" w:sz="4" w:space="0" w:color="auto"/>
            </w:tcBorders>
            <w:noWrap/>
            <w:vAlign w:val="bottom"/>
          </w:tcPr>
          <w:p w14:paraId="14650507" w14:textId="77777777" w:rsidR="00206588" w:rsidRPr="00421BCF" w:rsidRDefault="00206588" w:rsidP="00206588">
            <w:pPr>
              <w:jc w:val="center"/>
              <w:rPr>
                <w:lang w:val="ru-RU" w:eastAsia="ru-RU"/>
              </w:rPr>
            </w:pPr>
            <w:r w:rsidRPr="00421BCF">
              <w:rPr>
                <w:lang w:val="ru-RU" w:eastAsia="ru-RU"/>
              </w:rPr>
              <w:t>89</w:t>
            </w:r>
          </w:p>
        </w:tc>
        <w:tc>
          <w:tcPr>
            <w:tcW w:w="360" w:type="dxa"/>
            <w:tcBorders>
              <w:top w:val="nil"/>
              <w:left w:val="nil"/>
              <w:bottom w:val="single" w:sz="4" w:space="0" w:color="auto"/>
              <w:right w:val="single" w:sz="4" w:space="0" w:color="auto"/>
            </w:tcBorders>
            <w:noWrap/>
            <w:vAlign w:val="bottom"/>
          </w:tcPr>
          <w:p w14:paraId="027EA002" w14:textId="77777777" w:rsidR="00206588" w:rsidRPr="00421BCF" w:rsidRDefault="00206588" w:rsidP="00206588">
            <w:pPr>
              <w:jc w:val="center"/>
              <w:rPr>
                <w:lang w:val="ru-RU" w:eastAsia="ru-RU"/>
              </w:rPr>
            </w:pPr>
            <w:r w:rsidRPr="00421BCF">
              <w:rPr>
                <w:lang w:val="ru-RU" w:eastAsia="ru-RU"/>
              </w:rPr>
              <w:t>1</w:t>
            </w:r>
          </w:p>
        </w:tc>
        <w:tc>
          <w:tcPr>
            <w:tcW w:w="540" w:type="dxa"/>
            <w:tcBorders>
              <w:top w:val="nil"/>
              <w:left w:val="nil"/>
              <w:bottom w:val="single" w:sz="4" w:space="0" w:color="auto"/>
              <w:right w:val="single" w:sz="4" w:space="0" w:color="auto"/>
            </w:tcBorders>
            <w:noWrap/>
            <w:vAlign w:val="bottom"/>
          </w:tcPr>
          <w:p w14:paraId="4ECD249F" w14:textId="77777777" w:rsidR="00206588" w:rsidRPr="00421BCF" w:rsidRDefault="00206588" w:rsidP="00206588">
            <w:pPr>
              <w:jc w:val="center"/>
              <w:rPr>
                <w:lang w:val="ru-RU" w:eastAsia="ru-RU"/>
              </w:rPr>
            </w:pPr>
            <w:r w:rsidRPr="00421BCF">
              <w:rPr>
                <w:lang w:val="ru-RU" w:eastAsia="ru-RU"/>
              </w:rPr>
              <w:t>00</w:t>
            </w:r>
          </w:p>
        </w:tc>
        <w:tc>
          <w:tcPr>
            <w:tcW w:w="900" w:type="dxa"/>
            <w:tcBorders>
              <w:top w:val="nil"/>
              <w:left w:val="nil"/>
              <w:bottom w:val="single" w:sz="4" w:space="0" w:color="auto"/>
              <w:right w:val="single" w:sz="4" w:space="0" w:color="auto"/>
            </w:tcBorders>
            <w:noWrap/>
            <w:vAlign w:val="bottom"/>
          </w:tcPr>
          <w:p w14:paraId="2F02D4F0" w14:textId="77777777" w:rsidR="00206588" w:rsidRPr="00421BCF" w:rsidRDefault="00206588" w:rsidP="00206588">
            <w:pPr>
              <w:jc w:val="center"/>
              <w:rPr>
                <w:lang w:val="ru-RU" w:eastAsia="ru-RU"/>
              </w:rPr>
            </w:pPr>
            <w:r w:rsidRPr="00421BCF">
              <w:rPr>
                <w:lang w:val="ru-RU" w:eastAsia="ru-RU"/>
              </w:rPr>
              <w:t>44104</w:t>
            </w:r>
          </w:p>
        </w:tc>
        <w:tc>
          <w:tcPr>
            <w:tcW w:w="722" w:type="dxa"/>
            <w:tcBorders>
              <w:top w:val="nil"/>
              <w:left w:val="nil"/>
              <w:bottom w:val="single" w:sz="4" w:space="0" w:color="auto"/>
              <w:right w:val="single" w:sz="4" w:space="0" w:color="auto"/>
            </w:tcBorders>
            <w:noWrap/>
            <w:vAlign w:val="bottom"/>
          </w:tcPr>
          <w:p w14:paraId="1AAFB842" w14:textId="77777777" w:rsidR="00206588" w:rsidRPr="00421BCF" w:rsidRDefault="00206588" w:rsidP="00206588">
            <w:pPr>
              <w:jc w:val="center"/>
              <w:rPr>
                <w:lang w:val="ru-RU" w:eastAsia="ru-RU"/>
              </w:rPr>
            </w:pPr>
            <w:r w:rsidRPr="00421BCF">
              <w:rPr>
                <w:lang w:val="ru-RU" w:eastAsia="ru-RU"/>
              </w:rPr>
              <w:t>244</w:t>
            </w:r>
          </w:p>
        </w:tc>
        <w:tc>
          <w:tcPr>
            <w:tcW w:w="961" w:type="dxa"/>
            <w:tcBorders>
              <w:top w:val="nil"/>
              <w:left w:val="nil"/>
              <w:bottom w:val="single" w:sz="4" w:space="0" w:color="auto"/>
              <w:right w:val="single" w:sz="4" w:space="0" w:color="auto"/>
            </w:tcBorders>
            <w:shd w:val="clear" w:color="auto" w:fill="FFFFFF"/>
            <w:vAlign w:val="bottom"/>
          </w:tcPr>
          <w:p w14:paraId="623C70E0" w14:textId="77777777" w:rsidR="00206588" w:rsidRPr="00421BCF" w:rsidRDefault="00206588" w:rsidP="00206588">
            <w:pPr>
              <w:jc w:val="right"/>
              <w:rPr>
                <w:lang w:val="ru-RU" w:eastAsia="ru-RU"/>
              </w:rPr>
            </w:pPr>
          </w:p>
        </w:tc>
        <w:tc>
          <w:tcPr>
            <w:tcW w:w="993" w:type="dxa"/>
            <w:tcBorders>
              <w:top w:val="nil"/>
              <w:left w:val="nil"/>
              <w:bottom w:val="single" w:sz="4" w:space="0" w:color="auto"/>
              <w:right w:val="single" w:sz="4" w:space="0" w:color="auto"/>
            </w:tcBorders>
            <w:shd w:val="clear" w:color="auto" w:fill="FFFFFF"/>
            <w:vAlign w:val="bottom"/>
          </w:tcPr>
          <w:p w14:paraId="43C3245B" w14:textId="77777777" w:rsidR="00206588" w:rsidRPr="00421BCF" w:rsidRDefault="00206588" w:rsidP="00206588">
            <w:pPr>
              <w:jc w:val="right"/>
              <w:rPr>
                <w:lang w:val="ru-RU" w:eastAsia="ru-RU"/>
              </w:rPr>
            </w:pPr>
          </w:p>
        </w:tc>
        <w:tc>
          <w:tcPr>
            <w:tcW w:w="992" w:type="dxa"/>
            <w:tcBorders>
              <w:top w:val="nil"/>
              <w:left w:val="nil"/>
              <w:bottom w:val="single" w:sz="4" w:space="0" w:color="auto"/>
              <w:right w:val="single" w:sz="4" w:space="0" w:color="auto"/>
            </w:tcBorders>
            <w:shd w:val="clear" w:color="auto" w:fill="FFFFFF"/>
            <w:vAlign w:val="bottom"/>
          </w:tcPr>
          <w:p w14:paraId="30568EE0" w14:textId="77777777" w:rsidR="00206588" w:rsidRPr="00421BCF" w:rsidRDefault="00206588" w:rsidP="00206588">
            <w:pPr>
              <w:jc w:val="right"/>
              <w:rPr>
                <w:lang w:val="ru-RU" w:eastAsia="ru-RU"/>
              </w:rPr>
            </w:pPr>
          </w:p>
        </w:tc>
      </w:tr>
      <w:tr w:rsidR="008335C7" w:rsidRPr="00421BCF" w14:paraId="7A04F6DD" w14:textId="77777777" w:rsidTr="008335C7">
        <w:trPr>
          <w:trHeight w:val="539"/>
        </w:trPr>
        <w:tc>
          <w:tcPr>
            <w:tcW w:w="2943" w:type="dxa"/>
            <w:tcBorders>
              <w:top w:val="nil"/>
              <w:left w:val="single" w:sz="4" w:space="0" w:color="auto"/>
              <w:bottom w:val="single" w:sz="4" w:space="0" w:color="auto"/>
              <w:right w:val="single" w:sz="4" w:space="0" w:color="auto"/>
            </w:tcBorders>
            <w:vAlign w:val="bottom"/>
          </w:tcPr>
          <w:p w14:paraId="2AF2F46A" w14:textId="77777777" w:rsidR="00206588" w:rsidRPr="00421BCF" w:rsidRDefault="00206588" w:rsidP="00206588">
            <w:pPr>
              <w:rPr>
                <w:lang w:val="ru-RU" w:eastAsia="ru-RU"/>
              </w:rPr>
            </w:pPr>
            <w:r w:rsidRPr="00421BCF">
              <w:rPr>
                <w:lang w:val="ru-RU" w:eastAsia="ru-RU"/>
              </w:rPr>
              <w:t>Непрограммные расходы главных распорядителей бюджетных средств местного бюджета</w:t>
            </w:r>
          </w:p>
        </w:tc>
        <w:tc>
          <w:tcPr>
            <w:tcW w:w="540" w:type="dxa"/>
            <w:tcBorders>
              <w:top w:val="nil"/>
              <w:left w:val="nil"/>
              <w:bottom w:val="single" w:sz="4" w:space="0" w:color="auto"/>
              <w:right w:val="single" w:sz="4" w:space="0" w:color="auto"/>
            </w:tcBorders>
            <w:noWrap/>
            <w:vAlign w:val="bottom"/>
          </w:tcPr>
          <w:p w14:paraId="45974A9E" w14:textId="77777777" w:rsidR="00206588" w:rsidRPr="00421BCF" w:rsidRDefault="00206588" w:rsidP="00206588">
            <w:pPr>
              <w:jc w:val="center"/>
              <w:rPr>
                <w:lang w:val="ru-RU" w:eastAsia="ru-RU"/>
              </w:rPr>
            </w:pPr>
            <w:r w:rsidRPr="00421BCF">
              <w:rPr>
                <w:lang w:val="ru-RU" w:eastAsia="ru-RU"/>
              </w:rPr>
              <w:t>06</w:t>
            </w:r>
          </w:p>
        </w:tc>
        <w:tc>
          <w:tcPr>
            <w:tcW w:w="540" w:type="dxa"/>
            <w:tcBorders>
              <w:top w:val="nil"/>
              <w:left w:val="nil"/>
              <w:bottom w:val="single" w:sz="4" w:space="0" w:color="auto"/>
              <w:right w:val="single" w:sz="4" w:space="0" w:color="auto"/>
            </w:tcBorders>
            <w:noWrap/>
            <w:vAlign w:val="bottom"/>
          </w:tcPr>
          <w:p w14:paraId="58166D82" w14:textId="77777777" w:rsidR="00206588" w:rsidRPr="00421BCF" w:rsidRDefault="00206588" w:rsidP="00206588">
            <w:pPr>
              <w:jc w:val="center"/>
              <w:rPr>
                <w:lang w:val="ru-RU" w:eastAsia="ru-RU"/>
              </w:rPr>
            </w:pPr>
            <w:r w:rsidRPr="00421BCF">
              <w:rPr>
                <w:lang w:val="ru-RU" w:eastAsia="ru-RU"/>
              </w:rPr>
              <w:t>03</w:t>
            </w:r>
          </w:p>
        </w:tc>
        <w:tc>
          <w:tcPr>
            <w:tcW w:w="540" w:type="dxa"/>
            <w:tcBorders>
              <w:top w:val="nil"/>
              <w:left w:val="nil"/>
              <w:bottom w:val="single" w:sz="4" w:space="0" w:color="auto"/>
              <w:right w:val="single" w:sz="4" w:space="0" w:color="auto"/>
            </w:tcBorders>
            <w:noWrap/>
            <w:vAlign w:val="bottom"/>
          </w:tcPr>
          <w:p w14:paraId="6F73F375" w14:textId="77777777" w:rsidR="00206588" w:rsidRPr="00421BCF" w:rsidRDefault="00206588" w:rsidP="00206588">
            <w:pPr>
              <w:jc w:val="center"/>
              <w:rPr>
                <w:lang w:val="ru-RU" w:eastAsia="ru-RU"/>
              </w:rPr>
            </w:pPr>
            <w:r w:rsidRPr="00421BCF">
              <w:rPr>
                <w:lang w:val="ru-RU" w:eastAsia="ru-RU"/>
              </w:rPr>
              <w:t>89</w:t>
            </w:r>
          </w:p>
        </w:tc>
        <w:tc>
          <w:tcPr>
            <w:tcW w:w="360" w:type="dxa"/>
            <w:tcBorders>
              <w:top w:val="nil"/>
              <w:left w:val="nil"/>
              <w:bottom w:val="single" w:sz="4" w:space="0" w:color="auto"/>
              <w:right w:val="single" w:sz="4" w:space="0" w:color="auto"/>
            </w:tcBorders>
            <w:noWrap/>
            <w:vAlign w:val="bottom"/>
          </w:tcPr>
          <w:p w14:paraId="4E4FCA89" w14:textId="77777777" w:rsidR="00206588" w:rsidRPr="00421BCF" w:rsidRDefault="00206588" w:rsidP="00206588">
            <w:pPr>
              <w:jc w:val="center"/>
              <w:rPr>
                <w:lang w:val="ru-RU" w:eastAsia="ru-RU"/>
              </w:rPr>
            </w:pPr>
            <w:r w:rsidRPr="00421BCF">
              <w:rPr>
                <w:lang w:val="ru-RU" w:eastAsia="ru-RU"/>
              </w:rPr>
              <w:t>0</w:t>
            </w:r>
          </w:p>
        </w:tc>
        <w:tc>
          <w:tcPr>
            <w:tcW w:w="540" w:type="dxa"/>
            <w:tcBorders>
              <w:top w:val="nil"/>
              <w:left w:val="nil"/>
              <w:bottom w:val="single" w:sz="4" w:space="0" w:color="auto"/>
              <w:right w:val="single" w:sz="4" w:space="0" w:color="auto"/>
            </w:tcBorders>
            <w:noWrap/>
            <w:vAlign w:val="bottom"/>
          </w:tcPr>
          <w:p w14:paraId="6619CD7F" w14:textId="77777777" w:rsidR="00206588" w:rsidRPr="00421BCF" w:rsidRDefault="00206588" w:rsidP="00206588">
            <w:pPr>
              <w:jc w:val="center"/>
              <w:rPr>
                <w:lang w:val="ru-RU" w:eastAsia="ru-RU"/>
              </w:rPr>
            </w:pPr>
            <w:r w:rsidRPr="00421BCF">
              <w:rPr>
                <w:lang w:val="ru-RU" w:eastAsia="ru-RU"/>
              </w:rPr>
              <w:t> </w:t>
            </w:r>
          </w:p>
        </w:tc>
        <w:tc>
          <w:tcPr>
            <w:tcW w:w="900" w:type="dxa"/>
            <w:tcBorders>
              <w:top w:val="nil"/>
              <w:left w:val="nil"/>
              <w:bottom w:val="single" w:sz="4" w:space="0" w:color="auto"/>
              <w:right w:val="single" w:sz="4" w:space="0" w:color="auto"/>
            </w:tcBorders>
            <w:noWrap/>
            <w:vAlign w:val="bottom"/>
          </w:tcPr>
          <w:p w14:paraId="06ED7847" w14:textId="77777777" w:rsidR="00206588" w:rsidRPr="00421BCF" w:rsidRDefault="00206588" w:rsidP="00206588">
            <w:pPr>
              <w:jc w:val="center"/>
              <w:rPr>
                <w:lang w:val="ru-RU" w:eastAsia="ru-RU"/>
              </w:rPr>
            </w:pPr>
            <w:r w:rsidRPr="00421BCF">
              <w:rPr>
                <w:lang w:val="ru-RU" w:eastAsia="ru-RU"/>
              </w:rPr>
              <w:t> </w:t>
            </w:r>
          </w:p>
        </w:tc>
        <w:tc>
          <w:tcPr>
            <w:tcW w:w="722" w:type="dxa"/>
            <w:tcBorders>
              <w:top w:val="nil"/>
              <w:left w:val="nil"/>
              <w:bottom w:val="single" w:sz="4" w:space="0" w:color="auto"/>
              <w:right w:val="single" w:sz="4" w:space="0" w:color="auto"/>
            </w:tcBorders>
            <w:noWrap/>
            <w:vAlign w:val="bottom"/>
          </w:tcPr>
          <w:p w14:paraId="5F2BE7ED" w14:textId="77777777" w:rsidR="00206588" w:rsidRPr="00421BCF" w:rsidRDefault="00206588" w:rsidP="00206588">
            <w:pPr>
              <w:jc w:val="center"/>
              <w:rPr>
                <w:lang w:val="ru-RU" w:eastAsia="ru-RU"/>
              </w:rPr>
            </w:pPr>
            <w:r w:rsidRPr="00421BCF">
              <w:rPr>
                <w:lang w:val="ru-RU" w:eastAsia="ru-RU"/>
              </w:rPr>
              <w:t> </w:t>
            </w:r>
          </w:p>
        </w:tc>
        <w:tc>
          <w:tcPr>
            <w:tcW w:w="961" w:type="dxa"/>
            <w:tcBorders>
              <w:top w:val="nil"/>
              <w:left w:val="nil"/>
              <w:bottom w:val="single" w:sz="4" w:space="0" w:color="auto"/>
              <w:right w:val="single" w:sz="4" w:space="0" w:color="auto"/>
            </w:tcBorders>
            <w:shd w:val="clear" w:color="auto" w:fill="FFFFFF"/>
            <w:vAlign w:val="bottom"/>
          </w:tcPr>
          <w:p w14:paraId="326D486A" w14:textId="77777777" w:rsidR="00206588" w:rsidRPr="00421BCF" w:rsidRDefault="00206588" w:rsidP="00206588">
            <w:pPr>
              <w:jc w:val="right"/>
              <w:rPr>
                <w:lang w:val="ru-RU" w:eastAsia="ru-RU"/>
              </w:rPr>
            </w:pPr>
            <w:r w:rsidRPr="00421BCF">
              <w:rPr>
                <w:lang w:val="ru-RU" w:eastAsia="ru-RU"/>
              </w:rPr>
              <w:t>3,7</w:t>
            </w:r>
          </w:p>
        </w:tc>
        <w:tc>
          <w:tcPr>
            <w:tcW w:w="993" w:type="dxa"/>
            <w:tcBorders>
              <w:top w:val="nil"/>
              <w:left w:val="nil"/>
              <w:bottom w:val="single" w:sz="4" w:space="0" w:color="auto"/>
              <w:right w:val="single" w:sz="4" w:space="0" w:color="auto"/>
            </w:tcBorders>
            <w:shd w:val="clear" w:color="auto" w:fill="FFFFFF"/>
            <w:vAlign w:val="bottom"/>
          </w:tcPr>
          <w:p w14:paraId="257FD1C4" w14:textId="77777777" w:rsidR="00206588" w:rsidRPr="00421BCF" w:rsidRDefault="00206588" w:rsidP="00206588">
            <w:pPr>
              <w:jc w:val="right"/>
              <w:rPr>
                <w:lang w:val="ru-RU" w:eastAsia="ru-RU"/>
              </w:rPr>
            </w:pPr>
            <w:r w:rsidRPr="00421BCF">
              <w:rPr>
                <w:lang w:val="ru-RU" w:eastAsia="ru-RU"/>
              </w:rPr>
              <w:t>3,7</w:t>
            </w:r>
          </w:p>
        </w:tc>
        <w:tc>
          <w:tcPr>
            <w:tcW w:w="992" w:type="dxa"/>
            <w:tcBorders>
              <w:top w:val="nil"/>
              <w:left w:val="nil"/>
              <w:bottom w:val="single" w:sz="4" w:space="0" w:color="auto"/>
              <w:right w:val="single" w:sz="4" w:space="0" w:color="auto"/>
            </w:tcBorders>
            <w:shd w:val="clear" w:color="auto" w:fill="FFFFFF"/>
            <w:vAlign w:val="bottom"/>
          </w:tcPr>
          <w:p w14:paraId="339F1C14" w14:textId="77777777" w:rsidR="00206588" w:rsidRPr="00421BCF" w:rsidRDefault="00206588" w:rsidP="00206588">
            <w:pPr>
              <w:jc w:val="right"/>
              <w:rPr>
                <w:lang w:val="ru-RU" w:eastAsia="ru-RU"/>
              </w:rPr>
            </w:pPr>
            <w:r w:rsidRPr="00421BCF">
              <w:rPr>
                <w:lang w:val="ru-RU" w:eastAsia="ru-RU"/>
              </w:rPr>
              <w:t>2,5</w:t>
            </w:r>
          </w:p>
        </w:tc>
      </w:tr>
      <w:tr w:rsidR="008335C7" w:rsidRPr="00421BCF" w14:paraId="579200E4" w14:textId="77777777" w:rsidTr="008335C7">
        <w:trPr>
          <w:trHeight w:val="539"/>
        </w:trPr>
        <w:tc>
          <w:tcPr>
            <w:tcW w:w="2943" w:type="dxa"/>
            <w:tcBorders>
              <w:top w:val="nil"/>
              <w:left w:val="single" w:sz="4" w:space="0" w:color="auto"/>
              <w:bottom w:val="single" w:sz="4" w:space="0" w:color="auto"/>
              <w:right w:val="single" w:sz="4" w:space="0" w:color="auto"/>
            </w:tcBorders>
            <w:vAlign w:val="bottom"/>
          </w:tcPr>
          <w:p w14:paraId="2B7F870E" w14:textId="77777777" w:rsidR="00206588" w:rsidRPr="00421BCF" w:rsidRDefault="00206588" w:rsidP="00206588">
            <w:pPr>
              <w:rPr>
                <w:lang w:val="ru-RU" w:eastAsia="ru-RU"/>
              </w:rPr>
            </w:pPr>
            <w:r w:rsidRPr="00421BCF">
              <w:rPr>
                <w:lang w:val="ru-RU" w:eastAsia="ru-RU"/>
              </w:rPr>
              <w:t>Непрограммные расходы в рамках обеспечения деятельности главных распорядителей бюджетных средств местного бюджета</w:t>
            </w:r>
          </w:p>
        </w:tc>
        <w:tc>
          <w:tcPr>
            <w:tcW w:w="540" w:type="dxa"/>
            <w:tcBorders>
              <w:top w:val="nil"/>
              <w:left w:val="nil"/>
              <w:bottom w:val="single" w:sz="4" w:space="0" w:color="auto"/>
              <w:right w:val="single" w:sz="4" w:space="0" w:color="auto"/>
            </w:tcBorders>
            <w:noWrap/>
            <w:vAlign w:val="bottom"/>
          </w:tcPr>
          <w:p w14:paraId="566CE6D9" w14:textId="77777777" w:rsidR="00206588" w:rsidRPr="00421BCF" w:rsidRDefault="00206588" w:rsidP="00206588">
            <w:pPr>
              <w:jc w:val="center"/>
              <w:rPr>
                <w:lang w:val="ru-RU" w:eastAsia="ru-RU"/>
              </w:rPr>
            </w:pPr>
            <w:r w:rsidRPr="00421BCF">
              <w:rPr>
                <w:lang w:val="ru-RU" w:eastAsia="ru-RU"/>
              </w:rPr>
              <w:t>06</w:t>
            </w:r>
          </w:p>
        </w:tc>
        <w:tc>
          <w:tcPr>
            <w:tcW w:w="540" w:type="dxa"/>
            <w:tcBorders>
              <w:top w:val="nil"/>
              <w:left w:val="nil"/>
              <w:bottom w:val="single" w:sz="4" w:space="0" w:color="auto"/>
              <w:right w:val="single" w:sz="4" w:space="0" w:color="auto"/>
            </w:tcBorders>
            <w:noWrap/>
            <w:vAlign w:val="bottom"/>
          </w:tcPr>
          <w:p w14:paraId="2AE0E69A" w14:textId="77777777" w:rsidR="00206588" w:rsidRPr="00421BCF" w:rsidRDefault="00206588" w:rsidP="00206588">
            <w:pPr>
              <w:jc w:val="center"/>
              <w:rPr>
                <w:lang w:val="ru-RU" w:eastAsia="ru-RU"/>
              </w:rPr>
            </w:pPr>
            <w:r w:rsidRPr="00421BCF">
              <w:rPr>
                <w:lang w:val="ru-RU" w:eastAsia="ru-RU"/>
              </w:rPr>
              <w:t>03</w:t>
            </w:r>
          </w:p>
        </w:tc>
        <w:tc>
          <w:tcPr>
            <w:tcW w:w="540" w:type="dxa"/>
            <w:tcBorders>
              <w:top w:val="nil"/>
              <w:left w:val="nil"/>
              <w:bottom w:val="single" w:sz="4" w:space="0" w:color="auto"/>
              <w:right w:val="single" w:sz="4" w:space="0" w:color="auto"/>
            </w:tcBorders>
            <w:noWrap/>
            <w:vAlign w:val="bottom"/>
          </w:tcPr>
          <w:p w14:paraId="10FB7EA3" w14:textId="77777777" w:rsidR="00206588" w:rsidRPr="00421BCF" w:rsidRDefault="00206588" w:rsidP="00206588">
            <w:pPr>
              <w:jc w:val="center"/>
              <w:rPr>
                <w:lang w:val="ru-RU" w:eastAsia="ru-RU"/>
              </w:rPr>
            </w:pPr>
            <w:r w:rsidRPr="00421BCF">
              <w:rPr>
                <w:lang w:val="ru-RU" w:eastAsia="ru-RU"/>
              </w:rPr>
              <w:t>89</w:t>
            </w:r>
          </w:p>
        </w:tc>
        <w:tc>
          <w:tcPr>
            <w:tcW w:w="360" w:type="dxa"/>
            <w:tcBorders>
              <w:top w:val="nil"/>
              <w:left w:val="nil"/>
              <w:bottom w:val="single" w:sz="4" w:space="0" w:color="auto"/>
              <w:right w:val="single" w:sz="4" w:space="0" w:color="auto"/>
            </w:tcBorders>
            <w:noWrap/>
            <w:vAlign w:val="bottom"/>
          </w:tcPr>
          <w:p w14:paraId="1B35DAC8" w14:textId="77777777" w:rsidR="00206588" w:rsidRPr="00421BCF" w:rsidRDefault="00206588" w:rsidP="00206588">
            <w:pPr>
              <w:jc w:val="center"/>
              <w:rPr>
                <w:lang w:val="ru-RU" w:eastAsia="ru-RU"/>
              </w:rPr>
            </w:pPr>
            <w:r w:rsidRPr="00421BCF">
              <w:rPr>
                <w:lang w:val="ru-RU" w:eastAsia="ru-RU"/>
              </w:rPr>
              <w:t>1</w:t>
            </w:r>
          </w:p>
        </w:tc>
        <w:tc>
          <w:tcPr>
            <w:tcW w:w="540" w:type="dxa"/>
            <w:tcBorders>
              <w:top w:val="nil"/>
              <w:left w:val="nil"/>
              <w:bottom w:val="single" w:sz="4" w:space="0" w:color="auto"/>
              <w:right w:val="single" w:sz="4" w:space="0" w:color="auto"/>
            </w:tcBorders>
            <w:noWrap/>
            <w:vAlign w:val="bottom"/>
          </w:tcPr>
          <w:p w14:paraId="7C16DA88" w14:textId="77777777" w:rsidR="00206588" w:rsidRPr="00421BCF" w:rsidRDefault="00206588" w:rsidP="00206588">
            <w:pPr>
              <w:jc w:val="center"/>
              <w:rPr>
                <w:lang w:val="ru-RU" w:eastAsia="ru-RU"/>
              </w:rPr>
            </w:pPr>
            <w:r w:rsidRPr="00421BCF">
              <w:rPr>
                <w:lang w:val="ru-RU" w:eastAsia="ru-RU"/>
              </w:rPr>
              <w:t> </w:t>
            </w:r>
          </w:p>
        </w:tc>
        <w:tc>
          <w:tcPr>
            <w:tcW w:w="900" w:type="dxa"/>
            <w:tcBorders>
              <w:top w:val="nil"/>
              <w:left w:val="nil"/>
              <w:bottom w:val="single" w:sz="4" w:space="0" w:color="auto"/>
              <w:right w:val="single" w:sz="4" w:space="0" w:color="auto"/>
            </w:tcBorders>
            <w:noWrap/>
            <w:vAlign w:val="bottom"/>
          </w:tcPr>
          <w:p w14:paraId="13CA963C" w14:textId="77777777" w:rsidR="00206588" w:rsidRPr="00421BCF" w:rsidRDefault="00206588" w:rsidP="00206588">
            <w:pPr>
              <w:jc w:val="center"/>
              <w:rPr>
                <w:lang w:val="ru-RU" w:eastAsia="ru-RU"/>
              </w:rPr>
            </w:pPr>
            <w:r w:rsidRPr="00421BCF">
              <w:rPr>
                <w:lang w:val="ru-RU" w:eastAsia="ru-RU"/>
              </w:rPr>
              <w:t> </w:t>
            </w:r>
          </w:p>
        </w:tc>
        <w:tc>
          <w:tcPr>
            <w:tcW w:w="722" w:type="dxa"/>
            <w:tcBorders>
              <w:top w:val="nil"/>
              <w:left w:val="nil"/>
              <w:bottom w:val="single" w:sz="4" w:space="0" w:color="auto"/>
              <w:right w:val="single" w:sz="4" w:space="0" w:color="auto"/>
            </w:tcBorders>
            <w:noWrap/>
            <w:vAlign w:val="bottom"/>
          </w:tcPr>
          <w:p w14:paraId="5DF234F7" w14:textId="77777777" w:rsidR="00206588" w:rsidRPr="00421BCF" w:rsidRDefault="00206588" w:rsidP="00206588">
            <w:pPr>
              <w:jc w:val="center"/>
              <w:rPr>
                <w:lang w:val="ru-RU" w:eastAsia="ru-RU"/>
              </w:rPr>
            </w:pPr>
            <w:r w:rsidRPr="00421BCF">
              <w:rPr>
                <w:lang w:val="ru-RU" w:eastAsia="ru-RU"/>
              </w:rPr>
              <w:t> </w:t>
            </w:r>
          </w:p>
        </w:tc>
        <w:tc>
          <w:tcPr>
            <w:tcW w:w="961" w:type="dxa"/>
            <w:tcBorders>
              <w:top w:val="nil"/>
              <w:left w:val="nil"/>
              <w:bottom w:val="single" w:sz="4" w:space="0" w:color="auto"/>
              <w:right w:val="single" w:sz="4" w:space="0" w:color="auto"/>
            </w:tcBorders>
            <w:shd w:val="clear" w:color="auto" w:fill="FFFFFF"/>
            <w:vAlign w:val="bottom"/>
          </w:tcPr>
          <w:p w14:paraId="2FE6D846" w14:textId="77777777" w:rsidR="00206588" w:rsidRPr="00421BCF" w:rsidRDefault="00206588" w:rsidP="00206588">
            <w:pPr>
              <w:jc w:val="right"/>
              <w:rPr>
                <w:lang w:val="ru-RU" w:eastAsia="ru-RU"/>
              </w:rPr>
            </w:pPr>
            <w:r w:rsidRPr="00421BCF">
              <w:rPr>
                <w:lang w:val="ru-RU" w:eastAsia="ru-RU"/>
              </w:rPr>
              <w:t>3,7</w:t>
            </w:r>
          </w:p>
        </w:tc>
        <w:tc>
          <w:tcPr>
            <w:tcW w:w="993" w:type="dxa"/>
            <w:tcBorders>
              <w:top w:val="nil"/>
              <w:left w:val="nil"/>
              <w:bottom w:val="single" w:sz="4" w:space="0" w:color="auto"/>
              <w:right w:val="single" w:sz="4" w:space="0" w:color="auto"/>
            </w:tcBorders>
            <w:shd w:val="clear" w:color="auto" w:fill="FFFFFF"/>
            <w:vAlign w:val="bottom"/>
          </w:tcPr>
          <w:p w14:paraId="4603C886" w14:textId="77777777" w:rsidR="00206588" w:rsidRPr="00421BCF" w:rsidRDefault="00206588" w:rsidP="00206588">
            <w:pPr>
              <w:jc w:val="right"/>
              <w:rPr>
                <w:lang w:val="ru-RU" w:eastAsia="ru-RU"/>
              </w:rPr>
            </w:pPr>
            <w:r w:rsidRPr="00421BCF">
              <w:rPr>
                <w:lang w:val="ru-RU" w:eastAsia="ru-RU"/>
              </w:rPr>
              <w:t>3,7</w:t>
            </w:r>
          </w:p>
        </w:tc>
        <w:tc>
          <w:tcPr>
            <w:tcW w:w="992" w:type="dxa"/>
            <w:tcBorders>
              <w:top w:val="nil"/>
              <w:left w:val="nil"/>
              <w:bottom w:val="single" w:sz="4" w:space="0" w:color="auto"/>
              <w:right w:val="single" w:sz="4" w:space="0" w:color="auto"/>
            </w:tcBorders>
            <w:shd w:val="clear" w:color="auto" w:fill="FFFFFF"/>
            <w:vAlign w:val="bottom"/>
          </w:tcPr>
          <w:p w14:paraId="1A30A761" w14:textId="77777777" w:rsidR="00206588" w:rsidRPr="00421BCF" w:rsidRDefault="00206588" w:rsidP="00206588">
            <w:pPr>
              <w:jc w:val="right"/>
              <w:rPr>
                <w:lang w:val="ru-RU" w:eastAsia="ru-RU"/>
              </w:rPr>
            </w:pPr>
            <w:r w:rsidRPr="00421BCF">
              <w:rPr>
                <w:lang w:val="ru-RU" w:eastAsia="ru-RU"/>
              </w:rPr>
              <w:t>2,5</w:t>
            </w:r>
          </w:p>
        </w:tc>
      </w:tr>
      <w:tr w:rsidR="008335C7" w:rsidRPr="00421BCF" w14:paraId="5C6BC614" w14:textId="77777777" w:rsidTr="008335C7">
        <w:trPr>
          <w:trHeight w:val="539"/>
        </w:trPr>
        <w:tc>
          <w:tcPr>
            <w:tcW w:w="2943" w:type="dxa"/>
            <w:tcBorders>
              <w:top w:val="nil"/>
              <w:left w:val="single" w:sz="4" w:space="0" w:color="auto"/>
              <w:bottom w:val="single" w:sz="4" w:space="0" w:color="auto"/>
              <w:right w:val="single" w:sz="4" w:space="0" w:color="auto"/>
            </w:tcBorders>
            <w:vAlign w:val="bottom"/>
          </w:tcPr>
          <w:p w14:paraId="1738FDB4" w14:textId="77777777" w:rsidR="00206588" w:rsidRPr="00421BCF" w:rsidRDefault="00206588" w:rsidP="00206588">
            <w:pPr>
              <w:rPr>
                <w:lang w:val="ru-RU" w:eastAsia="ru-RU"/>
              </w:rPr>
            </w:pPr>
            <w:r w:rsidRPr="00421BCF">
              <w:rPr>
                <w:lang w:val="ru-RU" w:eastAsia="ru-RU"/>
              </w:rPr>
              <w:t>Осуществление полномочий по участию в организации деятельности по сбору (в том числе по раздельному сбору) и транспортированию твердых коммунальных отходов</w:t>
            </w:r>
          </w:p>
        </w:tc>
        <w:tc>
          <w:tcPr>
            <w:tcW w:w="540" w:type="dxa"/>
            <w:tcBorders>
              <w:top w:val="nil"/>
              <w:left w:val="nil"/>
              <w:bottom w:val="single" w:sz="4" w:space="0" w:color="auto"/>
              <w:right w:val="single" w:sz="4" w:space="0" w:color="auto"/>
            </w:tcBorders>
            <w:noWrap/>
            <w:vAlign w:val="bottom"/>
          </w:tcPr>
          <w:p w14:paraId="006991D3" w14:textId="77777777" w:rsidR="00206588" w:rsidRPr="00421BCF" w:rsidRDefault="00206588" w:rsidP="00206588">
            <w:pPr>
              <w:jc w:val="center"/>
              <w:rPr>
                <w:lang w:val="ru-RU" w:eastAsia="ru-RU"/>
              </w:rPr>
            </w:pPr>
            <w:r w:rsidRPr="00421BCF">
              <w:rPr>
                <w:lang w:val="ru-RU" w:eastAsia="ru-RU"/>
              </w:rPr>
              <w:t>06</w:t>
            </w:r>
          </w:p>
        </w:tc>
        <w:tc>
          <w:tcPr>
            <w:tcW w:w="540" w:type="dxa"/>
            <w:tcBorders>
              <w:top w:val="nil"/>
              <w:left w:val="nil"/>
              <w:bottom w:val="single" w:sz="4" w:space="0" w:color="auto"/>
              <w:right w:val="single" w:sz="4" w:space="0" w:color="auto"/>
            </w:tcBorders>
            <w:noWrap/>
            <w:vAlign w:val="bottom"/>
          </w:tcPr>
          <w:p w14:paraId="6D0BFE4D" w14:textId="77777777" w:rsidR="00206588" w:rsidRPr="00421BCF" w:rsidRDefault="00206588" w:rsidP="00206588">
            <w:pPr>
              <w:jc w:val="center"/>
              <w:rPr>
                <w:lang w:val="ru-RU" w:eastAsia="ru-RU"/>
              </w:rPr>
            </w:pPr>
            <w:r w:rsidRPr="00421BCF">
              <w:rPr>
                <w:lang w:val="ru-RU" w:eastAsia="ru-RU"/>
              </w:rPr>
              <w:t>03</w:t>
            </w:r>
          </w:p>
        </w:tc>
        <w:tc>
          <w:tcPr>
            <w:tcW w:w="540" w:type="dxa"/>
            <w:tcBorders>
              <w:top w:val="nil"/>
              <w:left w:val="nil"/>
              <w:bottom w:val="single" w:sz="4" w:space="0" w:color="auto"/>
              <w:right w:val="single" w:sz="4" w:space="0" w:color="auto"/>
            </w:tcBorders>
            <w:noWrap/>
            <w:vAlign w:val="bottom"/>
          </w:tcPr>
          <w:p w14:paraId="0027C817" w14:textId="77777777" w:rsidR="00206588" w:rsidRPr="00421BCF" w:rsidRDefault="00206588" w:rsidP="00206588">
            <w:pPr>
              <w:jc w:val="center"/>
              <w:rPr>
                <w:lang w:val="ru-RU" w:eastAsia="ru-RU"/>
              </w:rPr>
            </w:pPr>
            <w:r w:rsidRPr="00421BCF">
              <w:rPr>
                <w:lang w:val="ru-RU" w:eastAsia="ru-RU"/>
              </w:rPr>
              <w:t>89</w:t>
            </w:r>
          </w:p>
        </w:tc>
        <w:tc>
          <w:tcPr>
            <w:tcW w:w="360" w:type="dxa"/>
            <w:tcBorders>
              <w:top w:val="nil"/>
              <w:left w:val="nil"/>
              <w:bottom w:val="single" w:sz="4" w:space="0" w:color="auto"/>
              <w:right w:val="single" w:sz="4" w:space="0" w:color="auto"/>
            </w:tcBorders>
            <w:noWrap/>
            <w:vAlign w:val="bottom"/>
          </w:tcPr>
          <w:p w14:paraId="1133BC73" w14:textId="77777777" w:rsidR="00206588" w:rsidRPr="00421BCF" w:rsidRDefault="00206588" w:rsidP="00206588">
            <w:pPr>
              <w:jc w:val="center"/>
              <w:rPr>
                <w:lang w:val="ru-RU" w:eastAsia="ru-RU"/>
              </w:rPr>
            </w:pPr>
            <w:r w:rsidRPr="00421BCF">
              <w:rPr>
                <w:lang w:val="ru-RU" w:eastAsia="ru-RU"/>
              </w:rPr>
              <w:t>1</w:t>
            </w:r>
          </w:p>
        </w:tc>
        <w:tc>
          <w:tcPr>
            <w:tcW w:w="540" w:type="dxa"/>
            <w:tcBorders>
              <w:top w:val="nil"/>
              <w:left w:val="nil"/>
              <w:bottom w:val="single" w:sz="4" w:space="0" w:color="auto"/>
              <w:right w:val="single" w:sz="4" w:space="0" w:color="auto"/>
            </w:tcBorders>
            <w:noWrap/>
            <w:vAlign w:val="bottom"/>
          </w:tcPr>
          <w:p w14:paraId="08D1540F" w14:textId="77777777" w:rsidR="00206588" w:rsidRPr="00421BCF" w:rsidRDefault="00206588" w:rsidP="00206588">
            <w:pPr>
              <w:jc w:val="center"/>
              <w:rPr>
                <w:lang w:val="ru-RU" w:eastAsia="ru-RU"/>
              </w:rPr>
            </w:pPr>
            <w:r w:rsidRPr="00421BCF">
              <w:rPr>
                <w:lang w:val="ru-RU" w:eastAsia="ru-RU"/>
              </w:rPr>
              <w:t>00</w:t>
            </w:r>
          </w:p>
        </w:tc>
        <w:tc>
          <w:tcPr>
            <w:tcW w:w="900" w:type="dxa"/>
            <w:tcBorders>
              <w:top w:val="nil"/>
              <w:left w:val="nil"/>
              <w:bottom w:val="single" w:sz="4" w:space="0" w:color="auto"/>
              <w:right w:val="single" w:sz="4" w:space="0" w:color="auto"/>
            </w:tcBorders>
            <w:noWrap/>
            <w:vAlign w:val="bottom"/>
          </w:tcPr>
          <w:p w14:paraId="619281D8" w14:textId="77777777" w:rsidR="00206588" w:rsidRPr="00421BCF" w:rsidRDefault="00206588" w:rsidP="00206588">
            <w:pPr>
              <w:jc w:val="center"/>
              <w:rPr>
                <w:lang w:val="ru-RU" w:eastAsia="ru-RU"/>
              </w:rPr>
            </w:pPr>
            <w:r w:rsidRPr="00421BCF">
              <w:rPr>
                <w:lang w:val="ru-RU" w:eastAsia="ru-RU"/>
              </w:rPr>
              <w:t>44106</w:t>
            </w:r>
          </w:p>
        </w:tc>
        <w:tc>
          <w:tcPr>
            <w:tcW w:w="722" w:type="dxa"/>
            <w:tcBorders>
              <w:top w:val="nil"/>
              <w:left w:val="nil"/>
              <w:bottom w:val="single" w:sz="4" w:space="0" w:color="auto"/>
              <w:right w:val="single" w:sz="4" w:space="0" w:color="auto"/>
            </w:tcBorders>
            <w:noWrap/>
            <w:vAlign w:val="bottom"/>
          </w:tcPr>
          <w:p w14:paraId="4C8C28EB" w14:textId="77777777" w:rsidR="00206588" w:rsidRPr="00421BCF" w:rsidRDefault="00206588" w:rsidP="00206588">
            <w:pPr>
              <w:jc w:val="center"/>
              <w:rPr>
                <w:lang w:val="ru-RU" w:eastAsia="ru-RU"/>
              </w:rPr>
            </w:pPr>
          </w:p>
        </w:tc>
        <w:tc>
          <w:tcPr>
            <w:tcW w:w="961" w:type="dxa"/>
            <w:tcBorders>
              <w:top w:val="nil"/>
              <w:left w:val="nil"/>
              <w:bottom w:val="single" w:sz="4" w:space="0" w:color="auto"/>
              <w:right w:val="single" w:sz="4" w:space="0" w:color="auto"/>
            </w:tcBorders>
            <w:shd w:val="clear" w:color="auto" w:fill="FFFFFF"/>
            <w:vAlign w:val="bottom"/>
          </w:tcPr>
          <w:p w14:paraId="380AAF8A" w14:textId="77777777" w:rsidR="00206588" w:rsidRPr="00421BCF" w:rsidRDefault="00206588" w:rsidP="00206588">
            <w:pPr>
              <w:jc w:val="right"/>
              <w:rPr>
                <w:lang w:val="ru-RU" w:eastAsia="ru-RU"/>
              </w:rPr>
            </w:pPr>
            <w:r w:rsidRPr="00421BCF">
              <w:rPr>
                <w:lang w:val="ru-RU" w:eastAsia="ru-RU"/>
              </w:rPr>
              <w:t>3,7</w:t>
            </w:r>
          </w:p>
        </w:tc>
        <w:tc>
          <w:tcPr>
            <w:tcW w:w="993" w:type="dxa"/>
            <w:tcBorders>
              <w:top w:val="nil"/>
              <w:left w:val="nil"/>
              <w:bottom w:val="single" w:sz="4" w:space="0" w:color="auto"/>
              <w:right w:val="single" w:sz="4" w:space="0" w:color="auto"/>
            </w:tcBorders>
            <w:shd w:val="clear" w:color="auto" w:fill="FFFFFF"/>
            <w:vAlign w:val="bottom"/>
          </w:tcPr>
          <w:p w14:paraId="0CFD17C1" w14:textId="77777777" w:rsidR="00206588" w:rsidRPr="00421BCF" w:rsidRDefault="00206588" w:rsidP="00206588">
            <w:pPr>
              <w:jc w:val="right"/>
              <w:rPr>
                <w:lang w:val="ru-RU" w:eastAsia="ru-RU"/>
              </w:rPr>
            </w:pPr>
            <w:r w:rsidRPr="00421BCF">
              <w:rPr>
                <w:lang w:val="ru-RU" w:eastAsia="ru-RU"/>
              </w:rPr>
              <w:t>3,7</w:t>
            </w:r>
          </w:p>
        </w:tc>
        <w:tc>
          <w:tcPr>
            <w:tcW w:w="992" w:type="dxa"/>
            <w:tcBorders>
              <w:top w:val="nil"/>
              <w:left w:val="nil"/>
              <w:bottom w:val="single" w:sz="4" w:space="0" w:color="auto"/>
              <w:right w:val="single" w:sz="4" w:space="0" w:color="auto"/>
            </w:tcBorders>
            <w:shd w:val="clear" w:color="auto" w:fill="FFFFFF"/>
            <w:vAlign w:val="bottom"/>
          </w:tcPr>
          <w:p w14:paraId="6484F9B0" w14:textId="77777777" w:rsidR="00206588" w:rsidRPr="00421BCF" w:rsidRDefault="00206588" w:rsidP="00206588">
            <w:pPr>
              <w:jc w:val="right"/>
              <w:rPr>
                <w:lang w:val="ru-RU" w:eastAsia="ru-RU"/>
              </w:rPr>
            </w:pPr>
            <w:r w:rsidRPr="00421BCF">
              <w:rPr>
                <w:lang w:val="ru-RU" w:eastAsia="ru-RU"/>
              </w:rPr>
              <w:t>2,5</w:t>
            </w:r>
          </w:p>
        </w:tc>
      </w:tr>
      <w:tr w:rsidR="008335C7" w:rsidRPr="00421BCF" w14:paraId="1CDB864F" w14:textId="77777777" w:rsidTr="008335C7">
        <w:trPr>
          <w:trHeight w:val="539"/>
        </w:trPr>
        <w:tc>
          <w:tcPr>
            <w:tcW w:w="2943" w:type="dxa"/>
            <w:tcBorders>
              <w:top w:val="nil"/>
              <w:left w:val="single" w:sz="4" w:space="0" w:color="auto"/>
              <w:bottom w:val="single" w:sz="4" w:space="0" w:color="auto"/>
              <w:right w:val="single" w:sz="4" w:space="0" w:color="auto"/>
            </w:tcBorders>
            <w:vAlign w:val="bottom"/>
          </w:tcPr>
          <w:p w14:paraId="2D9AD1BF" w14:textId="77777777" w:rsidR="00206588" w:rsidRPr="00421BCF" w:rsidRDefault="00206588" w:rsidP="00206588">
            <w:pPr>
              <w:rPr>
                <w:lang w:val="ru-RU" w:eastAsia="ru-RU"/>
              </w:rPr>
            </w:pPr>
            <w:r w:rsidRPr="00421BCF">
              <w:rPr>
                <w:lang w:val="ru-RU" w:eastAsia="ru-RU"/>
              </w:rPr>
              <w:t>Прочая закупка товаров, работ и услуг для обеспечения государственных (муниципальных) нужд</w:t>
            </w:r>
          </w:p>
        </w:tc>
        <w:tc>
          <w:tcPr>
            <w:tcW w:w="540" w:type="dxa"/>
            <w:tcBorders>
              <w:top w:val="nil"/>
              <w:left w:val="nil"/>
              <w:bottom w:val="single" w:sz="4" w:space="0" w:color="auto"/>
              <w:right w:val="single" w:sz="4" w:space="0" w:color="auto"/>
            </w:tcBorders>
            <w:noWrap/>
            <w:vAlign w:val="bottom"/>
          </w:tcPr>
          <w:p w14:paraId="276D561E" w14:textId="77777777" w:rsidR="00206588" w:rsidRPr="00421BCF" w:rsidRDefault="00206588" w:rsidP="00206588">
            <w:pPr>
              <w:jc w:val="center"/>
              <w:rPr>
                <w:lang w:val="ru-RU" w:eastAsia="ru-RU"/>
              </w:rPr>
            </w:pPr>
            <w:r w:rsidRPr="00421BCF">
              <w:rPr>
                <w:lang w:val="ru-RU" w:eastAsia="ru-RU"/>
              </w:rPr>
              <w:t>06</w:t>
            </w:r>
          </w:p>
        </w:tc>
        <w:tc>
          <w:tcPr>
            <w:tcW w:w="540" w:type="dxa"/>
            <w:tcBorders>
              <w:top w:val="nil"/>
              <w:left w:val="nil"/>
              <w:bottom w:val="single" w:sz="4" w:space="0" w:color="auto"/>
              <w:right w:val="single" w:sz="4" w:space="0" w:color="auto"/>
            </w:tcBorders>
            <w:noWrap/>
            <w:vAlign w:val="bottom"/>
          </w:tcPr>
          <w:p w14:paraId="288D8C8D" w14:textId="77777777" w:rsidR="00206588" w:rsidRPr="00421BCF" w:rsidRDefault="00206588" w:rsidP="00206588">
            <w:pPr>
              <w:jc w:val="center"/>
              <w:rPr>
                <w:lang w:val="ru-RU" w:eastAsia="ru-RU"/>
              </w:rPr>
            </w:pPr>
            <w:r w:rsidRPr="00421BCF">
              <w:rPr>
                <w:lang w:val="ru-RU" w:eastAsia="ru-RU"/>
              </w:rPr>
              <w:t>03</w:t>
            </w:r>
          </w:p>
        </w:tc>
        <w:tc>
          <w:tcPr>
            <w:tcW w:w="540" w:type="dxa"/>
            <w:tcBorders>
              <w:top w:val="nil"/>
              <w:left w:val="nil"/>
              <w:bottom w:val="single" w:sz="4" w:space="0" w:color="auto"/>
              <w:right w:val="single" w:sz="4" w:space="0" w:color="auto"/>
            </w:tcBorders>
            <w:noWrap/>
            <w:vAlign w:val="bottom"/>
          </w:tcPr>
          <w:p w14:paraId="5955B3EB" w14:textId="77777777" w:rsidR="00206588" w:rsidRPr="00421BCF" w:rsidRDefault="00206588" w:rsidP="00206588">
            <w:pPr>
              <w:jc w:val="center"/>
              <w:rPr>
                <w:lang w:val="ru-RU" w:eastAsia="ru-RU"/>
              </w:rPr>
            </w:pPr>
            <w:r w:rsidRPr="00421BCF">
              <w:rPr>
                <w:lang w:val="ru-RU" w:eastAsia="ru-RU"/>
              </w:rPr>
              <w:t>89</w:t>
            </w:r>
          </w:p>
        </w:tc>
        <w:tc>
          <w:tcPr>
            <w:tcW w:w="360" w:type="dxa"/>
            <w:tcBorders>
              <w:top w:val="nil"/>
              <w:left w:val="nil"/>
              <w:bottom w:val="single" w:sz="4" w:space="0" w:color="auto"/>
              <w:right w:val="single" w:sz="4" w:space="0" w:color="auto"/>
            </w:tcBorders>
            <w:noWrap/>
            <w:vAlign w:val="bottom"/>
          </w:tcPr>
          <w:p w14:paraId="47E42F23" w14:textId="77777777" w:rsidR="00206588" w:rsidRPr="00421BCF" w:rsidRDefault="00206588" w:rsidP="00206588">
            <w:pPr>
              <w:jc w:val="center"/>
              <w:rPr>
                <w:lang w:val="ru-RU" w:eastAsia="ru-RU"/>
              </w:rPr>
            </w:pPr>
            <w:r w:rsidRPr="00421BCF">
              <w:rPr>
                <w:lang w:val="ru-RU" w:eastAsia="ru-RU"/>
              </w:rPr>
              <w:t>1</w:t>
            </w:r>
          </w:p>
        </w:tc>
        <w:tc>
          <w:tcPr>
            <w:tcW w:w="540" w:type="dxa"/>
            <w:tcBorders>
              <w:top w:val="nil"/>
              <w:left w:val="nil"/>
              <w:bottom w:val="single" w:sz="4" w:space="0" w:color="auto"/>
              <w:right w:val="single" w:sz="4" w:space="0" w:color="auto"/>
            </w:tcBorders>
            <w:noWrap/>
            <w:vAlign w:val="bottom"/>
          </w:tcPr>
          <w:p w14:paraId="17F139B8" w14:textId="77777777" w:rsidR="00206588" w:rsidRPr="00421BCF" w:rsidRDefault="00206588" w:rsidP="00206588">
            <w:pPr>
              <w:jc w:val="center"/>
              <w:rPr>
                <w:lang w:val="ru-RU" w:eastAsia="ru-RU"/>
              </w:rPr>
            </w:pPr>
            <w:r w:rsidRPr="00421BCF">
              <w:rPr>
                <w:lang w:val="ru-RU" w:eastAsia="ru-RU"/>
              </w:rPr>
              <w:t>00</w:t>
            </w:r>
          </w:p>
        </w:tc>
        <w:tc>
          <w:tcPr>
            <w:tcW w:w="900" w:type="dxa"/>
            <w:tcBorders>
              <w:top w:val="nil"/>
              <w:left w:val="nil"/>
              <w:bottom w:val="single" w:sz="4" w:space="0" w:color="auto"/>
              <w:right w:val="single" w:sz="4" w:space="0" w:color="auto"/>
            </w:tcBorders>
            <w:noWrap/>
            <w:vAlign w:val="bottom"/>
          </w:tcPr>
          <w:p w14:paraId="1C3FFFD1" w14:textId="77777777" w:rsidR="00206588" w:rsidRPr="00421BCF" w:rsidRDefault="00206588" w:rsidP="00206588">
            <w:pPr>
              <w:jc w:val="center"/>
              <w:rPr>
                <w:lang w:val="ru-RU" w:eastAsia="ru-RU"/>
              </w:rPr>
            </w:pPr>
            <w:r w:rsidRPr="00421BCF">
              <w:rPr>
                <w:lang w:val="ru-RU" w:eastAsia="ru-RU"/>
              </w:rPr>
              <w:t>44106</w:t>
            </w:r>
          </w:p>
        </w:tc>
        <w:tc>
          <w:tcPr>
            <w:tcW w:w="722" w:type="dxa"/>
            <w:tcBorders>
              <w:top w:val="nil"/>
              <w:left w:val="nil"/>
              <w:bottom w:val="single" w:sz="4" w:space="0" w:color="auto"/>
              <w:right w:val="single" w:sz="4" w:space="0" w:color="auto"/>
            </w:tcBorders>
            <w:noWrap/>
            <w:vAlign w:val="bottom"/>
          </w:tcPr>
          <w:p w14:paraId="5E45C2B3" w14:textId="77777777" w:rsidR="00206588" w:rsidRPr="00421BCF" w:rsidRDefault="00206588" w:rsidP="00206588">
            <w:pPr>
              <w:jc w:val="center"/>
              <w:rPr>
                <w:lang w:val="ru-RU" w:eastAsia="ru-RU"/>
              </w:rPr>
            </w:pPr>
            <w:r w:rsidRPr="00421BCF">
              <w:rPr>
                <w:lang w:val="ru-RU" w:eastAsia="ru-RU"/>
              </w:rPr>
              <w:t>244</w:t>
            </w:r>
          </w:p>
        </w:tc>
        <w:tc>
          <w:tcPr>
            <w:tcW w:w="961" w:type="dxa"/>
            <w:tcBorders>
              <w:top w:val="nil"/>
              <w:left w:val="nil"/>
              <w:bottom w:val="single" w:sz="4" w:space="0" w:color="auto"/>
              <w:right w:val="single" w:sz="4" w:space="0" w:color="auto"/>
            </w:tcBorders>
            <w:shd w:val="clear" w:color="auto" w:fill="FFFFFF"/>
            <w:vAlign w:val="bottom"/>
          </w:tcPr>
          <w:p w14:paraId="354B3BB3" w14:textId="77777777" w:rsidR="00206588" w:rsidRPr="00421BCF" w:rsidRDefault="00206588" w:rsidP="00206588">
            <w:pPr>
              <w:jc w:val="right"/>
              <w:rPr>
                <w:lang w:val="ru-RU" w:eastAsia="ru-RU"/>
              </w:rPr>
            </w:pPr>
            <w:r w:rsidRPr="00421BCF">
              <w:rPr>
                <w:lang w:val="ru-RU" w:eastAsia="ru-RU"/>
              </w:rPr>
              <w:t>3,7</w:t>
            </w:r>
          </w:p>
        </w:tc>
        <w:tc>
          <w:tcPr>
            <w:tcW w:w="993" w:type="dxa"/>
            <w:tcBorders>
              <w:top w:val="nil"/>
              <w:left w:val="nil"/>
              <w:bottom w:val="single" w:sz="4" w:space="0" w:color="auto"/>
              <w:right w:val="single" w:sz="4" w:space="0" w:color="auto"/>
            </w:tcBorders>
            <w:shd w:val="clear" w:color="auto" w:fill="FFFFFF"/>
            <w:vAlign w:val="bottom"/>
          </w:tcPr>
          <w:p w14:paraId="223E005F" w14:textId="77777777" w:rsidR="00206588" w:rsidRPr="00421BCF" w:rsidRDefault="00206588" w:rsidP="00206588">
            <w:pPr>
              <w:jc w:val="right"/>
              <w:rPr>
                <w:lang w:val="ru-RU" w:eastAsia="ru-RU"/>
              </w:rPr>
            </w:pPr>
            <w:r w:rsidRPr="00421BCF">
              <w:rPr>
                <w:lang w:val="ru-RU" w:eastAsia="ru-RU"/>
              </w:rPr>
              <w:t>3,7</w:t>
            </w:r>
          </w:p>
        </w:tc>
        <w:tc>
          <w:tcPr>
            <w:tcW w:w="992" w:type="dxa"/>
            <w:tcBorders>
              <w:top w:val="nil"/>
              <w:left w:val="nil"/>
              <w:bottom w:val="single" w:sz="4" w:space="0" w:color="auto"/>
              <w:right w:val="single" w:sz="4" w:space="0" w:color="auto"/>
            </w:tcBorders>
            <w:shd w:val="clear" w:color="auto" w:fill="FFFFFF"/>
            <w:vAlign w:val="bottom"/>
          </w:tcPr>
          <w:p w14:paraId="3FA0F4C9" w14:textId="77777777" w:rsidR="00206588" w:rsidRPr="00421BCF" w:rsidRDefault="00206588" w:rsidP="00206588">
            <w:pPr>
              <w:jc w:val="right"/>
              <w:rPr>
                <w:lang w:val="ru-RU" w:eastAsia="ru-RU"/>
              </w:rPr>
            </w:pPr>
            <w:r w:rsidRPr="00421BCF">
              <w:rPr>
                <w:lang w:val="ru-RU" w:eastAsia="ru-RU"/>
              </w:rPr>
              <w:t>2,5</w:t>
            </w:r>
          </w:p>
        </w:tc>
      </w:tr>
      <w:tr w:rsidR="008335C7" w:rsidRPr="00421BCF" w14:paraId="32D46555" w14:textId="77777777" w:rsidTr="008335C7">
        <w:trPr>
          <w:trHeight w:val="70"/>
        </w:trPr>
        <w:tc>
          <w:tcPr>
            <w:tcW w:w="2943" w:type="dxa"/>
            <w:tcBorders>
              <w:top w:val="nil"/>
              <w:left w:val="single" w:sz="4" w:space="0" w:color="auto"/>
              <w:bottom w:val="single" w:sz="4" w:space="0" w:color="auto"/>
              <w:right w:val="single" w:sz="4" w:space="0" w:color="auto"/>
            </w:tcBorders>
            <w:vAlign w:val="bottom"/>
          </w:tcPr>
          <w:p w14:paraId="2CBC3C86" w14:textId="77777777" w:rsidR="00206588" w:rsidRPr="00421BCF" w:rsidRDefault="00206588" w:rsidP="00206588">
            <w:pPr>
              <w:rPr>
                <w:lang w:val="ru-RU" w:eastAsia="ru-RU"/>
              </w:rPr>
            </w:pPr>
            <w:r w:rsidRPr="00421BCF">
              <w:rPr>
                <w:lang w:val="ru-RU" w:eastAsia="ru-RU"/>
              </w:rPr>
              <w:t>Пенсионное обеспечение</w:t>
            </w:r>
          </w:p>
        </w:tc>
        <w:tc>
          <w:tcPr>
            <w:tcW w:w="540" w:type="dxa"/>
            <w:tcBorders>
              <w:top w:val="nil"/>
              <w:left w:val="nil"/>
              <w:bottom w:val="single" w:sz="4" w:space="0" w:color="auto"/>
              <w:right w:val="single" w:sz="4" w:space="0" w:color="auto"/>
            </w:tcBorders>
            <w:noWrap/>
            <w:vAlign w:val="bottom"/>
          </w:tcPr>
          <w:p w14:paraId="4C6AA085" w14:textId="77777777" w:rsidR="00206588" w:rsidRPr="00421BCF" w:rsidRDefault="00206588" w:rsidP="00206588">
            <w:pPr>
              <w:jc w:val="center"/>
              <w:rPr>
                <w:lang w:val="ru-RU" w:eastAsia="ru-RU"/>
              </w:rPr>
            </w:pPr>
            <w:r w:rsidRPr="00421BCF">
              <w:rPr>
                <w:lang w:val="ru-RU" w:eastAsia="ru-RU"/>
              </w:rPr>
              <w:t>10</w:t>
            </w:r>
          </w:p>
        </w:tc>
        <w:tc>
          <w:tcPr>
            <w:tcW w:w="540" w:type="dxa"/>
            <w:tcBorders>
              <w:top w:val="nil"/>
              <w:left w:val="nil"/>
              <w:bottom w:val="single" w:sz="4" w:space="0" w:color="auto"/>
              <w:right w:val="single" w:sz="4" w:space="0" w:color="auto"/>
            </w:tcBorders>
            <w:noWrap/>
            <w:vAlign w:val="bottom"/>
          </w:tcPr>
          <w:p w14:paraId="319CDEDE" w14:textId="77777777" w:rsidR="00206588" w:rsidRPr="00421BCF" w:rsidRDefault="00206588" w:rsidP="00206588">
            <w:pPr>
              <w:jc w:val="center"/>
              <w:rPr>
                <w:lang w:val="ru-RU" w:eastAsia="ru-RU"/>
              </w:rPr>
            </w:pPr>
            <w:r w:rsidRPr="00421BCF">
              <w:rPr>
                <w:lang w:val="ru-RU" w:eastAsia="ru-RU"/>
              </w:rPr>
              <w:t>01</w:t>
            </w:r>
          </w:p>
        </w:tc>
        <w:tc>
          <w:tcPr>
            <w:tcW w:w="540" w:type="dxa"/>
            <w:tcBorders>
              <w:top w:val="nil"/>
              <w:left w:val="nil"/>
              <w:bottom w:val="single" w:sz="4" w:space="0" w:color="auto"/>
              <w:right w:val="single" w:sz="4" w:space="0" w:color="auto"/>
            </w:tcBorders>
            <w:noWrap/>
            <w:vAlign w:val="bottom"/>
          </w:tcPr>
          <w:p w14:paraId="6A1EA83D" w14:textId="77777777" w:rsidR="00206588" w:rsidRPr="00421BCF" w:rsidRDefault="00206588" w:rsidP="00206588">
            <w:pPr>
              <w:jc w:val="center"/>
              <w:rPr>
                <w:lang w:val="ru-RU" w:eastAsia="ru-RU"/>
              </w:rPr>
            </w:pPr>
            <w:r w:rsidRPr="00421BCF">
              <w:rPr>
                <w:lang w:val="ru-RU" w:eastAsia="ru-RU"/>
              </w:rPr>
              <w:t> </w:t>
            </w:r>
          </w:p>
        </w:tc>
        <w:tc>
          <w:tcPr>
            <w:tcW w:w="360" w:type="dxa"/>
            <w:tcBorders>
              <w:top w:val="nil"/>
              <w:left w:val="nil"/>
              <w:bottom w:val="single" w:sz="4" w:space="0" w:color="auto"/>
              <w:right w:val="single" w:sz="4" w:space="0" w:color="auto"/>
            </w:tcBorders>
            <w:noWrap/>
            <w:vAlign w:val="bottom"/>
          </w:tcPr>
          <w:p w14:paraId="352911D7" w14:textId="77777777" w:rsidR="00206588" w:rsidRPr="00421BCF" w:rsidRDefault="00206588" w:rsidP="00206588">
            <w:pPr>
              <w:jc w:val="center"/>
              <w:rPr>
                <w:lang w:val="ru-RU" w:eastAsia="ru-RU"/>
              </w:rPr>
            </w:pPr>
            <w:r w:rsidRPr="00421BCF">
              <w:rPr>
                <w:lang w:val="ru-RU" w:eastAsia="ru-RU"/>
              </w:rPr>
              <w:t> </w:t>
            </w:r>
          </w:p>
        </w:tc>
        <w:tc>
          <w:tcPr>
            <w:tcW w:w="540" w:type="dxa"/>
            <w:tcBorders>
              <w:top w:val="nil"/>
              <w:left w:val="nil"/>
              <w:bottom w:val="single" w:sz="4" w:space="0" w:color="auto"/>
              <w:right w:val="single" w:sz="4" w:space="0" w:color="auto"/>
            </w:tcBorders>
            <w:noWrap/>
            <w:vAlign w:val="bottom"/>
          </w:tcPr>
          <w:p w14:paraId="039E2B3E" w14:textId="77777777" w:rsidR="00206588" w:rsidRPr="00421BCF" w:rsidRDefault="00206588" w:rsidP="00206588">
            <w:pPr>
              <w:jc w:val="center"/>
              <w:rPr>
                <w:lang w:val="ru-RU" w:eastAsia="ru-RU"/>
              </w:rPr>
            </w:pPr>
            <w:r w:rsidRPr="00421BCF">
              <w:rPr>
                <w:lang w:val="ru-RU" w:eastAsia="ru-RU"/>
              </w:rPr>
              <w:t> </w:t>
            </w:r>
          </w:p>
        </w:tc>
        <w:tc>
          <w:tcPr>
            <w:tcW w:w="900" w:type="dxa"/>
            <w:tcBorders>
              <w:top w:val="nil"/>
              <w:left w:val="nil"/>
              <w:bottom w:val="single" w:sz="4" w:space="0" w:color="auto"/>
              <w:right w:val="single" w:sz="4" w:space="0" w:color="auto"/>
            </w:tcBorders>
            <w:noWrap/>
            <w:vAlign w:val="bottom"/>
          </w:tcPr>
          <w:p w14:paraId="65ED9D99" w14:textId="77777777" w:rsidR="00206588" w:rsidRPr="00421BCF" w:rsidRDefault="00206588" w:rsidP="00206588">
            <w:pPr>
              <w:jc w:val="center"/>
              <w:rPr>
                <w:lang w:val="ru-RU" w:eastAsia="ru-RU"/>
              </w:rPr>
            </w:pPr>
            <w:r w:rsidRPr="00421BCF">
              <w:rPr>
                <w:lang w:val="ru-RU" w:eastAsia="ru-RU"/>
              </w:rPr>
              <w:t> </w:t>
            </w:r>
          </w:p>
        </w:tc>
        <w:tc>
          <w:tcPr>
            <w:tcW w:w="722" w:type="dxa"/>
            <w:tcBorders>
              <w:top w:val="nil"/>
              <w:left w:val="nil"/>
              <w:bottom w:val="single" w:sz="4" w:space="0" w:color="auto"/>
              <w:right w:val="single" w:sz="4" w:space="0" w:color="auto"/>
            </w:tcBorders>
            <w:noWrap/>
            <w:vAlign w:val="bottom"/>
          </w:tcPr>
          <w:p w14:paraId="67C3D9A3" w14:textId="77777777" w:rsidR="00206588" w:rsidRPr="00421BCF" w:rsidRDefault="00206588" w:rsidP="00206588">
            <w:pPr>
              <w:jc w:val="center"/>
              <w:rPr>
                <w:lang w:val="ru-RU" w:eastAsia="ru-RU"/>
              </w:rPr>
            </w:pPr>
            <w:r w:rsidRPr="00421BCF">
              <w:rPr>
                <w:lang w:val="ru-RU" w:eastAsia="ru-RU"/>
              </w:rPr>
              <w:t> </w:t>
            </w:r>
          </w:p>
        </w:tc>
        <w:tc>
          <w:tcPr>
            <w:tcW w:w="961" w:type="dxa"/>
            <w:tcBorders>
              <w:top w:val="nil"/>
              <w:left w:val="nil"/>
              <w:bottom w:val="single" w:sz="4" w:space="0" w:color="auto"/>
              <w:right w:val="single" w:sz="4" w:space="0" w:color="auto"/>
            </w:tcBorders>
            <w:shd w:val="clear" w:color="auto" w:fill="FFFFFF"/>
            <w:vAlign w:val="bottom"/>
          </w:tcPr>
          <w:p w14:paraId="5F8120FF" w14:textId="77777777" w:rsidR="00206588" w:rsidRPr="00421BCF" w:rsidRDefault="00206588" w:rsidP="00206588">
            <w:pPr>
              <w:jc w:val="right"/>
              <w:rPr>
                <w:lang w:val="ru-RU" w:eastAsia="ru-RU"/>
              </w:rPr>
            </w:pPr>
            <w:r w:rsidRPr="00421BCF">
              <w:rPr>
                <w:lang w:val="ru-RU" w:eastAsia="ru-RU"/>
              </w:rPr>
              <w:t>344,2</w:t>
            </w:r>
          </w:p>
        </w:tc>
        <w:tc>
          <w:tcPr>
            <w:tcW w:w="993" w:type="dxa"/>
            <w:tcBorders>
              <w:top w:val="nil"/>
              <w:left w:val="nil"/>
              <w:bottom w:val="single" w:sz="4" w:space="0" w:color="auto"/>
              <w:right w:val="single" w:sz="4" w:space="0" w:color="auto"/>
            </w:tcBorders>
            <w:shd w:val="clear" w:color="auto" w:fill="FFFFFF"/>
            <w:vAlign w:val="bottom"/>
          </w:tcPr>
          <w:p w14:paraId="77DBCE38" w14:textId="77777777" w:rsidR="00206588" w:rsidRPr="00421BCF" w:rsidRDefault="00206588" w:rsidP="00206588">
            <w:pPr>
              <w:jc w:val="right"/>
              <w:rPr>
                <w:lang w:val="ru-RU" w:eastAsia="ru-RU"/>
              </w:rPr>
            </w:pPr>
            <w:r w:rsidRPr="00421BCF">
              <w:rPr>
                <w:lang w:val="ru-RU" w:eastAsia="ru-RU"/>
              </w:rPr>
              <w:t>344,2</w:t>
            </w:r>
          </w:p>
        </w:tc>
        <w:tc>
          <w:tcPr>
            <w:tcW w:w="992" w:type="dxa"/>
            <w:tcBorders>
              <w:top w:val="nil"/>
              <w:left w:val="nil"/>
              <w:bottom w:val="single" w:sz="4" w:space="0" w:color="auto"/>
              <w:right w:val="single" w:sz="4" w:space="0" w:color="auto"/>
            </w:tcBorders>
            <w:shd w:val="clear" w:color="auto" w:fill="FFFFFF"/>
            <w:vAlign w:val="bottom"/>
          </w:tcPr>
          <w:p w14:paraId="468336A6" w14:textId="77777777" w:rsidR="00206588" w:rsidRPr="00421BCF" w:rsidRDefault="00206588" w:rsidP="00206588">
            <w:pPr>
              <w:jc w:val="right"/>
              <w:rPr>
                <w:lang w:val="ru-RU" w:eastAsia="ru-RU"/>
              </w:rPr>
            </w:pPr>
            <w:r w:rsidRPr="00421BCF">
              <w:rPr>
                <w:lang w:val="ru-RU" w:eastAsia="ru-RU"/>
              </w:rPr>
              <w:t>344,2</w:t>
            </w:r>
          </w:p>
        </w:tc>
      </w:tr>
      <w:tr w:rsidR="008335C7" w:rsidRPr="00421BCF" w14:paraId="73091115" w14:textId="77777777" w:rsidTr="008335C7">
        <w:trPr>
          <w:trHeight w:val="539"/>
        </w:trPr>
        <w:tc>
          <w:tcPr>
            <w:tcW w:w="2943" w:type="dxa"/>
            <w:tcBorders>
              <w:top w:val="nil"/>
              <w:left w:val="single" w:sz="4" w:space="0" w:color="auto"/>
              <w:bottom w:val="single" w:sz="4" w:space="0" w:color="auto"/>
              <w:right w:val="single" w:sz="4" w:space="0" w:color="auto"/>
            </w:tcBorders>
            <w:vAlign w:val="bottom"/>
          </w:tcPr>
          <w:p w14:paraId="19403E5B" w14:textId="77777777" w:rsidR="00206588" w:rsidRPr="00421BCF" w:rsidRDefault="00206588" w:rsidP="00206588">
            <w:pPr>
              <w:rPr>
                <w:lang w:val="ru-RU" w:eastAsia="ru-RU"/>
              </w:rPr>
            </w:pPr>
            <w:r w:rsidRPr="00421BCF">
              <w:rPr>
                <w:lang w:val="ru-RU" w:eastAsia="ru-RU"/>
              </w:rPr>
              <w:t>Непрограммные расходы главных распорядителей бюджетных средств местного бюджета</w:t>
            </w:r>
          </w:p>
        </w:tc>
        <w:tc>
          <w:tcPr>
            <w:tcW w:w="540" w:type="dxa"/>
            <w:tcBorders>
              <w:top w:val="nil"/>
              <w:left w:val="nil"/>
              <w:bottom w:val="single" w:sz="4" w:space="0" w:color="auto"/>
              <w:right w:val="single" w:sz="4" w:space="0" w:color="auto"/>
            </w:tcBorders>
            <w:noWrap/>
            <w:vAlign w:val="bottom"/>
          </w:tcPr>
          <w:p w14:paraId="50A4DFAE" w14:textId="77777777" w:rsidR="00206588" w:rsidRPr="00421BCF" w:rsidRDefault="00206588" w:rsidP="00206588">
            <w:pPr>
              <w:jc w:val="center"/>
              <w:rPr>
                <w:lang w:val="ru-RU" w:eastAsia="ru-RU"/>
              </w:rPr>
            </w:pPr>
            <w:r w:rsidRPr="00421BCF">
              <w:rPr>
                <w:lang w:val="ru-RU" w:eastAsia="ru-RU"/>
              </w:rPr>
              <w:t>10</w:t>
            </w:r>
          </w:p>
        </w:tc>
        <w:tc>
          <w:tcPr>
            <w:tcW w:w="540" w:type="dxa"/>
            <w:tcBorders>
              <w:top w:val="nil"/>
              <w:left w:val="nil"/>
              <w:bottom w:val="single" w:sz="4" w:space="0" w:color="auto"/>
              <w:right w:val="single" w:sz="4" w:space="0" w:color="auto"/>
            </w:tcBorders>
            <w:noWrap/>
            <w:vAlign w:val="bottom"/>
          </w:tcPr>
          <w:p w14:paraId="60260002" w14:textId="77777777" w:rsidR="00206588" w:rsidRPr="00421BCF" w:rsidRDefault="00206588" w:rsidP="00206588">
            <w:pPr>
              <w:jc w:val="center"/>
              <w:rPr>
                <w:lang w:val="ru-RU" w:eastAsia="ru-RU"/>
              </w:rPr>
            </w:pPr>
            <w:r w:rsidRPr="00421BCF">
              <w:rPr>
                <w:lang w:val="ru-RU" w:eastAsia="ru-RU"/>
              </w:rPr>
              <w:t>01</w:t>
            </w:r>
          </w:p>
        </w:tc>
        <w:tc>
          <w:tcPr>
            <w:tcW w:w="540" w:type="dxa"/>
            <w:tcBorders>
              <w:top w:val="nil"/>
              <w:left w:val="nil"/>
              <w:bottom w:val="single" w:sz="4" w:space="0" w:color="auto"/>
              <w:right w:val="single" w:sz="4" w:space="0" w:color="auto"/>
            </w:tcBorders>
            <w:noWrap/>
            <w:vAlign w:val="bottom"/>
          </w:tcPr>
          <w:p w14:paraId="2CDB38D9" w14:textId="77777777" w:rsidR="00206588" w:rsidRPr="00421BCF" w:rsidRDefault="00206588" w:rsidP="00206588">
            <w:pPr>
              <w:jc w:val="center"/>
              <w:rPr>
                <w:lang w:val="ru-RU" w:eastAsia="ru-RU"/>
              </w:rPr>
            </w:pPr>
            <w:r w:rsidRPr="00421BCF">
              <w:rPr>
                <w:lang w:val="ru-RU" w:eastAsia="ru-RU"/>
              </w:rPr>
              <w:t>89</w:t>
            </w:r>
          </w:p>
        </w:tc>
        <w:tc>
          <w:tcPr>
            <w:tcW w:w="360" w:type="dxa"/>
            <w:tcBorders>
              <w:top w:val="nil"/>
              <w:left w:val="nil"/>
              <w:bottom w:val="single" w:sz="4" w:space="0" w:color="auto"/>
              <w:right w:val="single" w:sz="4" w:space="0" w:color="auto"/>
            </w:tcBorders>
            <w:noWrap/>
            <w:vAlign w:val="bottom"/>
          </w:tcPr>
          <w:p w14:paraId="7120BACA" w14:textId="77777777" w:rsidR="00206588" w:rsidRPr="00421BCF" w:rsidRDefault="00206588" w:rsidP="00206588">
            <w:pPr>
              <w:jc w:val="center"/>
              <w:rPr>
                <w:lang w:val="ru-RU" w:eastAsia="ru-RU"/>
              </w:rPr>
            </w:pPr>
            <w:r w:rsidRPr="00421BCF">
              <w:rPr>
                <w:lang w:val="ru-RU" w:eastAsia="ru-RU"/>
              </w:rPr>
              <w:t>0</w:t>
            </w:r>
          </w:p>
        </w:tc>
        <w:tc>
          <w:tcPr>
            <w:tcW w:w="540" w:type="dxa"/>
            <w:tcBorders>
              <w:top w:val="nil"/>
              <w:left w:val="nil"/>
              <w:bottom w:val="single" w:sz="4" w:space="0" w:color="auto"/>
              <w:right w:val="single" w:sz="4" w:space="0" w:color="auto"/>
            </w:tcBorders>
            <w:noWrap/>
            <w:vAlign w:val="bottom"/>
          </w:tcPr>
          <w:p w14:paraId="0FAACF0C" w14:textId="77777777" w:rsidR="00206588" w:rsidRPr="00421BCF" w:rsidRDefault="00206588" w:rsidP="00206588">
            <w:pPr>
              <w:jc w:val="center"/>
              <w:rPr>
                <w:lang w:val="ru-RU" w:eastAsia="ru-RU"/>
              </w:rPr>
            </w:pPr>
            <w:r w:rsidRPr="00421BCF">
              <w:rPr>
                <w:lang w:val="ru-RU" w:eastAsia="ru-RU"/>
              </w:rPr>
              <w:t> </w:t>
            </w:r>
          </w:p>
        </w:tc>
        <w:tc>
          <w:tcPr>
            <w:tcW w:w="900" w:type="dxa"/>
            <w:tcBorders>
              <w:top w:val="nil"/>
              <w:left w:val="nil"/>
              <w:bottom w:val="single" w:sz="4" w:space="0" w:color="auto"/>
              <w:right w:val="single" w:sz="4" w:space="0" w:color="auto"/>
            </w:tcBorders>
            <w:noWrap/>
            <w:vAlign w:val="bottom"/>
          </w:tcPr>
          <w:p w14:paraId="26D5B5FC" w14:textId="77777777" w:rsidR="00206588" w:rsidRPr="00421BCF" w:rsidRDefault="00206588" w:rsidP="00206588">
            <w:pPr>
              <w:jc w:val="center"/>
              <w:rPr>
                <w:lang w:val="ru-RU" w:eastAsia="ru-RU"/>
              </w:rPr>
            </w:pPr>
            <w:r w:rsidRPr="00421BCF">
              <w:rPr>
                <w:lang w:val="ru-RU" w:eastAsia="ru-RU"/>
              </w:rPr>
              <w:t> </w:t>
            </w:r>
          </w:p>
        </w:tc>
        <w:tc>
          <w:tcPr>
            <w:tcW w:w="722" w:type="dxa"/>
            <w:tcBorders>
              <w:top w:val="nil"/>
              <w:left w:val="nil"/>
              <w:bottom w:val="single" w:sz="4" w:space="0" w:color="auto"/>
              <w:right w:val="single" w:sz="4" w:space="0" w:color="auto"/>
            </w:tcBorders>
            <w:noWrap/>
            <w:vAlign w:val="bottom"/>
          </w:tcPr>
          <w:p w14:paraId="6FB347FB" w14:textId="77777777" w:rsidR="00206588" w:rsidRPr="00421BCF" w:rsidRDefault="00206588" w:rsidP="00206588">
            <w:pPr>
              <w:jc w:val="center"/>
              <w:rPr>
                <w:lang w:val="ru-RU" w:eastAsia="ru-RU"/>
              </w:rPr>
            </w:pPr>
            <w:r w:rsidRPr="00421BCF">
              <w:rPr>
                <w:lang w:val="ru-RU" w:eastAsia="ru-RU"/>
              </w:rPr>
              <w:t> </w:t>
            </w:r>
          </w:p>
        </w:tc>
        <w:tc>
          <w:tcPr>
            <w:tcW w:w="961" w:type="dxa"/>
            <w:tcBorders>
              <w:top w:val="nil"/>
              <w:left w:val="nil"/>
              <w:bottom w:val="single" w:sz="4" w:space="0" w:color="auto"/>
              <w:right w:val="single" w:sz="4" w:space="0" w:color="auto"/>
            </w:tcBorders>
            <w:shd w:val="clear" w:color="auto" w:fill="FFFFFF"/>
            <w:vAlign w:val="bottom"/>
          </w:tcPr>
          <w:p w14:paraId="4BDD544E" w14:textId="77777777" w:rsidR="00206588" w:rsidRPr="00421BCF" w:rsidRDefault="00206588" w:rsidP="00206588">
            <w:pPr>
              <w:jc w:val="right"/>
              <w:rPr>
                <w:lang w:val="ru-RU" w:eastAsia="ru-RU"/>
              </w:rPr>
            </w:pPr>
            <w:r w:rsidRPr="00421BCF">
              <w:rPr>
                <w:lang w:val="ru-RU" w:eastAsia="ru-RU"/>
              </w:rPr>
              <w:t>344,2</w:t>
            </w:r>
          </w:p>
        </w:tc>
        <w:tc>
          <w:tcPr>
            <w:tcW w:w="993" w:type="dxa"/>
            <w:tcBorders>
              <w:top w:val="nil"/>
              <w:left w:val="nil"/>
              <w:bottom w:val="single" w:sz="4" w:space="0" w:color="auto"/>
              <w:right w:val="single" w:sz="4" w:space="0" w:color="auto"/>
            </w:tcBorders>
            <w:shd w:val="clear" w:color="auto" w:fill="FFFFFF"/>
            <w:vAlign w:val="bottom"/>
          </w:tcPr>
          <w:p w14:paraId="04F81260" w14:textId="77777777" w:rsidR="00206588" w:rsidRPr="00421BCF" w:rsidRDefault="00206588" w:rsidP="00206588">
            <w:pPr>
              <w:jc w:val="right"/>
              <w:rPr>
                <w:lang w:val="ru-RU" w:eastAsia="ru-RU"/>
              </w:rPr>
            </w:pPr>
            <w:r w:rsidRPr="00421BCF">
              <w:rPr>
                <w:lang w:val="ru-RU" w:eastAsia="ru-RU"/>
              </w:rPr>
              <w:t>344,2</w:t>
            </w:r>
          </w:p>
        </w:tc>
        <w:tc>
          <w:tcPr>
            <w:tcW w:w="992" w:type="dxa"/>
            <w:tcBorders>
              <w:top w:val="nil"/>
              <w:left w:val="nil"/>
              <w:bottom w:val="single" w:sz="4" w:space="0" w:color="auto"/>
              <w:right w:val="single" w:sz="4" w:space="0" w:color="auto"/>
            </w:tcBorders>
            <w:shd w:val="clear" w:color="auto" w:fill="FFFFFF"/>
            <w:vAlign w:val="bottom"/>
          </w:tcPr>
          <w:p w14:paraId="3BE59EC7" w14:textId="77777777" w:rsidR="00206588" w:rsidRPr="00421BCF" w:rsidRDefault="00206588" w:rsidP="00206588">
            <w:pPr>
              <w:jc w:val="right"/>
              <w:rPr>
                <w:lang w:val="ru-RU" w:eastAsia="ru-RU"/>
              </w:rPr>
            </w:pPr>
            <w:r w:rsidRPr="00421BCF">
              <w:rPr>
                <w:lang w:val="ru-RU" w:eastAsia="ru-RU"/>
              </w:rPr>
              <w:t>344,2</w:t>
            </w:r>
          </w:p>
        </w:tc>
      </w:tr>
      <w:tr w:rsidR="008335C7" w:rsidRPr="00421BCF" w14:paraId="2B77ED8F" w14:textId="77777777" w:rsidTr="008335C7">
        <w:trPr>
          <w:trHeight w:val="170"/>
        </w:trPr>
        <w:tc>
          <w:tcPr>
            <w:tcW w:w="2943" w:type="dxa"/>
            <w:tcBorders>
              <w:top w:val="nil"/>
              <w:left w:val="single" w:sz="4" w:space="0" w:color="auto"/>
              <w:bottom w:val="single" w:sz="4" w:space="0" w:color="auto"/>
              <w:right w:val="single" w:sz="4" w:space="0" w:color="auto"/>
            </w:tcBorders>
            <w:vAlign w:val="bottom"/>
          </w:tcPr>
          <w:p w14:paraId="3DE135D6" w14:textId="77777777" w:rsidR="00206588" w:rsidRPr="00421BCF" w:rsidRDefault="00206588" w:rsidP="00206588">
            <w:pPr>
              <w:rPr>
                <w:lang w:val="ru-RU" w:eastAsia="ru-RU"/>
              </w:rPr>
            </w:pPr>
            <w:r w:rsidRPr="00421BCF">
              <w:rPr>
                <w:lang w:val="ru-RU" w:eastAsia="ru-RU"/>
              </w:rPr>
              <w:t>Непрограммные расходы в рамках обеспечения деятельности главных распорядителей бюджетных средств местного бюджета</w:t>
            </w:r>
          </w:p>
        </w:tc>
        <w:tc>
          <w:tcPr>
            <w:tcW w:w="540" w:type="dxa"/>
            <w:tcBorders>
              <w:top w:val="nil"/>
              <w:left w:val="nil"/>
              <w:bottom w:val="single" w:sz="4" w:space="0" w:color="auto"/>
              <w:right w:val="single" w:sz="4" w:space="0" w:color="auto"/>
            </w:tcBorders>
            <w:noWrap/>
            <w:vAlign w:val="bottom"/>
          </w:tcPr>
          <w:p w14:paraId="03DB191B" w14:textId="77777777" w:rsidR="00206588" w:rsidRPr="00421BCF" w:rsidRDefault="00206588" w:rsidP="00206588">
            <w:pPr>
              <w:jc w:val="center"/>
              <w:rPr>
                <w:lang w:val="ru-RU" w:eastAsia="ru-RU"/>
              </w:rPr>
            </w:pPr>
            <w:r w:rsidRPr="00421BCF">
              <w:rPr>
                <w:lang w:val="ru-RU" w:eastAsia="ru-RU"/>
              </w:rPr>
              <w:t>10</w:t>
            </w:r>
          </w:p>
        </w:tc>
        <w:tc>
          <w:tcPr>
            <w:tcW w:w="540" w:type="dxa"/>
            <w:tcBorders>
              <w:top w:val="nil"/>
              <w:left w:val="nil"/>
              <w:bottom w:val="single" w:sz="4" w:space="0" w:color="auto"/>
              <w:right w:val="single" w:sz="4" w:space="0" w:color="auto"/>
            </w:tcBorders>
            <w:noWrap/>
            <w:vAlign w:val="bottom"/>
          </w:tcPr>
          <w:p w14:paraId="075EC36E" w14:textId="77777777" w:rsidR="00206588" w:rsidRPr="00421BCF" w:rsidRDefault="00206588" w:rsidP="00206588">
            <w:pPr>
              <w:jc w:val="center"/>
              <w:rPr>
                <w:lang w:val="ru-RU" w:eastAsia="ru-RU"/>
              </w:rPr>
            </w:pPr>
            <w:r w:rsidRPr="00421BCF">
              <w:rPr>
                <w:lang w:val="ru-RU" w:eastAsia="ru-RU"/>
              </w:rPr>
              <w:t>01</w:t>
            </w:r>
          </w:p>
        </w:tc>
        <w:tc>
          <w:tcPr>
            <w:tcW w:w="540" w:type="dxa"/>
            <w:tcBorders>
              <w:top w:val="nil"/>
              <w:left w:val="nil"/>
              <w:bottom w:val="single" w:sz="4" w:space="0" w:color="auto"/>
              <w:right w:val="single" w:sz="4" w:space="0" w:color="auto"/>
            </w:tcBorders>
            <w:noWrap/>
            <w:vAlign w:val="bottom"/>
          </w:tcPr>
          <w:p w14:paraId="597C034A" w14:textId="77777777" w:rsidR="00206588" w:rsidRPr="00421BCF" w:rsidRDefault="00206588" w:rsidP="00206588">
            <w:pPr>
              <w:jc w:val="center"/>
              <w:rPr>
                <w:lang w:val="ru-RU" w:eastAsia="ru-RU"/>
              </w:rPr>
            </w:pPr>
            <w:r w:rsidRPr="00421BCF">
              <w:rPr>
                <w:lang w:val="ru-RU" w:eastAsia="ru-RU"/>
              </w:rPr>
              <w:t>89</w:t>
            </w:r>
          </w:p>
        </w:tc>
        <w:tc>
          <w:tcPr>
            <w:tcW w:w="360" w:type="dxa"/>
            <w:tcBorders>
              <w:top w:val="nil"/>
              <w:left w:val="nil"/>
              <w:bottom w:val="single" w:sz="4" w:space="0" w:color="auto"/>
              <w:right w:val="single" w:sz="4" w:space="0" w:color="auto"/>
            </w:tcBorders>
            <w:noWrap/>
            <w:vAlign w:val="bottom"/>
          </w:tcPr>
          <w:p w14:paraId="05970DCB" w14:textId="77777777" w:rsidR="00206588" w:rsidRPr="00421BCF" w:rsidRDefault="00206588" w:rsidP="00206588">
            <w:pPr>
              <w:jc w:val="center"/>
              <w:rPr>
                <w:lang w:val="ru-RU" w:eastAsia="ru-RU"/>
              </w:rPr>
            </w:pPr>
            <w:r w:rsidRPr="00421BCF">
              <w:rPr>
                <w:lang w:val="ru-RU" w:eastAsia="ru-RU"/>
              </w:rPr>
              <w:t>1</w:t>
            </w:r>
          </w:p>
        </w:tc>
        <w:tc>
          <w:tcPr>
            <w:tcW w:w="540" w:type="dxa"/>
            <w:tcBorders>
              <w:top w:val="nil"/>
              <w:left w:val="nil"/>
              <w:bottom w:val="single" w:sz="4" w:space="0" w:color="auto"/>
              <w:right w:val="single" w:sz="4" w:space="0" w:color="auto"/>
            </w:tcBorders>
            <w:noWrap/>
            <w:vAlign w:val="bottom"/>
          </w:tcPr>
          <w:p w14:paraId="0EF8EB68" w14:textId="77777777" w:rsidR="00206588" w:rsidRPr="00421BCF" w:rsidRDefault="00206588" w:rsidP="00206588">
            <w:pPr>
              <w:jc w:val="center"/>
              <w:rPr>
                <w:lang w:val="ru-RU" w:eastAsia="ru-RU"/>
              </w:rPr>
            </w:pPr>
            <w:r w:rsidRPr="00421BCF">
              <w:rPr>
                <w:lang w:val="ru-RU" w:eastAsia="ru-RU"/>
              </w:rPr>
              <w:t> </w:t>
            </w:r>
          </w:p>
        </w:tc>
        <w:tc>
          <w:tcPr>
            <w:tcW w:w="900" w:type="dxa"/>
            <w:tcBorders>
              <w:top w:val="nil"/>
              <w:left w:val="nil"/>
              <w:bottom w:val="single" w:sz="4" w:space="0" w:color="auto"/>
              <w:right w:val="single" w:sz="4" w:space="0" w:color="auto"/>
            </w:tcBorders>
            <w:noWrap/>
            <w:vAlign w:val="bottom"/>
          </w:tcPr>
          <w:p w14:paraId="7E6BB345" w14:textId="77777777" w:rsidR="00206588" w:rsidRPr="00421BCF" w:rsidRDefault="00206588" w:rsidP="00206588">
            <w:pPr>
              <w:jc w:val="center"/>
              <w:rPr>
                <w:lang w:val="ru-RU" w:eastAsia="ru-RU"/>
              </w:rPr>
            </w:pPr>
            <w:r w:rsidRPr="00421BCF">
              <w:rPr>
                <w:lang w:val="ru-RU" w:eastAsia="ru-RU"/>
              </w:rPr>
              <w:t> </w:t>
            </w:r>
          </w:p>
        </w:tc>
        <w:tc>
          <w:tcPr>
            <w:tcW w:w="722" w:type="dxa"/>
            <w:tcBorders>
              <w:top w:val="nil"/>
              <w:left w:val="nil"/>
              <w:bottom w:val="single" w:sz="4" w:space="0" w:color="auto"/>
              <w:right w:val="single" w:sz="4" w:space="0" w:color="auto"/>
            </w:tcBorders>
            <w:noWrap/>
            <w:vAlign w:val="bottom"/>
          </w:tcPr>
          <w:p w14:paraId="04C94AA4" w14:textId="77777777" w:rsidR="00206588" w:rsidRPr="00421BCF" w:rsidRDefault="00206588" w:rsidP="00206588">
            <w:pPr>
              <w:jc w:val="center"/>
              <w:rPr>
                <w:lang w:val="ru-RU" w:eastAsia="ru-RU"/>
              </w:rPr>
            </w:pPr>
            <w:r w:rsidRPr="00421BCF">
              <w:rPr>
                <w:lang w:val="ru-RU" w:eastAsia="ru-RU"/>
              </w:rPr>
              <w:t> </w:t>
            </w:r>
          </w:p>
        </w:tc>
        <w:tc>
          <w:tcPr>
            <w:tcW w:w="961" w:type="dxa"/>
            <w:tcBorders>
              <w:top w:val="nil"/>
              <w:left w:val="nil"/>
              <w:bottom w:val="single" w:sz="4" w:space="0" w:color="auto"/>
              <w:right w:val="single" w:sz="4" w:space="0" w:color="auto"/>
            </w:tcBorders>
            <w:shd w:val="clear" w:color="auto" w:fill="FFFFFF"/>
            <w:vAlign w:val="bottom"/>
          </w:tcPr>
          <w:p w14:paraId="394130B3" w14:textId="77777777" w:rsidR="00206588" w:rsidRPr="00421BCF" w:rsidRDefault="00206588" w:rsidP="00206588">
            <w:pPr>
              <w:jc w:val="right"/>
              <w:rPr>
                <w:lang w:val="ru-RU" w:eastAsia="ru-RU"/>
              </w:rPr>
            </w:pPr>
            <w:r w:rsidRPr="00421BCF">
              <w:rPr>
                <w:lang w:val="ru-RU" w:eastAsia="ru-RU"/>
              </w:rPr>
              <w:t>344,2</w:t>
            </w:r>
          </w:p>
        </w:tc>
        <w:tc>
          <w:tcPr>
            <w:tcW w:w="993" w:type="dxa"/>
            <w:tcBorders>
              <w:top w:val="nil"/>
              <w:left w:val="nil"/>
              <w:bottom w:val="single" w:sz="4" w:space="0" w:color="auto"/>
              <w:right w:val="single" w:sz="4" w:space="0" w:color="auto"/>
            </w:tcBorders>
            <w:shd w:val="clear" w:color="auto" w:fill="FFFFFF"/>
            <w:vAlign w:val="bottom"/>
          </w:tcPr>
          <w:p w14:paraId="14F60292" w14:textId="77777777" w:rsidR="00206588" w:rsidRPr="00421BCF" w:rsidRDefault="00206588" w:rsidP="00206588">
            <w:pPr>
              <w:jc w:val="right"/>
              <w:rPr>
                <w:lang w:val="ru-RU" w:eastAsia="ru-RU"/>
              </w:rPr>
            </w:pPr>
            <w:r w:rsidRPr="00421BCF">
              <w:rPr>
                <w:lang w:val="ru-RU" w:eastAsia="ru-RU"/>
              </w:rPr>
              <w:t>344,2</w:t>
            </w:r>
          </w:p>
        </w:tc>
        <w:tc>
          <w:tcPr>
            <w:tcW w:w="992" w:type="dxa"/>
            <w:tcBorders>
              <w:top w:val="nil"/>
              <w:left w:val="nil"/>
              <w:bottom w:val="single" w:sz="4" w:space="0" w:color="auto"/>
              <w:right w:val="single" w:sz="4" w:space="0" w:color="auto"/>
            </w:tcBorders>
            <w:shd w:val="clear" w:color="auto" w:fill="FFFFFF"/>
            <w:vAlign w:val="bottom"/>
          </w:tcPr>
          <w:p w14:paraId="3CCD4FB7" w14:textId="77777777" w:rsidR="00206588" w:rsidRPr="00421BCF" w:rsidRDefault="00206588" w:rsidP="00206588">
            <w:pPr>
              <w:jc w:val="right"/>
              <w:rPr>
                <w:lang w:val="ru-RU" w:eastAsia="ru-RU"/>
              </w:rPr>
            </w:pPr>
            <w:r w:rsidRPr="00421BCF">
              <w:rPr>
                <w:lang w:val="ru-RU" w:eastAsia="ru-RU"/>
              </w:rPr>
              <w:t>344,2</w:t>
            </w:r>
          </w:p>
        </w:tc>
      </w:tr>
      <w:tr w:rsidR="008335C7" w:rsidRPr="00421BCF" w14:paraId="1AF1E1E4" w14:textId="77777777" w:rsidTr="008335C7">
        <w:trPr>
          <w:trHeight w:val="539"/>
        </w:trPr>
        <w:tc>
          <w:tcPr>
            <w:tcW w:w="2943" w:type="dxa"/>
            <w:tcBorders>
              <w:top w:val="nil"/>
              <w:left w:val="single" w:sz="4" w:space="0" w:color="auto"/>
              <w:bottom w:val="single" w:sz="4" w:space="0" w:color="auto"/>
              <w:right w:val="single" w:sz="4" w:space="0" w:color="auto"/>
            </w:tcBorders>
            <w:vAlign w:val="bottom"/>
          </w:tcPr>
          <w:p w14:paraId="32E144C4" w14:textId="77777777" w:rsidR="00206588" w:rsidRPr="00421BCF" w:rsidRDefault="00206588" w:rsidP="00206588">
            <w:pPr>
              <w:rPr>
                <w:lang w:val="ru-RU" w:eastAsia="ru-RU"/>
              </w:rPr>
            </w:pPr>
            <w:r w:rsidRPr="00421BCF">
              <w:rPr>
                <w:lang w:val="ru-RU" w:eastAsia="ru-RU"/>
              </w:rPr>
              <w:t>Доплаты к пенсиям муниципальных служащих</w:t>
            </w:r>
          </w:p>
        </w:tc>
        <w:tc>
          <w:tcPr>
            <w:tcW w:w="540" w:type="dxa"/>
            <w:tcBorders>
              <w:top w:val="nil"/>
              <w:left w:val="nil"/>
              <w:bottom w:val="single" w:sz="4" w:space="0" w:color="auto"/>
              <w:right w:val="single" w:sz="4" w:space="0" w:color="auto"/>
            </w:tcBorders>
            <w:noWrap/>
            <w:vAlign w:val="bottom"/>
          </w:tcPr>
          <w:p w14:paraId="0717E76D" w14:textId="77777777" w:rsidR="00206588" w:rsidRPr="00421BCF" w:rsidRDefault="00206588" w:rsidP="00206588">
            <w:pPr>
              <w:jc w:val="center"/>
              <w:rPr>
                <w:lang w:val="ru-RU" w:eastAsia="ru-RU"/>
              </w:rPr>
            </w:pPr>
            <w:r w:rsidRPr="00421BCF">
              <w:rPr>
                <w:lang w:val="ru-RU" w:eastAsia="ru-RU"/>
              </w:rPr>
              <w:t>10</w:t>
            </w:r>
          </w:p>
        </w:tc>
        <w:tc>
          <w:tcPr>
            <w:tcW w:w="540" w:type="dxa"/>
            <w:tcBorders>
              <w:top w:val="nil"/>
              <w:left w:val="nil"/>
              <w:bottom w:val="single" w:sz="4" w:space="0" w:color="auto"/>
              <w:right w:val="single" w:sz="4" w:space="0" w:color="auto"/>
            </w:tcBorders>
            <w:noWrap/>
            <w:vAlign w:val="bottom"/>
          </w:tcPr>
          <w:p w14:paraId="3B15FA5E" w14:textId="77777777" w:rsidR="00206588" w:rsidRPr="00421BCF" w:rsidRDefault="00206588" w:rsidP="00206588">
            <w:pPr>
              <w:jc w:val="center"/>
              <w:rPr>
                <w:lang w:val="ru-RU" w:eastAsia="ru-RU"/>
              </w:rPr>
            </w:pPr>
            <w:r w:rsidRPr="00421BCF">
              <w:rPr>
                <w:lang w:val="ru-RU" w:eastAsia="ru-RU"/>
              </w:rPr>
              <w:t>01</w:t>
            </w:r>
          </w:p>
        </w:tc>
        <w:tc>
          <w:tcPr>
            <w:tcW w:w="540" w:type="dxa"/>
            <w:tcBorders>
              <w:top w:val="nil"/>
              <w:left w:val="nil"/>
              <w:bottom w:val="single" w:sz="4" w:space="0" w:color="auto"/>
              <w:right w:val="single" w:sz="4" w:space="0" w:color="auto"/>
            </w:tcBorders>
            <w:noWrap/>
            <w:vAlign w:val="bottom"/>
          </w:tcPr>
          <w:p w14:paraId="5532C3B6" w14:textId="77777777" w:rsidR="00206588" w:rsidRPr="00421BCF" w:rsidRDefault="00206588" w:rsidP="00206588">
            <w:pPr>
              <w:jc w:val="center"/>
              <w:rPr>
                <w:lang w:val="ru-RU" w:eastAsia="ru-RU"/>
              </w:rPr>
            </w:pPr>
            <w:r w:rsidRPr="00421BCF">
              <w:rPr>
                <w:lang w:val="ru-RU" w:eastAsia="ru-RU"/>
              </w:rPr>
              <w:t>89</w:t>
            </w:r>
          </w:p>
        </w:tc>
        <w:tc>
          <w:tcPr>
            <w:tcW w:w="360" w:type="dxa"/>
            <w:tcBorders>
              <w:top w:val="nil"/>
              <w:left w:val="nil"/>
              <w:bottom w:val="single" w:sz="4" w:space="0" w:color="auto"/>
              <w:right w:val="single" w:sz="4" w:space="0" w:color="auto"/>
            </w:tcBorders>
            <w:noWrap/>
            <w:vAlign w:val="bottom"/>
          </w:tcPr>
          <w:p w14:paraId="178AF59C" w14:textId="77777777" w:rsidR="00206588" w:rsidRPr="00421BCF" w:rsidRDefault="00206588" w:rsidP="00206588">
            <w:pPr>
              <w:jc w:val="center"/>
              <w:rPr>
                <w:lang w:val="ru-RU" w:eastAsia="ru-RU"/>
              </w:rPr>
            </w:pPr>
            <w:r w:rsidRPr="00421BCF">
              <w:rPr>
                <w:lang w:val="ru-RU" w:eastAsia="ru-RU"/>
              </w:rPr>
              <w:t>1</w:t>
            </w:r>
          </w:p>
        </w:tc>
        <w:tc>
          <w:tcPr>
            <w:tcW w:w="540" w:type="dxa"/>
            <w:tcBorders>
              <w:top w:val="nil"/>
              <w:left w:val="nil"/>
              <w:bottom w:val="single" w:sz="4" w:space="0" w:color="auto"/>
              <w:right w:val="single" w:sz="4" w:space="0" w:color="auto"/>
            </w:tcBorders>
            <w:noWrap/>
            <w:vAlign w:val="bottom"/>
          </w:tcPr>
          <w:p w14:paraId="48FD2901" w14:textId="77777777" w:rsidR="00206588" w:rsidRPr="00421BCF" w:rsidRDefault="00206588" w:rsidP="00206588">
            <w:pPr>
              <w:jc w:val="center"/>
              <w:rPr>
                <w:lang w:val="ru-RU" w:eastAsia="ru-RU"/>
              </w:rPr>
            </w:pPr>
            <w:r w:rsidRPr="00421BCF">
              <w:rPr>
                <w:lang w:val="ru-RU" w:eastAsia="ru-RU"/>
              </w:rPr>
              <w:t>00</w:t>
            </w:r>
          </w:p>
        </w:tc>
        <w:tc>
          <w:tcPr>
            <w:tcW w:w="900" w:type="dxa"/>
            <w:tcBorders>
              <w:top w:val="nil"/>
              <w:left w:val="nil"/>
              <w:bottom w:val="single" w:sz="4" w:space="0" w:color="auto"/>
              <w:right w:val="single" w:sz="4" w:space="0" w:color="auto"/>
            </w:tcBorders>
            <w:noWrap/>
            <w:vAlign w:val="bottom"/>
          </w:tcPr>
          <w:p w14:paraId="331AE235" w14:textId="77777777" w:rsidR="00206588" w:rsidRPr="00421BCF" w:rsidRDefault="00206588" w:rsidP="00206588">
            <w:pPr>
              <w:jc w:val="center"/>
              <w:rPr>
                <w:lang w:val="ru-RU" w:eastAsia="ru-RU"/>
              </w:rPr>
            </w:pPr>
            <w:r w:rsidRPr="00421BCF">
              <w:rPr>
                <w:lang w:val="ru-RU" w:eastAsia="ru-RU"/>
              </w:rPr>
              <w:t>03010</w:t>
            </w:r>
          </w:p>
        </w:tc>
        <w:tc>
          <w:tcPr>
            <w:tcW w:w="722" w:type="dxa"/>
            <w:tcBorders>
              <w:top w:val="nil"/>
              <w:left w:val="nil"/>
              <w:bottom w:val="single" w:sz="4" w:space="0" w:color="auto"/>
              <w:right w:val="single" w:sz="4" w:space="0" w:color="auto"/>
            </w:tcBorders>
            <w:noWrap/>
            <w:vAlign w:val="bottom"/>
          </w:tcPr>
          <w:p w14:paraId="2964D2BD" w14:textId="77777777" w:rsidR="00206588" w:rsidRPr="00421BCF" w:rsidRDefault="00206588" w:rsidP="00206588">
            <w:pPr>
              <w:jc w:val="center"/>
              <w:rPr>
                <w:lang w:val="ru-RU" w:eastAsia="ru-RU"/>
              </w:rPr>
            </w:pPr>
            <w:r w:rsidRPr="00421BCF">
              <w:rPr>
                <w:lang w:val="ru-RU" w:eastAsia="ru-RU"/>
              </w:rPr>
              <w:t> </w:t>
            </w:r>
          </w:p>
        </w:tc>
        <w:tc>
          <w:tcPr>
            <w:tcW w:w="961" w:type="dxa"/>
            <w:tcBorders>
              <w:top w:val="nil"/>
              <w:left w:val="nil"/>
              <w:bottom w:val="single" w:sz="4" w:space="0" w:color="auto"/>
              <w:right w:val="single" w:sz="4" w:space="0" w:color="auto"/>
            </w:tcBorders>
            <w:shd w:val="clear" w:color="auto" w:fill="FFFFFF"/>
            <w:vAlign w:val="bottom"/>
          </w:tcPr>
          <w:p w14:paraId="1BF55B14" w14:textId="77777777" w:rsidR="00206588" w:rsidRPr="00421BCF" w:rsidRDefault="00206588" w:rsidP="00206588">
            <w:pPr>
              <w:jc w:val="right"/>
              <w:rPr>
                <w:lang w:val="ru-RU" w:eastAsia="ru-RU"/>
              </w:rPr>
            </w:pPr>
            <w:r w:rsidRPr="00421BCF">
              <w:rPr>
                <w:lang w:val="ru-RU" w:eastAsia="ru-RU"/>
              </w:rPr>
              <w:t>344,2</w:t>
            </w:r>
          </w:p>
        </w:tc>
        <w:tc>
          <w:tcPr>
            <w:tcW w:w="993" w:type="dxa"/>
            <w:tcBorders>
              <w:top w:val="nil"/>
              <w:left w:val="nil"/>
              <w:bottom w:val="single" w:sz="4" w:space="0" w:color="auto"/>
              <w:right w:val="single" w:sz="4" w:space="0" w:color="auto"/>
            </w:tcBorders>
            <w:shd w:val="clear" w:color="auto" w:fill="FFFFFF"/>
            <w:vAlign w:val="bottom"/>
          </w:tcPr>
          <w:p w14:paraId="2EB3CD82" w14:textId="77777777" w:rsidR="00206588" w:rsidRPr="00421BCF" w:rsidRDefault="00206588" w:rsidP="00206588">
            <w:pPr>
              <w:jc w:val="right"/>
              <w:rPr>
                <w:lang w:val="ru-RU" w:eastAsia="ru-RU"/>
              </w:rPr>
            </w:pPr>
            <w:r w:rsidRPr="00421BCF">
              <w:rPr>
                <w:lang w:val="ru-RU" w:eastAsia="ru-RU"/>
              </w:rPr>
              <w:t>344,2</w:t>
            </w:r>
          </w:p>
        </w:tc>
        <w:tc>
          <w:tcPr>
            <w:tcW w:w="992" w:type="dxa"/>
            <w:tcBorders>
              <w:top w:val="nil"/>
              <w:left w:val="nil"/>
              <w:bottom w:val="single" w:sz="4" w:space="0" w:color="auto"/>
              <w:right w:val="single" w:sz="4" w:space="0" w:color="auto"/>
            </w:tcBorders>
            <w:shd w:val="clear" w:color="auto" w:fill="FFFFFF"/>
            <w:vAlign w:val="bottom"/>
          </w:tcPr>
          <w:p w14:paraId="42DFB364" w14:textId="77777777" w:rsidR="00206588" w:rsidRPr="00421BCF" w:rsidRDefault="00206588" w:rsidP="00206588">
            <w:pPr>
              <w:jc w:val="right"/>
              <w:rPr>
                <w:lang w:val="ru-RU" w:eastAsia="ru-RU"/>
              </w:rPr>
            </w:pPr>
            <w:r w:rsidRPr="00421BCF">
              <w:rPr>
                <w:lang w:val="ru-RU" w:eastAsia="ru-RU"/>
              </w:rPr>
              <w:t>344,2</w:t>
            </w:r>
          </w:p>
        </w:tc>
      </w:tr>
      <w:tr w:rsidR="008335C7" w:rsidRPr="00421BCF" w14:paraId="0B8388FB" w14:textId="77777777" w:rsidTr="008335C7">
        <w:trPr>
          <w:trHeight w:val="539"/>
        </w:trPr>
        <w:tc>
          <w:tcPr>
            <w:tcW w:w="2943" w:type="dxa"/>
            <w:tcBorders>
              <w:top w:val="nil"/>
              <w:left w:val="single" w:sz="4" w:space="0" w:color="auto"/>
              <w:bottom w:val="single" w:sz="4" w:space="0" w:color="auto"/>
              <w:right w:val="single" w:sz="4" w:space="0" w:color="auto"/>
            </w:tcBorders>
            <w:vAlign w:val="bottom"/>
          </w:tcPr>
          <w:p w14:paraId="4C73A425" w14:textId="77777777" w:rsidR="00206588" w:rsidRPr="00421BCF" w:rsidRDefault="00206588" w:rsidP="00206588">
            <w:pPr>
              <w:rPr>
                <w:lang w:val="ru-RU" w:eastAsia="ru-RU"/>
              </w:rPr>
            </w:pPr>
            <w:r w:rsidRPr="00421BCF">
              <w:rPr>
                <w:lang w:val="ru-RU" w:eastAsia="ru-RU"/>
              </w:rPr>
              <w:t>Иные пенсии, социальные доплаты к пенсиям</w:t>
            </w:r>
          </w:p>
        </w:tc>
        <w:tc>
          <w:tcPr>
            <w:tcW w:w="540" w:type="dxa"/>
            <w:tcBorders>
              <w:top w:val="nil"/>
              <w:left w:val="nil"/>
              <w:bottom w:val="single" w:sz="4" w:space="0" w:color="auto"/>
              <w:right w:val="single" w:sz="4" w:space="0" w:color="auto"/>
            </w:tcBorders>
            <w:noWrap/>
            <w:vAlign w:val="bottom"/>
          </w:tcPr>
          <w:p w14:paraId="0B6D01C0" w14:textId="77777777" w:rsidR="00206588" w:rsidRPr="00421BCF" w:rsidRDefault="00206588" w:rsidP="00206588">
            <w:pPr>
              <w:jc w:val="center"/>
              <w:rPr>
                <w:lang w:val="ru-RU" w:eastAsia="ru-RU"/>
              </w:rPr>
            </w:pPr>
            <w:r w:rsidRPr="00421BCF">
              <w:rPr>
                <w:lang w:val="ru-RU" w:eastAsia="ru-RU"/>
              </w:rPr>
              <w:t>10</w:t>
            </w:r>
          </w:p>
        </w:tc>
        <w:tc>
          <w:tcPr>
            <w:tcW w:w="540" w:type="dxa"/>
            <w:tcBorders>
              <w:top w:val="nil"/>
              <w:left w:val="nil"/>
              <w:bottom w:val="single" w:sz="4" w:space="0" w:color="auto"/>
              <w:right w:val="single" w:sz="4" w:space="0" w:color="auto"/>
            </w:tcBorders>
            <w:noWrap/>
            <w:vAlign w:val="bottom"/>
          </w:tcPr>
          <w:p w14:paraId="6FE8E236" w14:textId="77777777" w:rsidR="00206588" w:rsidRPr="00421BCF" w:rsidRDefault="00206588" w:rsidP="00206588">
            <w:pPr>
              <w:jc w:val="center"/>
              <w:rPr>
                <w:lang w:val="ru-RU" w:eastAsia="ru-RU"/>
              </w:rPr>
            </w:pPr>
            <w:r w:rsidRPr="00421BCF">
              <w:rPr>
                <w:lang w:val="ru-RU" w:eastAsia="ru-RU"/>
              </w:rPr>
              <w:t>01</w:t>
            </w:r>
          </w:p>
        </w:tc>
        <w:tc>
          <w:tcPr>
            <w:tcW w:w="540" w:type="dxa"/>
            <w:tcBorders>
              <w:top w:val="nil"/>
              <w:left w:val="nil"/>
              <w:bottom w:val="single" w:sz="4" w:space="0" w:color="auto"/>
              <w:right w:val="single" w:sz="4" w:space="0" w:color="auto"/>
            </w:tcBorders>
            <w:noWrap/>
            <w:vAlign w:val="bottom"/>
          </w:tcPr>
          <w:p w14:paraId="543B2C0D" w14:textId="77777777" w:rsidR="00206588" w:rsidRPr="00421BCF" w:rsidRDefault="00206588" w:rsidP="00206588">
            <w:pPr>
              <w:jc w:val="center"/>
              <w:rPr>
                <w:lang w:val="ru-RU" w:eastAsia="ru-RU"/>
              </w:rPr>
            </w:pPr>
            <w:r w:rsidRPr="00421BCF">
              <w:rPr>
                <w:lang w:val="ru-RU" w:eastAsia="ru-RU"/>
              </w:rPr>
              <w:t>89</w:t>
            </w:r>
          </w:p>
        </w:tc>
        <w:tc>
          <w:tcPr>
            <w:tcW w:w="360" w:type="dxa"/>
            <w:tcBorders>
              <w:top w:val="nil"/>
              <w:left w:val="nil"/>
              <w:bottom w:val="single" w:sz="4" w:space="0" w:color="auto"/>
              <w:right w:val="single" w:sz="4" w:space="0" w:color="auto"/>
            </w:tcBorders>
            <w:noWrap/>
            <w:vAlign w:val="bottom"/>
          </w:tcPr>
          <w:p w14:paraId="7D15C111" w14:textId="77777777" w:rsidR="00206588" w:rsidRPr="00421BCF" w:rsidRDefault="00206588" w:rsidP="00206588">
            <w:pPr>
              <w:jc w:val="center"/>
              <w:rPr>
                <w:lang w:val="ru-RU" w:eastAsia="ru-RU"/>
              </w:rPr>
            </w:pPr>
            <w:r w:rsidRPr="00421BCF">
              <w:rPr>
                <w:lang w:val="ru-RU" w:eastAsia="ru-RU"/>
              </w:rPr>
              <w:t>1</w:t>
            </w:r>
          </w:p>
        </w:tc>
        <w:tc>
          <w:tcPr>
            <w:tcW w:w="540" w:type="dxa"/>
            <w:tcBorders>
              <w:top w:val="nil"/>
              <w:left w:val="nil"/>
              <w:bottom w:val="single" w:sz="4" w:space="0" w:color="auto"/>
              <w:right w:val="single" w:sz="4" w:space="0" w:color="auto"/>
            </w:tcBorders>
            <w:noWrap/>
            <w:vAlign w:val="bottom"/>
          </w:tcPr>
          <w:p w14:paraId="469C9AEB" w14:textId="77777777" w:rsidR="00206588" w:rsidRPr="00421BCF" w:rsidRDefault="00206588" w:rsidP="00206588">
            <w:pPr>
              <w:jc w:val="center"/>
              <w:rPr>
                <w:lang w:val="ru-RU" w:eastAsia="ru-RU"/>
              </w:rPr>
            </w:pPr>
            <w:r w:rsidRPr="00421BCF">
              <w:rPr>
                <w:lang w:val="ru-RU" w:eastAsia="ru-RU"/>
              </w:rPr>
              <w:t>00</w:t>
            </w:r>
          </w:p>
        </w:tc>
        <w:tc>
          <w:tcPr>
            <w:tcW w:w="900" w:type="dxa"/>
            <w:tcBorders>
              <w:top w:val="nil"/>
              <w:left w:val="nil"/>
              <w:bottom w:val="single" w:sz="4" w:space="0" w:color="auto"/>
              <w:right w:val="single" w:sz="4" w:space="0" w:color="auto"/>
            </w:tcBorders>
            <w:noWrap/>
            <w:vAlign w:val="bottom"/>
          </w:tcPr>
          <w:p w14:paraId="00EFF906" w14:textId="77777777" w:rsidR="00206588" w:rsidRPr="00421BCF" w:rsidRDefault="00206588" w:rsidP="00206588">
            <w:pPr>
              <w:jc w:val="center"/>
              <w:rPr>
                <w:lang w:val="ru-RU" w:eastAsia="ru-RU"/>
              </w:rPr>
            </w:pPr>
            <w:r w:rsidRPr="00421BCF">
              <w:rPr>
                <w:lang w:val="ru-RU" w:eastAsia="ru-RU"/>
              </w:rPr>
              <w:t>03010</w:t>
            </w:r>
          </w:p>
        </w:tc>
        <w:tc>
          <w:tcPr>
            <w:tcW w:w="722" w:type="dxa"/>
            <w:tcBorders>
              <w:top w:val="nil"/>
              <w:left w:val="nil"/>
              <w:bottom w:val="single" w:sz="4" w:space="0" w:color="auto"/>
              <w:right w:val="single" w:sz="4" w:space="0" w:color="auto"/>
            </w:tcBorders>
            <w:noWrap/>
            <w:vAlign w:val="bottom"/>
          </w:tcPr>
          <w:p w14:paraId="113111E1" w14:textId="77777777" w:rsidR="00206588" w:rsidRPr="00421BCF" w:rsidRDefault="00206588" w:rsidP="00206588">
            <w:pPr>
              <w:jc w:val="center"/>
              <w:rPr>
                <w:lang w:val="ru-RU" w:eastAsia="ru-RU"/>
              </w:rPr>
            </w:pPr>
            <w:r w:rsidRPr="00421BCF">
              <w:rPr>
                <w:lang w:val="ru-RU" w:eastAsia="ru-RU"/>
              </w:rPr>
              <w:t>312</w:t>
            </w:r>
          </w:p>
        </w:tc>
        <w:tc>
          <w:tcPr>
            <w:tcW w:w="961" w:type="dxa"/>
            <w:tcBorders>
              <w:top w:val="nil"/>
              <w:left w:val="nil"/>
              <w:bottom w:val="single" w:sz="4" w:space="0" w:color="auto"/>
              <w:right w:val="single" w:sz="4" w:space="0" w:color="auto"/>
            </w:tcBorders>
            <w:shd w:val="clear" w:color="auto" w:fill="FFFFFF"/>
            <w:vAlign w:val="bottom"/>
          </w:tcPr>
          <w:p w14:paraId="2287AF25" w14:textId="77777777" w:rsidR="00206588" w:rsidRPr="00421BCF" w:rsidRDefault="00206588" w:rsidP="00206588">
            <w:pPr>
              <w:jc w:val="right"/>
              <w:rPr>
                <w:lang w:val="ru-RU" w:eastAsia="ru-RU"/>
              </w:rPr>
            </w:pPr>
            <w:r w:rsidRPr="00421BCF">
              <w:rPr>
                <w:lang w:val="ru-RU" w:eastAsia="ru-RU"/>
              </w:rPr>
              <w:t>344,2</w:t>
            </w:r>
          </w:p>
        </w:tc>
        <w:tc>
          <w:tcPr>
            <w:tcW w:w="993" w:type="dxa"/>
            <w:tcBorders>
              <w:top w:val="nil"/>
              <w:left w:val="nil"/>
              <w:bottom w:val="single" w:sz="4" w:space="0" w:color="auto"/>
              <w:right w:val="single" w:sz="4" w:space="0" w:color="auto"/>
            </w:tcBorders>
            <w:shd w:val="clear" w:color="auto" w:fill="FFFFFF"/>
            <w:vAlign w:val="bottom"/>
          </w:tcPr>
          <w:p w14:paraId="4A56EB94" w14:textId="77777777" w:rsidR="00206588" w:rsidRPr="00421BCF" w:rsidRDefault="00206588" w:rsidP="00206588">
            <w:pPr>
              <w:jc w:val="right"/>
              <w:rPr>
                <w:lang w:val="ru-RU" w:eastAsia="ru-RU"/>
              </w:rPr>
            </w:pPr>
            <w:r w:rsidRPr="00421BCF">
              <w:rPr>
                <w:lang w:val="ru-RU" w:eastAsia="ru-RU"/>
              </w:rPr>
              <w:t>344,2</w:t>
            </w:r>
          </w:p>
        </w:tc>
        <w:tc>
          <w:tcPr>
            <w:tcW w:w="992" w:type="dxa"/>
            <w:tcBorders>
              <w:top w:val="nil"/>
              <w:left w:val="nil"/>
              <w:bottom w:val="single" w:sz="4" w:space="0" w:color="auto"/>
              <w:right w:val="single" w:sz="4" w:space="0" w:color="auto"/>
            </w:tcBorders>
            <w:shd w:val="clear" w:color="auto" w:fill="FFFFFF"/>
            <w:vAlign w:val="bottom"/>
          </w:tcPr>
          <w:p w14:paraId="039879C1" w14:textId="77777777" w:rsidR="00206588" w:rsidRPr="00421BCF" w:rsidRDefault="00206588" w:rsidP="00206588">
            <w:pPr>
              <w:jc w:val="right"/>
              <w:rPr>
                <w:lang w:val="ru-RU" w:eastAsia="ru-RU"/>
              </w:rPr>
            </w:pPr>
            <w:r w:rsidRPr="00421BCF">
              <w:rPr>
                <w:lang w:val="ru-RU" w:eastAsia="ru-RU"/>
              </w:rPr>
              <w:t>344,2</w:t>
            </w:r>
          </w:p>
        </w:tc>
      </w:tr>
      <w:tr w:rsidR="008335C7" w:rsidRPr="00421BCF" w14:paraId="2702E64D" w14:textId="77777777" w:rsidTr="008335C7">
        <w:trPr>
          <w:trHeight w:val="290"/>
        </w:trPr>
        <w:tc>
          <w:tcPr>
            <w:tcW w:w="7085" w:type="dxa"/>
            <w:gridSpan w:val="8"/>
            <w:tcBorders>
              <w:top w:val="nil"/>
              <w:left w:val="single" w:sz="4" w:space="0" w:color="auto"/>
              <w:bottom w:val="single" w:sz="4" w:space="0" w:color="auto"/>
              <w:right w:val="single" w:sz="4" w:space="0" w:color="auto"/>
            </w:tcBorders>
            <w:vAlign w:val="bottom"/>
          </w:tcPr>
          <w:p w14:paraId="502AAA92" w14:textId="77777777" w:rsidR="00206588" w:rsidRPr="00421BCF" w:rsidRDefault="00206588" w:rsidP="00206588">
            <w:pPr>
              <w:rPr>
                <w:lang w:val="ru-RU" w:eastAsia="ru-RU"/>
              </w:rPr>
            </w:pPr>
            <w:r w:rsidRPr="00421BCF">
              <w:rPr>
                <w:lang w:val="ru-RU" w:eastAsia="ru-RU"/>
              </w:rPr>
              <w:t>ВСЕГО РАСХОДОВ </w:t>
            </w:r>
          </w:p>
        </w:tc>
        <w:tc>
          <w:tcPr>
            <w:tcW w:w="961" w:type="dxa"/>
            <w:tcBorders>
              <w:top w:val="nil"/>
              <w:left w:val="nil"/>
              <w:bottom w:val="single" w:sz="4" w:space="0" w:color="auto"/>
              <w:right w:val="single" w:sz="4" w:space="0" w:color="auto"/>
            </w:tcBorders>
            <w:shd w:val="clear" w:color="auto" w:fill="FFFFFF"/>
            <w:vAlign w:val="bottom"/>
          </w:tcPr>
          <w:p w14:paraId="0FDE9562" w14:textId="19572483" w:rsidR="00206588" w:rsidRPr="00421BCF" w:rsidRDefault="000A5B1F" w:rsidP="00206588">
            <w:pPr>
              <w:jc w:val="right"/>
              <w:rPr>
                <w:lang w:val="ru-RU" w:eastAsia="ru-RU"/>
              </w:rPr>
            </w:pPr>
            <w:r>
              <w:rPr>
                <w:lang w:val="ru-RU" w:eastAsia="ru-RU"/>
              </w:rPr>
              <w:t>5997,1</w:t>
            </w:r>
          </w:p>
        </w:tc>
        <w:tc>
          <w:tcPr>
            <w:tcW w:w="993" w:type="dxa"/>
            <w:tcBorders>
              <w:top w:val="nil"/>
              <w:left w:val="nil"/>
              <w:bottom w:val="single" w:sz="4" w:space="0" w:color="auto"/>
              <w:right w:val="single" w:sz="4" w:space="0" w:color="auto"/>
            </w:tcBorders>
            <w:shd w:val="clear" w:color="auto" w:fill="FFFFFF"/>
            <w:vAlign w:val="bottom"/>
          </w:tcPr>
          <w:p w14:paraId="69158B1E" w14:textId="77777777" w:rsidR="00206588" w:rsidRPr="00421BCF" w:rsidRDefault="00206588" w:rsidP="00206588">
            <w:pPr>
              <w:jc w:val="right"/>
              <w:rPr>
                <w:lang w:val="ru-RU" w:eastAsia="ru-RU"/>
              </w:rPr>
            </w:pPr>
            <w:r w:rsidRPr="00421BCF">
              <w:rPr>
                <w:lang w:val="ru-RU" w:eastAsia="ru-RU"/>
              </w:rPr>
              <w:t>3113,7</w:t>
            </w:r>
          </w:p>
        </w:tc>
        <w:tc>
          <w:tcPr>
            <w:tcW w:w="992" w:type="dxa"/>
            <w:tcBorders>
              <w:top w:val="nil"/>
              <w:left w:val="nil"/>
              <w:bottom w:val="single" w:sz="4" w:space="0" w:color="auto"/>
              <w:right w:val="single" w:sz="4" w:space="0" w:color="auto"/>
            </w:tcBorders>
            <w:shd w:val="clear" w:color="auto" w:fill="FFFFFF"/>
            <w:vAlign w:val="bottom"/>
          </w:tcPr>
          <w:p w14:paraId="7A86F8C7" w14:textId="77777777" w:rsidR="00206588" w:rsidRPr="00421BCF" w:rsidRDefault="00206588" w:rsidP="00206588">
            <w:pPr>
              <w:jc w:val="right"/>
              <w:rPr>
                <w:lang w:val="ru-RU" w:eastAsia="ru-RU"/>
              </w:rPr>
            </w:pPr>
            <w:r w:rsidRPr="00421BCF">
              <w:rPr>
                <w:lang w:val="ru-RU" w:eastAsia="ru-RU"/>
              </w:rPr>
              <w:t>3717,2</w:t>
            </w:r>
          </w:p>
        </w:tc>
      </w:tr>
    </w:tbl>
    <w:p w14:paraId="3549E320" w14:textId="77777777" w:rsidR="00206588" w:rsidRPr="008335C7" w:rsidRDefault="00206588" w:rsidP="00206588">
      <w:pPr>
        <w:suppressAutoHyphens/>
        <w:rPr>
          <w:sz w:val="28"/>
          <w:szCs w:val="28"/>
          <w:lang w:val="ru-RU" w:eastAsia="ar-SA"/>
        </w:rPr>
      </w:pPr>
    </w:p>
    <w:p w14:paraId="307833B6" w14:textId="77777777" w:rsidR="00206588" w:rsidRPr="008335C7" w:rsidRDefault="00206588" w:rsidP="00206588">
      <w:pPr>
        <w:rPr>
          <w:rFonts w:eastAsia="Arial"/>
          <w:sz w:val="28"/>
          <w:szCs w:val="28"/>
          <w:lang w:val="ru-RU"/>
        </w:rPr>
      </w:pPr>
    </w:p>
    <w:p w14:paraId="0E64AA8E" w14:textId="77777777" w:rsidR="00206588" w:rsidRPr="008335C7" w:rsidRDefault="00206588" w:rsidP="00206588">
      <w:pPr>
        <w:rPr>
          <w:rFonts w:eastAsia="Arial"/>
          <w:sz w:val="28"/>
          <w:szCs w:val="28"/>
          <w:lang w:val="ru-RU"/>
        </w:rPr>
      </w:pPr>
    </w:p>
    <w:p w14:paraId="04FA6043" w14:textId="77777777" w:rsidR="0044207F" w:rsidRPr="008335C7" w:rsidRDefault="00BD1114">
      <w:pPr>
        <w:widowControl w:val="0"/>
        <w:rPr>
          <w:sz w:val="28"/>
          <w:szCs w:val="28"/>
          <w:lang w:val="ru-RU"/>
        </w:rPr>
      </w:pPr>
      <w:r w:rsidRPr="008335C7">
        <w:rPr>
          <w:rFonts w:eastAsia="Arial"/>
          <w:sz w:val="28"/>
          <w:szCs w:val="28"/>
        </w:rPr>
        <w:t> </w:t>
      </w:r>
    </w:p>
    <w:p w14:paraId="144BAA08" w14:textId="77777777" w:rsidR="0044207F" w:rsidRPr="008335C7" w:rsidRDefault="00BD1114">
      <w:pPr>
        <w:widowControl w:val="0"/>
        <w:jc w:val="both"/>
        <w:rPr>
          <w:sz w:val="28"/>
          <w:szCs w:val="28"/>
          <w:lang w:val="ru-RU"/>
        </w:rPr>
      </w:pPr>
      <w:r w:rsidRPr="008335C7">
        <w:rPr>
          <w:rFonts w:eastAsia="Arial"/>
          <w:sz w:val="28"/>
          <w:szCs w:val="28"/>
        </w:rPr>
        <w:t>  </w:t>
      </w:r>
    </w:p>
    <w:sectPr w:rsidR="0044207F" w:rsidRPr="008335C7">
      <w:pgSz w:w="12240" w:h="15840"/>
      <w:pgMar w:top="1134" w:right="850" w:bottom="1134" w:left="1701" w:header="708" w:footer="708" w:gutter="0"/>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43"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974C2"/>
    <w:multiLevelType w:val="hybridMultilevel"/>
    <w:tmpl w:val="CA6ABA6E"/>
    <w:lvl w:ilvl="0" w:tplc="0419000F">
      <w:start w:val="2"/>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
    <w:nsid w:val="2BEC3C81"/>
    <w:multiLevelType w:val="hybridMultilevel"/>
    <w:tmpl w:val="2C1CA866"/>
    <w:lvl w:ilvl="0" w:tplc="0419000F">
      <w:start w:val="3"/>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2">
    <w:nsid w:val="3ED24931"/>
    <w:multiLevelType w:val="multilevel"/>
    <w:tmpl w:val="6AA46D46"/>
    <w:lvl w:ilvl="0">
      <w:start w:val="3"/>
      <w:numFmt w:val="decimal"/>
      <w:lvlText w:val="%1)"/>
      <w:lvlJc w:val="left"/>
      <w:pPr>
        <w:tabs>
          <w:tab w:val="num" w:pos="1080"/>
        </w:tabs>
        <w:ind w:left="1080" w:hanging="360"/>
      </w:pPr>
      <w:rPr>
        <w:rFonts w:cs="Times New Roman"/>
      </w:rPr>
    </w:lvl>
    <w:lvl w:ilvl="1">
      <w:start w:val="1"/>
      <w:numFmt w:val="decimal"/>
      <w:lvlText w:val="%2."/>
      <w:lvlJc w:val="left"/>
      <w:pPr>
        <w:tabs>
          <w:tab w:val="num" w:pos="1440"/>
        </w:tabs>
        <w:ind w:left="1440" w:hanging="360"/>
      </w:pPr>
      <w:rPr>
        <w:rFonts w:cs="Times New Roman"/>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3">
    <w:nsid w:val="3FDF128D"/>
    <w:multiLevelType w:val="hybridMultilevel"/>
    <w:tmpl w:val="6AA46D46"/>
    <w:lvl w:ilvl="0" w:tplc="B29805E4">
      <w:start w:val="3"/>
      <w:numFmt w:val="decimal"/>
      <w:lvlText w:val="%1)"/>
      <w:lvlJc w:val="left"/>
      <w:pPr>
        <w:tabs>
          <w:tab w:val="num" w:pos="1080"/>
        </w:tabs>
        <w:ind w:left="1080" w:hanging="360"/>
      </w:pPr>
      <w:rPr>
        <w:rFonts w:cs="Times New Roman"/>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4">
    <w:nsid w:val="5D5A7E6F"/>
    <w:multiLevelType w:val="hybridMultilevel"/>
    <w:tmpl w:val="9B94FDE4"/>
    <w:lvl w:ilvl="0" w:tplc="0419000F">
      <w:start w:val="3"/>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3"/>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num>
  <w:num w:numId="3">
    <w:abstractNumId w:val="3"/>
  </w:num>
  <w:num w:numId="4">
    <w:abstractNumId w:val="0"/>
  </w:num>
  <w:num w:numId="5">
    <w:abstractNumId w:val="1"/>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2"/>
  <w:defaultTabStop w:val="720"/>
  <w:noPunctuationKerning/>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4207F"/>
    <w:rsid w:val="000133E4"/>
    <w:rsid w:val="000A5B1F"/>
    <w:rsid w:val="00117A07"/>
    <w:rsid w:val="00187960"/>
    <w:rsid w:val="00206588"/>
    <w:rsid w:val="0024536D"/>
    <w:rsid w:val="00367837"/>
    <w:rsid w:val="003827B5"/>
    <w:rsid w:val="00421BCF"/>
    <w:rsid w:val="0044207F"/>
    <w:rsid w:val="00562DDF"/>
    <w:rsid w:val="0056741A"/>
    <w:rsid w:val="006A765A"/>
    <w:rsid w:val="006B222B"/>
    <w:rsid w:val="006C1B8F"/>
    <w:rsid w:val="00800CA3"/>
    <w:rsid w:val="008335C7"/>
    <w:rsid w:val="00875618"/>
    <w:rsid w:val="008B70DA"/>
    <w:rsid w:val="008D3FD2"/>
    <w:rsid w:val="00955312"/>
    <w:rsid w:val="00B1718E"/>
    <w:rsid w:val="00B842F8"/>
    <w:rsid w:val="00BD111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41C4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05BCE"/>
    <w:rPr>
      <w:sz w:val="24"/>
      <w:szCs w:val="24"/>
    </w:rPr>
  </w:style>
  <w:style w:type="paragraph" w:styleId="1">
    <w:name w:val="heading 1"/>
    <w:basedOn w:val="a"/>
    <w:next w:val="a"/>
    <w:link w:val="10"/>
    <w:uiPriority w:val="9"/>
    <w:qFormat/>
    <w:rsid w:val="00EF7B96"/>
    <w:pPr>
      <w:keepNext/>
      <w:spacing w:before="240" w:after="60"/>
      <w:outlineLvl w:val="0"/>
    </w:pPr>
    <w:rPr>
      <w:b/>
      <w:bCs/>
      <w:kern w:val="36"/>
      <w:sz w:val="48"/>
      <w:szCs w:val="48"/>
    </w:rPr>
  </w:style>
  <w:style w:type="paragraph" w:styleId="2">
    <w:name w:val="heading 2"/>
    <w:basedOn w:val="a"/>
    <w:next w:val="a"/>
    <w:qFormat/>
    <w:rsid w:val="00EF7B96"/>
    <w:pPr>
      <w:keepNext/>
      <w:spacing w:before="240" w:after="60"/>
      <w:outlineLvl w:val="1"/>
    </w:pPr>
    <w:rPr>
      <w:b/>
      <w:bCs/>
      <w:iCs/>
      <w:sz w:val="36"/>
      <w:szCs w:val="36"/>
    </w:rPr>
  </w:style>
  <w:style w:type="paragraph" w:styleId="3">
    <w:name w:val="heading 3"/>
    <w:basedOn w:val="a"/>
    <w:next w:val="a"/>
    <w:qFormat/>
    <w:rsid w:val="00EF7B96"/>
    <w:pPr>
      <w:keepNext/>
      <w:spacing w:before="240" w:after="60"/>
      <w:outlineLvl w:val="2"/>
    </w:pPr>
    <w:rPr>
      <w:b/>
      <w:bCs/>
      <w:sz w:val="28"/>
      <w:szCs w:val="28"/>
    </w:rPr>
  </w:style>
  <w:style w:type="paragraph" w:styleId="4">
    <w:name w:val="heading 4"/>
    <w:basedOn w:val="a"/>
    <w:next w:val="a"/>
    <w:qFormat/>
    <w:rsid w:val="00EF7B96"/>
    <w:pPr>
      <w:keepNext/>
      <w:spacing w:before="240" w:after="60"/>
      <w:outlineLvl w:val="3"/>
    </w:pPr>
    <w:rPr>
      <w:b/>
      <w:bCs/>
    </w:rPr>
  </w:style>
  <w:style w:type="paragraph" w:styleId="5">
    <w:name w:val="heading 5"/>
    <w:basedOn w:val="a"/>
    <w:next w:val="a"/>
    <w:qFormat/>
    <w:rsid w:val="00EF7B96"/>
    <w:pPr>
      <w:spacing w:before="240" w:after="60"/>
      <w:outlineLvl w:val="4"/>
    </w:pPr>
    <w:rPr>
      <w:b/>
      <w:bCs/>
      <w:iCs/>
      <w:sz w:val="20"/>
      <w:szCs w:val="20"/>
    </w:rPr>
  </w:style>
  <w:style w:type="paragraph" w:styleId="6">
    <w:name w:val="heading 6"/>
    <w:basedOn w:val="a"/>
    <w:next w:val="a"/>
    <w:qFormat/>
    <w:rsid w:val="00EF7B96"/>
    <w:pPr>
      <w:spacing w:before="240" w:after="60"/>
      <w:outlineLvl w:val="5"/>
    </w:pPr>
    <w:rPr>
      <w:b/>
      <w:bCs/>
      <w:sz w:val="16"/>
      <w:szCs w:val="1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B1718E"/>
    <w:rPr>
      <w:rFonts w:ascii="Tahoma" w:hAnsi="Tahoma" w:cs="Tahoma"/>
      <w:sz w:val="16"/>
      <w:szCs w:val="16"/>
    </w:rPr>
  </w:style>
  <w:style w:type="character" w:customStyle="1" w:styleId="a4">
    <w:name w:val="Текст выноски Знак"/>
    <w:basedOn w:val="a0"/>
    <w:link w:val="a3"/>
    <w:uiPriority w:val="99"/>
    <w:semiHidden/>
    <w:rsid w:val="00B1718E"/>
    <w:rPr>
      <w:rFonts w:ascii="Tahoma" w:hAnsi="Tahoma" w:cs="Tahoma"/>
      <w:sz w:val="16"/>
      <w:szCs w:val="16"/>
    </w:rPr>
  </w:style>
  <w:style w:type="numbering" w:customStyle="1" w:styleId="11">
    <w:name w:val="Нет списка1"/>
    <w:next w:val="a2"/>
    <w:uiPriority w:val="99"/>
    <w:semiHidden/>
    <w:unhideWhenUsed/>
    <w:rsid w:val="00206588"/>
  </w:style>
  <w:style w:type="character" w:customStyle="1" w:styleId="10">
    <w:name w:val="Заголовок 1 Знак"/>
    <w:basedOn w:val="a0"/>
    <w:link w:val="1"/>
    <w:uiPriority w:val="9"/>
    <w:locked/>
    <w:rsid w:val="00206588"/>
    <w:rPr>
      <w:b/>
      <w:bCs/>
      <w:kern w:val="36"/>
      <w:sz w:val="48"/>
      <w:szCs w:val="48"/>
    </w:rPr>
  </w:style>
  <w:style w:type="paragraph" w:customStyle="1" w:styleId="ConsTitle">
    <w:name w:val="ConsTitle"/>
    <w:rsid w:val="00206588"/>
    <w:pPr>
      <w:widowControl w:val="0"/>
      <w:suppressAutoHyphens/>
      <w:autoSpaceDE w:val="0"/>
      <w:ind w:right="19772"/>
    </w:pPr>
    <w:rPr>
      <w:rFonts w:ascii="Arial" w:hAnsi="Arial" w:cs="Arial"/>
      <w:b/>
      <w:bCs/>
      <w:sz w:val="16"/>
      <w:szCs w:val="16"/>
      <w:lang w:val="ru-RU" w:eastAsia="ar-SA"/>
    </w:rPr>
  </w:style>
  <w:style w:type="paragraph" w:customStyle="1" w:styleId="ConsNormal">
    <w:name w:val="ConsNormal"/>
    <w:rsid w:val="00206588"/>
    <w:pPr>
      <w:widowControl w:val="0"/>
      <w:suppressAutoHyphens/>
      <w:autoSpaceDE w:val="0"/>
      <w:ind w:right="19772" w:firstLine="720"/>
    </w:pPr>
    <w:rPr>
      <w:rFonts w:ascii="Arial" w:hAnsi="Arial" w:cs="Arial"/>
      <w:lang w:val="ru-RU" w:eastAsia="ar-SA"/>
    </w:rPr>
  </w:style>
  <w:style w:type="paragraph" w:customStyle="1" w:styleId="ConsNonformat">
    <w:name w:val="ConsNonformat"/>
    <w:rsid w:val="00206588"/>
    <w:pPr>
      <w:suppressAutoHyphens/>
      <w:autoSpaceDE w:val="0"/>
      <w:ind w:right="19772"/>
    </w:pPr>
    <w:rPr>
      <w:rFonts w:ascii="Courier New" w:hAnsi="Courier New" w:cs="Courier New"/>
      <w:sz w:val="24"/>
      <w:szCs w:val="24"/>
      <w:lang w:val="ru-RU" w:eastAsia="ar-SA"/>
    </w:rPr>
  </w:style>
  <w:style w:type="paragraph" w:customStyle="1" w:styleId="ConsPlusNormal">
    <w:name w:val="ConsPlusNormal"/>
    <w:rsid w:val="00206588"/>
    <w:pPr>
      <w:widowControl w:val="0"/>
      <w:suppressAutoHyphens/>
      <w:autoSpaceDE w:val="0"/>
      <w:ind w:firstLine="720"/>
    </w:pPr>
    <w:rPr>
      <w:rFonts w:ascii="Arial" w:hAnsi="Arial" w:cs="Arial"/>
      <w:lang w:val="ru-RU" w:eastAsia="ar-SA"/>
    </w:rPr>
  </w:style>
  <w:style w:type="paragraph" w:customStyle="1" w:styleId="ConsPlusTitle">
    <w:name w:val="ConsPlusTitle"/>
    <w:rsid w:val="00206588"/>
    <w:pPr>
      <w:widowControl w:val="0"/>
      <w:suppressAutoHyphens/>
      <w:autoSpaceDE w:val="0"/>
    </w:pPr>
    <w:rPr>
      <w:rFonts w:ascii="Arial" w:hAnsi="Arial" w:cs="Arial"/>
      <w:b/>
      <w:bCs/>
      <w:lang w:val="ru-RU" w:eastAsia="ar-SA"/>
    </w:rPr>
  </w:style>
  <w:style w:type="character" w:styleId="a5">
    <w:name w:val="Hyperlink"/>
    <w:basedOn w:val="a0"/>
    <w:uiPriority w:val="99"/>
    <w:rsid w:val="00206588"/>
    <w:rPr>
      <w:color w:val="0000FF"/>
      <w:u w:val="single"/>
    </w:rPr>
  </w:style>
  <w:style w:type="paragraph" w:styleId="a6">
    <w:name w:val="Document Map"/>
    <w:basedOn w:val="a"/>
    <w:link w:val="a7"/>
    <w:uiPriority w:val="99"/>
    <w:semiHidden/>
    <w:rsid w:val="00206588"/>
    <w:pPr>
      <w:shd w:val="clear" w:color="auto" w:fill="000080"/>
      <w:suppressAutoHyphens/>
    </w:pPr>
    <w:rPr>
      <w:rFonts w:ascii="Tahoma" w:hAnsi="Tahoma" w:cs="Tahoma"/>
      <w:sz w:val="20"/>
      <w:szCs w:val="20"/>
      <w:lang w:eastAsia="ar-SA"/>
    </w:rPr>
  </w:style>
  <w:style w:type="character" w:customStyle="1" w:styleId="a7">
    <w:name w:val="Схема документа Знак"/>
    <w:basedOn w:val="a0"/>
    <w:link w:val="a6"/>
    <w:uiPriority w:val="99"/>
    <w:semiHidden/>
    <w:rsid w:val="00206588"/>
    <w:rPr>
      <w:rFonts w:ascii="Tahoma" w:hAnsi="Tahoma" w:cs="Tahoma"/>
      <w:shd w:val="clear" w:color="auto" w:fill="000080"/>
      <w:lang w:eastAsia="ar-SA"/>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rsid w:val="00206588"/>
    <w:pPr>
      <w:spacing w:before="100" w:beforeAutospacing="1" w:after="100" w:afterAutospacing="1"/>
    </w:pPr>
    <w:rPr>
      <w:rFonts w:ascii="Tahoma" w:hAnsi="Tahoma"/>
      <w:sz w:val="20"/>
      <w:szCs w:val="20"/>
    </w:rPr>
  </w:style>
  <w:style w:type="paragraph" w:customStyle="1" w:styleId="a8">
    <w:name w:val="Знак"/>
    <w:basedOn w:val="a"/>
    <w:rsid w:val="00206588"/>
    <w:pPr>
      <w:spacing w:before="100" w:beforeAutospacing="1" w:after="100" w:afterAutospacing="1"/>
    </w:pPr>
    <w:rPr>
      <w:rFonts w:ascii="Tahoma" w:hAnsi="Tahoma"/>
      <w:sz w:val="20"/>
      <w:szCs w:val="20"/>
    </w:rPr>
  </w:style>
  <w:style w:type="character" w:customStyle="1" w:styleId="12">
    <w:name w:val="Просмотренная гиперссылка1"/>
    <w:basedOn w:val="a0"/>
    <w:uiPriority w:val="99"/>
    <w:semiHidden/>
    <w:unhideWhenUsed/>
    <w:rsid w:val="00206588"/>
    <w:rPr>
      <w:rFonts w:cs="Times New Roman"/>
      <w:color w:val="800080"/>
      <w:u w:val="single"/>
    </w:rPr>
  </w:style>
  <w:style w:type="character" w:styleId="a9">
    <w:name w:val="FollowedHyperlink"/>
    <w:basedOn w:val="a0"/>
    <w:uiPriority w:val="99"/>
    <w:semiHidden/>
    <w:unhideWhenUsed/>
    <w:rsid w:val="00206588"/>
    <w:rPr>
      <w:color w:val="800080"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05BCE"/>
    <w:rPr>
      <w:sz w:val="24"/>
      <w:szCs w:val="24"/>
    </w:rPr>
  </w:style>
  <w:style w:type="paragraph" w:styleId="1">
    <w:name w:val="heading 1"/>
    <w:basedOn w:val="a"/>
    <w:next w:val="a"/>
    <w:link w:val="10"/>
    <w:uiPriority w:val="9"/>
    <w:qFormat/>
    <w:rsid w:val="00EF7B96"/>
    <w:pPr>
      <w:keepNext/>
      <w:spacing w:before="240" w:after="60"/>
      <w:outlineLvl w:val="0"/>
    </w:pPr>
    <w:rPr>
      <w:b/>
      <w:bCs/>
      <w:kern w:val="36"/>
      <w:sz w:val="48"/>
      <w:szCs w:val="48"/>
    </w:rPr>
  </w:style>
  <w:style w:type="paragraph" w:styleId="2">
    <w:name w:val="heading 2"/>
    <w:basedOn w:val="a"/>
    <w:next w:val="a"/>
    <w:qFormat/>
    <w:rsid w:val="00EF7B96"/>
    <w:pPr>
      <w:keepNext/>
      <w:spacing w:before="240" w:after="60"/>
      <w:outlineLvl w:val="1"/>
    </w:pPr>
    <w:rPr>
      <w:b/>
      <w:bCs/>
      <w:iCs/>
      <w:sz w:val="36"/>
      <w:szCs w:val="36"/>
    </w:rPr>
  </w:style>
  <w:style w:type="paragraph" w:styleId="3">
    <w:name w:val="heading 3"/>
    <w:basedOn w:val="a"/>
    <w:next w:val="a"/>
    <w:qFormat/>
    <w:rsid w:val="00EF7B96"/>
    <w:pPr>
      <w:keepNext/>
      <w:spacing w:before="240" w:after="60"/>
      <w:outlineLvl w:val="2"/>
    </w:pPr>
    <w:rPr>
      <w:b/>
      <w:bCs/>
      <w:sz w:val="28"/>
      <w:szCs w:val="28"/>
    </w:rPr>
  </w:style>
  <w:style w:type="paragraph" w:styleId="4">
    <w:name w:val="heading 4"/>
    <w:basedOn w:val="a"/>
    <w:next w:val="a"/>
    <w:qFormat/>
    <w:rsid w:val="00EF7B96"/>
    <w:pPr>
      <w:keepNext/>
      <w:spacing w:before="240" w:after="60"/>
      <w:outlineLvl w:val="3"/>
    </w:pPr>
    <w:rPr>
      <w:b/>
      <w:bCs/>
    </w:rPr>
  </w:style>
  <w:style w:type="paragraph" w:styleId="5">
    <w:name w:val="heading 5"/>
    <w:basedOn w:val="a"/>
    <w:next w:val="a"/>
    <w:qFormat/>
    <w:rsid w:val="00EF7B96"/>
    <w:pPr>
      <w:spacing w:before="240" w:after="60"/>
      <w:outlineLvl w:val="4"/>
    </w:pPr>
    <w:rPr>
      <w:b/>
      <w:bCs/>
      <w:iCs/>
      <w:sz w:val="20"/>
      <w:szCs w:val="20"/>
    </w:rPr>
  </w:style>
  <w:style w:type="paragraph" w:styleId="6">
    <w:name w:val="heading 6"/>
    <w:basedOn w:val="a"/>
    <w:next w:val="a"/>
    <w:qFormat/>
    <w:rsid w:val="00EF7B96"/>
    <w:pPr>
      <w:spacing w:before="240" w:after="60"/>
      <w:outlineLvl w:val="5"/>
    </w:pPr>
    <w:rPr>
      <w:b/>
      <w:bCs/>
      <w:sz w:val="16"/>
      <w:szCs w:val="1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B1718E"/>
    <w:rPr>
      <w:rFonts w:ascii="Tahoma" w:hAnsi="Tahoma" w:cs="Tahoma"/>
      <w:sz w:val="16"/>
      <w:szCs w:val="16"/>
    </w:rPr>
  </w:style>
  <w:style w:type="character" w:customStyle="1" w:styleId="a4">
    <w:name w:val="Текст выноски Знак"/>
    <w:basedOn w:val="a0"/>
    <w:link w:val="a3"/>
    <w:uiPriority w:val="99"/>
    <w:semiHidden/>
    <w:rsid w:val="00B1718E"/>
    <w:rPr>
      <w:rFonts w:ascii="Tahoma" w:hAnsi="Tahoma" w:cs="Tahoma"/>
      <w:sz w:val="16"/>
      <w:szCs w:val="16"/>
    </w:rPr>
  </w:style>
  <w:style w:type="numbering" w:customStyle="1" w:styleId="11">
    <w:name w:val="Нет списка1"/>
    <w:next w:val="a2"/>
    <w:uiPriority w:val="99"/>
    <w:semiHidden/>
    <w:unhideWhenUsed/>
    <w:rsid w:val="00206588"/>
  </w:style>
  <w:style w:type="character" w:customStyle="1" w:styleId="10">
    <w:name w:val="Заголовок 1 Знак"/>
    <w:basedOn w:val="a0"/>
    <w:link w:val="1"/>
    <w:uiPriority w:val="9"/>
    <w:locked/>
    <w:rsid w:val="00206588"/>
    <w:rPr>
      <w:b/>
      <w:bCs/>
      <w:kern w:val="36"/>
      <w:sz w:val="48"/>
      <w:szCs w:val="48"/>
    </w:rPr>
  </w:style>
  <w:style w:type="paragraph" w:customStyle="1" w:styleId="ConsTitle">
    <w:name w:val="ConsTitle"/>
    <w:rsid w:val="00206588"/>
    <w:pPr>
      <w:widowControl w:val="0"/>
      <w:suppressAutoHyphens/>
      <w:autoSpaceDE w:val="0"/>
      <w:ind w:right="19772"/>
    </w:pPr>
    <w:rPr>
      <w:rFonts w:ascii="Arial" w:hAnsi="Arial" w:cs="Arial"/>
      <w:b/>
      <w:bCs/>
      <w:sz w:val="16"/>
      <w:szCs w:val="16"/>
      <w:lang w:val="ru-RU" w:eastAsia="ar-SA"/>
    </w:rPr>
  </w:style>
  <w:style w:type="paragraph" w:customStyle="1" w:styleId="ConsNormal">
    <w:name w:val="ConsNormal"/>
    <w:rsid w:val="00206588"/>
    <w:pPr>
      <w:widowControl w:val="0"/>
      <w:suppressAutoHyphens/>
      <w:autoSpaceDE w:val="0"/>
      <w:ind w:right="19772" w:firstLine="720"/>
    </w:pPr>
    <w:rPr>
      <w:rFonts w:ascii="Arial" w:hAnsi="Arial" w:cs="Arial"/>
      <w:lang w:val="ru-RU" w:eastAsia="ar-SA"/>
    </w:rPr>
  </w:style>
  <w:style w:type="paragraph" w:customStyle="1" w:styleId="ConsNonformat">
    <w:name w:val="ConsNonformat"/>
    <w:rsid w:val="00206588"/>
    <w:pPr>
      <w:suppressAutoHyphens/>
      <w:autoSpaceDE w:val="0"/>
      <w:ind w:right="19772"/>
    </w:pPr>
    <w:rPr>
      <w:rFonts w:ascii="Courier New" w:hAnsi="Courier New" w:cs="Courier New"/>
      <w:sz w:val="24"/>
      <w:szCs w:val="24"/>
      <w:lang w:val="ru-RU" w:eastAsia="ar-SA"/>
    </w:rPr>
  </w:style>
  <w:style w:type="paragraph" w:customStyle="1" w:styleId="ConsPlusNormal">
    <w:name w:val="ConsPlusNormal"/>
    <w:rsid w:val="00206588"/>
    <w:pPr>
      <w:widowControl w:val="0"/>
      <w:suppressAutoHyphens/>
      <w:autoSpaceDE w:val="0"/>
      <w:ind w:firstLine="720"/>
    </w:pPr>
    <w:rPr>
      <w:rFonts w:ascii="Arial" w:hAnsi="Arial" w:cs="Arial"/>
      <w:lang w:val="ru-RU" w:eastAsia="ar-SA"/>
    </w:rPr>
  </w:style>
  <w:style w:type="paragraph" w:customStyle="1" w:styleId="ConsPlusTitle">
    <w:name w:val="ConsPlusTitle"/>
    <w:rsid w:val="00206588"/>
    <w:pPr>
      <w:widowControl w:val="0"/>
      <w:suppressAutoHyphens/>
      <w:autoSpaceDE w:val="0"/>
    </w:pPr>
    <w:rPr>
      <w:rFonts w:ascii="Arial" w:hAnsi="Arial" w:cs="Arial"/>
      <w:b/>
      <w:bCs/>
      <w:lang w:val="ru-RU" w:eastAsia="ar-SA"/>
    </w:rPr>
  </w:style>
  <w:style w:type="character" w:styleId="a5">
    <w:name w:val="Hyperlink"/>
    <w:basedOn w:val="a0"/>
    <w:uiPriority w:val="99"/>
    <w:rsid w:val="00206588"/>
    <w:rPr>
      <w:color w:val="0000FF"/>
      <w:u w:val="single"/>
    </w:rPr>
  </w:style>
  <w:style w:type="paragraph" w:styleId="a6">
    <w:name w:val="Document Map"/>
    <w:basedOn w:val="a"/>
    <w:link w:val="a7"/>
    <w:uiPriority w:val="99"/>
    <w:semiHidden/>
    <w:rsid w:val="00206588"/>
    <w:pPr>
      <w:shd w:val="clear" w:color="auto" w:fill="000080"/>
      <w:suppressAutoHyphens/>
    </w:pPr>
    <w:rPr>
      <w:rFonts w:ascii="Tahoma" w:hAnsi="Tahoma" w:cs="Tahoma"/>
      <w:sz w:val="20"/>
      <w:szCs w:val="20"/>
      <w:lang w:eastAsia="ar-SA"/>
    </w:rPr>
  </w:style>
  <w:style w:type="character" w:customStyle="1" w:styleId="a7">
    <w:name w:val="Схема документа Знак"/>
    <w:basedOn w:val="a0"/>
    <w:link w:val="a6"/>
    <w:uiPriority w:val="99"/>
    <w:semiHidden/>
    <w:rsid w:val="00206588"/>
    <w:rPr>
      <w:rFonts w:ascii="Tahoma" w:hAnsi="Tahoma" w:cs="Tahoma"/>
      <w:shd w:val="clear" w:color="auto" w:fill="000080"/>
      <w:lang w:eastAsia="ar-SA"/>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rsid w:val="00206588"/>
    <w:pPr>
      <w:spacing w:before="100" w:beforeAutospacing="1" w:after="100" w:afterAutospacing="1"/>
    </w:pPr>
    <w:rPr>
      <w:rFonts w:ascii="Tahoma" w:hAnsi="Tahoma"/>
      <w:sz w:val="20"/>
      <w:szCs w:val="20"/>
    </w:rPr>
  </w:style>
  <w:style w:type="paragraph" w:customStyle="1" w:styleId="a8">
    <w:name w:val="Знак"/>
    <w:basedOn w:val="a"/>
    <w:rsid w:val="00206588"/>
    <w:pPr>
      <w:spacing w:before="100" w:beforeAutospacing="1" w:after="100" w:afterAutospacing="1"/>
    </w:pPr>
    <w:rPr>
      <w:rFonts w:ascii="Tahoma" w:hAnsi="Tahoma"/>
      <w:sz w:val="20"/>
      <w:szCs w:val="20"/>
    </w:rPr>
  </w:style>
  <w:style w:type="character" w:customStyle="1" w:styleId="12">
    <w:name w:val="Просмотренная гиперссылка1"/>
    <w:basedOn w:val="a0"/>
    <w:uiPriority w:val="99"/>
    <w:semiHidden/>
    <w:unhideWhenUsed/>
    <w:rsid w:val="00206588"/>
    <w:rPr>
      <w:rFonts w:cs="Times New Roman"/>
      <w:color w:val="800080"/>
      <w:u w:val="single"/>
    </w:rPr>
  </w:style>
  <w:style w:type="character" w:styleId="a9">
    <w:name w:val="FollowedHyperlink"/>
    <w:basedOn w:val="a0"/>
    <w:uiPriority w:val="99"/>
    <w:semiHidden/>
    <w:unhideWhenUsed/>
    <w:rsid w:val="00206588"/>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hyperlink" Target="http://rnla-service.scli.ru:8080/rnla-links/ws/content/act/96e20c02-1b12-465a-b64c-24aa92270007.htm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rnla-service.scli.ru:8080/rnla-links/ws/content/act/8f21b21c-a408-42c4-b9fe-a939b863c84a.html"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3</Pages>
  <Words>2007</Words>
  <Characters>11446</Characters>
  <Application>Microsoft Office Word</Application>
  <DocSecurity>0</DocSecurity>
  <Lines>95</Lines>
  <Paragraphs>26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13427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Пользователь Windows</cp:lastModifiedBy>
  <cp:revision>2</cp:revision>
  <cp:lastPrinted>2022-03-18T12:50:00Z</cp:lastPrinted>
  <dcterms:created xsi:type="dcterms:W3CDTF">2022-04-12T08:42:00Z</dcterms:created>
  <dcterms:modified xsi:type="dcterms:W3CDTF">2022-04-12T08:42:00Z</dcterms:modified>
</cp:coreProperties>
</file>