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874D73" w14:textId="77777777" w:rsidR="00FC4633" w:rsidRPr="00FC4633" w:rsidRDefault="00FC4633" w:rsidP="00FC4633">
      <w:pPr>
        <w:jc w:val="center"/>
        <w:rPr>
          <w:b/>
          <w:sz w:val="28"/>
          <w:szCs w:val="28"/>
          <w:lang w:val="ru-RU"/>
        </w:rPr>
      </w:pPr>
      <w:r w:rsidRPr="00FC4633">
        <w:rPr>
          <w:b/>
          <w:sz w:val="28"/>
          <w:szCs w:val="28"/>
          <w:lang w:val="ru-RU"/>
        </w:rPr>
        <w:t xml:space="preserve">                                                                                     </w:t>
      </w:r>
    </w:p>
    <w:p w14:paraId="20B31896" w14:textId="77777777" w:rsidR="00FC4633" w:rsidRPr="00FC4633" w:rsidRDefault="00FC4633" w:rsidP="00FC4633">
      <w:pPr>
        <w:jc w:val="center"/>
        <w:rPr>
          <w:b/>
          <w:sz w:val="28"/>
          <w:szCs w:val="28"/>
          <w:lang w:val="ru-RU"/>
        </w:rPr>
      </w:pPr>
      <w:r w:rsidRPr="00FC4633">
        <w:rPr>
          <w:b/>
          <w:sz w:val="28"/>
          <w:szCs w:val="28"/>
          <w:lang w:val="ru-RU"/>
        </w:rPr>
        <w:t>СОВЕТ  ДЕПУТАТОВ АТЯШЕВСКОГО СЕЛЬСКОГО ПОСЕЛЕНИЯ</w:t>
      </w:r>
    </w:p>
    <w:p w14:paraId="11C2E3E0" w14:textId="77777777" w:rsidR="00FC4633" w:rsidRPr="00FC4633" w:rsidRDefault="00FC4633" w:rsidP="00FC4633">
      <w:pPr>
        <w:tabs>
          <w:tab w:val="left" w:pos="1545"/>
        </w:tabs>
        <w:jc w:val="center"/>
        <w:rPr>
          <w:b/>
          <w:sz w:val="28"/>
          <w:szCs w:val="28"/>
          <w:lang w:val="ru-RU"/>
        </w:rPr>
      </w:pPr>
      <w:r w:rsidRPr="00FC4633">
        <w:rPr>
          <w:b/>
          <w:sz w:val="28"/>
          <w:szCs w:val="28"/>
          <w:lang w:val="ru-RU"/>
        </w:rPr>
        <w:t>АТЯШЕВСКОГО МУНИЦИПАЛЬНОГО РАЙОНА</w:t>
      </w:r>
    </w:p>
    <w:p w14:paraId="7CACB062" w14:textId="77777777" w:rsidR="00FC4633" w:rsidRPr="00FC4633" w:rsidRDefault="00FC4633" w:rsidP="00FC4633">
      <w:pPr>
        <w:tabs>
          <w:tab w:val="left" w:pos="2160"/>
        </w:tabs>
        <w:jc w:val="center"/>
        <w:rPr>
          <w:b/>
          <w:sz w:val="32"/>
          <w:szCs w:val="28"/>
          <w:lang w:val="ru-RU"/>
        </w:rPr>
      </w:pPr>
      <w:r w:rsidRPr="00FC4633">
        <w:rPr>
          <w:b/>
          <w:sz w:val="28"/>
          <w:szCs w:val="28"/>
          <w:lang w:val="ru-RU"/>
        </w:rPr>
        <w:t>РЕСПУБЛИКИ МОРДОВИЯ</w:t>
      </w:r>
    </w:p>
    <w:p w14:paraId="07F79FA8" w14:textId="77777777" w:rsidR="00FC4633" w:rsidRPr="00FC4633" w:rsidRDefault="00FC4633" w:rsidP="00FC4633">
      <w:pPr>
        <w:rPr>
          <w:b/>
          <w:sz w:val="32"/>
          <w:szCs w:val="28"/>
          <w:lang w:val="ru-RU"/>
        </w:rPr>
      </w:pPr>
    </w:p>
    <w:p w14:paraId="41B4B3D7" w14:textId="77777777" w:rsidR="00FC4633" w:rsidRPr="00FC4633" w:rsidRDefault="00FC4633" w:rsidP="00FC4633">
      <w:pPr>
        <w:rPr>
          <w:b/>
          <w:sz w:val="32"/>
          <w:szCs w:val="28"/>
          <w:lang w:val="ru-RU"/>
        </w:rPr>
      </w:pPr>
      <w:r w:rsidRPr="00FC4633">
        <w:rPr>
          <w:b/>
          <w:sz w:val="32"/>
          <w:szCs w:val="28"/>
          <w:lang w:val="ru-RU"/>
        </w:rPr>
        <w:t xml:space="preserve">                                              РЕШЕНИЕ</w:t>
      </w:r>
    </w:p>
    <w:p w14:paraId="4C6427B4" w14:textId="77777777" w:rsidR="00FC4633" w:rsidRPr="00FC4633" w:rsidRDefault="00FC4633" w:rsidP="00FC4633">
      <w:pPr>
        <w:rPr>
          <w:sz w:val="28"/>
          <w:szCs w:val="28"/>
          <w:lang w:val="ru-RU"/>
        </w:rPr>
      </w:pPr>
    </w:p>
    <w:p w14:paraId="3954141C" w14:textId="401C31FB" w:rsidR="00FC4633" w:rsidRPr="00FC4633" w:rsidRDefault="00FC4633" w:rsidP="00FC4633">
      <w:pPr>
        <w:rPr>
          <w:sz w:val="28"/>
          <w:szCs w:val="28"/>
          <w:lang w:val="ru-RU"/>
        </w:rPr>
      </w:pPr>
      <w:r w:rsidRPr="00FC4633">
        <w:rPr>
          <w:sz w:val="28"/>
          <w:szCs w:val="28"/>
          <w:lang w:val="ru-RU"/>
        </w:rPr>
        <w:t xml:space="preserve">от </w:t>
      </w:r>
      <w:r w:rsidR="00817CC3">
        <w:rPr>
          <w:sz w:val="28"/>
          <w:szCs w:val="28"/>
          <w:lang w:val="ru-RU"/>
        </w:rPr>
        <w:t>13</w:t>
      </w:r>
      <w:r w:rsidRPr="00FC4633">
        <w:rPr>
          <w:sz w:val="28"/>
          <w:szCs w:val="28"/>
          <w:lang w:val="ru-RU"/>
        </w:rPr>
        <w:t>.0</w:t>
      </w:r>
      <w:r w:rsidR="00817CC3">
        <w:rPr>
          <w:sz w:val="28"/>
          <w:szCs w:val="28"/>
          <w:lang w:val="ru-RU"/>
        </w:rPr>
        <w:t>5</w:t>
      </w:r>
      <w:r w:rsidRPr="00FC4633">
        <w:rPr>
          <w:sz w:val="28"/>
          <w:szCs w:val="28"/>
          <w:lang w:val="ru-RU"/>
        </w:rPr>
        <w:t>.202</w:t>
      </w:r>
      <w:r w:rsidR="00817CC3">
        <w:rPr>
          <w:sz w:val="28"/>
          <w:szCs w:val="28"/>
          <w:lang w:val="ru-RU"/>
        </w:rPr>
        <w:t>2</w:t>
      </w:r>
      <w:r w:rsidRPr="00FC4633">
        <w:rPr>
          <w:sz w:val="28"/>
          <w:szCs w:val="28"/>
          <w:lang w:val="ru-RU"/>
        </w:rPr>
        <w:t xml:space="preserve"> г.                                                                                  </w:t>
      </w:r>
      <w:r w:rsidR="00817CC3">
        <w:rPr>
          <w:sz w:val="28"/>
          <w:szCs w:val="28"/>
          <w:lang w:val="ru-RU"/>
        </w:rPr>
        <w:t xml:space="preserve">        </w:t>
      </w:r>
      <w:r w:rsidRPr="00FC4633">
        <w:rPr>
          <w:sz w:val="28"/>
          <w:szCs w:val="28"/>
          <w:lang w:val="ru-RU"/>
        </w:rPr>
        <w:t xml:space="preserve">   № </w:t>
      </w:r>
      <w:r w:rsidR="00817CC3">
        <w:rPr>
          <w:sz w:val="28"/>
          <w:szCs w:val="28"/>
          <w:lang w:val="ru-RU"/>
        </w:rPr>
        <w:t>6</w:t>
      </w:r>
      <w:r w:rsidRPr="00FC4633">
        <w:rPr>
          <w:sz w:val="28"/>
          <w:szCs w:val="28"/>
          <w:lang w:val="ru-RU"/>
        </w:rPr>
        <w:t xml:space="preserve">                                       </w:t>
      </w:r>
      <w:r w:rsidRPr="00FC4633">
        <w:rPr>
          <w:sz w:val="28"/>
          <w:szCs w:val="28"/>
          <w:lang w:val="ru-RU"/>
        </w:rPr>
        <w:tab/>
        <w:t xml:space="preserve">                                        </w:t>
      </w:r>
      <w:r w:rsidR="00817CC3">
        <w:rPr>
          <w:sz w:val="28"/>
          <w:szCs w:val="28"/>
          <w:lang w:val="ru-RU"/>
        </w:rPr>
        <w:t xml:space="preserve">   </w:t>
      </w:r>
      <w:r w:rsidRPr="00FC4633">
        <w:rPr>
          <w:sz w:val="28"/>
          <w:szCs w:val="28"/>
          <w:lang w:val="ru-RU"/>
        </w:rPr>
        <w:t>с. Атяшево</w:t>
      </w:r>
    </w:p>
    <w:p w14:paraId="69944957" w14:textId="77777777" w:rsidR="00FC4633" w:rsidRPr="00FC4633" w:rsidRDefault="00FC4633" w:rsidP="00FC4633">
      <w:pPr>
        <w:rPr>
          <w:sz w:val="28"/>
          <w:szCs w:val="28"/>
          <w:lang w:val="ru-RU"/>
        </w:rPr>
      </w:pPr>
    </w:p>
    <w:p w14:paraId="78CE8045" w14:textId="77777777" w:rsidR="00FC4633" w:rsidRPr="00FC4633" w:rsidRDefault="00FC4633" w:rsidP="00FC4633">
      <w:pPr>
        <w:jc w:val="center"/>
        <w:rPr>
          <w:sz w:val="28"/>
          <w:szCs w:val="28"/>
          <w:lang w:val="ru-RU"/>
        </w:rPr>
      </w:pPr>
    </w:p>
    <w:p w14:paraId="251BC5F6" w14:textId="77777777" w:rsidR="00FC4633" w:rsidRPr="00FC4633" w:rsidRDefault="00FC4633" w:rsidP="00FC4633">
      <w:pPr>
        <w:jc w:val="center"/>
        <w:rPr>
          <w:b/>
          <w:sz w:val="28"/>
          <w:szCs w:val="28"/>
          <w:lang w:val="ru-RU"/>
        </w:rPr>
      </w:pPr>
      <w:r w:rsidRPr="00FC4633">
        <w:rPr>
          <w:b/>
          <w:sz w:val="28"/>
          <w:szCs w:val="28"/>
          <w:lang w:val="ru-RU"/>
        </w:rPr>
        <w:t xml:space="preserve">Об исполнении бюджета </w:t>
      </w:r>
      <w:proofErr w:type="spellStart"/>
      <w:r w:rsidRPr="00FC4633">
        <w:rPr>
          <w:b/>
          <w:sz w:val="28"/>
          <w:szCs w:val="28"/>
          <w:lang w:val="ru-RU"/>
        </w:rPr>
        <w:t>Атяшевского</w:t>
      </w:r>
      <w:proofErr w:type="spellEnd"/>
      <w:r w:rsidRPr="00FC4633">
        <w:rPr>
          <w:b/>
          <w:sz w:val="28"/>
          <w:szCs w:val="28"/>
          <w:lang w:val="ru-RU"/>
        </w:rPr>
        <w:t xml:space="preserve"> сельского поселения </w:t>
      </w:r>
      <w:proofErr w:type="spellStart"/>
      <w:r w:rsidRPr="00FC4633">
        <w:rPr>
          <w:b/>
          <w:sz w:val="28"/>
          <w:szCs w:val="28"/>
          <w:lang w:val="ru-RU"/>
        </w:rPr>
        <w:t>Атяшевского</w:t>
      </w:r>
      <w:proofErr w:type="spellEnd"/>
      <w:r w:rsidRPr="00FC4633">
        <w:rPr>
          <w:b/>
          <w:sz w:val="28"/>
          <w:szCs w:val="28"/>
          <w:lang w:val="ru-RU"/>
        </w:rPr>
        <w:t xml:space="preserve"> муниципального района Республики Мордовия за 2021 год</w:t>
      </w:r>
    </w:p>
    <w:p w14:paraId="3586419D" w14:textId="77777777" w:rsidR="00FC4633" w:rsidRPr="00FC4633" w:rsidRDefault="00FC4633" w:rsidP="00FC4633">
      <w:pPr>
        <w:rPr>
          <w:b/>
          <w:sz w:val="28"/>
          <w:szCs w:val="28"/>
          <w:lang w:val="ru-RU"/>
        </w:rPr>
      </w:pPr>
    </w:p>
    <w:p w14:paraId="7A8FF64E" w14:textId="77777777" w:rsidR="00FC4633" w:rsidRPr="00FC4633" w:rsidRDefault="00FC4633" w:rsidP="00FC4633">
      <w:pPr>
        <w:jc w:val="both"/>
        <w:rPr>
          <w:sz w:val="28"/>
          <w:szCs w:val="28"/>
          <w:lang w:val="ru-RU"/>
        </w:rPr>
      </w:pPr>
      <w:r w:rsidRPr="00FC4633">
        <w:rPr>
          <w:sz w:val="28"/>
          <w:szCs w:val="28"/>
          <w:lang w:val="ru-RU"/>
        </w:rPr>
        <w:t xml:space="preserve">          </w:t>
      </w:r>
      <w:proofErr w:type="gramStart"/>
      <w:r w:rsidRPr="00FC4633">
        <w:rPr>
          <w:sz w:val="28"/>
          <w:szCs w:val="28"/>
          <w:lang w:val="ru-RU"/>
        </w:rPr>
        <w:t xml:space="preserve">На основании пункта 5 статьи 264.2 Бюджетного кодекса Российской Федерации, части 6 статьи 52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FC4633">
          <w:rPr>
            <w:sz w:val="28"/>
            <w:szCs w:val="28"/>
            <w:lang w:val="ru-RU"/>
          </w:rPr>
          <w:t>2003 г</w:t>
        </w:r>
      </w:smartTag>
      <w:r w:rsidRPr="00FC4633">
        <w:rPr>
          <w:sz w:val="28"/>
          <w:szCs w:val="28"/>
          <w:lang w:val="ru-RU"/>
        </w:rPr>
        <w:t xml:space="preserve">. №131-ФЗ «Об общих </w:t>
      </w:r>
      <w:proofErr w:type="spellStart"/>
      <w:r w:rsidRPr="00FC4633">
        <w:rPr>
          <w:sz w:val="28"/>
          <w:szCs w:val="28"/>
          <w:lang w:val="ru-RU"/>
        </w:rPr>
        <w:t>пинципах</w:t>
      </w:r>
      <w:proofErr w:type="spellEnd"/>
      <w:r w:rsidRPr="00FC4633">
        <w:rPr>
          <w:sz w:val="28"/>
          <w:szCs w:val="28"/>
          <w:lang w:val="ru-RU"/>
        </w:rPr>
        <w:t xml:space="preserve"> организации местного самоуправления в Российской Федерации», Устава </w:t>
      </w:r>
      <w:proofErr w:type="spellStart"/>
      <w:r w:rsidRPr="00FC4633">
        <w:rPr>
          <w:sz w:val="28"/>
          <w:szCs w:val="28"/>
          <w:lang w:val="ru-RU"/>
        </w:rPr>
        <w:t>Атяшевского</w:t>
      </w:r>
      <w:proofErr w:type="spellEnd"/>
      <w:r w:rsidRPr="00FC4633">
        <w:rPr>
          <w:sz w:val="28"/>
          <w:szCs w:val="28"/>
          <w:lang w:val="ru-RU"/>
        </w:rPr>
        <w:t xml:space="preserve"> сельского поселения, Совет депутатов </w:t>
      </w:r>
      <w:proofErr w:type="spellStart"/>
      <w:r w:rsidRPr="00FC4633">
        <w:rPr>
          <w:sz w:val="28"/>
          <w:szCs w:val="28"/>
          <w:lang w:val="ru-RU"/>
        </w:rPr>
        <w:t>Атяшевского</w:t>
      </w:r>
      <w:proofErr w:type="spellEnd"/>
      <w:r w:rsidRPr="00FC4633">
        <w:rPr>
          <w:sz w:val="28"/>
          <w:szCs w:val="28"/>
          <w:lang w:val="ru-RU"/>
        </w:rPr>
        <w:t xml:space="preserve"> сельского поселения  решил:                                                                                                                </w:t>
      </w:r>
      <w:proofErr w:type="gramEnd"/>
    </w:p>
    <w:p w14:paraId="27A97ADE" w14:textId="6179FA88" w:rsidR="00FC4633" w:rsidRPr="00FC4633" w:rsidRDefault="00FC4633" w:rsidP="00FC4633">
      <w:pPr>
        <w:tabs>
          <w:tab w:val="left" w:pos="3330"/>
        </w:tabs>
        <w:jc w:val="both"/>
        <w:rPr>
          <w:sz w:val="28"/>
          <w:szCs w:val="28"/>
          <w:lang w:val="ru-RU"/>
        </w:rPr>
      </w:pPr>
      <w:r w:rsidRPr="00FC4633">
        <w:rPr>
          <w:sz w:val="28"/>
          <w:szCs w:val="28"/>
          <w:lang w:val="ru-RU"/>
        </w:rPr>
        <w:tab/>
        <w:t xml:space="preserve">         </w:t>
      </w:r>
    </w:p>
    <w:p w14:paraId="2BDB6C71" w14:textId="39E7F878" w:rsidR="00FC4633" w:rsidRPr="00FC4633" w:rsidRDefault="00FC4633" w:rsidP="00FC4633">
      <w:pPr>
        <w:jc w:val="both"/>
        <w:rPr>
          <w:sz w:val="28"/>
          <w:szCs w:val="28"/>
          <w:lang w:val="ru-RU"/>
        </w:rPr>
      </w:pPr>
      <w:r w:rsidRPr="00FC4633">
        <w:rPr>
          <w:sz w:val="28"/>
          <w:szCs w:val="28"/>
          <w:lang w:val="ru-RU"/>
        </w:rPr>
        <w:t xml:space="preserve">1. Утвердить отчет об исполнении бюджета </w:t>
      </w:r>
      <w:proofErr w:type="spellStart"/>
      <w:r w:rsidRPr="00FC4633">
        <w:rPr>
          <w:sz w:val="28"/>
          <w:szCs w:val="28"/>
          <w:lang w:val="ru-RU"/>
        </w:rPr>
        <w:t>Атяшевского</w:t>
      </w:r>
      <w:proofErr w:type="spellEnd"/>
      <w:r w:rsidRPr="00FC4633">
        <w:rPr>
          <w:sz w:val="28"/>
          <w:szCs w:val="28"/>
          <w:lang w:val="ru-RU"/>
        </w:rPr>
        <w:t xml:space="preserve"> сельского поселения </w:t>
      </w:r>
      <w:proofErr w:type="spellStart"/>
      <w:r w:rsidRPr="00FC4633">
        <w:rPr>
          <w:sz w:val="28"/>
          <w:szCs w:val="28"/>
          <w:lang w:val="ru-RU"/>
        </w:rPr>
        <w:t>Атяшевского</w:t>
      </w:r>
      <w:proofErr w:type="spellEnd"/>
      <w:r w:rsidRPr="00FC4633">
        <w:rPr>
          <w:sz w:val="28"/>
          <w:szCs w:val="28"/>
          <w:lang w:val="ru-RU"/>
        </w:rPr>
        <w:t xml:space="preserve"> муниципального района Республики Мордовия за  202</w:t>
      </w:r>
      <w:r>
        <w:rPr>
          <w:sz w:val="28"/>
          <w:szCs w:val="28"/>
          <w:lang w:val="ru-RU"/>
        </w:rPr>
        <w:t>1</w:t>
      </w:r>
      <w:r w:rsidRPr="00FC4633">
        <w:rPr>
          <w:sz w:val="28"/>
          <w:szCs w:val="28"/>
          <w:lang w:val="ru-RU"/>
        </w:rPr>
        <w:t xml:space="preserve"> год:</w:t>
      </w:r>
    </w:p>
    <w:p w14:paraId="1BDC0411" w14:textId="3A99F0FC" w:rsidR="00FC4633" w:rsidRPr="00FC4633" w:rsidRDefault="00FC4633" w:rsidP="00FC4633">
      <w:pPr>
        <w:jc w:val="both"/>
        <w:rPr>
          <w:sz w:val="28"/>
          <w:szCs w:val="28"/>
          <w:lang w:val="ru-RU"/>
        </w:rPr>
      </w:pPr>
      <w:r w:rsidRPr="00FC4633">
        <w:rPr>
          <w:sz w:val="28"/>
          <w:szCs w:val="28"/>
          <w:lang w:val="ru-RU"/>
        </w:rPr>
        <w:t xml:space="preserve">по доходам в сумме </w:t>
      </w:r>
      <w:r>
        <w:rPr>
          <w:sz w:val="28"/>
          <w:szCs w:val="28"/>
          <w:lang w:val="ru-RU"/>
        </w:rPr>
        <w:t>16240,4</w:t>
      </w:r>
      <w:r w:rsidRPr="00FC4633">
        <w:rPr>
          <w:lang w:val="ru-RU"/>
        </w:rPr>
        <w:t xml:space="preserve"> тыс. </w:t>
      </w:r>
      <w:r w:rsidRPr="00FC4633">
        <w:rPr>
          <w:sz w:val="28"/>
          <w:szCs w:val="28"/>
          <w:lang w:val="ru-RU"/>
        </w:rPr>
        <w:t>рублей,</w:t>
      </w:r>
    </w:p>
    <w:p w14:paraId="6294D1EC" w14:textId="7D5ED5D8" w:rsidR="00FC4633" w:rsidRPr="00FC4633" w:rsidRDefault="00FC4633" w:rsidP="00FC4633">
      <w:pPr>
        <w:jc w:val="both"/>
        <w:rPr>
          <w:sz w:val="28"/>
          <w:szCs w:val="28"/>
          <w:lang w:val="ru-RU"/>
        </w:rPr>
      </w:pPr>
      <w:r w:rsidRPr="00FC4633">
        <w:rPr>
          <w:sz w:val="28"/>
          <w:szCs w:val="28"/>
          <w:lang w:val="ru-RU"/>
        </w:rPr>
        <w:t xml:space="preserve">по расходам в сумме </w:t>
      </w:r>
      <w:r>
        <w:rPr>
          <w:sz w:val="28"/>
          <w:szCs w:val="28"/>
          <w:lang w:val="ru-RU"/>
        </w:rPr>
        <w:t>8926,8</w:t>
      </w:r>
      <w:r w:rsidRPr="00FC4633">
        <w:rPr>
          <w:sz w:val="28"/>
          <w:szCs w:val="28"/>
          <w:lang w:val="ru-RU"/>
        </w:rPr>
        <w:t xml:space="preserve"> </w:t>
      </w:r>
      <w:r w:rsidRPr="00FC4633">
        <w:rPr>
          <w:lang w:val="ru-RU"/>
        </w:rPr>
        <w:t xml:space="preserve">тыс. </w:t>
      </w:r>
      <w:r w:rsidRPr="00FC4633">
        <w:rPr>
          <w:sz w:val="28"/>
          <w:szCs w:val="28"/>
          <w:lang w:val="ru-RU"/>
        </w:rPr>
        <w:t>рублей.</w:t>
      </w:r>
    </w:p>
    <w:p w14:paraId="02462B19" w14:textId="77777777" w:rsidR="00FC4633" w:rsidRPr="00817CC3" w:rsidRDefault="00FC4633" w:rsidP="00FC4633">
      <w:pPr>
        <w:jc w:val="both"/>
        <w:rPr>
          <w:sz w:val="28"/>
          <w:szCs w:val="28"/>
          <w:lang w:val="ru-RU"/>
        </w:rPr>
      </w:pPr>
      <w:r w:rsidRPr="00817CC3">
        <w:rPr>
          <w:sz w:val="28"/>
          <w:szCs w:val="28"/>
          <w:lang w:val="ru-RU"/>
        </w:rPr>
        <w:t>2. Утвердить:</w:t>
      </w:r>
    </w:p>
    <w:p w14:paraId="58F001D2" w14:textId="77777777" w:rsidR="00FC4633" w:rsidRPr="00FC4633" w:rsidRDefault="00FC4633" w:rsidP="00FC4633">
      <w:pPr>
        <w:jc w:val="both"/>
        <w:rPr>
          <w:sz w:val="28"/>
          <w:szCs w:val="28"/>
          <w:lang w:val="ru-RU"/>
        </w:rPr>
      </w:pPr>
      <w:r w:rsidRPr="00FC4633">
        <w:rPr>
          <w:sz w:val="28"/>
          <w:szCs w:val="28"/>
          <w:lang w:val="ru-RU"/>
        </w:rPr>
        <w:t xml:space="preserve">Фактическое поступление доходов бюджета </w:t>
      </w:r>
      <w:proofErr w:type="spellStart"/>
      <w:r w:rsidRPr="00FC4633">
        <w:rPr>
          <w:sz w:val="28"/>
          <w:szCs w:val="28"/>
          <w:lang w:val="ru-RU"/>
        </w:rPr>
        <w:t>Атяшевского</w:t>
      </w:r>
      <w:proofErr w:type="spellEnd"/>
      <w:r w:rsidRPr="00FC4633">
        <w:rPr>
          <w:sz w:val="28"/>
          <w:szCs w:val="28"/>
          <w:lang w:val="ru-RU"/>
        </w:rPr>
        <w:t xml:space="preserve"> сельского поселения </w:t>
      </w:r>
      <w:proofErr w:type="spellStart"/>
      <w:r w:rsidRPr="00FC4633">
        <w:rPr>
          <w:sz w:val="28"/>
          <w:szCs w:val="28"/>
          <w:lang w:val="ru-RU"/>
        </w:rPr>
        <w:t>Атяшевского</w:t>
      </w:r>
      <w:proofErr w:type="spellEnd"/>
      <w:r w:rsidRPr="00FC4633">
        <w:rPr>
          <w:sz w:val="28"/>
          <w:szCs w:val="28"/>
          <w:lang w:val="ru-RU"/>
        </w:rPr>
        <w:t xml:space="preserve"> муниципального района Республики Мордовия за 2021 год по кодам классификации доходов </w:t>
      </w:r>
      <w:proofErr w:type="gramStart"/>
      <w:r w:rsidRPr="00FC4633">
        <w:rPr>
          <w:sz w:val="28"/>
          <w:szCs w:val="28"/>
          <w:lang w:val="ru-RU"/>
        </w:rPr>
        <w:t>согласно  приложения</w:t>
      </w:r>
      <w:proofErr w:type="gramEnd"/>
      <w:r w:rsidRPr="00FC4633">
        <w:rPr>
          <w:sz w:val="28"/>
          <w:szCs w:val="28"/>
          <w:lang w:val="ru-RU"/>
        </w:rPr>
        <w:t xml:space="preserve"> 1.</w:t>
      </w:r>
    </w:p>
    <w:p w14:paraId="0A82C7C9" w14:textId="77777777" w:rsidR="00FC4633" w:rsidRPr="00FC4633" w:rsidRDefault="00FC4633" w:rsidP="00FC4633">
      <w:pPr>
        <w:jc w:val="both"/>
        <w:rPr>
          <w:sz w:val="28"/>
          <w:szCs w:val="28"/>
          <w:lang w:val="ru-RU"/>
        </w:rPr>
      </w:pPr>
      <w:r w:rsidRPr="00FC4633">
        <w:rPr>
          <w:sz w:val="28"/>
          <w:szCs w:val="28"/>
          <w:lang w:val="ru-RU"/>
        </w:rPr>
        <w:t>3.Утвердить:</w:t>
      </w:r>
    </w:p>
    <w:p w14:paraId="5637231D" w14:textId="77777777" w:rsidR="00FC4633" w:rsidRPr="00FC4633" w:rsidRDefault="00FC4633" w:rsidP="00FC4633">
      <w:pPr>
        <w:jc w:val="both"/>
        <w:rPr>
          <w:sz w:val="28"/>
          <w:szCs w:val="28"/>
          <w:lang w:val="ru-RU"/>
        </w:rPr>
      </w:pPr>
      <w:r w:rsidRPr="00FC4633">
        <w:rPr>
          <w:sz w:val="28"/>
          <w:szCs w:val="28"/>
          <w:lang w:val="ru-RU"/>
        </w:rPr>
        <w:t xml:space="preserve">распределение расходов бюджета </w:t>
      </w:r>
      <w:proofErr w:type="spellStart"/>
      <w:r w:rsidRPr="00FC4633">
        <w:rPr>
          <w:sz w:val="28"/>
          <w:szCs w:val="28"/>
          <w:lang w:val="ru-RU"/>
        </w:rPr>
        <w:t>Атяшевского</w:t>
      </w:r>
      <w:proofErr w:type="spellEnd"/>
      <w:r w:rsidRPr="00FC4633">
        <w:rPr>
          <w:sz w:val="28"/>
          <w:szCs w:val="28"/>
          <w:lang w:val="ru-RU"/>
        </w:rPr>
        <w:t xml:space="preserve"> сельского поселения </w:t>
      </w:r>
      <w:proofErr w:type="spellStart"/>
      <w:r w:rsidRPr="00FC4633">
        <w:rPr>
          <w:sz w:val="28"/>
          <w:szCs w:val="28"/>
          <w:lang w:val="ru-RU"/>
        </w:rPr>
        <w:t>Атяшевского</w:t>
      </w:r>
      <w:proofErr w:type="spellEnd"/>
      <w:r w:rsidRPr="00FC4633">
        <w:rPr>
          <w:sz w:val="28"/>
          <w:szCs w:val="28"/>
          <w:lang w:val="ru-RU"/>
        </w:rPr>
        <w:t xml:space="preserve"> муниципального района Республики Мордовия за 2021  год согласно  приложения 2.</w:t>
      </w:r>
    </w:p>
    <w:p w14:paraId="1C4AF91D" w14:textId="77777777" w:rsidR="00FC4633" w:rsidRPr="00FC4633" w:rsidRDefault="00FC4633" w:rsidP="00FC4633">
      <w:pPr>
        <w:jc w:val="both"/>
        <w:rPr>
          <w:sz w:val="28"/>
          <w:szCs w:val="28"/>
          <w:lang w:val="ru-RU"/>
        </w:rPr>
      </w:pPr>
      <w:r w:rsidRPr="00FC4633">
        <w:rPr>
          <w:sz w:val="28"/>
          <w:szCs w:val="28"/>
          <w:lang w:val="ru-RU"/>
        </w:rPr>
        <w:t xml:space="preserve">4. Утвердить прилагаемый отчет о численности муниципальных служащих </w:t>
      </w:r>
      <w:proofErr w:type="spellStart"/>
      <w:r w:rsidRPr="00FC4633">
        <w:rPr>
          <w:sz w:val="28"/>
          <w:szCs w:val="28"/>
          <w:lang w:val="ru-RU"/>
        </w:rPr>
        <w:t>Атяшевского</w:t>
      </w:r>
      <w:proofErr w:type="spellEnd"/>
      <w:r w:rsidRPr="00FC4633">
        <w:rPr>
          <w:sz w:val="28"/>
          <w:szCs w:val="28"/>
          <w:lang w:val="ru-RU"/>
        </w:rPr>
        <w:t xml:space="preserve"> сельского поселения и о фактических расходах на оплату труда за 2021 год (приложение 3).</w:t>
      </w:r>
    </w:p>
    <w:p w14:paraId="03437E64" w14:textId="77777777" w:rsidR="00FC4633" w:rsidRPr="00FC4633" w:rsidRDefault="00FC4633" w:rsidP="00FC4633">
      <w:pPr>
        <w:jc w:val="both"/>
        <w:rPr>
          <w:sz w:val="28"/>
          <w:szCs w:val="28"/>
          <w:lang w:val="ru-RU"/>
        </w:rPr>
      </w:pPr>
      <w:r w:rsidRPr="00FC4633">
        <w:rPr>
          <w:sz w:val="28"/>
          <w:szCs w:val="28"/>
          <w:lang w:val="ru-RU"/>
        </w:rPr>
        <w:t>5. Настоящее решение вступает в силу после его официального опубликования.</w:t>
      </w:r>
    </w:p>
    <w:p w14:paraId="4F54864A" w14:textId="77777777" w:rsidR="00FC4633" w:rsidRPr="00FC4633" w:rsidRDefault="00FC4633" w:rsidP="00FC4633">
      <w:pPr>
        <w:jc w:val="both"/>
        <w:rPr>
          <w:sz w:val="28"/>
          <w:szCs w:val="28"/>
          <w:lang w:val="ru-RU"/>
        </w:rPr>
      </w:pPr>
    </w:p>
    <w:p w14:paraId="78B0950E" w14:textId="77777777" w:rsidR="00FC4633" w:rsidRPr="00FC4633" w:rsidRDefault="00FC4633" w:rsidP="00FC4633">
      <w:pPr>
        <w:rPr>
          <w:sz w:val="28"/>
          <w:szCs w:val="28"/>
          <w:lang w:val="ru-RU"/>
        </w:rPr>
      </w:pPr>
    </w:p>
    <w:p w14:paraId="29533891" w14:textId="77777777" w:rsidR="00FC4633" w:rsidRPr="00FC4633" w:rsidRDefault="00FC4633" w:rsidP="00FC4633">
      <w:pPr>
        <w:rPr>
          <w:sz w:val="28"/>
          <w:szCs w:val="28"/>
          <w:lang w:val="ru-RU"/>
        </w:rPr>
      </w:pPr>
      <w:r w:rsidRPr="00FC4633">
        <w:rPr>
          <w:sz w:val="28"/>
          <w:szCs w:val="28"/>
          <w:lang w:val="ru-RU"/>
        </w:rPr>
        <w:t xml:space="preserve">   Глава </w:t>
      </w:r>
      <w:proofErr w:type="spellStart"/>
      <w:r w:rsidRPr="00FC4633">
        <w:rPr>
          <w:sz w:val="28"/>
          <w:szCs w:val="28"/>
          <w:lang w:val="ru-RU"/>
        </w:rPr>
        <w:t>Атяшевского</w:t>
      </w:r>
      <w:proofErr w:type="spellEnd"/>
    </w:p>
    <w:p w14:paraId="78ADDD87" w14:textId="77777777" w:rsidR="00FC4633" w:rsidRPr="00FC4633" w:rsidRDefault="00FC4633" w:rsidP="00FC4633">
      <w:pPr>
        <w:rPr>
          <w:sz w:val="28"/>
          <w:szCs w:val="28"/>
          <w:lang w:val="ru-RU"/>
        </w:rPr>
      </w:pPr>
      <w:r w:rsidRPr="00FC4633">
        <w:rPr>
          <w:sz w:val="28"/>
          <w:szCs w:val="28"/>
          <w:lang w:val="ru-RU"/>
        </w:rPr>
        <w:t xml:space="preserve"> сельского поселения                                                  </w:t>
      </w:r>
      <w:proofErr w:type="spellStart"/>
      <w:r w:rsidRPr="00FC4633">
        <w:rPr>
          <w:sz w:val="28"/>
          <w:szCs w:val="28"/>
          <w:lang w:val="ru-RU"/>
        </w:rPr>
        <w:t>А.А.Девятов</w:t>
      </w:r>
      <w:proofErr w:type="spellEnd"/>
      <w:r w:rsidRPr="00FC4633">
        <w:rPr>
          <w:sz w:val="28"/>
          <w:szCs w:val="28"/>
          <w:lang w:val="ru-RU"/>
        </w:rPr>
        <w:t xml:space="preserve">                                                    </w:t>
      </w:r>
    </w:p>
    <w:p w14:paraId="04FA6043" w14:textId="77777777" w:rsidR="0044207F" w:rsidRPr="00B842F8" w:rsidRDefault="0044207F">
      <w:pPr>
        <w:widowControl w:val="0"/>
        <w:rPr>
          <w:sz w:val="28"/>
          <w:szCs w:val="28"/>
          <w:lang w:val="ru-RU"/>
        </w:rPr>
      </w:pPr>
    </w:p>
    <w:p w14:paraId="144BAA08" w14:textId="77777777" w:rsidR="0044207F" w:rsidRPr="00B842F8" w:rsidRDefault="00BD1114">
      <w:pPr>
        <w:widowControl w:val="0"/>
        <w:jc w:val="both"/>
        <w:rPr>
          <w:sz w:val="28"/>
          <w:szCs w:val="28"/>
          <w:lang w:val="ru-RU"/>
        </w:rPr>
      </w:pPr>
      <w:r w:rsidRPr="00B842F8">
        <w:rPr>
          <w:rFonts w:eastAsia="Arial"/>
          <w:sz w:val="28"/>
          <w:szCs w:val="28"/>
        </w:rPr>
        <w:lastRenderedPageBreak/>
        <w:t>  </w:t>
      </w:r>
    </w:p>
    <w:p w14:paraId="35C6B785" w14:textId="01E01473" w:rsidR="0044207F" w:rsidRPr="00B842F8" w:rsidRDefault="00BD1114" w:rsidP="00817CC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lang w:val="ru-RU"/>
        </w:rPr>
      </w:pPr>
      <w:r w:rsidRPr="00B842F8">
        <w:rPr>
          <w:rFonts w:eastAsia="Arial"/>
          <w:b w:val="0"/>
          <w:bCs w:val="0"/>
          <w:lang w:val="ru-RU"/>
        </w:rPr>
        <w:t xml:space="preserve">Приложение </w:t>
      </w:r>
      <w:r w:rsidR="00FC4633">
        <w:rPr>
          <w:rFonts w:eastAsia="Arial"/>
          <w:b w:val="0"/>
          <w:bCs w:val="0"/>
          <w:lang w:val="ru-RU"/>
        </w:rPr>
        <w:t>1</w:t>
      </w:r>
    </w:p>
    <w:p w14:paraId="237B2F27" w14:textId="77777777" w:rsidR="0044207F" w:rsidRPr="00B842F8" w:rsidRDefault="00BD1114" w:rsidP="00817CC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lang w:val="ru-RU"/>
        </w:rPr>
      </w:pPr>
      <w:r w:rsidRPr="00B842F8">
        <w:rPr>
          <w:rFonts w:eastAsia="Arial"/>
          <w:b w:val="0"/>
          <w:bCs w:val="0"/>
          <w:lang w:val="ru-RU"/>
        </w:rPr>
        <w:t xml:space="preserve">к Решению Совета депутатов </w:t>
      </w:r>
      <w:proofErr w:type="spellStart"/>
      <w:r w:rsidRPr="00B842F8">
        <w:rPr>
          <w:rFonts w:eastAsia="Arial"/>
          <w:b w:val="0"/>
          <w:bCs w:val="0"/>
          <w:lang w:val="ru-RU"/>
        </w:rPr>
        <w:t>Атяшевского</w:t>
      </w:r>
      <w:proofErr w:type="spellEnd"/>
      <w:r w:rsidRPr="00B842F8">
        <w:rPr>
          <w:rFonts w:eastAsia="Arial"/>
          <w:b w:val="0"/>
          <w:bCs w:val="0"/>
          <w:lang w:val="ru-RU"/>
        </w:rPr>
        <w:t xml:space="preserve"> сельского поселения</w:t>
      </w:r>
    </w:p>
    <w:p w14:paraId="47CCA9BC" w14:textId="634FC346" w:rsidR="00817CC3" w:rsidRPr="00B842F8" w:rsidRDefault="000A1EA4" w:rsidP="000A1EA4">
      <w:pPr>
        <w:jc w:val="right"/>
        <w:rPr>
          <w:rFonts w:eastAsia="Arial"/>
          <w:b/>
          <w:bCs/>
          <w:lang w:val="ru-RU"/>
        </w:rPr>
      </w:pPr>
      <w:r>
        <w:rPr>
          <w:sz w:val="28"/>
          <w:szCs w:val="28"/>
          <w:lang w:val="ru-RU"/>
        </w:rPr>
        <w:t>«</w:t>
      </w:r>
      <w:r w:rsidR="00817CC3" w:rsidRPr="00817CC3">
        <w:rPr>
          <w:sz w:val="28"/>
          <w:szCs w:val="28"/>
          <w:lang w:val="ru-RU"/>
        </w:rPr>
        <w:t xml:space="preserve">Об исполнении бюджета </w:t>
      </w:r>
      <w:proofErr w:type="spellStart"/>
      <w:r w:rsidR="00817CC3" w:rsidRPr="00817CC3">
        <w:rPr>
          <w:sz w:val="28"/>
          <w:szCs w:val="28"/>
          <w:lang w:val="ru-RU"/>
        </w:rPr>
        <w:t>Атяшевского</w:t>
      </w:r>
      <w:proofErr w:type="spellEnd"/>
      <w:r w:rsidR="00817CC3" w:rsidRPr="00817CC3">
        <w:rPr>
          <w:sz w:val="28"/>
          <w:szCs w:val="28"/>
          <w:lang w:val="ru-RU"/>
        </w:rPr>
        <w:t xml:space="preserve"> сельского поселения </w:t>
      </w:r>
      <w:proofErr w:type="spellStart"/>
      <w:r w:rsidR="00817CC3" w:rsidRPr="00817CC3">
        <w:rPr>
          <w:sz w:val="28"/>
          <w:szCs w:val="28"/>
          <w:lang w:val="ru-RU"/>
        </w:rPr>
        <w:t>Атяшевского</w:t>
      </w:r>
      <w:proofErr w:type="spellEnd"/>
      <w:r w:rsidR="00817CC3" w:rsidRPr="00817CC3">
        <w:rPr>
          <w:sz w:val="28"/>
          <w:szCs w:val="28"/>
          <w:lang w:val="ru-RU"/>
        </w:rPr>
        <w:t xml:space="preserve"> муниципального района Республики Мордовия за 2021 год</w:t>
      </w:r>
      <w:r w:rsidR="00BD1114" w:rsidRPr="00B842F8">
        <w:rPr>
          <w:rFonts w:eastAsia="Arial"/>
          <w:b/>
          <w:bCs/>
          <w:lang w:val="ru-RU"/>
        </w:rPr>
        <w:t xml:space="preserve">" </w:t>
      </w:r>
    </w:p>
    <w:p w14:paraId="1D6D253F" w14:textId="06033876" w:rsidR="0044207F" w:rsidRPr="00B842F8" w:rsidRDefault="00BD1114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lang w:val="ru-RU"/>
        </w:rPr>
      </w:pPr>
      <w:r w:rsidRPr="00B842F8">
        <w:rPr>
          <w:rFonts w:eastAsia="Arial"/>
          <w:b w:val="0"/>
          <w:bCs w:val="0"/>
          <w:lang w:val="ru-RU"/>
        </w:rPr>
        <w:t xml:space="preserve">№ </w:t>
      </w:r>
      <w:r w:rsidR="000A1EA4">
        <w:rPr>
          <w:rFonts w:eastAsia="Arial"/>
          <w:b w:val="0"/>
          <w:bCs w:val="0"/>
          <w:lang w:val="ru-RU"/>
        </w:rPr>
        <w:t>6</w:t>
      </w:r>
      <w:r w:rsidRPr="00B842F8">
        <w:rPr>
          <w:rFonts w:eastAsia="Arial"/>
          <w:b w:val="0"/>
          <w:bCs w:val="0"/>
          <w:lang w:val="ru-RU"/>
        </w:rPr>
        <w:t xml:space="preserve"> от </w:t>
      </w:r>
      <w:r w:rsidR="000A1EA4">
        <w:rPr>
          <w:rFonts w:eastAsia="Arial"/>
          <w:b w:val="0"/>
          <w:bCs w:val="0"/>
          <w:lang w:val="ru-RU"/>
        </w:rPr>
        <w:t>13.05</w:t>
      </w:r>
      <w:r w:rsidRPr="00B842F8">
        <w:rPr>
          <w:rFonts w:eastAsia="Arial"/>
          <w:b w:val="0"/>
          <w:bCs w:val="0"/>
          <w:lang w:val="ru-RU"/>
        </w:rPr>
        <w:t>.202</w:t>
      </w:r>
      <w:r w:rsidR="000A1EA4">
        <w:rPr>
          <w:rFonts w:eastAsia="Arial"/>
          <w:b w:val="0"/>
          <w:bCs w:val="0"/>
          <w:lang w:val="ru-RU"/>
        </w:rPr>
        <w:t>2</w:t>
      </w:r>
      <w:r w:rsidRPr="00B842F8">
        <w:rPr>
          <w:rFonts w:eastAsia="Arial"/>
          <w:b w:val="0"/>
          <w:bCs w:val="0"/>
          <w:lang w:val="ru-RU"/>
        </w:rPr>
        <w:t xml:space="preserve"> г</w:t>
      </w:r>
      <w:r w:rsidR="000A1EA4">
        <w:rPr>
          <w:rFonts w:eastAsia="Arial"/>
          <w:b w:val="0"/>
          <w:bCs w:val="0"/>
          <w:lang w:val="ru-RU"/>
        </w:rPr>
        <w:t>.</w:t>
      </w:r>
    </w:p>
    <w:p w14:paraId="7F3A9AD4" w14:textId="77777777" w:rsidR="0044207F" w:rsidRPr="00B842F8" w:rsidRDefault="00BD1114">
      <w:pPr>
        <w:jc w:val="center"/>
        <w:rPr>
          <w:sz w:val="28"/>
          <w:szCs w:val="28"/>
          <w:lang w:val="ru-RU"/>
        </w:rPr>
      </w:pPr>
      <w:r w:rsidRPr="00B842F8">
        <w:rPr>
          <w:rFonts w:eastAsia="Arial"/>
          <w:sz w:val="28"/>
          <w:szCs w:val="28"/>
        </w:rPr>
        <w:t> </w:t>
      </w:r>
    </w:p>
    <w:p w14:paraId="0652B905" w14:textId="77777777" w:rsidR="0044207F" w:rsidRPr="00B842F8" w:rsidRDefault="00BD1114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b w:val="0"/>
          <w:bCs w:val="0"/>
          <w:sz w:val="28"/>
          <w:szCs w:val="28"/>
          <w:lang w:val="ru-RU"/>
        </w:rPr>
      </w:pPr>
      <w:r w:rsidRPr="00B842F8">
        <w:rPr>
          <w:rFonts w:eastAsia="Arial"/>
          <w:b w:val="0"/>
          <w:bCs w:val="0"/>
          <w:sz w:val="28"/>
          <w:szCs w:val="28"/>
          <w:lang w:val="ru-RU"/>
        </w:rPr>
        <w:t xml:space="preserve">Объем поступлений доходов бюджета </w:t>
      </w:r>
      <w:proofErr w:type="spellStart"/>
      <w:r w:rsidRPr="00B842F8">
        <w:rPr>
          <w:rFonts w:eastAsia="Arial"/>
          <w:b w:val="0"/>
          <w:bCs w:val="0"/>
          <w:sz w:val="28"/>
          <w:szCs w:val="28"/>
          <w:lang w:val="ru-RU"/>
        </w:rPr>
        <w:t>Атяшевского</w:t>
      </w:r>
      <w:proofErr w:type="spellEnd"/>
      <w:r w:rsidRPr="00B842F8">
        <w:rPr>
          <w:rFonts w:eastAsia="Arial"/>
          <w:b w:val="0"/>
          <w:bCs w:val="0"/>
          <w:sz w:val="28"/>
          <w:szCs w:val="28"/>
          <w:lang w:val="ru-RU"/>
        </w:rPr>
        <w:t xml:space="preserve"> поселения по основным источникам</w:t>
      </w:r>
    </w:p>
    <w:p w14:paraId="2E90ADFD" w14:textId="77777777" w:rsidR="0044207F" w:rsidRPr="00B842F8" w:rsidRDefault="00BD1114">
      <w:pPr>
        <w:jc w:val="right"/>
        <w:rPr>
          <w:sz w:val="28"/>
          <w:szCs w:val="28"/>
        </w:rPr>
      </w:pPr>
      <w:r w:rsidRPr="00B842F8">
        <w:rPr>
          <w:rFonts w:eastAsia="Arial"/>
          <w:sz w:val="28"/>
          <w:szCs w:val="28"/>
        </w:rPr>
        <w:t>(</w:t>
      </w:r>
      <w:proofErr w:type="spellStart"/>
      <w:r w:rsidRPr="00B842F8">
        <w:rPr>
          <w:rFonts w:eastAsia="Arial"/>
          <w:sz w:val="28"/>
          <w:szCs w:val="28"/>
        </w:rPr>
        <w:t>тыс.рублей</w:t>
      </w:r>
      <w:proofErr w:type="spellEnd"/>
      <w:r w:rsidRPr="00B842F8">
        <w:rPr>
          <w:rFonts w:eastAsia="Arial"/>
          <w:sz w:val="28"/>
          <w:szCs w:val="28"/>
        </w:rPr>
        <w:t>)</w:t>
      </w:r>
    </w:p>
    <w:tbl>
      <w:tblPr>
        <w:tblW w:w="50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03"/>
        <w:gridCol w:w="3810"/>
        <w:gridCol w:w="1134"/>
        <w:gridCol w:w="1079"/>
        <w:gridCol w:w="1079"/>
      </w:tblGrid>
      <w:tr w:rsidR="00B842F8" w:rsidRPr="00B842F8" w14:paraId="06C6B0EC" w14:textId="77777777" w:rsidTr="0024536D">
        <w:trPr>
          <w:trHeight w:val="630"/>
          <w:jc w:val="center"/>
        </w:trPr>
        <w:tc>
          <w:tcPr>
            <w:tcW w:w="2823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14:paraId="7F6F8D16" w14:textId="77777777" w:rsidR="0044207F" w:rsidRPr="00B842F8" w:rsidRDefault="00BD1114">
            <w:pPr>
              <w:jc w:val="center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Код бюджетной классификации доходов бюджета</w:t>
            </w:r>
          </w:p>
        </w:tc>
        <w:tc>
          <w:tcPr>
            <w:tcW w:w="3839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14:paraId="75847E7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proofErr w:type="spellStart"/>
            <w:r w:rsidRPr="00B842F8">
              <w:rPr>
                <w:rFonts w:eastAsia="Arial"/>
                <w:sz w:val="28"/>
                <w:szCs w:val="28"/>
              </w:rPr>
              <w:t>Наименование</w:t>
            </w:r>
            <w:proofErr w:type="spellEnd"/>
            <w:r w:rsidRPr="00B842F8">
              <w:rPr>
                <w:rFonts w:eastAsia="Arial"/>
                <w:sz w:val="28"/>
                <w:szCs w:val="28"/>
              </w:rPr>
              <w:t xml:space="preserve"> </w:t>
            </w:r>
            <w:proofErr w:type="spellStart"/>
            <w:r w:rsidRPr="00B842F8">
              <w:rPr>
                <w:rFonts w:eastAsia="Arial"/>
                <w:sz w:val="28"/>
                <w:szCs w:val="28"/>
              </w:rPr>
              <w:t>доходов</w:t>
            </w:r>
            <w:proofErr w:type="spellEnd"/>
          </w:p>
        </w:tc>
        <w:tc>
          <w:tcPr>
            <w:tcW w:w="3243" w:type="dxa"/>
            <w:gridSpan w:val="3"/>
            <w:tcBorders>
              <w:left w:val="single" w:sz="6" w:space="0" w:color="808080"/>
              <w:bottom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76F3EC8C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proofErr w:type="spellStart"/>
            <w:r w:rsidRPr="00B842F8">
              <w:rPr>
                <w:rFonts w:eastAsia="Arial"/>
                <w:sz w:val="28"/>
                <w:szCs w:val="28"/>
              </w:rPr>
              <w:t>Сумма</w:t>
            </w:r>
            <w:proofErr w:type="spellEnd"/>
            <w:r w:rsidRPr="00B842F8">
              <w:rPr>
                <w:rFonts w:eastAsia="Arial"/>
                <w:sz w:val="28"/>
                <w:szCs w:val="28"/>
              </w:rPr>
              <w:t xml:space="preserve"> </w:t>
            </w:r>
          </w:p>
        </w:tc>
      </w:tr>
      <w:tr w:rsidR="00B842F8" w:rsidRPr="00B842F8" w14:paraId="6F4F08F0" w14:textId="77777777" w:rsidTr="0024536D">
        <w:trPr>
          <w:trHeight w:val="70"/>
          <w:jc w:val="center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7DFD2B" w14:textId="77777777" w:rsidR="0044207F" w:rsidRPr="00B842F8" w:rsidRDefault="0044207F">
            <w:pPr>
              <w:rPr>
                <w:rFonts w:eastAsia="Arial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660D45" w14:textId="77777777" w:rsidR="0044207F" w:rsidRPr="00B842F8" w:rsidRDefault="0044207F">
            <w:pPr>
              <w:rPr>
                <w:rFonts w:eastAsia="Arial"/>
                <w:sz w:val="28"/>
                <w:szCs w:val="28"/>
              </w:rPr>
            </w:pP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bottom"/>
            <w:hideMark/>
          </w:tcPr>
          <w:p w14:paraId="3918082D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 xml:space="preserve">2021 </w:t>
            </w:r>
            <w:proofErr w:type="spellStart"/>
            <w:r w:rsidRPr="00B842F8">
              <w:rPr>
                <w:rFonts w:eastAsia="Arial"/>
                <w:sz w:val="28"/>
                <w:szCs w:val="28"/>
              </w:rPr>
              <w:t>год</w:t>
            </w:r>
            <w:proofErr w:type="spellEnd"/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bottom"/>
            <w:hideMark/>
          </w:tcPr>
          <w:p w14:paraId="69FE86C7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 xml:space="preserve">2022 </w:t>
            </w:r>
            <w:proofErr w:type="spellStart"/>
            <w:r w:rsidRPr="00B842F8">
              <w:rPr>
                <w:rFonts w:eastAsia="Arial"/>
                <w:sz w:val="28"/>
                <w:szCs w:val="28"/>
              </w:rPr>
              <w:t>год</w:t>
            </w:r>
            <w:proofErr w:type="spellEnd"/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bottom"/>
            <w:hideMark/>
          </w:tcPr>
          <w:p w14:paraId="648577BA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 xml:space="preserve">2023 </w:t>
            </w:r>
            <w:proofErr w:type="spellStart"/>
            <w:r w:rsidRPr="00B842F8">
              <w:rPr>
                <w:rFonts w:eastAsia="Arial"/>
                <w:sz w:val="28"/>
                <w:szCs w:val="28"/>
              </w:rPr>
              <w:t>год</w:t>
            </w:r>
            <w:proofErr w:type="spellEnd"/>
          </w:p>
        </w:tc>
      </w:tr>
      <w:tr w:rsidR="00B842F8" w:rsidRPr="00B842F8" w14:paraId="706DB4C0" w14:textId="77777777" w:rsidTr="0024536D">
        <w:trPr>
          <w:trHeight w:val="70"/>
          <w:jc w:val="center"/>
        </w:trPr>
        <w:tc>
          <w:tcPr>
            <w:tcW w:w="2823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hideMark/>
          </w:tcPr>
          <w:p w14:paraId="4616CE62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383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hideMark/>
          </w:tcPr>
          <w:p w14:paraId="73F84E5B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bottom"/>
            <w:hideMark/>
          </w:tcPr>
          <w:p w14:paraId="17E2E136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3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bottom"/>
            <w:hideMark/>
          </w:tcPr>
          <w:p w14:paraId="75E69AAC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bottom"/>
            <w:hideMark/>
          </w:tcPr>
          <w:p w14:paraId="2AC8B252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5</w:t>
            </w:r>
          </w:p>
        </w:tc>
      </w:tr>
      <w:tr w:rsidR="00B842F8" w:rsidRPr="00B842F8" w14:paraId="6C9C686D" w14:textId="77777777" w:rsidTr="0024536D">
        <w:trPr>
          <w:trHeight w:val="70"/>
          <w:jc w:val="center"/>
        </w:trPr>
        <w:tc>
          <w:tcPr>
            <w:tcW w:w="2823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14:paraId="3BBC161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000 1 00 00000 00 0000 000</w:t>
            </w:r>
          </w:p>
        </w:tc>
        <w:tc>
          <w:tcPr>
            <w:tcW w:w="383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hideMark/>
          </w:tcPr>
          <w:p w14:paraId="39A889BC" w14:textId="77777777" w:rsidR="0044207F" w:rsidRPr="00B842F8" w:rsidRDefault="00BD1114">
            <w:pPr>
              <w:rPr>
                <w:sz w:val="28"/>
                <w:szCs w:val="28"/>
              </w:rPr>
            </w:pPr>
            <w:proofErr w:type="spellStart"/>
            <w:r w:rsidRPr="00B842F8">
              <w:rPr>
                <w:rFonts w:eastAsia="Arial"/>
                <w:sz w:val="28"/>
                <w:szCs w:val="28"/>
              </w:rPr>
              <w:t>Доходы</w:t>
            </w:r>
            <w:proofErr w:type="spellEnd"/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11B8C42C" w14:textId="77777777" w:rsidR="0044207F" w:rsidRPr="00B842F8" w:rsidRDefault="0024536D">
            <w:pPr>
              <w:jc w:val="center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16240,4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784A7B6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3485,3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5C6D6A85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4092,0</w:t>
            </w:r>
          </w:p>
        </w:tc>
      </w:tr>
      <w:tr w:rsidR="00B842F8" w:rsidRPr="00B842F8" w14:paraId="741FB34A" w14:textId="77777777" w:rsidTr="0024536D">
        <w:trPr>
          <w:trHeight w:val="70"/>
          <w:jc w:val="center"/>
        </w:trPr>
        <w:tc>
          <w:tcPr>
            <w:tcW w:w="2823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14:paraId="475EFDF5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000 1 01 00000 00 0000 000</w:t>
            </w:r>
          </w:p>
        </w:tc>
        <w:tc>
          <w:tcPr>
            <w:tcW w:w="383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bottom"/>
            <w:hideMark/>
          </w:tcPr>
          <w:p w14:paraId="22416A43" w14:textId="77777777" w:rsidR="0044207F" w:rsidRPr="00B842F8" w:rsidRDefault="00BD1114">
            <w:pPr>
              <w:rPr>
                <w:sz w:val="28"/>
                <w:szCs w:val="28"/>
              </w:rPr>
            </w:pPr>
            <w:proofErr w:type="spellStart"/>
            <w:r w:rsidRPr="00B842F8">
              <w:rPr>
                <w:rFonts w:eastAsia="Arial"/>
                <w:sz w:val="28"/>
                <w:szCs w:val="28"/>
              </w:rPr>
              <w:t>Налоговые</w:t>
            </w:r>
            <w:proofErr w:type="spellEnd"/>
            <w:r w:rsidRPr="00B842F8">
              <w:rPr>
                <w:rFonts w:eastAsia="Arial"/>
                <w:sz w:val="28"/>
                <w:szCs w:val="28"/>
              </w:rPr>
              <w:t xml:space="preserve"> и </w:t>
            </w:r>
            <w:proofErr w:type="spellStart"/>
            <w:r w:rsidRPr="00B842F8">
              <w:rPr>
                <w:rFonts w:eastAsia="Arial"/>
                <w:sz w:val="28"/>
                <w:szCs w:val="28"/>
              </w:rPr>
              <w:t>неналоговые</w:t>
            </w:r>
            <w:proofErr w:type="spellEnd"/>
            <w:r w:rsidRPr="00B842F8">
              <w:rPr>
                <w:rFonts w:eastAsia="Arial"/>
                <w:sz w:val="28"/>
                <w:szCs w:val="28"/>
              </w:rPr>
              <w:t xml:space="preserve"> </w:t>
            </w:r>
            <w:proofErr w:type="spellStart"/>
            <w:r w:rsidRPr="00B842F8">
              <w:rPr>
                <w:rFonts w:eastAsia="Arial"/>
                <w:sz w:val="28"/>
                <w:szCs w:val="28"/>
              </w:rPr>
              <w:t>доходы</w:t>
            </w:r>
            <w:proofErr w:type="spellEnd"/>
            <w:r w:rsidRPr="00B842F8">
              <w:rPr>
                <w:rFonts w:eastAsia="Arial"/>
                <w:sz w:val="28"/>
                <w:szCs w:val="28"/>
              </w:rPr>
              <w:t xml:space="preserve"> 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4296400A" w14:textId="77777777" w:rsidR="0044207F" w:rsidRPr="00B842F8" w:rsidRDefault="00367837">
            <w:pPr>
              <w:jc w:val="center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2480,0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1923A636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2845,7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07AC32A6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2939,1</w:t>
            </w:r>
          </w:p>
        </w:tc>
      </w:tr>
      <w:tr w:rsidR="00B842F8" w:rsidRPr="00B842F8" w14:paraId="073BFA19" w14:textId="77777777" w:rsidTr="0024536D">
        <w:trPr>
          <w:trHeight w:val="70"/>
          <w:jc w:val="center"/>
        </w:trPr>
        <w:tc>
          <w:tcPr>
            <w:tcW w:w="2823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14:paraId="7F2E056E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000 2 02 29999 10 0000 151</w:t>
            </w:r>
          </w:p>
        </w:tc>
        <w:tc>
          <w:tcPr>
            <w:tcW w:w="383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bottom"/>
            <w:hideMark/>
          </w:tcPr>
          <w:p w14:paraId="23934E5D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Субсидии на предоставление дотации от показателей социально-экономического развития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653213EF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1199,9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4D33A2F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50FFFA8E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496,1</w:t>
            </w:r>
          </w:p>
        </w:tc>
      </w:tr>
      <w:tr w:rsidR="00B842F8" w:rsidRPr="00B842F8" w14:paraId="344E2BA3" w14:textId="77777777" w:rsidTr="0024536D">
        <w:trPr>
          <w:trHeight w:val="70"/>
          <w:jc w:val="center"/>
        </w:trPr>
        <w:tc>
          <w:tcPr>
            <w:tcW w:w="2823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14:paraId="22F642C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 xml:space="preserve"> 000 2 02 35118 10 0000 151 </w:t>
            </w:r>
          </w:p>
        </w:tc>
        <w:tc>
          <w:tcPr>
            <w:tcW w:w="383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bottom"/>
            <w:hideMark/>
          </w:tcPr>
          <w:p w14:paraId="5C6BF6B9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34E506C7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238,0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5141C587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242,2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63439F96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256,2</w:t>
            </w:r>
          </w:p>
        </w:tc>
      </w:tr>
      <w:tr w:rsidR="00B842F8" w:rsidRPr="00B842F8" w14:paraId="6088C967" w14:textId="77777777" w:rsidTr="0024536D">
        <w:trPr>
          <w:trHeight w:val="70"/>
          <w:jc w:val="center"/>
        </w:trPr>
        <w:tc>
          <w:tcPr>
            <w:tcW w:w="2823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14:paraId="35ECE681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   000 2 02 40000 10 0000 151</w:t>
            </w:r>
          </w:p>
        </w:tc>
        <w:tc>
          <w:tcPr>
            <w:tcW w:w="383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hideMark/>
          </w:tcPr>
          <w:p w14:paraId="5C53B7FB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12C5FF37" w14:textId="77777777" w:rsidR="0044207F" w:rsidRPr="00B842F8" w:rsidRDefault="00367837">
            <w:pPr>
              <w:jc w:val="center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508,7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50DC8B17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396,6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37D0CE58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399,8</w:t>
            </w:r>
          </w:p>
        </w:tc>
      </w:tr>
      <w:tr w:rsidR="00B842F8" w:rsidRPr="00B842F8" w14:paraId="4EF6056D" w14:textId="77777777" w:rsidTr="0024536D">
        <w:trPr>
          <w:trHeight w:val="70"/>
          <w:jc w:val="center"/>
        </w:trPr>
        <w:tc>
          <w:tcPr>
            <w:tcW w:w="2823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</w:tcPr>
          <w:p w14:paraId="7AA36089" w14:textId="77777777" w:rsidR="00367837" w:rsidRPr="00B842F8" w:rsidRDefault="00367837">
            <w:pPr>
              <w:jc w:val="center"/>
              <w:rPr>
                <w:rFonts w:eastAsia="Arial"/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lastRenderedPageBreak/>
              <w:t>000 2 02 15002 10 0000 151</w:t>
            </w:r>
          </w:p>
        </w:tc>
        <w:tc>
          <w:tcPr>
            <w:tcW w:w="383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</w:tcPr>
          <w:p w14:paraId="68BB6C17" w14:textId="77777777" w:rsidR="00367837" w:rsidRPr="00B842F8" w:rsidRDefault="00367837">
            <w:pPr>
              <w:rPr>
                <w:rFonts w:eastAsia="Arial"/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Дотации бюджетам сельских поселений на поддержку мер обеспечению сбалансированности бюджетов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</w:tcPr>
          <w:p w14:paraId="792EA62A" w14:textId="77777777" w:rsidR="00367837" w:rsidRPr="00B842F8" w:rsidRDefault="00367837">
            <w:pPr>
              <w:jc w:val="center"/>
              <w:rPr>
                <w:rFonts w:eastAsia="Arial"/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490,7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</w:tcPr>
          <w:p w14:paraId="0DA9841C" w14:textId="77777777" w:rsidR="00367837" w:rsidRPr="00B842F8" w:rsidRDefault="00367837">
            <w:pPr>
              <w:jc w:val="center"/>
              <w:rPr>
                <w:rFonts w:eastAsia="Arial"/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0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</w:tcPr>
          <w:p w14:paraId="3B3DDA8C" w14:textId="77777777" w:rsidR="00367837" w:rsidRPr="00B842F8" w:rsidRDefault="00367837">
            <w:pPr>
              <w:jc w:val="center"/>
              <w:rPr>
                <w:rFonts w:eastAsia="Arial"/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0</w:t>
            </w:r>
          </w:p>
        </w:tc>
      </w:tr>
      <w:tr w:rsidR="00B842F8" w:rsidRPr="00B842F8" w14:paraId="39E95D1A" w14:textId="77777777" w:rsidTr="0024536D">
        <w:trPr>
          <w:trHeight w:val="70"/>
          <w:jc w:val="center"/>
        </w:trPr>
        <w:tc>
          <w:tcPr>
            <w:tcW w:w="2823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14:paraId="4F3AF4E6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000 1 11 52500 10 0000 120</w:t>
            </w:r>
          </w:p>
        </w:tc>
        <w:tc>
          <w:tcPr>
            <w:tcW w:w="383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hideMark/>
          </w:tcPr>
          <w:p w14:paraId="23D1EE47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47AEE1A6" w14:textId="77777777" w:rsidR="0044207F" w:rsidRPr="00B842F8" w:rsidRDefault="00367837">
            <w:pPr>
              <w:jc w:val="center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9510,9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1B137E90" w14:textId="77777777" w:rsidR="0044207F" w:rsidRPr="00B842F8" w:rsidRDefault="00367837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0</w:t>
            </w:r>
            <w:r w:rsidR="00BD1114"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55EB2B4F" w14:textId="77777777" w:rsidR="0044207F" w:rsidRPr="00B842F8" w:rsidRDefault="00BD1114">
            <w:pPr>
              <w:jc w:val="center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  <w:r w:rsidR="00367837" w:rsidRPr="00B842F8">
              <w:rPr>
                <w:rFonts w:eastAsia="Arial"/>
                <w:sz w:val="28"/>
                <w:szCs w:val="28"/>
                <w:lang w:val="ru-RU"/>
              </w:rPr>
              <w:t>0</w:t>
            </w:r>
          </w:p>
        </w:tc>
      </w:tr>
      <w:tr w:rsidR="00B842F8" w:rsidRPr="00B842F8" w14:paraId="3499C8AE" w14:textId="77777777" w:rsidTr="0024536D">
        <w:trPr>
          <w:trHeight w:val="70"/>
          <w:jc w:val="center"/>
        </w:trPr>
        <w:tc>
          <w:tcPr>
            <w:tcW w:w="2823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</w:tcPr>
          <w:p w14:paraId="48A57B65" w14:textId="77777777" w:rsidR="00367837" w:rsidRPr="00B842F8" w:rsidRDefault="00367837">
            <w:pPr>
              <w:jc w:val="center"/>
              <w:rPr>
                <w:rFonts w:eastAsia="Arial"/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000 1 17 143030 10 0000 151</w:t>
            </w:r>
          </w:p>
        </w:tc>
        <w:tc>
          <w:tcPr>
            <w:tcW w:w="383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</w:tcPr>
          <w:p w14:paraId="0F7BC070" w14:textId="77777777" w:rsidR="00367837" w:rsidRPr="00B842F8" w:rsidRDefault="00367837">
            <w:pPr>
              <w:rPr>
                <w:rFonts w:eastAsia="Arial"/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Средства самообложения граждан, зачисляемые</w:t>
            </w:r>
            <w:r w:rsidR="0024536D" w:rsidRPr="00B842F8">
              <w:rPr>
                <w:rFonts w:eastAsia="Arial"/>
                <w:sz w:val="28"/>
                <w:szCs w:val="28"/>
                <w:lang w:val="ru-RU"/>
              </w:rPr>
              <w:t xml:space="preserve"> в бюджеты сельских поселений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</w:tcPr>
          <w:p w14:paraId="19924E00" w14:textId="77777777" w:rsidR="00367837" w:rsidRPr="00B842F8" w:rsidRDefault="0024536D">
            <w:pPr>
              <w:jc w:val="center"/>
              <w:rPr>
                <w:rFonts w:eastAsia="Arial"/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1812,2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</w:tcPr>
          <w:p w14:paraId="1CC70A27" w14:textId="77777777" w:rsidR="00367837" w:rsidRPr="00B842F8" w:rsidRDefault="00367837">
            <w:pPr>
              <w:jc w:val="center"/>
              <w:rPr>
                <w:rFonts w:eastAsia="Arial"/>
                <w:sz w:val="28"/>
                <w:szCs w:val="28"/>
                <w:lang w:val="ru-RU"/>
              </w:rPr>
            </w:pP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</w:tcPr>
          <w:p w14:paraId="1ADD3DD5" w14:textId="77777777" w:rsidR="00367837" w:rsidRPr="00B842F8" w:rsidRDefault="00367837">
            <w:pPr>
              <w:jc w:val="center"/>
              <w:rPr>
                <w:rFonts w:eastAsia="Arial"/>
                <w:sz w:val="28"/>
                <w:szCs w:val="28"/>
                <w:lang w:val="ru-RU"/>
              </w:rPr>
            </w:pPr>
          </w:p>
        </w:tc>
      </w:tr>
      <w:tr w:rsidR="00B842F8" w:rsidRPr="00B842F8" w14:paraId="0CBDAEBA" w14:textId="77777777" w:rsidTr="0024536D">
        <w:trPr>
          <w:trHeight w:val="70"/>
          <w:jc w:val="center"/>
        </w:trPr>
        <w:tc>
          <w:tcPr>
            <w:tcW w:w="6662" w:type="dxa"/>
            <w:gridSpan w:val="2"/>
            <w:tcBorders>
              <w:top w:val="single" w:sz="6" w:space="0" w:color="80808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hideMark/>
          </w:tcPr>
          <w:p w14:paraId="0AB48CD0" w14:textId="77777777" w:rsidR="0044207F" w:rsidRPr="00B842F8" w:rsidRDefault="00BD1114">
            <w:pPr>
              <w:rPr>
                <w:sz w:val="28"/>
                <w:szCs w:val="28"/>
              </w:rPr>
            </w:pPr>
            <w:proofErr w:type="spellStart"/>
            <w:r w:rsidRPr="00B842F8">
              <w:rPr>
                <w:rFonts w:eastAsia="Arial"/>
                <w:sz w:val="28"/>
                <w:szCs w:val="28"/>
              </w:rPr>
              <w:t>Всего</w:t>
            </w:r>
            <w:proofErr w:type="spellEnd"/>
            <w:r w:rsidRPr="00B842F8">
              <w:rPr>
                <w:rFonts w:eastAsia="Arial"/>
                <w:sz w:val="28"/>
                <w:szCs w:val="28"/>
              </w:rPr>
              <w:t xml:space="preserve"> </w:t>
            </w:r>
            <w:proofErr w:type="spellStart"/>
            <w:r w:rsidRPr="00B842F8">
              <w:rPr>
                <w:rFonts w:eastAsia="Arial"/>
                <w:sz w:val="28"/>
                <w:szCs w:val="28"/>
              </w:rPr>
              <w:t>доходов</w:t>
            </w:r>
            <w:proofErr w:type="spellEnd"/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4B8AB39F" w14:textId="77777777" w:rsidR="0044207F" w:rsidRPr="00B842F8" w:rsidRDefault="0024536D">
            <w:pPr>
              <w:jc w:val="center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16240,4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2319AD1C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3485,3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2B12D68D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4092,0</w:t>
            </w:r>
          </w:p>
        </w:tc>
      </w:tr>
    </w:tbl>
    <w:p w14:paraId="63E4BE54" w14:textId="77777777" w:rsidR="0044207F" w:rsidRPr="00B842F8" w:rsidRDefault="00BD1114">
      <w:pPr>
        <w:jc w:val="right"/>
        <w:rPr>
          <w:sz w:val="28"/>
          <w:szCs w:val="28"/>
        </w:rPr>
      </w:pPr>
      <w:r w:rsidRPr="00B842F8">
        <w:rPr>
          <w:sz w:val="28"/>
          <w:szCs w:val="28"/>
        </w:rPr>
        <w:t> </w:t>
      </w:r>
    </w:p>
    <w:p w14:paraId="59669586" w14:textId="77777777" w:rsidR="0044207F" w:rsidRPr="00B842F8" w:rsidRDefault="00BD1114">
      <w:pPr>
        <w:jc w:val="right"/>
        <w:rPr>
          <w:sz w:val="28"/>
          <w:szCs w:val="28"/>
        </w:rPr>
      </w:pPr>
      <w:r w:rsidRPr="00B842F8">
        <w:rPr>
          <w:sz w:val="28"/>
          <w:szCs w:val="28"/>
        </w:rPr>
        <w:t> </w:t>
      </w:r>
    </w:p>
    <w:p w14:paraId="4F831CEE" w14:textId="77777777" w:rsidR="0044207F" w:rsidRPr="00B842F8" w:rsidRDefault="00BD1114">
      <w:pPr>
        <w:jc w:val="right"/>
        <w:rPr>
          <w:sz w:val="28"/>
          <w:szCs w:val="28"/>
        </w:rPr>
      </w:pPr>
      <w:r w:rsidRPr="00B842F8">
        <w:rPr>
          <w:sz w:val="28"/>
          <w:szCs w:val="28"/>
        </w:rPr>
        <w:t> </w:t>
      </w:r>
    </w:p>
    <w:p w14:paraId="73F9BBD6" w14:textId="77777777" w:rsidR="0044207F" w:rsidRPr="00B842F8" w:rsidRDefault="00BD1114">
      <w:pPr>
        <w:jc w:val="right"/>
        <w:rPr>
          <w:sz w:val="28"/>
          <w:szCs w:val="28"/>
        </w:rPr>
      </w:pPr>
      <w:r w:rsidRPr="00B842F8">
        <w:rPr>
          <w:sz w:val="28"/>
          <w:szCs w:val="28"/>
        </w:rPr>
        <w:t> </w:t>
      </w:r>
    </w:p>
    <w:p w14:paraId="4EA7F7BA" w14:textId="77777777" w:rsidR="0044207F" w:rsidRPr="00B842F8" w:rsidRDefault="00BD1114">
      <w:pPr>
        <w:jc w:val="right"/>
        <w:rPr>
          <w:sz w:val="28"/>
          <w:szCs w:val="28"/>
        </w:rPr>
      </w:pPr>
      <w:r w:rsidRPr="00B842F8">
        <w:rPr>
          <w:sz w:val="28"/>
          <w:szCs w:val="28"/>
        </w:rPr>
        <w:t> </w:t>
      </w:r>
    </w:p>
    <w:p w14:paraId="1CD7857F" w14:textId="77777777" w:rsidR="0044207F" w:rsidRPr="00B842F8" w:rsidRDefault="00BD1114">
      <w:pPr>
        <w:jc w:val="right"/>
        <w:rPr>
          <w:sz w:val="28"/>
          <w:szCs w:val="28"/>
        </w:rPr>
      </w:pPr>
      <w:r w:rsidRPr="00B842F8">
        <w:rPr>
          <w:sz w:val="28"/>
          <w:szCs w:val="28"/>
        </w:rPr>
        <w:t> </w:t>
      </w:r>
    </w:p>
    <w:p w14:paraId="13291455" w14:textId="77777777" w:rsidR="00B1718E" w:rsidRPr="00B842F8" w:rsidRDefault="00B1718E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lang w:val="ru-RU"/>
        </w:rPr>
      </w:pPr>
    </w:p>
    <w:p w14:paraId="29FDC763" w14:textId="77777777" w:rsidR="00B1718E" w:rsidRPr="00B842F8" w:rsidRDefault="00B1718E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lang w:val="ru-RU"/>
        </w:rPr>
      </w:pPr>
    </w:p>
    <w:p w14:paraId="07D6F7E3" w14:textId="77777777" w:rsidR="00B1718E" w:rsidRPr="00B842F8" w:rsidRDefault="00B1718E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lang w:val="ru-RU"/>
        </w:rPr>
      </w:pPr>
    </w:p>
    <w:p w14:paraId="5CF0678D" w14:textId="77777777" w:rsidR="00B1718E" w:rsidRPr="00B842F8" w:rsidRDefault="00B1718E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lang w:val="ru-RU"/>
        </w:rPr>
      </w:pPr>
    </w:p>
    <w:p w14:paraId="0DC16CE2" w14:textId="77777777" w:rsidR="00B1718E" w:rsidRPr="00B842F8" w:rsidRDefault="00B1718E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lang w:val="ru-RU"/>
        </w:rPr>
      </w:pPr>
    </w:p>
    <w:p w14:paraId="507AD9B7" w14:textId="77777777" w:rsidR="00B1718E" w:rsidRPr="00B842F8" w:rsidRDefault="00B1718E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lang w:val="ru-RU"/>
        </w:rPr>
      </w:pPr>
    </w:p>
    <w:p w14:paraId="13FF237D" w14:textId="77777777" w:rsidR="00B1718E" w:rsidRPr="00B842F8" w:rsidRDefault="00B1718E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lang w:val="ru-RU"/>
        </w:rPr>
      </w:pPr>
    </w:p>
    <w:p w14:paraId="3E013C5D" w14:textId="77777777" w:rsidR="00B1718E" w:rsidRPr="00B842F8" w:rsidRDefault="00B1718E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lang w:val="ru-RU"/>
        </w:rPr>
      </w:pPr>
    </w:p>
    <w:p w14:paraId="5075A057" w14:textId="77777777" w:rsidR="00B1718E" w:rsidRDefault="00B1718E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lang w:val="ru-RU"/>
        </w:rPr>
      </w:pPr>
    </w:p>
    <w:p w14:paraId="1333E724" w14:textId="77777777" w:rsidR="00FC4633" w:rsidRDefault="00FC4633" w:rsidP="00FC4633">
      <w:pPr>
        <w:rPr>
          <w:rFonts w:eastAsia="Arial"/>
          <w:lang w:val="ru-RU"/>
        </w:rPr>
      </w:pPr>
    </w:p>
    <w:p w14:paraId="493717DC" w14:textId="77777777" w:rsidR="00FC4633" w:rsidRDefault="00FC4633" w:rsidP="00FC4633">
      <w:pPr>
        <w:rPr>
          <w:rFonts w:eastAsia="Arial"/>
          <w:lang w:val="ru-RU"/>
        </w:rPr>
      </w:pPr>
    </w:p>
    <w:p w14:paraId="619B2D35" w14:textId="77777777" w:rsidR="00FC4633" w:rsidRDefault="00FC4633" w:rsidP="00FC4633">
      <w:pPr>
        <w:rPr>
          <w:rFonts w:eastAsia="Arial"/>
          <w:lang w:val="ru-RU"/>
        </w:rPr>
      </w:pPr>
    </w:p>
    <w:p w14:paraId="192245BD" w14:textId="77777777" w:rsidR="00FC4633" w:rsidRDefault="00FC4633" w:rsidP="00FC4633">
      <w:pPr>
        <w:rPr>
          <w:rFonts w:eastAsia="Arial"/>
          <w:lang w:val="ru-RU"/>
        </w:rPr>
      </w:pPr>
    </w:p>
    <w:p w14:paraId="52DA2453" w14:textId="77777777" w:rsidR="00FC4633" w:rsidRDefault="00FC4633" w:rsidP="00FC4633">
      <w:pPr>
        <w:rPr>
          <w:rFonts w:eastAsia="Arial"/>
          <w:lang w:val="ru-RU"/>
        </w:rPr>
      </w:pPr>
    </w:p>
    <w:p w14:paraId="15B054A1" w14:textId="77777777" w:rsidR="00FC4633" w:rsidRPr="00FC4633" w:rsidRDefault="00FC4633" w:rsidP="00FC4633">
      <w:pPr>
        <w:rPr>
          <w:rFonts w:eastAsia="Arial"/>
          <w:lang w:val="ru-RU"/>
        </w:rPr>
      </w:pPr>
    </w:p>
    <w:p w14:paraId="4B94FA4E" w14:textId="77777777" w:rsidR="00B1718E" w:rsidRPr="00B842F8" w:rsidRDefault="00B1718E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lang w:val="ru-RU"/>
        </w:rPr>
      </w:pPr>
    </w:p>
    <w:p w14:paraId="2D534DDD" w14:textId="50245837" w:rsidR="0044207F" w:rsidRPr="00FC4633" w:rsidRDefault="00FC463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lang w:val="ru-RU"/>
        </w:rPr>
      </w:pPr>
      <w:proofErr w:type="spellStart"/>
      <w:r>
        <w:rPr>
          <w:rFonts w:eastAsia="Arial"/>
          <w:b w:val="0"/>
          <w:bCs w:val="0"/>
        </w:rPr>
        <w:lastRenderedPageBreak/>
        <w:t>Приложение</w:t>
      </w:r>
      <w:proofErr w:type="spellEnd"/>
      <w:r>
        <w:rPr>
          <w:rFonts w:eastAsia="Arial"/>
          <w:b w:val="0"/>
          <w:bCs w:val="0"/>
        </w:rPr>
        <w:t xml:space="preserve"> </w:t>
      </w:r>
      <w:r>
        <w:rPr>
          <w:rFonts w:eastAsia="Arial"/>
          <w:b w:val="0"/>
          <w:bCs w:val="0"/>
          <w:lang w:val="ru-RU"/>
        </w:rPr>
        <w:t>2</w:t>
      </w:r>
    </w:p>
    <w:p w14:paraId="781C0CF8" w14:textId="77777777" w:rsidR="000A1EA4" w:rsidRPr="00B842F8" w:rsidRDefault="000A1EA4" w:rsidP="000A1EA4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lang w:val="ru-RU"/>
        </w:rPr>
      </w:pPr>
      <w:r w:rsidRPr="00B842F8">
        <w:rPr>
          <w:rFonts w:eastAsia="Arial"/>
          <w:b w:val="0"/>
          <w:bCs w:val="0"/>
          <w:lang w:val="ru-RU"/>
        </w:rPr>
        <w:t xml:space="preserve">к Решению Совета депутатов </w:t>
      </w:r>
      <w:proofErr w:type="spellStart"/>
      <w:r w:rsidRPr="00B842F8">
        <w:rPr>
          <w:rFonts w:eastAsia="Arial"/>
          <w:b w:val="0"/>
          <w:bCs w:val="0"/>
          <w:lang w:val="ru-RU"/>
        </w:rPr>
        <w:t>Атяшевского</w:t>
      </w:r>
      <w:proofErr w:type="spellEnd"/>
      <w:r w:rsidRPr="00B842F8">
        <w:rPr>
          <w:rFonts w:eastAsia="Arial"/>
          <w:b w:val="0"/>
          <w:bCs w:val="0"/>
          <w:lang w:val="ru-RU"/>
        </w:rPr>
        <w:t xml:space="preserve"> сельского поселения</w:t>
      </w:r>
    </w:p>
    <w:p w14:paraId="672A8578" w14:textId="77777777" w:rsidR="000A1EA4" w:rsidRPr="00B842F8" w:rsidRDefault="000A1EA4" w:rsidP="000A1EA4">
      <w:pPr>
        <w:jc w:val="right"/>
        <w:rPr>
          <w:rFonts w:eastAsia="Arial"/>
          <w:b/>
          <w:bCs/>
          <w:lang w:val="ru-RU"/>
        </w:rPr>
      </w:pPr>
      <w:r>
        <w:rPr>
          <w:sz w:val="28"/>
          <w:szCs w:val="28"/>
          <w:lang w:val="ru-RU"/>
        </w:rPr>
        <w:t>«</w:t>
      </w:r>
      <w:r w:rsidRPr="00817CC3">
        <w:rPr>
          <w:sz w:val="28"/>
          <w:szCs w:val="28"/>
          <w:lang w:val="ru-RU"/>
        </w:rPr>
        <w:t xml:space="preserve">Об исполнении бюджета </w:t>
      </w:r>
      <w:proofErr w:type="spellStart"/>
      <w:r w:rsidRPr="00817CC3">
        <w:rPr>
          <w:sz w:val="28"/>
          <w:szCs w:val="28"/>
          <w:lang w:val="ru-RU"/>
        </w:rPr>
        <w:t>Атяшевского</w:t>
      </w:r>
      <w:proofErr w:type="spellEnd"/>
      <w:r w:rsidRPr="00817CC3">
        <w:rPr>
          <w:sz w:val="28"/>
          <w:szCs w:val="28"/>
          <w:lang w:val="ru-RU"/>
        </w:rPr>
        <w:t xml:space="preserve"> сельского поселения </w:t>
      </w:r>
      <w:proofErr w:type="spellStart"/>
      <w:r w:rsidRPr="00817CC3">
        <w:rPr>
          <w:sz w:val="28"/>
          <w:szCs w:val="28"/>
          <w:lang w:val="ru-RU"/>
        </w:rPr>
        <w:t>Атяшевского</w:t>
      </w:r>
      <w:proofErr w:type="spellEnd"/>
      <w:r w:rsidRPr="00817CC3">
        <w:rPr>
          <w:sz w:val="28"/>
          <w:szCs w:val="28"/>
          <w:lang w:val="ru-RU"/>
        </w:rPr>
        <w:t xml:space="preserve"> муниципального района Республики Мордовия за 2021 год</w:t>
      </w:r>
      <w:r w:rsidRPr="00B842F8">
        <w:rPr>
          <w:rFonts w:eastAsia="Arial"/>
          <w:b/>
          <w:bCs/>
          <w:lang w:val="ru-RU"/>
        </w:rPr>
        <w:t xml:space="preserve">" </w:t>
      </w:r>
    </w:p>
    <w:p w14:paraId="654F44B4" w14:textId="77777777" w:rsidR="000A1EA4" w:rsidRPr="00B842F8" w:rsidRDefault="000A1EA4" w:rsidP="000A1EA4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lang w:val="ru-RU"/>
        </w:rPr>
      </w:pPr>
      <w:r w:rsidRPr="00B842F8">
        <w:rPr>
          <w:rFonts w:eastAsia="Arial"/>
          <w:b w:val="0"/>
          <w:bCs w:val="0"/>
          <w:lang w:val="ru-RU"/>
        </w:rPr>
        <w:t xml:space="preserve">№ </w:t>
      </w:r>
      <w:r>
        <w:rPr>
          <w:rFonts w:eastAsia="Arial"/>
          <w:b w:val="0"/>
          <w:bCs w:val="0"/>
          <w:lang w:val="ru-RU"/>
        </w:rPr>
        <w:t>6</w:t>
      </w:r>
      <w:r w:rsidRPr="00B842F8">
        <w:rPr>
          <w:rFonts w:eastAsia="Arial"/>
          <w:b w:val="0"/>
          <w:bCs w:val="0"/>
          <w:lang w:val="ru-RU"/>
        </w:rPr>
        <w:t xml:space="preserve"> от </w:t>
      </w:r>
      <w:r>
        <w:rPr>
          <w:rFonts w:eastAsia="Arial"/>
          <w:b w:val="0"/>
          <w:bCs w:val="0"/>
          <w:lang w:val="ru-RU"/>
        </w:rPr>
        <w:t>13.05</w:t>
      </w:r>
      <w:r w:rsidRPr="00B842F8">
        <w:rPr>
          <w:rFonts w:eastAsia="Arial"/>
          <w:b w:val="0"/>
          <w:bCs w:val="0"/>
          <w:lang w:val="ru-RU"/>
        </w:rPr>
        <w:t>.202</w:t>
      </w:r>
      <w:r>
        <w:rPr>
          <w:rFonts w:eastAsia="Arial"/>
          <w:b w:val="0"/>
          <w:bCs w:val="0"/>
          <w:lang w:val="ru-RU"/>
        </w:rPr>
        <w:t>2</w:t>
      </w:r>
      <w:r w:rsidRPr="00B842F8">
        <w:rPr>
          <w:rFonts w:eastAsia="Arial"/>
          <w:b w:val="0"/>
          <w:bCs w:val="0"/>
          <w:lang w:val="ru-RU"/>
        </w:rPr>
        <w:t xml:space="preserve"> г</w:t>
      </w:r>
      <w:r>
        <w:rPr>
          <w:rFonts w:eastAsia="Arial"/>
          <w:b w:val="0"/>
          <w:bCs w:val="0"/>
          <w:lang w:val="ru-RU"/>
        </w:rPr>
        <w:t>.</w:t>
      </w:r>
    </w:p>
    <w:p w14:paraId="634E219B" w14:textId="77777777" w:rsidR="000A1EA4" w:rsidRDefault="000A1EA4" w:rsidP="000A1EA4">
      <w:pPr>
        <w:pStyle w:val="4"/>
        <w:keepNext w:val="0"/>
        <w:shd w:val="clear" w:color="auto" w:fill="FFFFFF"/>
        <w:spacing w:before="0" w:after="0" w:line="320" w:lineRule="atLeast"/>
        <w:ind w:firstLine="709"/>
        <w:jc w:val="right"/>
        <w:rPr>
          <w:rFonts w:eastAsia="Arial"/>
          <w:b w:val="0"/>
          <w:bCs w:val="0"/>
          <w:sz w:val="28"/>
          <w:szCs w:val="28"/>
          <w:lang w:val="ru-RU"/>
        </w:rPr>
      </w:pPr>
    </w:p>
    <w:p w14:paraId="455F9B49" w14:textId="77777777" w:rsidR="0044207F" w:rsidRPr="00B842F8" w:rsidRDefault="00BD1114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b w:val="0"/>
          <w:bCs w:val="0"/>
          <w:sz w:val="28"/>
          <w:szCs w:val="28"/>
          <w:lang w:val="ru-RU"/>
        </w:rPr>
      </w:pPr>
      <w:r w:rsidRPr="00B842F8">
        <w:rPr>
          <w:rFonts w:eastAsia="Arial"/>
          <w:b w:val="0"/>
          <w:bCs w:val="0"/>
          <w:sz w:val="28"/>
          <w:szCs w:val="28"/>
          <w:lang w:val="ru-RU"/>
        </w:rPr>
        <w:t xml:space="preserve">Распределение бюджетных ассигнований бюджета </w:t>
      </w:r>
      <w:proofErr w:type="spellStart"/>
      <w:r w:rsidRPr="00B842F8">
        <w:rPr>
          <w:rFonts w:eastAsia="Arial"/>
          <w:b w:val="0"/>
          <w:bCs w:val="0"/>
          <w:sz w:val="28"/>
          <w:szCs w:val="28"/>
          <w:lang w:val="ru-RU"/>
        </w:rPr>
        <w:t>Атяшевского</w:t>
      </w:r>
      <w:proofErr w:type="spellEnd"/>
      <w:r w:rsidRPr="00B842F8">
        <w:rPr>
          <w:rFonts w:eastAsia="Arial"/>
          <w:b w:val="0"/>
          <w:bCs w:val="0"/>
          <w:sz w:val="28"/>
          <w:szCs w:val="28"/>
          <w:lang w:val="ru-RU"/>
        </w:rPr>
        <w:t xml:space="preserve"> сельского поселения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плановый период 2022 и 2023 годов</w:t>
      </w:r>
    </w:p>
    <w:p w14:paraId="7FD51E73" w14:textId="77777777" w:rsidR="0044207F" w:rsidRPr="00B842F8" w:rsidRDefault="00BD1114">
      <w:pPr>
        <w:shd w:val="clear" w:color="auto" w:fill="FFFFFF"/>
        <w:spacing w:line="360" w:lineRule="atLeast"/>
        <w:ind w:firstLine="709"/>
        <w:jc w:val="right"/>
        <w:rPr>
          <w:rFonts w:eastAsia="Arial"/>
          <w:sz w:val="28"/>
          <w:szCs w:val="28"/>
        </w:rPr>
      </w:pPr>
      <w:r w:rsidRPr="00B842F8">
        <w:rPr>
          <w:rFonts w:eastAsia="Arial"/>
          <w:sz w:val="28"/>
          <w:szCs w:val="28"/>
        </w:rPr>
        <w:t>(</w:t>
      </w:r>
      <w:proofErr w:type="spellStart"/>
      <w:r w:rsidRPr="00B842F8">
        <w:rPr>
          <w:rFonts w:eastAsia="Arial"/>
          <w:sz w:val="28"/>
          <w:szCs w:val="28"/>
        </w:rPr>
        <w:t>тыс</w:t>
      </w:r>
      <w:proofErr w:type="spellEnd"/>
      <w:r w:rsidRPr="00B842F8">
        <w:rPr>
          <w:rFonts w:eastAsia="Arial"/>
          <w:sz w:val="28"/>
          <w:szCs w:val="28"/>
        </w:rPr>
        <w:t xml:space="preserve">. </w:t>
      </w:r>
      <w:proofErr w:type="spellStart"/>
      <w:r w:rsidRPr="00B842F8">
        <w:rPr>
          <w:rFonts w:eastAsia="Arial"/>
          <w:sz w:val="28"/>
          <w:szCs w:val="28"/>
        </w:rPr>
        <w:t>рублей</w:t>
      </w:r>
      <w:proofErr w:type="spellEnd"/>
      <w:r w:rsidRPr="00B842F8">
        <w:rPr>
          <w:rFonts w:eastAsia="Arial"/>
          <w:sz w:val="28"/>
          <w:szCs w:val="28"/>
        </w:rPr>
        <w:t>)</w:t>
      </w:r>
    </w:p>
    <w:tbl>
      <w:tblPr>
        <w:tblpPr w:leftFromText="180" w:rightFromText="180" w:vertAnchor="text" w:tblpY="1"/>
        <w:tblOverlap w:val="never"/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25"/>
        <w:gridCol w:w="454"/>
        <w:gridCol w:w="602"/>
        <w:gridCol w:w="508"/>
        <w:gridCol w:w="336"/>
        <w:gridCol w:w="508"/>
        <w:gridCol w:w="794"/>
        <w:gridCol w:w="622"/>
        <w:gridCol w:w="1123"/>
        <w:gridCol w:w="581"/>
        <w:gridCol w:w="852"/>
      </w:tblGrid>
      <w:tr w:rsidR="00B842F8" w:rsidRPr="00B842F8" w14:paraId="54B000C5" w14:textId="77777777" w:rsidTr="0024536D">
        <w:trPr>
          <w:trHeight w:val="255"/>
        </w:trPr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2DFE274D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proofErr w:type="spellStart"/>
            <w:r w:rsidRPr="00B842F8">
              <w:rPr>
                <w:rFonts w:eastAsia="Arial"/>
                <w:sz w:val="28"/>
                <w:szCs w:val="28"/>
              </w:rPr>
              <w:t>Наименование</w:t>
            </w:r>
            <w:proofErr w:type="spellEnd"/>
          </w:p>
        </w:tc>
        <w:tc>
          <w:tcPr>
            <w:tcW w:w="4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A3682D4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proofErr w:type="spellStart"/>
            <w:r w:rsidRPr="00B842F8">
              <w:rPr>
                <w:rFonts w:eastAsia="Arial"/>
                <w:sz w:val="28"/>
                <w:szCs w:val="28"/>
              </w:rPr>
              <w:t>Рз</w:t>
            </w:r>
            <w:proofErr w:type="spellEnd"/>
          </w:p>
        </w:tc>
        <w:tc>
          <w:tcPr>
            <w:tcW w:w="60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845A7ED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proofErr w:type="spellStart"/>
            <w:r w:rsidRPr="00B842F8">
              <w:rPr>
                <w:rFonts w:eastAsia="Arial"/>
                <w:sz w:val="28"/>
                <w:szCs w:val="28"/>
              </w:rPr>
              <w:t>ПРз</w:t>
            </w:r>
            <w:proofErr w:type="spellEnd"/>
          </w:p>
        </w:tc>
        <w:tc>
          <w:tcPr>
            <w:tcW w:w="2146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3480FAE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ЦСР</w:t>
            </w:r>
          </w:p>
        </w:tc>
        <w:tc>
          <w:tcPr>
            <w:tcW w:w="6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E8E653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ВР</w:t>
            </w:r>
          </w:p>
        </w:tc>
        <w:tc>
          <w:tcPr>
            <w:tcW w:w="11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7CDFB7A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 xml:space="preserve">2021 </w:t>
            </w:r>
            <w:proofErr w:type="spellStart"/>
            <w:r w:rsidRPr="00B842F8">
              <w:rPr>
                <w:rFonts w:eastAsia="Arial"/>
                <w:sz w:val="28"/>
                <w:szCs w:val="28"/>
              </w:rPr>
              <w:t>год</w:t>
            </w:r>
            <w:proofErr w:type="spellEnd"/>
          </w:p>
        </w:tc>
        <w:tc>
          <w:tcPr>
            <w:tcW w:w="58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4351A8A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 xml:space="preserve">2022 </w:t>
            </w:r>
            <w:proofErr w:type="spellStart"/>
            <w:r w:rsidRPr="00B842F8">
              <w:rPr>
                <w:rFonts w:eastAsia="Arial"/>
                <w:sz w:val="28"/>
                <w:szCs w:val="28"/>
              </w:rPr>
              <w:t>год</w:t>
            </w:r>
            <w:proofErr w:type="spellEnd"/>
          </w:p>
        </w:tc>
        <w:tc>
          <w:tcPr>
            <w:tcW w:w="85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447E1D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 xml:space="preserve">2023 </w:t>
            </w:r>
            <w:proofErr w:type="spellStart"/>
            <w:r w:rsidRPr="00B842F8">
              <w:rPr>
                <w:rFonts w:eastAsia="Arial"/>
                <w:sz w:val="28"/>
                <w:szCs w:val="28"/>
              </w:rPr>
              <w:t>год</w:t>
            </w:r>
            <w:proofErr w:type="spellEnd"/>
          </w:p>
        </w:tc>
      </w:tr>
      <w:tr w:rsidR="00B842F8" w:rsidRPr="00B842F8" w14:paraId="1BA08B40" w14:textId="77777777" w:rsidTr="0024536D">
        <w:trPr>
          <w:trHeight w:val="225"/>
        </w:trPr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7F1A7595" w14:textId="77777777" w:rsidR="0044207F" w:rsidRPr="00B842F8" w:rsidRDefault="00BD1114">
            <w:pPr>
              <w:rPr>
                <w:sz w:val="28"/>
                <w:szCs w:val="28"/>
              </w:rPr>
            </w:pPr>
            <w:proofErr w:type="spellStart"/>
            <w:r w:rsidRPr="00B842F8">
              <w:rPr>
                <w:rFonts w:eastAsia="Arial"/>
                <w:sz w:val="28"/>
                <w:szCs w:val="28"/>
              </w:rPr>
              <w:t>Администрация</w:t>
            </w:r>
            <w:proofErr w:type="spellEnd"/>
            <w:r w:rsidRPr="00B842F8">
              <w:rPr>
                <w:rFonts w:eastAsia="Arial"/>
                <w:sz w:val="28"/>
                <w:szCs w:val="28"/>
              </w:rPr>
              <w:t xml:space="preserve"> </w:t>
            </w:r>
            <w:proofErr w:type="spellStart"/>
            <w:r w:rsidRPr="00B842F8">
              <w:rPr>
                <w:rFonts w:eastAsia="Arial"/>
                <w:sz w:val="28"/>
                <w:szCs w:val="28"/>
              </w:rPr>
              <w:t>Атяшевского</w:t>
            </w:r>
            <w:proofErr w:type="spellEnd"/>
            <w:r w:rsidRPr="00B842F8">
              <w:rPr>
                <w:rFonts w:eastAsia="Arial"/>
                <w:sz w:val="28"/>
                <w:szCs w:val="28"/>
              </w:rPr>
              <w:t xml:space="preserve"> </w:t>
            </w:r>
            <w:proofErr w:type="spellStart"/>
            <w:r w:rsidRPr="00B842F8">
              <w:rPr>
                <w:rFonts w:eastAsia="Arial"/>
                <w:sz w:val="28"/>
                <w:szCs w:val="28"/>
              </w:rPr>
              <w:t>сельского</w:t>
            </w:r>
            <w:proofErr w:type="spellEnd"/>
            <w:r w:rsidRPr="00B842F8">
              <w:rPr>
                <w:rFonts w:eastAsia="Arial"/>
                <w:sz w:val="28"/>
                <w:szCs w:val="28"/>
              </w:rPr>
              <w:t xml:space="preserve"> </w:t>
            </w:r>
            <w:proofErr w:type="spellStart"/>
            <w:r w:rsidRPr="00B842F8">
              <w:rPr>
                <w:rFonts w:eastAsia="Arial"/>
                <w:sz w:val="28"/>
                <w:szCs w:val="28"/>
              </w:rPr>
              <w:t>поселения</w:t>
            </w:r>
            <w:proofErr w:type="spellEnd"/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51DC42C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1FBAD51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F34D464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8C4E39B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45CA4FF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132B5DC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1778FFE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2DBB94D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2607106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sz w:val="28"/>
                <w:szCs w:val="28"/>
              </w:rPr>
              <w:t> 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8DCD9EA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sz w:val="28"/>
                <w:szCs w:val="28"/>
              </w:rPr>
              <w:t> </w:t>
            </w:r>
          </w:p>
        </w:tc>
      </w:tr>
      <w:tr w:rsidR="00B842F8" w:rsidRPr="00B842F8" w14:paraId="42B4BF99" w14:textId="77777777" w:rsidTr="0024536D">
        <w:trPr>
          <w:trHeight w:val="315"/>
        </w:trPr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790AD44A" w14:textId="77777777" w:rsidR="0044207F" w:rsidRPr="00B842F8" w:rsidRDefault="00BD1114">
            <w:pPr>
              <w:rPr>
                <w:sz w:val="28"/>
                <w:szCs w:val="28"/>
              </w:rPr>
            </w:pPr>
            <w:proofErr w:type="spellStart"/>
            <w:r w:rsidRPr="00B842F8">
              <w:rPr>
                <w:rFonts w:eastAsia="Arial"/>
                <w:sz w:val="28"/>
                <w:szCs w:val="28"/>
              </w:rPr>
              <w:t>Общегосударственные</w:t>
            </w:r>
            <w:proofErr w:type="spellEnd"/>
            <w:r w:rsidRPr="00B842F8">
              <w:rPr>
                <w:rFonts w:eastAsia="Arial"/>
                <w:sz w:val="28"/>
                <w:szCs w:val="28"/>
              </w:rPr>
              <w:t xml:space="preserve"> </w:t>
            </w:r>
            <w:proofErr w:type="spellStart"/>
            <w:r w:rsidRPr="00B842F8">
              <w:rPr>
                <w:rFonts w:eastAsia="Arial"/>
                <w:sz w:val="28"/>
                <w:szCs w:val="28"/>
              </w:rPr>
              <w:t>вопросы</w:t>
            </w:r>
            <w:proofErr w:type="spellEnd"/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14:paraId="2F7F0402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6C99492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E5588B1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269DE77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288784A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87B686E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1620A9E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14:paraId="393E3441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sz w:val="28"/>
                <w:szCs w:val="28"/>
              </w:rPr>
              <w:t> </w:t>
            </w:r>
          </w:p>
        </w:tc>
        <w:tc>
          <w:tcPr>
            <w:tcW w:w="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14:paraId="226767D3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1349,5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14:paraId="7406C4B1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1357,7</w:t>
            </w:r>
          </w:p>
        </w:tc>
      </w:tr>
      <w:tr w:rsidR="00B842F8" w:rsidRPr="00B842F8" w14:paraId="570C17CD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2B272FD1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962399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8485FCC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B8FFE4F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E1BF771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1F05C41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D0FF7E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8A69EBB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B2433CA" w14:textId="77777777" w:rsidR="0044207F" w:rsidRPr="00B842F8" w:rsidRDefault="003827B5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504,0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6E3ADA4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296,5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7893D94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296,5</w:t>
            </w:r>
          </w:p>
        </w:tc>
      </w:tr>
      <w:tr w:rsidR="00B842F8" w:rsidRPr="00B842F8" w14:paraId="7D5BCFEF" w14:textId="77777777" w:rsidTr="0024536D">
        <w:trPr>
          <w:trHeight w:val="203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05FA06CB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 xml:space="preserve">Муниципальная программа </w:t>
            </w:r>
            <w:proofErr w:type="spellStart"/>
            <w:r w:rsidRPr="00B842F8">
              <w:rPr>
                <w:rFonts w:eastAsia="Arial"/>
                <w:sz w:val="28"/>
                <w:szCs w:val="28"/>
                <w:lang w:val="ru-RU"/>
              </w:rPr>
              <w:t>Атяшевского</w:t>
            </w:r>
            <w:proofErr w:type="spellEnd"/>
            <w:r w:rsidRPr="00B842F8">
              <w:rPr>
                <w:rFonts w:eastAsia="Arial"/>
                <w:sz w:val="28"/>
                <w:szCs w:val="28"/>
                <w:lang w:val="ru-RU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B842F8">
              <w:rPr>
                <w:rFonts w:eastAsia="Arial"/>
                <w:sz w:val="28"/>
                <w:szCs w:val="28"/>
                <w:lang w:val="ru-RU"/>
              </w:rPr>
              <w:t>Атяшевского</w:t>
            </w:r>
            <w:proofErr w:type="spellEnd"/>
            <w:r w:rsidRPr="00B842F8">
              <w:rPr>
                <w:rFonts w:eastAsia="Arial"/>
                <w:sz w:val="28"/>
                <w:szCs w:val="28"/>
                <w:lang w:val="ru-RU"/>
              </w:rPr>
              <w:t xml:space="preserve"> сельского поселения на 2016-2020 годы"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3E33BC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F789384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FBFE31A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F784678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4344455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42E4971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EC468B8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FF20734" w14:textId="77777777" w:rsidR="0044207F" w:rsidRPr="00B842F8" w:rsidRDefault="003827B5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504,0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30B1DC0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296,5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C8109A4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29,5</w:t>
            </w:r>
          </w:p>
        </w:tc>
      </w:tr>
      <w:tr w:rsidR="00B842F8" w:rsidRPr="00B842F8" w14:paraId="6352E40B" w14:textId="77777777" w:rsidTr="0024536D">
        <w:trPr>
          <w:trHeight w:val="88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464511AA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 xml:space="preserve">Подпрограмма "Обеспечение деятельности Администрации </w:t>
            </w:r>
            <w:proofErr w:type="spellStart"/>
            <w:r w:rsidRPr="00B842F8">
              <w:rPr>
                <w:rFonts w:eastAsia="Arial"/>
                <w:sz w:val="28"/>
                <w:szCs w:val="28"/>
                <w:lang w:val="ru-RU"/>
              </w:rPr>
              <w:t>Атяшевского</w:t>
            </w:r>
            <w:proofErr w:type="spellEnd"/>
            <w:r w:rsidRPr="00B842F8">
              <w:rPr>
                <w:rFonts w:eastAsia="Arial"/>
                <w:sz w:val="28"/>
                <w:szCs w:val="28"/>
                <w:lang w:val="ru-RU"/>
              </w:rPr>
              <w:t xml:space="preserve"> сельского </w:t>
            </w:r>
            <w:r w:rsidRPr="00B842F8">
              <w:rPr>
                <w:rFonts w:eastAsia="Arial"/>
                <w:sz w:val="28"/>
                <w:szCs w:val="28"/>
                <w:lang w:val="ru-RU"/>
              </w:rPr>
              <w:lastRenderedPageBreak/>
              <w:t>поселения"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2C37AC0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lastRenderedPageBreak/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0490958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CF8368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950D6C7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D4C4A35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2C78725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B9854E6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DFDAB18" w14:textId="77777777" w:rsidR="0044207F" w:rsidRPr="00B842F8" w:rsidRDefault="003827B5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504,0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799AE5E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296,5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DC32AEF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296,5</w:t>
            </w:r>
          </w:p>
        </w:tc>
      </w:tr>
      <w:tr w:rsidR="00B842F8" w:rsidRPr="00B842F8" w14:paraId="72F73A87" w14:textId="77777777" w:rsidTr="0024536D">
        <w:trPr>
          <w:trHeight w:val="88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7E03764C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lastRenderedPageBreak/>
              <w:t xml:space="preserve">Основное мероприятие "Обеспечение деятельности Администрации </w:t>
            </w:r>
            <w:proofErr w:type="spellStart"/>
            <w:r w:rsidRPr="00B842F8">
              <w:rPr>
                <w:rFonts w:eastAsia="Arial"/>
                <w:sz w:val="28"/>
                <w:szCs w:val="28"/>
                <w:lang w:val="ru-RU"/>
              </w:rPr>
              <w:t>Атяшевского</w:t>
            </w:r>
            <w:proofErr w:type="spellEnd"/>
            <w:r w:rsidRPr="00B842F8">
              <w:rPr>
                <w:rFonts w:eastAsia="Arial"/>
                <w:sz w:val="28"/>
                <w:szCs w:val="28"/>
                <w:lang w:val="ru-RU"/>
              </w:rPr>
              <w:t xml:space="preserve"> сельского поселения"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5DE4EEC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C86A3C1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444EBCA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316ABEE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7CE9390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AFFEDCD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752C04B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CA7C999" w14:textId="77777777" w:rsidR="0044207F" w:rsidRPr="00B842F8" w:rsidRDefault="003827B5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504,0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BEDCFF1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296,5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D4F36D4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296,5</w:t>
            </w:r>
          </w:p>
        </w:tc>
      </w:tr>
      <w:tr w:rsidR="00B842F8" w:rsidRPr="00B842F8" w14:paraId="5DC74870" w14:textId="77777777" w:rsidTr="0024536D">
        <w:trPr>
          <w:trHeight w:val="152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118D533E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proofErr w:type="spellStart"/>
            <w:r w:rsidRPr="00B842F8">
              <w:rPr>
                <w:rFonts w:eastAsia="Arial"/>
                <w:sz w:val="28"/>
                <w:szCs w:val="28"/>
                <w:lang w:val="ru-RU"/>
              </w:rPr>
              <w:t>Софинансирование</w:t>
            </w:r>
            <w:proofErr w:type="spellEnd"/>
            <w:r w:rsidRPr="00B842F8">
              <w:rPr>
                <w:rFonts w:eastAsia="Arial"/>
                <w:sz w:val="28"/>
                <w:szCs w:val="28"/>
                <w:lang w:val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5BF314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2D2AD76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7557018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3BA159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4DB4FFE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C98B311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44205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91A6D51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5E0839C" w14:textId="77777777" w:rsidR="0044207F" w:rsidRPr="00B842F8" w:rsidRDefault="003827B5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104,6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125C094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2,2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059BD7E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2,2</w:t>
            </w:r>
          </w:p>
        </w:tc>
      </w:tr>
      <w:tr w:rsidR="00B842F8" w:rsidRPr="00B842F8" w14:paraId="2D500872" w14:textId="77777777" w:rsidTr="0024536D">
        <w:trPr>
          <w:trHeight w:val="273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4132DD55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proofErr w:type="spellStart"/>
            <w:r w:rsidRPr="00B842F8">
              <w:rPr>
                <w:rFonts w:eastAsia="Arial"/>
                <w:sz w:val="28"/>
                <w:szCs w:val="28"/>
                <w:lang w:val="ru-RU"/>
              </w:rPr>
              <w:t>Софинансирование</w:t>
            </w:r>
            <w:proofErr w:type="spellEnd"/>
            <w:r w:rsidRPr="00B842F8">
              <w:rPr>
                <w:rFonts w:eastAsia="Arial"/>
                <w:sz w:val="28"/>
                <w:szCs w:val="28"/>
                <w:lang w:val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761EE41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2FE0E6D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77C4B22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65B218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1223180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7D1E63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44205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A78FF2D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EE25A94" w14:textId="77777777" w:rsidR="0044207F" w:rsidRPr="00B842F8" w:rsidRDefault="003827B5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104,6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CB9DBEB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2,2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136C5D4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2,2</w:t>
            </w:r>
          </w:p>
        </w:tc>
      </w:tr>
      <w:tr w:rsidR="00B842F8" w:rsidRPr="00B842F8" w14:paraId="55F64D5B" w14:textId="77777777" w:rsidTr="0024536D">
        <w:trPr>
          <w:trHeight w:val="294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7260BA41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3D647D7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E8EB47C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3AEC76C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32553EC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A116ED4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9D5C304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44205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8A717A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121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D42C857" w14:textId="77777777" w:rsidR="0044207F" w:rsidRPr="00B842F8" w:rsidRDefault="003827B5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104,6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60CA2AC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2,2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DC97E12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2,2</w:t>
            </w:r>
          </w:p>
        </w:tc>
      </w:tr>
      <w:tr w:rsidR="00B842F8" w:rsidRPr="00B842F8" w14:paraId="55D74613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65028D93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DFE215C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952A1EA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21A392B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30FF214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5C6995F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EF69C84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44205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5DF5DFA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129 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5251A8E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0,0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B78B884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0,0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14B6E67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0,0</w:t>
            </w:r>
          </w:p>
        </w:tc>
      </w:tr>
      <w:tr w:rsidR="00B842F8" w:rsidRPr="00B842F8" w14:paraId="427BCC94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3EA82CE1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Расходы, связанные с муниципальным управлением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4CE95BE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4538A58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3EF1028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54BC597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6E823C0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2B033D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41000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CC0EC8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03F172B" w14:textId="77777777" w:rsidR="0044207F" w:rsidRPr="00B842F8" w:rsidRDefault="003827B5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399,4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F688678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296,5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7FB65C3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296,5</w:t>
            </w:r>
          </w:p>
        </w:tc>
      </w:tr>
      <w:tr w:rsidR="00B842F8" w:rsidRPr="00B842F8" w14:paraId="3E2DB0FC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2264148C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lastRenderedPageBreak/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474FCF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719CC8D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3C90CDF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2FFA41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446374E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4C49356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41150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4552894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202838B" w14:textId="77777777" w:rsidR="0044207F" w:rsidRPr="00B842F8" w:rsidRDefault="003827B5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399,4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57D33CE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296,5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F39242D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296,5</w:t>
            </w:r>
          </w:p>
        </w:tc>
      </w:tr>
      <w:tr w:rsidR="00B842F8" w:rsidRPr="00B842F8" w14:paraId="155C5BA4" w14:textId="77777777" w:rsidTr="0024536D">
        <w:trPr>
          <w:trHeight w:val="294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79EB76D4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93AA790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A3B2597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A1DE960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88EC15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79C3305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E5E2FCB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41150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E5C4495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121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4BFC6B1" w14:textId="77777777" w:rsidR="0044207F" w:rsidRPr="00B842F8" w:rsidRDefault="003827B5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283,4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C3667D7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227,7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E3A8065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227,7</w:t>
            </w:r>
          </w:p>
        </w:tc>
      </w:tr>
      <w:tr w:rsidR="00B842F8" w:rsidRPr="00B842F8" w14:paraId="7FF01D58" w14:textId="77777777" w:rsidTr="0024536D">
        <w:trPr>
          <w:trHeight w:val="294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133457DB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A1B25A7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E80613E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E1F5EBD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48262FD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91C2DCB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915B330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41150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0882E9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129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3708EA8" w14:textId="77777777" w:rsidR="0044207F" w:rsidRPr="00B842F8" w:rsidRDefault="003827B5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116,0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01D8C29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68,8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896E585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68,8</w:t>
            </w:r>
          </w:p>
        </w:tc>
      </w:tr>
      <w:tr w:rsidR="00B842F8" w:rsidRPr="00B842F8" w14:paraId="6F0CCFAA" w14:textId="77777777" w:rsidTr="0024536D">
        <w:trPr>
          <w:trHeight w:val="435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39A2A6BD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FE37E8C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57A8B30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04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93A917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6EB8B0D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5423F20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97C7A74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7728716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FB533C2" w14:textId="77777777" w:rsidR="0044207F" w:rsidRPr="00B842F8" w:rsidRDefault="00187960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4671,7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58F4802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399,9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4CA46D9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402,8</w:t>
            </w:r>
          </w:p>
        </w:tc>
      </w:tr>
      <w:tr w:rsidR="00B842F8" w:rsidRPr="00B842F8" w14:paraId="67EEBA7B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5987AEFB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 xml:space="preserve">Муниципальная программа </w:t>
            </w:r>
            <w:proofErr w:type="spellStart"/>
            <w:r w:rsidRPr="00B842F8">
              <w:rPr>
                <w:rFonts w:eastAsia="Arial"/>
                <w:sz w:val="28"/>
                <w:szCs w:val="28"/>
                <w:lang w:val="ru-RU"/>
              </w:rPr>
              <w:t>Атяшевского</w:t>
            </w:r>
            <w:proofErr w:type="spellEnd"/>
            <w:r w:rsidRPr="00B842F8">
              <w:rPr>
                <w:rFonts w:eastAsia="Arial"/>
                <w:sz w:val="28"/>
                <w:szCs w:val="28"/>
                <w:lang w:val="ru-RU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B842F8">
              <w:rPr>
                <w:rFonts w:eastAsia="Arial"/>
                <w:sz w:val="28"/>
                <w:szCs w:val="28"/>
                <w:lang w:val="ru-RU"/>
              </w:rPr>
              <w:t>Атяшевского</w:t>
            </w:r>
            <w:proofErr w:type="spellEnd"/>
            <w:r w:rsidRPr="00B842F8">
              <w:rPr>
                <w:rFonts w:eastAsia="Arial"/>
                <w:sz w:val="28"/>
                <w:szCs w:val="28"/>
                <w:lang w:val="ru-RU"/>
              </w:rPr>
              <w:t xml:space="preserve"> сельского поселения на 2016-2021 годы"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550C7B2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709E2D0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04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14F15A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1FED4E7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83A79F6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6659641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24204D1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9BFB186" w14:textId="77777777" w:rsidR="0044207F" w:rsidRPr="00B842F8" w:rsidRDefault="00187960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4671,7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A0A3539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399,8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4A8B9DA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402,7</w:t>
            </w:r>
          </w:p>
        </w:tc>
      </w:tr>
      <w:tr w:rsidR="00B842F8" w:rsidRPr="00B842F8" w14:paraId="2DF788E9" w14:textId="77777777" w:rsidTr="0024536D">
        <w:trPr>
          <w:trHeight w:val="16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4C74FC2A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 xml:space="preserve">Подпрограмма "Обеспечение деятельности Администрации </w:t>
            </w:r>
            <w:proofErr w:type="spellStart"/>
            <w:r w:rsidRPr="00B842F8">
              <w:rPr>
                <w:rFonts w:eastAsia="Arial"/>
                <w:sz w:val="28"/>
                <w:szCs w:val="28"/>
                <w:lang w:val="ru-RU"/>
              </w:rPr>
              <w:t>Атяшевского</w:t>
            </w:r>
            <w:proofErr w:type="spellEnd"/>
            <w:r w:rsidRPr="00B842F8">
              <w:rPr>
                <w:rFonts w:eastAsia="Arial"/>
                <w:sz w:val="28"/>
                <w:szCs w:val="28"/>
                <w:lang w:val="ru-RU"/>
              </w:rPr>
              <w:t xml:space="preserve"> сельского поселения"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EFABE4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462C6FE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04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C78DB42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3805CC6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E74040C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3CC44AF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E73BF06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9740DAB" w14:textId="77777777" w:rsidR="0044207F" w:rsidRPr="00B842F8" w:rsidRDefault="00187960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4614,8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43D0D59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399,8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535D9F5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402,7</w:t>
            </w:r>
          </w:p>
        </w:tc>
      </w:tr>
      <w:tr w:rsidR="00B842F8" w:rsidRPr="00B842F8" w14:paraId="4DD883A5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0C4C24B2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B842F8">
              <w:rPr>
                <w:rFonts w:eastAsia="Arial"/>
                <w:sz w:val="28"/>
                <w:szCs w:val="28"/>
                <w:lang w:val="ru-RU"/>
              </w:rPr>
              <w:lastRenderedPageBreak/>
              <w:t>Атяшевского</w:t>
            </w:r>
            <w:proofErr w:type="spellEnd"/>
            <w:r w:rsidRPr="00B842F8">
              <w:rPr>
                <w:rFonts w:eastAsia="Arial"/>
                <w:sz w:val="28"/>
                <w:szCs w:val="28"/>
                <w:lang w:val="ru-RU"/>
              </w:rPr>
              <w:t xml:space="preserve"> сельского поселения"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028702B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lastRenderedPageBreak/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A64019C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04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99E64EF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C93058F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F490587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F66104B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98BD7A6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4DCE34F" w14:textId="77777777" w:rsidR="0044207F" w:rsidRPr="00B842F8" w:rsidRDefault="00187960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3625,8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90905AC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399,8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A2B6542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402,7</w:t>
            </w:r>
          </w:p>
        </w:tc>
      </w:tr>
      <w:tr w:rsidR="00B842F8" w:rsidRPr="00B842F8" w14:paraId="2FF7F977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063F35A6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1F9D99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91CC60E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04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FE6BEE8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236B07B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71D5598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B698C2C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41000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B3359A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C0394F8" w14:textId="77777777" w:rsidR="0044207F" w:rsidRPr="00B842F8" w:rsidRDefault="00187960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2572,5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076A924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399,8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34382A6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402,7</w:t>
            </w:r>
          </w:p>
        </w:tc>
      </w:tr>
      <w:tr w:rsidR="00B842F8" w:rsidRPr="00B842F8" w14:paraId="09E1A469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572A2365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69CB961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5806FFE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04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B552E20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DD76D1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C8037AA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DE42C5B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41110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586705C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1912FF9" w14:textId="77777777" w:rsidR="0044207F" w:rsidRPr="00B842F8" w:rsidRDefault="00187960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2572,5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9EA1FED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257,1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5D790FB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257,1</w:t>
            </w:r>
          </w:p>
        </w:tc>
      </w:tr>
      <w:tr w:rsidR="00B842F8" w:rsidRPr="00B842F8" w14:paraId="1F3E710F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306CFE9A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070251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94C110A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04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6368820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510DEC8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33F907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896487F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41110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868287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121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EE578DB" w14:textId="77777777" w:rsidR="0044207F" w:rsidRPr="00B842F8" w:rsidRDefault="00187960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1697,9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45A4DA9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197,5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7624002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197,5</w:t>
            </w:r>
          </w:p>
        </w:tc>
      </w:tr>
      <w:tr w:rsidR="00B842F8" w:rsidRPr="00B842F8" w14:paraId="006A99D3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3984083E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93D0A6B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5C560D2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04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02029BD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CEDFC25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0EEF208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9C7E78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44205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50A4950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121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6AB5409" w14:textId="77777777" w:rsidR="0044207F" w:rsidRPr="00B842F8" w:rsidRDefault="00187960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1053,3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5C3AC2B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EB0D1BA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</w:p>
        </w:tc>
      </w:tr>
      <w:tr w:rsidR="00B842F8" w:rsidRPr="00B842F8" w14:paraId="49152D5F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149BF18C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D8E3CAF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4BAED17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04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2264F8A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2C64635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B8060BB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70BBAFA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41110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810E8E1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129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BC2D455" w14:textId="77777777" w:rsidR="0044207F" w:rsidRPr="00B842F8" w:rsidRDefault="00187960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877,4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C589D7D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59,6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E9EB1BC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59,6</w:t>
            </w:r>
          </w:p>
        </w:tc>
      </w:tr>
      <w:tr w:rsidR="00B842F8" w:rsidRPr="00B842F8" w14:paraId="6383CB61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4C7A7891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1703177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8264D18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04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068414D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A9DE790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6C948D1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2FB5B08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41120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FE02B55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5EB2529" w14:textId="77777777" w:rsidR="0044207F" w:rsidRPr="00B842F8" w:rsidRDefault="00187960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802,8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8FD6219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142,7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BA92882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145,6</w:t>
            </w:r>
          </w:p>
        </w:tc>
      </w:tr>
      <w:tr w:rsidR="00B842F8" w:rsidRPr="00B842F8" w14:paraId="3DCA58AD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521E455E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E580E06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31EE514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04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347157F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9106BD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6054A7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40624F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41120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AC44BD4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244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79DDDC8" w14:textId="77777777" w:rsidR="0044207F" w:rsidRPr="00B842F8" w:rsidRDefault="00187960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802,8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E520C5D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137,7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CB102EF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140,5</w:t>
            </w:r>
          </w:p>
        </w:tc>
      </w:tr>
      <w:tr w:rsidR="00B842F8" w:rsidRPr="00B842F8" w14:paraId="02C1690F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16B8B420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6E2E9D8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A31E27B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04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6CA487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94A2D5C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DBAE421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5CED1A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41120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A4DE3AF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247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9249F9E" w14:textId="77777777" w:rsidR="0044207F" w:rsidRPr="00B842F8" w:rsidRDefault="00187960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121,4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D0C5195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CA28B28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</w:p>
        </w:tc>
      </w:tr>
      <w:tr w:rsidR="00B842F8" w:rsidRPr="00B842F8" w14:paraId="6AC6605D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50E80ABD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 xml:space="preserve">Прочая закупка товаров, работ и услуг для обеспечения </w:t>
            </w:r>
            <w:r w:rsidRPr="00B842F8">
              <w:rPr>
                <w:rFonts w:eastAsia="Arial"/>
                <w:sz w:val="28"/>
                <w:szCs w:val="28"/>
                <w:lang w:val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0F0C788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lastRenderedPageBreak/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023993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04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0B92FD7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B6D1DAD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4185621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4AD1990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44205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FBA8088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244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0E1A55D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41,9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B91D753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4FE4C6A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</w:p>
        </w:tc>
      </w:tr>
      <w:tr w:rsidR="00B842F8" w:rsidRPr="00B842F8" w14:paraId="182546A7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576BB22A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lastRenderedPageBreak/>
              <w:t xml:space="preserve">Уплата налога на имущество организаций и земельного налога 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99EE221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F55E2E8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04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CEEACBB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B656297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B8420D6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6EC6D62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41120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72D38EC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851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CED73ED" w14:textId="77777777" w:rsidR="0044207F" w:rsidRPr="00B842F8" w:rsidRDefault="00187960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59,0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C851BCB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3,5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9882CA4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3,5</w:t>
            </w:r>
          </w:p>
        </w:tc>
      </w:tr>
      <w:tr w:rsidR="00B842F8" w:rsidRPr="00B842F8" w14:paraId="52D0C1CB" w14:textId="77777777" w:rsidTr="0024536D">
        <w:trPr>
          <w:trHeight w:val="375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69143B8C" w14:textId="77777777" w:rsidR="0044207F" w:rsidRPr="00B842F8" w:rsidRDefault="00BD1114">
            <w:pPr>
              <w:rPr>
                <w:sz w:val="28"/>
                <w:szCs w:val="28"/>
              </w:rPr>
            </w:pPr>
            <w:proofErr w:type="spellStart"/>
            <w:r w:rsidRPr="00B842F8">
              <w:rPr>
                <w:rFonts w:eastAsia="Arial"/>
                <w:sz w:val="28"/>
                <w:szCs w:val="28"/>
              </w:rPr>
              <w:t>Уплата</w:t>
            </w:r>
            <w:proofErr w:type="spellEnd"/>
            <w:r w:rsidRPr="00B842F8">
              <w:rPr>
                <w:rFonts w:eastAsia="Arial"/>
                <w:sz w:val="28"/>
                <w:szCs w:val="28"/>
              </w:rPr>
              <w:t xml:space="preserve"> </w:t>
            </w:r>
            <w:proofErr w:type="spellStart"/>
            <w:r w:rsidRPr="00B842F8">
              <w:rPr>
                <w:rFonts w:eastAsia="Arial"/>
                <w:sz w:val="28"/>
                <w:szCs w:val="28"/>
              </w:rPr>
              <w:t>прочих</w:t>
            </w:r>
            <w:proofErr w:type="spellEnd"/>
            <w:r w:rsidRPr="00B842F8">
              <w:rPr>
                <w:rFonts w:eastAsia="Arial"/>
                <w:sz w:val="28"/>
                <w:szCs w:val="28"/>
              </w:rPr>
              <w:t xml:space="preserve"> </w:t>
            </w:r>
            <w:proofErr w:type="spellStart"/>
            <w:r w:rsidRPr="00B842F8">
              <w:rPr>
                <w:rFonts w:eastAsia="Arial"/>
                <w:sz w:val="28"/>
                <w:szCs w:val="28"/>
              </w:rPr>
              <w:t>налогов</w:t>
            </w:r>
            <w:proofErr w:type="spellEnd"/>
            <w:r w:rsidRPr="00B842F8">
              <w:rPr>
                <w:rFonts w:eastAsia="Arial"/>
                <w:sz w:val="28"/>
                <w:szCs w:val="28"/>
              </w:rPr>
              <w:t xml:space="preserve">, </w:t>
            </w:r>
            <w:proofErr w:type="spellStart"/>
            <w:r w:rsidRPr="00B842F8">
              <w:rPr>
                <w:rFonts w:eastAsia="Arial"/>
                <w:sz w:val="28"/>
                <w:szCs w:val="28"/>
              </w:rPr>
              <w:t>сборов</w:t>
            </w:r>
            <w:proofErr w:type="spellEnd"/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83D639E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623849A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04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BA310D7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9C9DC8D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01EDBE5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AE6D5C2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41120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4A326BB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852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21190B4" w14:textId="77777777" w:rsidR="0044207F" w:rsidRPr="00B842F8" w:rsidRDefault="00187960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0,4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6E908C8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502ADC3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</w:p>
        </w:tc>
      </w:tr>
      <w:tr w:rsidR="00B842F8" w:rsidRPr="00B842F8" w14:paraId="4C499976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2DA76C2D" w14:textId="77777777" w:rsidR="0044207F" w:rsidRPr="00B842F8" w:rsidRDefault="00BD1114">
            <w:pPr>
              <w:rPr>
                <w:sz w:val="28"/>
                <w:szCs w:val="28"/>
              </w:rPr>
            </w:pPr>
            <w:proofErr w:type="spellStart"/>
            <w:r w:rsidRPr="00B842F8">
              <w:rPr>
                <w:rFonts w:eastAsia="Arial"/>
                <w:sz w:val="28"/>
                <w:szCs w:val="28"/>
              </w:rPr>
              <w:t>Уплата</w:t>
            </w:r>
            <w:proofErr w:type="spellEnd"/>
            <w:r w:rsidRPr="00B842F8">
              <w:rPr>
                <w:rFonts w:eastAsia="Arial"/>
                <w:sz w:val="28"/>
                <w:szCs w:val="28"/>
              </w:rPr>
              <w:t xml:space="preserve"> </w:t>
            </w:r>
            <w:proofErr w:type="spellStart"/>
            <w:r w:rsidRPr="00B842F8">
              <w:rPr>
                <w:rFonts w:eastAsia="Arial"/>
                <w:sz w:val="28"/>
                <w:szCs w:val="28"/>
              </w:rPr>
              <w:t>иных</w:t>
            </w:r>
            <w:proofErr w:type="spellEnd"/>
            <w:r w:rsidRPr="00B842F8">
              <w:rPr>
                <w:rFonts w:eastAsia="Arial"/>
                <w:sz w:val="28"/>
                <w:szCs w:val="28"/>
              </w:rPr>
              <w:t xml:space="preserve"> </w:t>
            </w:r>
            <w:proofErr w:type="spellStart"/>
            <w:r w:rsidRPr="00B842F8">
              <w:rPr>
                <w:rFonts w:eastAsia="Arial"/>
                <w:sz w:val="28"/>
                <w:szCs w:val="28"/>
              </w:rPr>
              <w:t>платежей</w:t>
            </w:r>
            <w:proofErr w:type="spellEnd"/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AEDD59D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128A4A7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04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F41727B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CD1D464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8CDD5F8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B967C88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41120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7346DC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853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1638B2A" w14:textId="77777777" w:rsidR="0044207F" w:rsidRPr="00B842F8" w:rsidRDefault="00187960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5,4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2DE7C02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C4849F3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</w:p>
        </w:tc>
      </w:tr>
      <w:tr w:rsidR="00B842F8" w:rsidRPr="00B842F8" w14:paraId="478E8C57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3E9127D2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1B188F7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2E0583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04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3A5838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FB2F55C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F7B89D0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162BDAA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412F914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6EA3155" w14:textId="77777777" w:rsidR="0044207F" w:rsidRPr="00B842F8" w:rsidRDefault="00187960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1736524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0,8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2FBF90E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0,8</w:t>
            </w:r>
          </w:p>
        </w:tc>
      </w:tr>
      <w:tr w:rsidR="00B842F8" w:rsidRPr="00B842F8" w14:paraId="1CE5EB71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42AAC1FE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BE105B1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2A417A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04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C2CAFB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95E1376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91D8C1B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D94B38F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CB9674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FBC62EA" w14:textId="77777777" w:rsidR="0044207F" w:rsidRPr="00B842F8" w:rsidRDefault="00187960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92B8D8A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0,8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6E1BB95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0,8</w:t>
            </w:r>
          </w:p>
        </w:tc>
      </w:tr>
      <w:tr w:rsidR="00B842F8" w:rsidRPr="00B842F8" w14:paraId="2C3E1225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3B861D40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31CF9DE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9AA766B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04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B8DA644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4302571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619365E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0479795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77000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58EE406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5CEC387" w14:textId="77777777" w:rsidR="0044207F" w:rsidRPr="00B842F8" w:rsidRDefault="00187960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82FC392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0,8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B6E945B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0,8</w:t>
            </w:r>
          </w:p>
        </w:tc>
      </w:tr>
      <w:tr w:rsidR="00B842F8" w:rsidRPr="00B842F8" w14:paraId="0C827957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644AD9ED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69733B0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1A6B192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04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2F6DE38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3B7DC51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F8BDE54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3DCFA4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77150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F79833A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3AC2C54" w14:textId="77777777" w:rsidR="0044207F" w:rsidRPr="00B842F8" w:rsidRDefault="00187960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F2D4756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0,8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716B09F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0,8</w:t>
            </w:r>
          </w:p>
        </w:tc>
      </w:tr>
      <w:tr w:rsidR="00B842F8" w:rsidRPr="00B842F8" w14:paraId="3152C179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0475AD37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 xml:space="preserve">Прочая закупка товаров, работ и услуг для обеспечения </w:t>
            </w:r>
            <w:r w:rsidRPr="00B842F8">
              <w:rPr>
                <w:rFonts w:eastAsia="Arial"/>
                <w:sz w:val="28"/>
                <w:szCs w:val="28"/>
                <w:lang w:val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182C9B5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lastRenderedPageBreak/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180FD7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04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C88C0D4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55A75DC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A684CFD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E5E7E78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77150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A26A566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244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7A411CC" w14:textId="77777777" w:rsidR="0044207F" w:rsidRPr="00B842F8" w:rsidRDefault="00187960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C4B8D7B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0,8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97FA7BC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0,8</w:t>
            </w:r>
          </w:p>
        </w:tc>
      </w:tr>
      <w:tr w:rsidR="00B842F8" w:rsidRPr="00B842F8" w14:paraId="083E2F9F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4ED50145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C9E846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849BF61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07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03FB7EA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77F7762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013A93E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D5083AA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41130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4D8104A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244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FF5A05A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7,1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D1582BF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D45C25C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</w:p>
        </w:tc>
      </w:tr>
      <w:tr w:rsidR="00B842F8" w:rsidRPr="00B842F8" w14:paraId="1B0AD833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54B5A553" w14:textId="77777777" w:rsidR="0044207F" w:rsidRPr="00B842F8" w:rsidRDefault="00BD1114">
            <w:pPr>
              <w:rPr>
                <w:sz w:val="28"/>
                <w:szCs w:val="28"/>
              </w:rPr>
            </w:pPr>
            <w:proofErr w:type="spellStart"/>
            <w:r w:rsidRPr="00B842F8">
              <w:rPr>
                <w:rFonts w:eastAsia="Arial"/>
                <w:sz w:val="28"/>
                <w:szCs w:val="28"/>
              </w:rPr>
              <w:t>Резервные</w:t>
            </w:r>
            <w:proofErr w:type="spellEnd"/>
            <w:r w:rsidRPr="00B842F8">
              <w:rPr>
                <w:rFonts w:eastAsia="Arial"/>
                <w:sz w:val="28"/>
                <w:szCs w:val="28"/>
              </w:rPr>
              <w:t xml:space="preserve"> </w:t>
            </w:r>
            <w:proofErr w:type="spellStart"/>
            <w:r w:rsidRPr="00B842F8">
              <w:rPr>
                <w:rFonts w:eastAsia="Arial"/>
                <w:sz w:val="28"/>
                <w:szCs w:val="28"/>
              </w:rPr>
              <w:t>фонды</w:t>
            </w:r>
            <w:proofErr w:type="spellEnd"/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79454B1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081E795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29E44CD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CC2481C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45539A1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490BF0F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FFEA008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64E16DF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5,0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CD012D1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5,0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56EE9C4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5,0</w:t>
            </w:r>
          </w:p>
        </w:tc>
      </w:tr>
      <w:tr w:rsidR="00B842F8" w:rsidRPr="00B842F8" w14:paraId="37FEB7F1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0A14E7C2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Непрограммные расходы главных распорядителей</w:t>
            </w:r>
            <w:r w:rsidRPr="00B842F8">
              <w:rPr>
                <w:rFonts w:eastAsia="Arial"/>
                <w:sz w:val="28"/>
                <w:szCs w:val="28"/>
              </w:rPr>
              <w:t> </w:t>
            </w:r>
            <w:r w:rsidRPr="00B842F8">
              <w:rPr>
                <w:rFonts w:eastAsia="Arial"/>
                <w:sz w:val="28"/>
                <w:szCs w:val="28"/>
                <w:lang w:val="ru-RU"/>
              </w:rPr>
              <w:t xml:space="preserve"> бюджетных средств местного бюджета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F0BBF0A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0ACB9FF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D6863E5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8CD367D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3B01B46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613194E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5BEAD1D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F03FAF6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5,0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6BFAFDF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5,0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2CAC546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5,0</w:t>
            </w:r>
          </w:p>
        </w:tc>
      </w:tr>
      <w:tr w:rsidR="00B842F8" w:rsidRPr="00B842F8" w14:paraId="7903B7BC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41E36428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Непрограммные расходы в рамках обеспечения деятельности главных распорядителей</w:t>
            </w:r>
            <w:r w:rsidRPr="00B842F8">
              <w:rPr>
                <w:rFonts w:eastAsia="Arial"/>
                <w:sz w:val="28"/>
                <w:szCs w:val="28"/>
              </w:rPr>
              <w:t> </w:t>
            </w:r>
            <w:r w:rsidRPr="00B842F8">
              <w:rPr>
                <w:rFonts w:eastAsia="Arial"/>
                <w:sz w:val="28"/>
                <w:szCs w:val="28"/>
                <w:lang w:val="ru-RU"/>
              </w:rPr>
              <w:t xml:space="preserve"> бюджетных средств местного бюджета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B86279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4A91275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5360D77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5AF448D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FE5C98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D707CD4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F71D3D8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CD8BEA4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5,0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21663C2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5,0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FFDDC92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5,0</w:t>
            </w:r>
          </w:p>
        </w:tc>
      </w:tr>
      <w:tr w:rsidR="00B842F8" w:rsidRPr="00B842F8" w14:paraId="3A44FA2B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1EAC9A50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Резервный фонд администрации муниципальных образований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EA8C202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B27A37E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AB7C74F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765CD75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787DE58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2698B78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41180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6184898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CA5CC6E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5,0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FA0704C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5,0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90119BA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5,0</w:t>
            </w:r>
          </w:p>
        </w:tc>
      </w:tr>
      <w:tr w:rsidR="00B842F8" w:rsidRPr="00B842F8" w14:paraId="0563DC32" w14:textId="77777777" w:rsidTr="0024536D">
        <w:trPr>
          <w:trHeight w:val="201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033E185E" w14:textId="77777777" w:rsidR="0044207F" w:rsidRPr="00B842F8" w:rsidRDefault="00BD1114">
            <w:pPr>
              <w:rPr>
                <w:sz w:val="28"/>
                <w:szCs w:val="28"/>
              </w:rPr>
            </w:pPr>
            <w:proofErr w:type="spellStart"/>
            <w:r w:rsidRPr="00B842F8">
              <w:rPr>
                <w:rFonts w:eastAsia="Arial"/>
                <w:sz w:val="28"/>
                <w:szCs w:val="28"/>
              </w:rPr>
              <w:t>Резервные</w:t>
            </w:r>
            <w:proofErr w:type="spellEnd"/>
            <w:r w:rsidRPr="00B842F8">
              <w:rPr>
                <w:rFonts w:eastAsia="Arial"/>
                <w:sz w:val="28"/>
                <w:szCs w:val="28"/>
              </w:rPr>
              <w:t xml:space="preserve"> </w:t>
            </w:r>
            <w:proofErr w:type="spellStart"/>
            <w:r w:rsidRPr="00B842F8">
              <w:rPr>
                <w:rFonts w:eastAsia="Arial"/>
                <w:sz w:val="28"/>
                <w:szCs w:val="28"/>
              </w:rPr>
              <w:t>средства</w:t>
            </w:r>
            <w:proofErr w:type="spellEnd"/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0399256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BAFABF6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D64C81D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E5DE29D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2CB9851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79F623A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41180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887F5DC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870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2EFA188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5,0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E14C97B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5,0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E823CD1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5,0</w:t>
            </w:r>
          </w:p>
        </w:tc>
      </w:tr>
      <w:tr w:rsidR="00B842F8" w:rsidRPr="00B842F8" w14:paraId="3D5F122A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63031B77" w14:textId="77777777" w:rsidR="0044207F" w:rsidRPr="00B842F8" w:rsidRDefault="00BD1114">
            <w:pPr>
              <w:rPr>
                <w:sz w:val="28"/>
                <w:szCs w:val="28"/>
              </w:rPr>
            </w:pPr>
            <w:proofErr w:type="spellStart"/>
            <w:r w:rsidRPr="00B842F8">
              <w:rPr>
                <w:rFonts w:eastAsia="Arial"/>
                <w:sz w:val="28"/>
                <w:szCs w:val="28"/>
              </w:rPr>
              <w:t>Национальная</w:t>
            </w:r>
            <w:proofErr w:type="spellEnd"/>
            <w:r w:rsidRPr="00B842F8">
              <w:rPr>
                <w:rFonts w:eastAsia="Arial"/>
                <w:sz w:val="28"/>
                <w:szCs w:val="28"/>
              </w:rPr>
              <w:t xml:space="preserve"> </w:t>
            </w:r>
            <w:proofErr w:type="spellStart"/>
            <w:r w:rsidRPr="00B842F8">
              <w:rPr>
                <w:rFonts w:eastAsia="Arial"/>
                <w:sz w:val="28"/>
                <w:szCs w:val="28"/>
              </w:rPr>
              <w:t>оборона</w:t>
            </w:r>
            <w:proofErr w:type="spellEnd"/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9419201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02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38AE7D0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2EBD9EC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D1417E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6E541B2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4162887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11D74DE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21960D5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238,0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2A4B2B4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238,0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3688FBC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238,0</w:t>
            </w:r>
          </w:p>
        </w:tc>
      </w:tr>
      <w:tr w:rsidR="00B842F8" w:rsidRPr="00B842F8" w14:paraId="10FD589F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03489A32" w14:textId="77777777" w:rsidR="0044207F" w:rsidRPr="00B842F8" w:rsidRDefault="00BD1114">
            <w:pPr>
              <w:rPr>
                <w:sz w:val="28"/>
                <w:szCs w:val="28"/>
              </w:rPr>
            </w:pPr>
            <w:proofErr w:type="spellStart"/>
            <w:r w:rsidRPr="00B842F8">
              <w:rPr>
                <w:rFonts w:eastAsia="Arial"/>
                <w:sz w:val="28"/>
                <w:szCs w:val="28"/>
              </w:rPr>
              <w:t>Мобилизационная</w:t>
            </w:r>
            <w:proofErr w:type="spellEnd"/>
            <w:r w:rsidRPr="00B842F8">
              <w:rPr>
                <w:rFonts w:eastAsia="Arial"/>
                <w:sz w:val="28"/>
                <w:szCs w:val="28"/>
              </w:rPr>
              <w:t xml:space="preserve"> и </w:t>
            </w:r>
            <w:proofErr w:type="spellStart"/>
            <w:r w:rsidRPr="00B842F8">
              <w:rPr>
                <w:rFonts w:eastAsia="Arial"/>
                <w:sz w:val="28"/>
                <w:szCs w:val="28"/>
              </w:rPr>
              <w:t>вневойсковая</w:t>
            </w:r>
            <w:proofErr w:type="spellEnd"/>
            <w:r w:rsidRPr="00B842F8">
              <w:rPr>
                <w:rFonts w:eastAsia="Arial"/>
                <w:sz w:val="28"/>
                <w:szCs w:val="28"/>
              </w:rPr>
              <w:t xml:space="preserve"> </w:t>
            </w:r>
            <w:proofErr w:type="spellStart"/>
            <w:r w:rsidRPr="00B842F8">
              <w:rPr>
                <w:rFonts w:eastAsia="Arial"/>
                <w:sz w:val="28"/>
                <w:szCs w:val="28"/>
              </w:rPr>
              <w:t>подготовка</w:t>
            </w:r>
            <w:proofErr w:type="spellEnd"/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35027D7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02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5151504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4D3DD86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EE61175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B387CAF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11434D8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F3C1245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E95A5B2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238,0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E02AC8D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238,0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7A2860C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238,0</w:t>
            </w:r>
          </w:p>
        </w:tc>
      </w:tr>
      <w:tr w:rsidR="00B842F8" w:rsidRPr="00B842F8" w14:paraId="4C6E3F7F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623D9291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 xml:space="preserve">Муниципальная программа </w:t>
            </w:r>
            <w:proofErr w:type="spellStart"/>
            <w:r w:rsidRPr="00B842F8">
              <w:rPr>
                <w:rFonts w:eastAsia="Arial"/>
                <w:sz w:val="28"/>
                <w:szCs w:val="28"/>
                <w:lang w:val="ru-RU"/>
              </w:rPr>
              <w:t>Атяшевского</w:t>
            </w:r>
            <w:proofErr w:type="spellEnd"/>
            <w:r w:rsidRPr="00B842F8">
              <w:rPr>
                <w:rFonts w:eastAsia="Arial"/>
                <w:sz w:val="28"/>
                <w:szCs w:val="28"/>
                <w:lang w:val="ru-RU"/>
              </w:rPr>
              <w:t xml:space="preserve"> сельского поселения "Организация и осуществление первичного воинского учета на территории </w:t>
            </w:r>
            <w:proofErr w:type="spellStart"/>
            <w:r w:rsidRPr="00B842F8">
              <w:rPr>
                <w:rFonts w:eastAsia="Arial"/>
                <w:sz w:val="28"/>
                <w:szCs w:val="28"/>
                <w:lang w:val="ru-RU"/>
              </w:rPr>
              <w:t>Атяшевского</w:t>
            </w:r>
            <w:proofErr w:type="spellEnd"/>
            <w:r w:rsidRPr="00B842F8">
              <w:rPr>
                <w:rFonts w:eastAsia="Arial"/>
                <w:sz w:val="28"/>
                <w:szCs w:val="28"/>
                <w:lang w:val="ru-RU"/>
              </w:rPr>
              <w:t xml:space="preserve"> сельского поселения на 2017-2021годы"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F2CB777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02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1873490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AF8342E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EF6A791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787643B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01CFD56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32F6DCF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D94866C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238,0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5F5DEEF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238,0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47660DA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238,0</w:t>
            </w:r>
          </w:p>
        </w:tc>
      </w:tr>
      <w:tr w:rsidR="00B842F8" w:rsidRPr="00B842F8" w14:paraId="41648B63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3C86BCBC" w14:textId="77777777" w:rsidR="0044207F" w:rsidRPr="00B842F8" w:rsidRDefault="00BD1114">
            <w:pPr>
              <w:rPr>
                <w:sz w:val="28"/>
                <w:szCs w:val="28"/>
              </w:rPr>
            </w:pPr>
            <w:proofErr w:type="spellStart"/>
            <w:r w:rsidRPr="00B842F8">
              <w:rPr>
                <w:rFonts w:eastAsia="Arial"/>
                <w:sz w:val="28"/>
                <w:szCs w:val="28"/>
              </w:rPr>
              <w:t>Основное</w:t>
            </w:r>
            <w:proofErr w:type="spellEnd"/>
            <w:r w:rsidRPr="00B842F8">
              <w:rPr>
                <w:rFonts w:eastAsia="Arial"/>
                <w:sz w:val="28"/>
                <w:szCs w:val="28"/>
              </w:rPr>
              <w:t xml:space="preserve"> </w:t>
            </w:r>
            <w:proofErr w:type="spellStart"/>
            <w:r w:rsidRPr="00B842F8">
              <w:rPr>
                <w:rFonts w:eastAsia="Arial"/>
                <w:sz w:val="28"/>
                <w:szCs w:val="28"/>
              </w:rPr>
              <w:t>мероприятие</w:t>
            </w:r>
            <w:proofErr w:type="spellEnd"/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8034AB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02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1564730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5F5EE2D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6BF2A35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EC328D2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001B39E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C54782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F9191FB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238,0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E9A3E06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238,0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E4A3F20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238,0</w:t>
            </w:r>
          </w:p>
        </w:tc>
      </w:tr>
      <w:tr w:rsidR="00B842F8" w:rsidRPr="00B842F8" w14:paraId="0F655A49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494429DC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706AF0B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02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67615D5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B30683D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B1BE086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78151F7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732500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51180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0356B45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C611599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238,0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3867F20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238,0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9C7C1DF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238,0</w:t>
            </w:r>
          </w:p>
        </w:tc>
      </w:tr>
      <w:tr w:rsidR="00B842F8" w:rsidRPr="00B842F8" w14:paraId="2B7F4811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3E4566EE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78A8C16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02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92CD060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742EF67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DE73E46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B4CE70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04720EE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51180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3C6FED5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121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42B304E" w14:textId="77777777" w:rsidR="0044207F" w:rsidRPr="00B842F8" w:rsidRDefault="00187960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179,1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7E914FF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145,8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3D773B8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145,8</w:t>
            </w:r>
          </w:p>
        </w:tc>
      </w:tr>
      <w:tr w:rsidR="00B842F8" w:rsidRPr="00B842F8" w14:paraId="661DF11A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4CFC6F25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B40B66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02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CA29710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48A0E24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F4D3FF1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19AB142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68EE700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51180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340C36A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129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695A03D" w14:textId="77777777" w:rsidR="0044207F" w:rsidRPr="00B842F8" w:rsidRDefault="00187960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54,1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530F8D7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63,0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2C6F7D1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63,0</w:t>
            </w:r>
          </w:p>
        </w:tc>
      </w:tr>
      <w:tr w:rsidR="00B842F8" w:rsidRPr="00B842F8" w14:paraId="243FE5E6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25B76D08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8DE85AE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02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BBB196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3CAA9A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0DA998D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D4166B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10DCEE0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51180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9C63140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244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35C6833" w14:textId="77777777" w:rsidR="0044207F" w:rsidRPr="00B842F8" w:rsidRDefault="00187960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4,8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B16416C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FD89E5B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</w:p>
        </w:tc>
      </w:tr>
      <w:tr w:rsidR="00B842F8" w:rsidRPr="00B842F8" w14:paraId="2F5DBA53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42635E0E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shd w:val="clear" w:color="auto" w:fill="FFFFFF"/>
              </w:rPr>
              <w:t> </w:t>
            </w:r>
            <w:r w:rsidRPr="00B842F8">
              <w:rPr>
                <w:rFonts w:eastAsia="Arial"/>
                <w:sz w:val="28"/>
                <w:szCs w:val="28"/>
                <w:shd w:val="clear" w:color="auto" w:fill="FFFFFF"/>
                <w:lang w:val="ru-RU"/>
              </w:rPr>
              <w:t>Мероприятия по обеспечению пожарной безопасности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91C0D15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03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42EE234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10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5A8BD3B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5706031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32716E4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DA5C93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42120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C246EFD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244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CC2B901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40,0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5400DB8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55B01B8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</w:p>
        </w:tc>
      </w:tr>
      <w:tr w:rsidR="00B842F8" w:rsidRPr="00B842F8" w14:paraId="6037AA7E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39C1CAC2" w14:textId="77777777" w:rsidR="0044207F" w:rsidRPr="00B842F8" w:rsidRDefault="00BD1114">
            <w:pPr>
              <w:rPr>
                <w:sz w:val="28"/>
                <w:szCs w:val="28"/>
              </w:rPr>
            </w:pPr>
            <w:proofErr w:type="spellStart"/>
            <w:r w:rsidRPr="00B842F8">
              <w:rPr>
                <w:rFonts w:eastAsia="Arial"/>
                <w:sz w:val="28"/>
                <w:szCs w:val="28"/>
              </w:rPr>
              <w:t>Национальная</w:t>
            </w:r>
            <w:proofErr w:type="spellEnd"/>
            <w:r w:rsidRPr="00B842F8">
              <w:rPr>
                <w:rFonts w:eastAsia="Arial"/>
                <w:sz w:val="28"/>
                <w:szCs w:val="28"/>
              </w:rPr>
              <w:t xml:space="preserve"> </w:t>
            </w:r>
            <w:proofErr w:type="spellStart"/>
            <w:r w:rsidRPr="00B842F8">
              <w:rPr>
                <w:rFonts w:eastAsia="Arial"/>
                <w:sz w:val="28"/>
                <w:szCs w:val="28"/>
              </w:rPr>
              <w:t>экономика</w:t>
            </w:r>
            <w:proofErr w:type="spellEnd"/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A8C4EB0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04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3B3AA7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E9EE8ED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15A9C3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C270AAC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0D14086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6A53EEE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C6BF9D1" w14:textId="77777777" w:rsidR="0044207F" w:rsidRPr="00B842F8" w:rsidRDefault="00187960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483,7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55B9A19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292,5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6337C62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292,5</w:t>
            </w:r>
          </w:p>
        </w:tc>
      </w:tr>
      <w:tr w:rsidR="00B842F8" w:rsidRPr="00B842F8" w14:paraId="71590660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52949D62" w14:textId="77777777" w:rsidR="0044207F" w:rsidRPr="00B842F8" w:rsidRDefault="00BD1114">
            <w:pPr>
              <w:rPr>
                <w:sz w:val="28"/>
                <w:szCs w:val="28"/>
              </w:rPr>
            </w:pPr>
            <w:proofErr w:type="spellStart"/>
            <w:r w:rsidRPr="00B842F8">
              <w:rPr>
                <w:rFonts w:eastAsia="Arial"/>
                <w:sz w:val="28"/>
                <w:szCs w:val="28"/>
              </w:rPr>
              <w:t>Дорожное</w:t>
            </w:r>
            <w:proofErr w:type="spellEnd"/>
            <w:r w:rsidRPr="00B842F8">
              <w:rPr>
                <w:rFonts w:eastAsia="Arial"/>
                <w:sz w:val="28"/>
                <w:szCs w:val="28"/>
              </w:rPr>
              <w:t xml:space="preserve"> </w:t>
            </w:r>
            <w:proofErr w:type="spellStart"/>
            <w:r w:rsidRPr="00B842F8">
              <w:rPr>
                <w:rFonts w:eastAsia="Arial"/>
                <w:sz w:val="28"/>
                <w:szCs w:val="28"/>
              </w:rPr>
              <w:t>хозяйство</w:t>
            </w:r>
            <w:proofErr w:type="spellEnd"/>
            <w:r w:rsidRPr="00B842F8">
              <w:rPr>
                <w:rFonts w:eastAsia="Arial"/>
                <w:sz w:val="28"/>
                <w:szCs w:val="28"/>
              </w:rPr>
              <w:t xml:space="preserve"> (</w:t>
            </w:r>
            <w:proofErr w:type="spellStart"/>
            <w:r w:rsidRPr="00B842F8">
              <w:rPr>
                <w:rFonts w:eastAsia="Arial"/>
                <w:sz w:val="28"/>
                <w:szCs w:val="28"/>
              </w:rPr>
              <w:t>дорожные</w:t>
            </w:r>
            <w:proofErr w:type="spellEnd"/>
            <w:r w:rsidRPr="00B842F8">
              <w:rPr>
                <w:rFonts w:eastAsia="Arial"/>
                <w:sz w:val="28"/>
                <w:szCs w:val="28"/>
              </w:rPr>
              <w:t xml:space="preserve"> </w:t>
            </w:r>
            <w:proofErr w:type="spellStart"/>
            <w:r w:rsidRPr="00B842F8">
              <w:rPr>
                <w:rFonts w:eastAsia="Arial"/>
                <w:sz w:val="28"/>
                <w:szCs w:val="28"/>
              </w:rPr>
              <w:t>фонды</w:t>
            </w:r>
            <w:proofErr w:type="spellEnd"/>
            <w:r w:rsidRPr="00B842F8">
              <w:rPr>
                <w:rFonts w:eastAsia="Arial"/>
                <w:sz w:val="28"/>
                <w:szCs w:val="28"/>
              </w:rPr>
              <w:t>)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A668AE0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04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AEA77C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09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0022DA4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E9DBB5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4285BB0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B521E38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85E156C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C68AA3A" w14:textId="77777777" w:rsidR="0044207F" w:rsidRPr="00B842F8" w:rsidRDefault="00187960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483,7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6572C51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292,5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94BF092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292,5</w:t>
            </w:r>
          </w:p>
        </w:tc>
      </w:tr>
      <w:tr w:rsidR="00B842F8" w:rsidRPr="00B842F8" w14:paraId="70304655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7F567C18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3E3A23A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04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ED3482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09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A8341FA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886F6CD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CB6EE4A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0E0623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B2520A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A61F7D7" w14:textId="77777777" w:rsidR="0044207F" w:rsidRPr="00B842F8" w:rsidRDefault="00187960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483,7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B6DB8DD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292,5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B59D43E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292,5</w:t>
            </w:r>
          </w:p>
        </w:tc>
      </w:tr>
      <w:tr w:rsidR="00B842F8" w:rsidRPr="00B842F8" w14:paraId="1A471E07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070715CE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5DC3B1B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04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CD44848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09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6E5EB50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D815140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516E162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9D16457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1031B46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F3A12B7" w14:textId="77777777" w:rsidR="0044207F" w:rsidRPr="00B842F8" w:rsidRDefault="00187960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483,7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1ECB87E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292,5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16E9496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292,5</w:t>
            </w:r>
          </w:p>
        </w:tc>
      </w:tr>
      <w:tr w:rsidR="00B842F8" w:rsidRPr="00B842F8" w14:paraId="1E3E16F8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3557BCB9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 xml:space="preserve">Осуществление полномочий по дорожной деятельности в отношении </w:t>
            </w:r>
            <w:r w:rsidRPr="00B842F8">
              <w:rPr>
                <w:rFonts w:eastAsia="Arial"/>
                <w:sz w:val="28"/>
                <w:szCs w:val="28"/>
                <w:lang w:val="ru-RU"/>
              </w:rPr>
              <w:lastRenderedPageBreak/>
              <w:t>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1EFD84E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lastRenderedPageBreak/>
              <w:t>04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949ECAB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09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4094F2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42DDB98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E4DFC94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0DFB9F8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44102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1EE30D7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9D48878" w14:textId="77777777" w:rsidR="0044207F" w:rsidRPr="00B842F8" w:rsidRDefault="00187960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483,7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9840756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292,5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91A3A5F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292,5</w:t>
            </w:r>
          </w:p>
        </w:tc>
      </w:tr>
      <w:tr w:rsidR="00B842F8" w:rsidRPr="00B842F8" w14:paraId="653652B8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4F03F45F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5C2B6E7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04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9EFA650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09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9CC4890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D08C61B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4A4D525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291D665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44102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FDA8E06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244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E8751E6" w14:textId="77777777" w:rsidR="0044207F" w:rsidRPr="00B842F8" w:rsidRDefault="00187960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483,7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85DCD9A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292,5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1A58043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292,5</w:t>
            </w:r>
          </w:p>
        </w:tc>
      </w:tr>
      <w:tr w:rsidR="00B842F8" w:rsidRPr="00B842F8" w14:paraId="7EC59864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70104883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BBACA78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04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7F62142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8669548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279966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D8B4CBF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40C341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3376E8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098543C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1,4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EE4732A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1,2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D22E55B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1,2</w:t>
            </w:r>
          </w:p>
        </w:tc>
      </w:tr>
      <w:tr w:rsidR="00B842F8" w:rsidRPr="00B842F8" w14:paraId="3F8C2673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7D742757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C162DE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04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9EC46D8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866A867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55772C0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6DA08D7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591F8D2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C036C87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A674185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1,4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6497A4A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1,2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BE51CBC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1,2</w:t>
            </w:r>
          </w:p>
        </w:tc>
      </w:tr>
      <w:tr w:rsidR="00B842F8" w:rsidRPr="00B842F8" w14:paraId="01FBE093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7EABCE8F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 xml:space="preserve">Непрограммные расходы в рамках обеспечения деятельности главных распорядителей </w:t>
            </w:r>
            <w:r w:rsidRPr="00B842F8">
              <w:rPr>
                <w:rFonts w:eastAsia="Arial"/>
                <w:sz w:val="28"/>
                <w:szCs w:val="28"/>
                <w:lang w:val="ru-RU"/>
              </w:rPr>
              <w:lastRenderedPageBreak/>
              <w:t>бюджетных средств местного бюджета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0203A6A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lastRenderedPageBreak/>
              <w:t>04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F6DAEBB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DD4F49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DB7B7E4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C1695D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97F6E96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8C258A5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2CF77DA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1,4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C35ABBB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1,2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209EDFC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1,2</w:t>
            </w:r>
          </w:p>
        </w:tc>
      </w:tr>
      <w:tr w:rsidR="00B842F8" w:rsidRPr="00B842F8" w14:paraId="7372275B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36E31CFA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lastRenderedPageBreak/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</w:t>
            </w:r>
            <w:r w:rsidRPr="00B842F8">
              <w:rPr>
                <w:rFonts w:eastAsia="Arial"/>
                <w:sz w:val="28"/>
                <w:szCs w:val="28"/>
                <w:lang w:val="ru-RU"/>
              </w:rPr>
              <w:lastRenderedPageBreak/>
              <w:t>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1DB77CB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lastRenderedPageBreak/>
              <w:t>04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B8F707A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8DAC7F8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C365228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AFA92F0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9E3C2D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44107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1B5F6FC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CD115AF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1,4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C39C965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1,2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FEFF40B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1,2</w:t>
            </w:r>
          </w:p>
        </w:tc>
      </w:tr>
      <w:tr w:rsidR="00B842F8" w:rsidRPr="00B842F8" w14:paraId="0C785AB5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7D5CB455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87F1ED5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04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FCEB841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87F7E8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E254CD1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800D6F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34401C5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44107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304D162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244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AE18F3F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1,4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A411410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1,2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DABA227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1,2</w:t>
            </w:r>
          </w:p>
        </w:tc>
      </w:tr>
      <w:tr w:rsidR="00B842F8" w:rsidRPr="00B842F8" w14:paraId="5E5B33BA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003C8F80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E59C864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04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5696238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6E9E7EA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672F997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3DDD9D2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0F9F71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42370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089618F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244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1707EF1" w14:textId="77777777" w:rsidR="0044207F" w:rsidRPr="00B842F8" w:rsidRDefault="00187960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30,0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3C2D525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477AE00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</w:p>
        </w:tc>
      </w:tr>
      <w:tr w:rsidR="00B842F8" w:rsidRPr="00B842F8" w14:paraId="5D398592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6BDC5ED4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02ED950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04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05393ED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15EB7FA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9C4C19E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C44B566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2EFCC38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42370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47A42BB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245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15ED739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19,9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E739700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374A70D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</w:p>
        </w:tc>
      </w:tr>
      <w:tr w:rsidR="00B842F8" w:rsidRPr="00B842F8" w14:paraId="036A4DF6" w14:textId="77777777" w:rsidTr="0024536D">
        <w:trPr>
          <w:trHeight w:val="315"/>
        </w:trPr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02C628F4" w14:textId="77777777" w:rsidR="0044207F" w:rsidRPr="00B842F8" w:rsidRDefault="00BD1114">
            <w:pPr>
              <w:rPr>
                <w:sz w:val="28"/>
                <w:szCs w:val="28"/>
              </w:rPr>
            </w:pPr>
            <w:proofErr w:type="spellStart"/>
            <w:r w:rsidRPr="00B842F8">
              <w:rPr>
                <w:rFonts w:eastAsia="Arial"/>
                <w:sz w:val="28"/>
                <w:szCs w:val="28"/>
              </w:rPr>
              <w:t>Жилищно-коммунальное</w:t>
            </w:r>
            <w:proofErr w:type="spellEnd"/>
            <w:r w:rsidRPr="00B842F8">
              <w:rPr>
                <w:rFonts w:eastAsia="Arial"/>
                <w:sz w:val="28"/>
                <w:szCs w:val="28"/>
              </w:rPr>
              <w:t xml:space="preserve"> </w:t>
            </w:r>
            <w:proofErr w:type="spellStart"/>
            <w:r w:rsidRPr="00B842F8">
              <w:rPr>
                <w:rFonts w:eastAsia="Arial"/>
                <w:sz w:val="28"/>
                <w:szCs w:val="28"/>
              </w:rPr>
              <w:t>хозяйство</w:t>
            </w:r>
            <w:proofErr w:type="spellEnd"/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14:paraId="071DD63C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05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EB07B1E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36FE4A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6A40FE2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F02234B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010FE6B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6FD003F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14:paraId="62FF65A0" w14:textId="77777777" w:rsidR="0044207F" w:rsidRPr="00B842F8" w:rsidRDefault="00187960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920,4</w:t>
            </w:r>
          </w:p>
        </w:tc>
        <w:tc>
          <w:tcPr>
            <w:tcW w:w="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14:paraId="7AEA84F6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777,3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14:paraId="11FBC968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806,8</w:t>
            </w:r>
          </w:p>
        </w:tc>
      </w:tr>
      <w:tr w:rsidR="00B842F8" w:rsidRPr="00B842F8" w14:paraId="53118D67" w14:textId="77777777" w:rsidTr="0024536D">
        <w:trPr>
          <w:trHeight w:val="315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203D8C2B" w14:textId="77777777" w:rsidR="0044207F" w:rsidRPr="00B842F8" w:rsidRDefault="00BD1114">
            <w:pPr>
              <w:rPr>
                <w:sz w:val="28"/>
                <w:szCs w:val="28"/>
              </w:rPr>
            </w:pPr>
            <w:proofErr w:type="spellStart"/>
            <w:r w:rsidRPr="00B842F8">
              <w:rPr>
                <w:rFonts w:eastAsia="Arial"/>
                <w:sz w:val="28"/>
                <w:szCs w:val="28"/>
              </w:rPr>
              <w:t>Благоустройство</w:t>
            </w:r>
            <w:proofErr w:type="spellEnd"/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4371121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05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F99121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E57631B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981D48E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4C42BF2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4D6AD04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AB864F2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F05605F" w14:textId="77777777" w:rsidR="0044207F" w:rsidRPr="00B842F8" w:rsidRDefault="00187960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920,4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C4EE8C9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777,3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A4563C6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806,8</w:t>
            </w:r>
          </w:p>
        </w:tc>
      </w:tr>
      <w:tr w:rsidR="00B842F8" w:rsidRPr="00B842F8" w14:paraId="1B9CB324" w14:textId="77777777" w:rsidTr="0024536D">
        <w:trPr>
          <w:trHeight w:val="776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636A869A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 xml:space="preserve">Муниципальная программа </w:t>
            </w:r>
            <w:proofErr w:type="spellStart"/>
            <w:r w:rsidRPr="00B842F8">
              <w:rPr>
                <w:rFonts w:eastAsia="Arial"/>
                <w:sz w:val="28"/>
                <w:szCs w:val="28"/>
                <w:lang w:val="ru-RU"/>
              </w:rPr>
              <w:t>Атяшевского</w:t>
            </w:r>
            <w:proofErr w:type="spellEnd"/>
            <w:r w:rsidRPr="00B842F8">
              <w:rPr>
                <w:rFonts w:eastAsia="Arial"/>
                <w:sz w:val="28"/>
                <w:szCs w:val="28"/>
                <w:lang w:val="ru-RU"/>
              </w:rPr>
              <w:t xml:space="preserve"> сельского поселения "Благоустройство </w:t>
            </w:r>
            <w:proofErr w:type="spellStart"/>
            <w:r w:rsidRPr="00B842F8">
              <w:rPr>
                <w:rFonts w:eastAsia="Arial"/>
                <w:sz w:val="28"/>
                <w:szCs w:val="28"/>
                <w:lang w:val="ru-RU"/>
              </w:rPr>
              <w:t>Атяшевского</w:t>
            </w:r>
            <w:proofErr w:type="spellEnd"/>
            <w:r w:rsidRPr="00B842F8">
              <w:rPr>
                <w:rFonts w:eastAsia="Arial"/>
                <w:sz w:val="28"/>
                <w:szCs w:val="28"/>
                <w:lang w:val="ru-RU"/>
              </w:rPr>
              <w:t xml:space="preserve"> сельского поселения на 2016-2021 годы"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8BAA827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05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BD18A5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0B582A7" w14:textId="77777777" w:rsidR="0044207F" w:rsidRPr="00B842F8" w:rsidRDefault="00BD1114" w:rsidP="00187960">
            <w:pPr>
              <w:jc w:val="center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</w:rPr>
              <w:t>2</w:t>
            </w:r>
            <w:r w:rsidR="00187960" w:rsidRPr="00B842F8">
              <w:rPr>
                <w:rFonts w:eastAsia="Arial"/>
                <w:sz w:val="28"/>
                <w:szCs w:val="28"/>
                <w:lang w:val="ru-RU"/>
              </w:rPr>
              <w:t>2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E620022" w14:textId="77777777" w:rsidR="0044207F" w:rsidRPr="00B842F8" w:rsidRDefault="00187960">
            <w:pPr>
              <w:jc w:val="center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0ABEC6C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E99BD6E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B0508C5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B2E1EF2" w14:textId="77777777" w:rsidR="0044207F" w:rsidRPr="00B842F8" w:rsidRDefault="00187960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920,4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365F84B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777,3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9F30893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806,8</w:t>
            </w:r>
          </w:p>
        </w:tc>
      </w:tr>
      <w:tr w:rsidR="00B842F8" w:rsidRPr="00B842F8" w14:paraId="0DD87FC4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65912758" w14:textId="77777777" w:rsidR="0044207F" w:rsidRPr="00B842F8" w:rsidRDefault="00BD1114">
            <w:pPr>
              <w:rPr>
                <w:sz w:val="28"/>
                <w:szCs w:val="28"/>
              </w:rPr>
            </w:pPr>
            <w:proofErr w:type="spellStart"/>
            <w:r w:rsidRPr="00B842F8">
              <w:rPr>
                <w:rFonts w:eastAsia="Arial"/>
                <w:sz w:val="28"/>
                <w:szCs w:val="28"/>
              </w:rPr>
              <w:t>Основное</w:t>
            </w:r>
            <w:proofErr w:type="spellEnd"/>
            <w:r w:rsidRPr="00B842F8">
              <w:rPr>
                <w:rFonts w:eastAsia="Arial"/>
                <w:sz w:val="28"/>
                <w:szCs w:val="28"/>
              </w:rPr>
              <w:t xml:space="preserve"> </w:t>
            </w:r>
            <w:proofErr w:type="spellStart"/>
            <w:r w:rsidRPr="00B842F8">
              <w:rPr>
                <w:rFonts w:eastAsia="Arial"/>
                <w:sz w:val="28"/>
                <w:szCs w:val="28"/>
              </w:rPr>
              <w:t>мероприятие</w:t>
            </w:r>
            <w:proofErr w:type="spellEnd"/>
            <w:r w:rsidRPr="00B842F8">
              <w:rPr>
                <w:rFonts w:eastAsia="Arial"/>
                <w:sz w:val="28"/>
                <w:szCs w:val="28"/>
              </w:rPr>
              <w:t xml:space="preserve"> 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C9F4ED0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05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69F2DFE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3B45E76" w14:textId="77777777" w:rsidR="0044207F" w:rsidRPr="00B842F8" w:rsidRDefault="00BD1114" w:rsidP="0024536D">
            <w:pPr>
              <w:jc w:val="center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</w:rPr>
              <w:t> 2</w:t>
            </w:r>
            <w:r w:rsidR="0024536D" w:rsidRPr="00B842F8">
              <w:rPr>
                <w:rFonts w:eastAsia="Arial"/>
                <w:sz w:val="28"/>
                <w:szCs w:val="28"/>
                <w:lang w:val="ru-RU"/>
              </w:rPr>
              <w:t>2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998B201" w14:textId="77777777" w:rsidR="0044207F" w:rsidRPr="00B842F8" w:rsidRDefault="0024536D">
            <w:pPr>
              <w:jc w:val="center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1F1A1BC" w14:textId="77777777" w:rsidR="0044207F" w:rsidRPr="00B842F8" w:rsidRDefault="00BD1114" w:rsidP="0024536D">
            <w:pPr>
              <w:jc w:val="center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  <w:r w:rsidR="0024536D" w:rsidRPr="00B842F8">
              <w:rPr>
                <w:rFonts w:eastAsia="Arial"/>
                <w:sz w:val="28"/>
                <w:szCs w:val="28"/>
                <w:lang w:val="ru-RU"/>
              </w:rPr>
              <w:t>5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DD68D2E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AF2D60E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10AC7B4" w14:textId="77777777" w:rsidR="0044207F" w:rsidRPr="00B842F8" w:rsidRDefault="00187960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920,4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59C1E88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777,3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14C0E96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806,8</w:t>
            </w:r>
          </w:p>
        </w:tc>
      </w:tr>
      <w:tr w:rsidR="00B842F8" w:rsidRPr="00B842F8" w14:paraId="30D6E8D5" w14:textId="77777777" w:rsidTr="0024536D">
        <w:trPr>
          <w:trHeight w:val="331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45AA2BA3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C58F737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05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C10BB24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8E83CD4" w14:textId="77777777" w:rsidR="0044207F" w:rsidRPr="00B842F8" w:rsidRDefault="00BD1114" w:rsidP="0024536D">
            <w:pPr>
              <w:jc w:val="center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</w:rPr>
              <w:t>2</w:t>
            </w:r>
            <w:r w:rsidR="0024536D" w:rsidRPr="00B842F8">
              <w:rPr>
                <w:rFonts w:eastAsia="Arial"/>
                <w:sz w:val="28"/>
                <w:szCs w:val="28"/>
                <w:lang w:val="ru-RU"/>
              </w:rPr>
              <w:t>2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0726875" w14:textId="77777777" w:rsidR="0044207F" w:rsidRPr="00B842F8" w:rsidRDefault="0024536D">
            <w:pPr>
              <w:jc w:val="center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01E295F" w14:textId="77777777" w:rsidR="0044207F" w:rsidRPr="00B842F8" w:rsidRDefault="00BD1114" w:rsidP="0024536D">
            <w:pPr>
              <w:jc w:val="center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  <w:r w:rsidR="0024536D" w:rsidRPr="00B842F8">
              <w:rPr>
                <w:rFonts w:eastAsia="Arial"/>
                <w:sz w:val="28"/>
                <w:szCs w:val="28"/>
                <w:lang w:val="ru-RU"/>
              </w:rPr>
              <w:t>5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025E552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43000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8DB6365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380BCAE" w14:textId="77777777" w:rsidR="0044207F" w:rsidRPr="00B842F8" w:rsidRDefault="00187960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920,4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CD358BE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777,3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30062B1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806,8</w:t>
            </w:r>
          </w:p>
        </w:tc>
      </w:tr>
      <w:tr w:rsidR="00B842F8" w:rsidRPr="00B842F8" w14:paraId="55B57086" w14:textId="77777777" w:rsidTr="0024536D">
        <w:trPr>
          <w:trHeight w:val="315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3FAF06A0" w14:textId="77777777" w:rsidR="0044207F" w:rsidRPr="00B842F8" w:rsidRDefault="00BD1114">
            <w:pPr>
              <w:rPr>
                <w:sz w:val="28"/>
                <w:szCs w:val="28"/>
              </w:rPr>
            </w:pPr>
            <w:proofErr w:type="spellStart"/>
            <w:r w:rsidRPr="00B842F8">
              <w:rPr>
                <w:rFonts w:eastAsia="Arial"/>
                <w:sz w:val="28"/>
                <w:szCs w:val="28"/>
              </w:rPr>
              <w:t>Уличное</w:t>
            </w:r>
            <w:proofErr w:type="spellEnd"/>
            <w:r w:rsidRPr="00B842F8">
              <w:rPr>
                <w:rFonts w:eastAsia="Arial"/>
                <w:sz w:val="28"/>
                <w:szCs w:val="28"/>
              </w:rPr>
              <w:t xml:space="preserve"> </w:t>
            </w:r>
            <w:proofErr w:type="spellStart"/>
            <w:r w:rsidRPr="00B842F8">
              <w:rPr>
                <w:rFonts w:eastAsia="Arial"/>
                <w:sz w:val="28"/>
                <w:szCs w:val="28"/>
              </w:rPr>
              <w:t>освещение</w:t>
            </w:r>
            <w:proofErr w:type="spellEnd"/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89DFA66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  <w:r w:rsidRPr="00B842F8">
              <w:rPr>
                <w:rFonts w:eastAsia="Arial"/>
                <w:sz w:val="28"/>
                <w:szCs w:val="28"/>
              </w:rPr>
              <w:lastRenderedPageBreak/>
              <w:t>5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F9BDF77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lastRenderedPageBreak/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9D8ABDA" w14:textId="77777777" w:rsidR="0044207F" w:rsidRPr="00B842F8" w:rsidRDefault="00BD1114" w:rsidP="0024536D">
            <w:pPr>
              <w:jc w:val="center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</w:rPr>
              <w:t>2</w:t>
            </w:r>
            <w:r w:rsidR="0024536D" w:rsidRPr="00B842F8">
              <w:rPr>
                <w:rFonts w:eastAsia="Arial"/>
                <w:sz w:val="28"/>
                <w:szCs w:val="28"/>
                <w:lang w:val="ru-RU"/>
              </w:rPr>
              <w:t>2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84598F2" w14:textId="77777777" w:rsidR="0044207F" w:rsidRPr="00B842F8" w:rsidRDefault="0024536D">
            <w:pPr>
              <w:jc w:val="center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1095215" w14:textId="77777777" w:rsidR="0044207F" w:rsidRPr="00B842F8" w:rsidRDefault="00BD1114" w:rsidP="0024536D">
            <w:pPr>
              <w:jc w:val="center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  <w:r w:rsidR="0024536D" w:rsidRPr="00B842F8">
              <w:rPr>
                <w:rFonts w:eastAsia="Arial"/>
                <w:sz w:val="28"/>
                <w:szCs w:val="28"/>
                <w:lang w:val="ru-RU"/>
              </w:rPr>
              <w:t>5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D9EC51F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4301</w:t>
            </w:r>
            <w:r w:rsidRPr="00B842F8">
              <w:rPr>
                <w:rFonts w:eastAsia="Arial"/>
                <w:sz w:val="28"/>
                <w:szCs w:val="28"/>
              </w:rPr>
              <w:lastRenderedPageBreak/>
              <w:t>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EFD19C4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lastRenderedPageBreak/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ED2566F" w14:textId="77777777" w:rsidR="0044207F" w:rsidRPr="00B842F8" w:rsidRDefault="0024536D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596,8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64ABF2F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77</w:t>
            </w:r>
            <w:r w:rsidRPr="00B842F8">
              <w:rPr>
                <w:rFonts w:eastAsia="Arial"/>
                <w:sz w:val="28"/>
                <w:szCs w:val="28"/>
              </w:rPr>
              <w:lastRenderedPageBreak/>
              <w:t>7,3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C954645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lastRenderedPageBreak/>
              <w:t>806,8</w:t>
            </w:r>
          </w:p>
        </w:tc>
      </w:tr>
      <w:tr w:rsidR="00B842F8" w:rsidRPr="00B842F8" w14:paraId="0F6A11FA" w14:textId="77777777" w:rsidTr="0024536D">
        <w:trPr>
          <w:trHeight w:val="1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2CAAAC02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A958EB6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05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690A89E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6A1A0B2" w14:textId="77777777" w:rsidR="0044207F" w:rsidRPr="00B842F8" w:rsidRDefault="00BD1114" w:rsidP="0024536D">
            <w:pPr>
              <w:jc w:val="center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</w:rPr>
              <w:t>2</w:t>
            </w:r>
            <w:r w:rsidR="0024536D" w:rsidRPr="00B842F8">
              <w:rPr>
                <w:rFonts w:eastAsia="Arial"/>
                <w:sz w:val="28"/>
                <w:szCs w:val="28"/>
                <w:lang w:val="ru-RU"/>
              </w:rPr>
              <w:t>2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19EAAB2" w14:textId="77777777" w:rsidR="0044207F" w:rsidRPr="00B842F8" w:rsidRDefault="0024536D">
            <w:pPr>
              <w:jc w:val="center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F076D4A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AF8AF31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43010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1658F4C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244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036F555" w14:textId="77777777" w:rsidR="0044207F" w:rsidRPr="00B842F8" w:rsidRDefault="0024536D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596,8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76E837D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777,3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5B72DEF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806,8</w:t>
            </w:r>
          </w:p>
        </w:tc>
      </w:tr>
      <w:tr w:rsidR="00B842F8" w:rsidRPr="00B842F8" w14:paraId="2201B4F8" w14:textId="77777777" w:rsidTr="0024536D">
        <w:trPr>
          <w:trHeight w:val="1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734069E0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92AB036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05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5B6C894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039C21D" w14:textId="77777777" w:rsidR="0044207F" w:rsidRPr="00B842F8" w:rsidRDefault="0024536D">
            <w:pPr>
              <w:jc w:val="center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22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2D89F0A" w14:textId="77777777" w:rsidR="0044207F" w:rsidRPr="00B842F8" w:rsidRDefault="0024536D">
            <w:pPr>
              <w:jc w:val="center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B5A0792" w14:textId="77777777" w:rsidR="0044207F" w:rsidRPr="00B842F8" w:rsidRDefault="00BD1114" w:rsidP="0024536D">
            <w:pPr>
              <w:jc w:val="center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  <w:r w:rsidR="0024536D" w:rsidRPr="00B842F8">
              <w:rPr>
                <w:rFonts w:eastAsia="Arial"/>
                <w:sz w:val="28"/>
                <w:szCs w:val="28"/>
                <w:lang w:val="ru-RU"/>
              </w:rPr>
              <w:t>5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7E123B5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43040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323D562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244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0BDE964" w14:textId="77777777" w:rsidR="0044207F" w:rsidRPr="00B842F8" w:rsidRDefault="0024536D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323,6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0AF8489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87C4222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</w:p>
        </w:tc>
      </w:tr>
      <w:tr w:rsidR="00B842F8" w:rsidRPr="00B842F8" w14:paraId="5C4A4FFC" w14:textId="77777777" w:rsidTr="0024536D">
        <w:trPr>
          <w:trHeight w:val="1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</w:tcPr>
          <w:p w14:paraId="368864C9" w14:textId="77777777" w:rsidR="003827B5" w:rsidRPr="00B842F8" w:rsidRDefault="003827B5">
            <w:pPr>
              <w:rPr>
                <w:rFonts w:eastAsia="Arial"/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</w:tcPr>
          <w:p w14:paraId="298F52EE" w14:textId="77777777" w:rsidR="003827B5" w:rsidRPr="00B842F8" w:rsidRDefault="003827B5">
            <w:pPr>
              <w:jc w:val="center"/>
              <w:rPr>
                <w:rFonts w:eastAsia="Arial"/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05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</w:tcPr>
          <w:p w14:paraId="7A6D3B1D" w14:textId="77777777" w:rsidR="003827B5" w:rsidRPr="00B842F8" w:rsidRDefault="003827B5">
            <w:pPr>
              <w:jc w:val="center"/>
              <w:rPr>
                <w:rFonts w:eastAsia="Arial"/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</w:tcPr>
          <w:p w14:paraId="4B81D2C0" w14:textId="77777777" w:rsidR="003827B5" w:rsidRPr="00B842F8" w:rsidRDefault="003827B5">
            <w:pPr>
              <w:jc w:val="center"/>
              <w:rPr>
                <w:rFonts w:eastAsia="Arial"/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22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</w:tcPr>
          <w:p w14:paraId="4E7EFC78" w14:textId="77777777" w:rsidR="003827B5" w:rsidRPr="00B842F8" w:rsidRDefault="003827B5">
            <w:pPr>
              <w:jc w:val="center"/>
              <w:rPr>
                <w:rFonts w:eastAsia="Arial"/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</w:tcPr>
          <w:p w14:paraId="78A876EF" w14:textId="77777777" w:rsidR="003827B5" w:rsidRPr="00B842F8" w:rsidRDefault="003827B5" w:rsidP="0024536D">
            <w:pPr>
              <w:jc w:val="center"/>
              <w:rPr>
                <w:rFonts w:eastAsia="Arial"/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06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</w:tcPr>
          <w:p w14:paraId="71E7ABE0" w14:textId="77777777" w:rsidR="003827B5" w:rsidRPr="00B842F8" w:rsidRDefault="003827B5">
            <w:pPr>
              <w:jc w:val="center"/>
              <w:rPr>
                <w:rFonts w:eastAsia="Arial"/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78090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</w:tcPr>
          <w:p w14:paraId="5FB9B6B8" w14:textId="77777777" w:rsidR="003827B5" w:rsidRPr="00B842F8" w:rsidRDefault="003827B5">
            <w:pPr>
              <w:jc w:val="center"/>
              <w:rPr>
                <w:rFonts w:eastAsia="Arial"/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244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</w:tcPr>
          <w:p w14:paraId="72A3A4E8" w14:textId="77777777" w:rsidR="003827B5" w:rsidRPr="00B842F8" w:rsidRDefault="003827B5">
            <w:pPr>
              <w:jc w:val="right"/>
              <w:rPr>
                <w:rFonts w:eastAsia="Arial"/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1420,8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</w:tcPr>
          <w:p w14:paraId="0AFA3FFC" w14:textId="77777777" w:rsidR="003827B5" w:rsidRPr="00B842F8" w:rsidRDefault="003827B5">
            <w:pPr>
              <w:jc w:val="right"/>
              <w:rPr>
                <w:rFonts w:eastAsia="Arial"/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</w:tcPr>
          <w:p w14:paraId="3D756902" w14:textId="77777777" w:rsidR="003827B5" w:rsidRPr="00B842F8" w:rsidRDefault="003827B5">
            <w:pPr>
              <w:jc w:val="right"/>
              <w:rPr>
                <w:rFonts w:eastAsia="Arial"/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0</w:t>
            </w:r>
          </w:p>
        </w:tc>
      </w:tr>
      <w:tr w:rsidR="00B842F8" w:rsidRPr="00B842F8" w14:paraId="3E910E84" w14:textId="77777777" w:rsidTr="0024536D">
        <w:trPr>
          <w:trHeight w:val="1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</w:tcPr>
          <w:p w14:paraId="29EB63B8" w14:textId="77777777" w:rsidR="003827B5" w:rsidRPr="00B842F8" w:rsidRDefault="003827B5">
            <w:pPr>
              <w:rPr>
                <w:rFonts w:eastAsia="Arial"/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</w:tcPr>
          <w:p w14:paraId="465D5645" w14:textId="77777777" w:rsidR="003827B5" w:rsidRPr="00B842F8" w:rsidRDefault="003827B5">
            <w:pPr>
              <w:jc w:val="center"/>
              <w:rPr>
                <w:rFonts w:eastAsia="Arial"/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05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</w:tcPr>
          <w:p w14:paraId="05C37966" w14:textId="77777777" w:rsidR="003827B5" w:rsidRPr="00B842F8" w:rsidRDefault="003827B5">
            <w:pPr>
              <w:jc w:val="center"/>
              <w:rPr>
                <w:rFonts w:eastAsia="Arial"/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</w:tcPr>
          <w:p w14:paraId="3714F9D9" w14:textId="77777777" w:rsidR="003827B5" w:rsidRPr="00B842F8" w:rsidRDefault="003827B5">
            <w:pPr>
              <w:jc w:val="center"/>
              <w:rPr>
                <w:rFonts w:eastAsia="Arial"/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22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</w:tcPr>
          <w:p w14:paraId="3AC1D1B9" w14:textId="77777777" w:rsidR="003827B5" w:rsidRPr="00B842F8" w:rsidRDefault="003827B5">
            <w:pPr>
              <w:jc w:val="center"/>
              <w:rPr>
                <w:rFonts w:eastAsia="Arial"/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</w:tcPr>
          <w:p w14:paraId="38978285" w14:textId="77777777" w:rsidR="003827B5" w:rsidRPr="00B842F8" w:rsidRDefault="003827B5" w:rsidP="0024536D">
            <w:pPr>
              <w:jc w:val="center"/>
              <w:rPr>
                <w:rFonts w:eastAsia="Arial"/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06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</w:tcPr>
          <w:p w14:paraId="2776F9C4" w14:textId="77777777" w:rsidR="003827B5" w:rsidRPr="00B842F8" w:rsidRDefault="003827B5">
            <w:pPr>
              <w:jc w:val="center"/>
              <w:rPr>
                <w:rFonts w:eastAsia="Arial"/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43040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</w:tcPr>
          <w:p w14:paraId="1A5898B1" w14:textId="77777777" w:rsidR="003827B5" w:rsidRPr="00B842F8" w:rsidRDefault="003827B5">
            <w:pPr>
              <w:jc w:val="center"/>
              <w:rPr>
                <w:rFonts w:eastAsia="Arial"/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244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</w:tcPr>
          <w:p w14:paraId="53E67286" w14:textId="77777777" w:rsidR="003827B5" w:rsidRPr="00B842F8" w:rsidRDefault="003827B5">
            <w:pPr>
              <w:jc w:val="right"/>
              <w:rPr>
                <w:rFonts w:eastAsia="Arial"/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264,3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</w:tcPr>
          <w:p w14:paraId="4AC46FAC" w14:textId="77777777" w:rsidR="003827B5" w:rsidRPr="00B842F8" w:rsidRDefault="003827B5">
            <w:pPr>
              <w:jc w:val="right"/>
              <w:rPr>
                <w:rFonts w:eastAsia="Arial"/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</w:tcPr>
          <w:p w14:paraId="6CFCF006" w14:textId="77777777" w:rsidR="003827B5" w:rsidRPr="00B842F8" w:rsidRDefault="003827B5">
            <w:pPr>
              <w:jc w:val="right"/>
              <w:rPr>
                <w:rFonts w:eastAsia="Arial"/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0</w:t>
            </w:r>
          </w:p>
        </w:tc>
      </w:tr>
      <w:tr w:rsidR="00B842F8" w:rsidRPr="00B842F8" w14:paraId="0832039F" w14:textId="77777777" w:rsidTr="0024536D">
        <w:trPr>
          <w:trHeight w:val="275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5DE6AD00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587CB0A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05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5852A01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0A94D72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A0CC33D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6AAD72C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30D8EEC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A30C8B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C907A7B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20,1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DB7997A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7879A29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</w:p>
        </w:tc>
      </w:tr>
      <w:tr w:rsidR="00B842F8" w:rsidRPr="00B842F8" w14:paraId="55D2D76F" w14:textId="77777777" w:rsidTr="0024536D">
        <w:trPr>
          <w:trHeight w:val="945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01C18D62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95998ED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05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D4CC25E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4C99440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44917B8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31FB7B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2D811CB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62F6D91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48B1ED5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20,1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82A8BF9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348AAF2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</w:p>
        </w:tc>
      </w:tr>
      <w:tr w:rsidR="00B842F8" w:rsidRPr="00B842F8" w14:paraId="33C139D7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149FAF25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 xml:space="preserve"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</w:t>
            </w:r>
            <w:r w:rsidRPr="00B842F8">
              <w:rPr>
                <w:rFonts w:eastAsia="Arial"/>
                <w:sz w:val="28"/>
                <w:szCs w:val="28"/>
                <w:lang w:val="ru-RU"/>
              </w:rPr>
              <w:lastRenderedPageBreak/>
              <w:t>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D0ECE8B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lastRenderedPageBreak/>
              <w:t>05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C169BDD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A66404F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FBDD410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07D60F4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4FD1CC6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44104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D45B13E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5AD8525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20,1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CD9AC65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5B74AE7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</w:p>
        </w:tc>
      </w:tr>
      <w:tr w:rsidR="00B842F8" w:rsidRPr="00B842F8" w14:paraId="1773A3DF" w14:textId="77777777" w:rsidTr="0024536D">
        <w:trPr>
          <w:trHeight w:val="539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16D4B03E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87A0AC5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05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CFC1602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DE5410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EFCEF48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8745E1F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34B913F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44104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50FEA6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244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E9FC344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20,1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212BF61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4449E24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</w:p>
        </w:tc>
      </w:tr>
      <w:tr w:rsidR="00B842F8" w:rsidRPr="00B842F8" w14:paraId="0117EA48" w14:textId="77777777" w:rsidTr="0024536D">
        <w:trPr>
          <w:trHeight w:val="539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4A625EDA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ADDBDEB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06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7CBA95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B2CB864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DAA8DDF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311910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3F5C4C2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68A330C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ED534D7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3,4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4590203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3,7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5AEE1C3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2,5</w:t>
            </w:r>
          </w:p>
        </w:tc>
      </w:tr>
      <w:tr w:rsidR="00B842F8" w:rsidRPr="00B842F8" w14:paraId="0F5F99D9" w14:textId="77777777" w:rsidTr="0024536D">
        <w:trPr>
          <w:trHeight w:val="539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0D8389FA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A50E9AE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06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D217D7B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8D7C1E4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836470F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550CE4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805A29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B3AD11E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A75656F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3,4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4C11EC8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3,7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FC68EC2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2,5</w:t>
            </w:r>
          </w:p>
        </w:tc>
      </w:tr>
      <w:tr w:rsidR="00B842F8" w:rsidRPr="00B842F8" w14:paraId="6CFD681F" w14:textId="77777777" w:rsidTr="0024536D">
        <w:trPr>
          <w:trHeight w:val="539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619DC67D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CD48D2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06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1376EDB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6A473D7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DFCE65C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A1E21E6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1076386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44106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381E5E5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95D5057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3,4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BE004C1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3,7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C233035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2,5</w:t>
            </w:r>
          </w:p>
        </w:tc>
      </w:tr>
      <w:tr w:rsidR="00B842F8" w:rsidRPr="00B842F8" w14:paraId="173506DA" w14:textId="77777777" w:rsidTr="0024536D">
        <w:trPr>
          <w:trHeight w:val="539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50906BAA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F7F4315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06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03D4CCD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AB83BF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8E0AD32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E6141C9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425A824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44106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3B04B0A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244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D3B8FEE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3,4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10D7A5F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3,7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D1C7158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2,5</w:t>
            </w:r>
          </w:p>
        </w:tc>
      </w:tr>
      <w:tr w:rsidR="00B842F8" w:rsidRPr="00B842F8" w14:paraId="12D86572" w14:textId="77777777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6854906A" w14:textId="77777777" w:rsidR="0044207F" w:rsidRPr="00B842F8" w:rsidRDefault="00BD1114">
            <w:pPr>
              <w:rPr>
                <w:sz w:val="28"/>
                <w:szCs w:val="28"/>
              </w:rPr>
            </w:pPr>
            <w:proofErr w:type="spellStart"/>
            <w:r w:rsidRPr="00B842F8">
              <w:rPr>
                <w:rFonts w:eastAsia="Arial"/>
                <w:sz w:val="28"/>
                <w:szCs w:val="28"/>
              </w:rPr>
              <w:t>Пенсионное</w:t>
            </w:r>
            <w:proofErr w:type="spellEnd"/>
            <w:r w:rsidRPr="00B842F8">
              <w:rPr>
                <w:rFonts w:eastAsia="Arial"/>
                <w:sz w:val="28"/>
                <w:szCs w:val="28"/>
              </w:rPr>
              <w:t xml:space="preserve"> </w:t>
            </w:r>
            <w:proofErr w:type="spellStart"/>
            <w:r w:rsidRPr="00B842F8">
              <w:rPr>
                <w:rFonts w:eastAsia="Arial"/>
                <w:sz w:val="28"/>
                <w:szCs w:val="28"/>
              </w:rPr>
              <w:t>обеспечение</w:t>
            </w:r>
            <w:proofErr w:type="spellEnd"/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F352DB1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10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626AA75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466051A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8DE6B92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7D1918F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DCA0CC4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B5891C0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FDC1E5B" w14:textId="77777777" w:rsidR="0044207F" w:rsidRPr="00B842F8" w:rsidRDefault="0024536D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339,1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A857E53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344,2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E4BF3E6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344,2</w:t>
            </w:r>
          </w:p>
        </w:tc>
      </w:tr>
      <w:tr w:rsidR="00B842F8" w:rsidRPr="00B842F8" w14:paraId="546CA0B8" w14:textId="77777777" w:rsidTr="0024536D">
        <w:trPr>
          <w:trHeight w:val="539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12B8844F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BB87F86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10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00113B2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45D493D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9CF7E21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8269EF1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CAC4D0E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914F332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3C28839" w14:textId="77777777" w:rsidR="0044207F" w:rsidRPr="00B842F8" w:rsidRDefault="0024536D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339,1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8F0E25B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344,2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C28630D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344,2</w:t>
            </w:r>
          </w:p>
        </w:tc>
      </w:tr>
      <w:tr w:rsidR="00B842F8" w:rsidRPr="00B842F8" w14:paraId="253D1056" w14:textId="77777777" w:rsidTr="0024536D">
        <w:trPr>
          <w:trHeight w:val="1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665E991E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62511C7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10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727DF20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FA7B4AC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FCB39D2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2761990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7BF6ED8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60C43E3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F95391F" w14:textId="77777777" w:rsidR="0044207F" w:rsidRPr="00B842F8" w:rsidRDefault="0024536D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339,1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ABD5C6A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344,2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6D8F159D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344,2</w:t>
            </w:r>
          </w:p>
        </w:tc>
      </w:tr>
      <w:tr w:rsidR="00B842F8" w:rsidRPr="00B842F8" w14:paraId="2B2456C4" w14:textId="77777777" w:rsidTr="0024536D">
        <w:trPr>
          <w:trHeight w:val="539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32A88717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Доплаты к пенсиям муниципальных служащих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6533AA7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10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1FDBC1C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3E2654CA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F8FA252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45314EF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256D2F1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03010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7E73147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7B5A66CD" w14:textId="77777777" w:rsidR="0044207F" w:rsidRPr="00B842F8" w:rsidRDefault="0024536D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339,1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626C9F9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344,2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291F26E8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344,2</w:t>
            </w:r>
          </w:p>
        </w:tc>
      </w:tr>
      <w:tr w:rsidR="00B842F8" w:rsidRPr="00B842F8" w14:paraId="0D03D61E" w14:textId="77777777" w:rsidTr="0024536D">
        <w:trPr>
          <w:trHeight w:val="539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2C2177CB" w14:textId="77777777" w:rsidR="0044207F" w:rsidRPr="00B842F8" w:rsidRDefault="00BD1114">
            <w:pPr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Иные пенсии, социальные доплаты к пенсиям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AFD7161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10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7F3466C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AE148D8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FB4555E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43BDB40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75719DE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03010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0388178B" w14:textId="77777777" w:rsidR="0044207F" w:rsidRPr="00B842F8" w:rsidRDefault="00BD1114">
            <w:pPr>
              <w:jc w:val="center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312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16FBE453" w14:textId="77777777" w:rsidR="0044207F" w:rsidRPr="00B842F8" w:rsidRDefault="0024536D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339,1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5872F9CD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344,2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14:paraId="4DE60969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344,2</w:t>
            </w:r>
          </w:p>
        </w:tc>
      </w:tr>
      <w:tr w:rsidR="00B842F8" w:rsidRPr="00B842F8" w14:paraId="300FC362" w14:textId="77777777" w:rsidTr="0024536D">
        <w:trPr>
          <w:trHeight w:val="290"/>
        </w:trPr>
        <w:tc>
          <w:tcPr>
            <w:tcW w:w="7349" w:type="dxa"/>
            <w:gridSpan w:val="8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14:paraId="6739EF9F" w14:textId="77777777" w:rsidR="0044207F" w:rsidRPr="00B842F8" w:rsidRDefault="00BD1114">
            <w:pPr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ВСЕГО РАСХОДОВ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14:paraId="34AAA5D7" w14:textId="77777777" w:rsidR="0044207F" w:rsidRPr="00B842F8" w:rsidRDefault="003827B5">
            <w:pPr>
              <w:jc w:val="right"/>
              <w:rPr>
                <w:sz w:val="28"/>
                <w:szCs w:val="28"/>
                <w:lang w:val="ru-RU"/>
              </w:rPr>
            </w:pPr>
            <w:r w:rsidRPr="00B842F8">
              <w:rPr>
                <w:rFonts w:eastAsia="Arial"/>
                <w:sz w:val="28"/>
                <w:szCs w:val="28"/>
                <w:lang w:val="ru-RU"/>
              </w:rPr>
              <w:t>8926,8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14:paraId="11A90558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3485,3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14:paraId="1C3ECB73" w14:textId="77777777" w:rsidR="0044207F" w:rsidRPr="00B842F8" w:rsidRDefault="00BD1114">
            <w:pPr>
              <w:jc w:val="right"/>
              <w:rPr>
                <w:sz w:val="28"/>
                <w:szCs w:val="28"/>
              </w:rPr>
            </w:pPr>
            <w:r w:rsidRPr="00B842F8">
              <w:rPr>
                <w:rFonts w:eastAsia="Arial"/>
                <w:sz w:val="28"/>
                <w:szCs w:val="28"/>
              </w:rPr>
              <w:t>4092,0</w:t>
            </w:r>
          </w:p>
        </w:tc>
      </w:tr>
    </w:tbl>
    <w:p w14:paraId="67C760D0" w14:textId="77777777" w:rsidR="0044207F" w:rsidRDefault="00BD1114" w:rsidP="00B1718E">
      <w:pPr>
        <w:rPr>
          <w:rFonts w:eastAsia="Arial"/>
          <w:sz w:val="28"/>
          <w:szCs w:val="28"/>
          <w:lang w:val="ru-RU"/>
        </w:rPr>
      </w:pPr>
      <w:r w:rsidRPr="00B842F8">
        <w:rPr>
          <w:sz w:val="28"/>
          <w:szCs w:val="28"/>
        </w:rPr>
        <w:t> </w:t>
      </w:r>
      <w:r w:rsidRPr="00B842F8">
        <w:rPr>
          <w:rFonts w:eastAsia="Arial"/>
          <w:sz w:val="28"/>
          <w:szCs w:val="28"/>
        </w:rPr>
        <w:t> </w:t>
      </w:r>
    </w:p>
    <w:p w14:paraId="7573B1B4" w14:textId="77777777" w:rsidR="00FC4633" w:rsidRDefault="00FC4633" w:rsidP="00B1718E">
      <w:pPr>
        <w:rPr>
          <w:rFonts w:eastAsia="Arial"/>
          <w:sz w:val="28"/>
          <w:szCs w:val="28"/>
          <w:lang w:val="ru-RU"/>
        </w:rPr>
      </w:pPr>
    </w:p>
    <w:p w14:paraId="72753E46" w14:textId="77777777" w:rsidR="00FC4633" w:rsidRDefault="00FC4633" w:rsidP="00B1718E">
      <w:pPr>
        <w:rPr>
          <w:rFonts w:eastAsia="Arial"/>
          <w:sz w:val="28"/>
          <w:szCs w:val="28"/>
          <w:lang w:val="ru-RU"/>
        </w:rPr>
      </w:pPr>
    </w:p>
    <w:p w14:paraId="16E2F540" w14:textId="77777777" w:rsidR="00FC4633" w:rsidRDefault="00FC4633" w:rsidP="00B1718E">
      <w:pPr>
        <w:rPr>
          <w:rFonts w:eastAsia="Arial"/>
          <w:sz w:val="28"/>
          <w:szCs w:val="28"/>
          <w:lang w:val="ru-RU"/>
        </w:rPr>
      </w:pPr>
    </w:p>
    <w:p w14:paraId="1BE7486E" w14:textId="77777777" w:rsidR="00FC4633" w:rsidRDefault="00FC4633" w:rsidP="00B1718E">
      <w:pPr>
        <w:rPr>
          <w:rFonts w:eastAsia="Arial"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8581"/>
        <w:tblW w:w="9830" w:type="dxa"/>
        <w:tblLook w:val="04A0" w:firstRow="1" w:lastRow="0" w:firstColumn="1" w:lastColumn="0" w:noHBand="0" w:noVBand="1"/>
      </w:tblPr>
      <w:tblGrid>
        <w:gridCol w:w="4581"/>
        <w:gridCol w:w="2532"/>
        <w:gridCol w:w="2717"/>
      </w:tblGrid>
      <w:tr w:rsidR="00FC4633" w:rsidRPr="00BB7E32" w14:paraId="482504BE" w14:textId="77777777" w:rsidTr="00817CC3">
        <w:trPr>
          <w:trHeight w:val="2484"/>
        </w:trPr>
        <w:tc>
          <w:tcPr>
            <w:tcW w:w="4581" w:type="dxa"/>
            <w:vMerge w:val="restart"/>
            <w:tcBorders>
              <w:top w:val="nil"/>
            </w:tcBorders>
            <w:noWrap/>
            <w:vAlign w:val="bottom"/>
          </w:tcPr>
          <w:p w14:paraId="2F0320BA" w14:textId="77777777" w:rsidR="00FC4633" w:rsidRDefault="00FC4633" w:rsidP="00817CC3">
            <w:r>
              <w:t> </w:t>
            </w:r>
          </w:p>
        </w:tc>
        <w:tc>
          <w:tcPr>
            <w:tcW w:w="5249" w:type="dxa"/>
            <w:gridSpan w:val="2"/>
            <w:tcBorders>
              <w:top w:val="nil"/>
            </w:tcBorders>
            <w:vAlign w:val="bottom"/>
          </w:tcPr>
          <w:p w14:paraId="260B3D50" w14:textId="77777777" w:rsidR="00FC4633" w:rsidRPr="00FC4633" w:rsidRDefault="00FC4633" w:rsidP="00817CC3">
            <w:pPr>
              <w:tabs>
                <w:tab w:val="left" w:pos="7140"/>
              </w:tabs>
              <w:rPr>
                <w:rFonts w:ascii="Arial" w:hAnsi="Arial" w:cs="Arial"/>
                <w:lang w:val="ru-RU"/>
              </w:rPr>
            </w:pPr>
          </w:p>
          <w:p w14:paraId="183BF351" w14:textId="77777777" w:rsidR="00FC4633" w:rsidRPr="00FC4633" w:rsidRDefault="00FC4633" w:rsidP="00817CC3">
            <w:pPr>
              <w:tabs>
                <w:tab w:val="left" w:pos="7140"/>
              </w:tabs>
              <w:rPr>
                <w:rFonts w:ascii="Arial" w:hAnsi="Arial" w:cs="Arial"/>
                <w:lang w:val="ru-RU"/>
              </w:rPr>
            </w:pPr>
          </w:p>
          <w:p w14:paraId="4EF22851" w14:textId="77777777" w:rsidR="00FC4633" w:rsidRPr="00FC4633" w:rsidRDefault="00FC4633" w:rsidP="00817CC3">
            <w:pPr>
              <w:tabs>
                <w:tab w:val="left" w:pos="7140"/>
              </w:tabs>
              <w:rPr>
                <w:rFonts w:ascii="Arial" w:hAnsi="Arial" w:cs="Arial"/>
                <w:lang w:val="ru-RU"/>
              </w:rPr>
            </w:pPr>
          </w:p>
          <w:p w14:paraId="3B01869D" w14:textId="77777777" w:rsidR="00FC4633" w:rsidRPr="00FC4633" w:rsidRDefault="00FC4633" w:rsidP="00817CC3">
            <w:pPr>
              <w:tabs>
                <w:tab w:val="left" w:pos="7140"/>
              </w:tabs>
              <w:rPr>
                <w:rFonts w:ascii="Arial" w:hAnsi="Arial" w:cs="Arial"/>
                <w:lang w:val="ru-RU"/>
              </w:rPr>
            </w:pPr>
          </w:p>
          <w:p w14:paraId="4496110C" w14:textId="77777777" w:rsidR="00FC4633" w:rsidRPr="00FC4633" w:rsidRDefault="00FC4633" w:rsidP="00817CC3">
            <w:pPr>
              <w:tabs>
                <w:tab w:val="left" w:pos="7140"/>
              </w:tabs>
              <w:rPr>
                <w:rFonts w:ascii="Arial" w:hAnsi="Arial" w:cs="Arial"/>
                <w:lang w:val="ru-RU"/>
              </w:rPr>
            </w:pPr>
          </w:p>
          <w:p w14:paraId="4C18D54C" w14:textId="77777777" w:rsidR="00FC4633" w:rsidRPr="00FC4633" w:rsidRDefault="00FC4633" w:rsidP="00817CC3">
            <w:pPr>
              <w:tabs>
                <w:tab w:val="left" w:pos="7140"/>
              </w:tabs>
              <w:rPr>
                <w:rFonts w:ascii="Arial" w:hAnsi="Arial" w:cs="Arial"/>
                <w:lang w:val="ru-RU"/>
              </w:rPr>
            </w:pPr>
          </w:p>
          <w:p w14:paraId="6FBB9993" w14:textId="77777777" w:rsidR="00FC4633" w:rsidRDefault="00FC4633" w:rsidP="00817CC3">
            <w:pPr>
              <w:tabs>
                <w:tab w:val="left" w:pos="7140"/>
              </w:tabs>
              <w:rPr>
                <w:rFonts w:ascii="Arial" w:hAnsi="Arial" w:cs="Arial"/>
                <w:lang w:val="ru-RU"/>
              </w:rPr>
            </w:pPr>
          </w:p>
          <w:p w14:paraId="73CB92AD" w14:textId="77777777" w:rsidR="00FC4633" w:rsidRDefault="00FC4633" w:rsidP="00817CC3">
            <w:pPr>
              <w:tabs>
                <w:tab w:val="left" w:pos="7140"/>
              </w:tabs>
              <w:rPr>
                <w:rFonts w:ascii="Arial" w:hAnsi="Arial" w:cs="Arial"/>
                <w:lang w:val="ru-RU"/>
              </w:rPr>
            </w:pPr>
          </w:p>
          <w:p w14:paraId="63C6E9DC" w14:textId="77777777" w:rsidR="00FC4633" w:rsidRDefault="00FC4633" w:rsidP="00817CC3">
            <w:pPr>
              <w:tabs>
                <w:tab w:val="left" w:pos="7140"/>
              </w:tabs>
              <w:rPr>
                <w:rFonts w:ascii="Arial" w:hAnsi="Arial" w:cs="Arial"/>
                <w:lang w:val="ru-RU"/>
              </w:rPr>
            </w:pPr>
          </w:p>
          <w:p w14:paraId="6106963B" w14:textId="77777777" w:rsidR="00FC4633" w:rsidRDefault="00FC4633" w:rsidP="00817CC3">
            <w:pPr>
              <w:tabs>
                <w:tab w:val="left" w:pos="7140"/>
              </w:tabs>
              <w:rPr>
                <w:rFonts w:ascii="Arial" w:hAnsi="Arial" w:cs="Arial"/>
                <w:lang w:val="ru-RU"/>
              </w:rPr>
            </w:pPr>
          </w:p>
          <w:p w14:paraId="54BE3232" w14:textId="77777777" w:rsidR="00FC4633" w:rsidRDefault="00FC4633" w:rsidP="00817CC3">
            <w:pPr>
              <w:tabs>
                <w:tab w:val="left" w:pos="7140"/>
              </w:tabs>
              <w:rPr>
                <w:rFonts w:ascii="Arial" w:hAnsi="Arial" w:cs="Arial"/>
                <w:lang w:val="ru-RU"/>
              </w:rPr>
            </w:pPr>
          </w:p>
          <w:p w14:paraId="1F987D0F" w14:textId="77777777" w:rsidR="00FC4633" w:rsidRDefault="00FC4633" w:rsidP="00817CC3">
            <w:pPr>
              <w:tabs>
                <w:tab w:val="left" w:pos="7140"/>
              </w:tabs>
              <w:rPr>
                <w:rFonts w:ascii="Arial" w:hAnsi="Arial" w:cs="Arial"/>
                <w:lang w:val="ru-RU"/>
              </w:rPr>
            </w:pPr>
          </w:p>
          <w:p w14:paraId="38027A92" w14:textId="77777777" w:rsidR="00FC4633" w:rsidRDefault="00FC4633" w:rsidP="00817CC3">
            <w:pPr>
              <w:tabs>
                <w:tab w:val="left" w:pos="7140"/>
              </w:tabs>
              <w:rPr>
                <w:rFonts w:ascii="Arial" w:hAnsi="Arial" w:cs="Arial"/>
                <w:lang w:val="ru-RU"/>
              </w:rPr>
            </w:pPr>
          </w:p>
          <w:p w14:paraId="52250FE0" w14:textId="77777777" w:rsidR="00FC4633" w:rsidRDefault="00FC4633" w:rsidP="00817CC3">
            <w:pPr>
              <w:tabs>
                <w:tab w:val="left" w:pos="7140"/>
              </w:tabs>
              <w:rPr>
                <w:rFonts w:ascii="Arial" w:hAnsi="Arial" w:cs="Arial"/>
                <w:lang w:val="ru-RU"/>
              </w:rPr>
            </w:pPr>
          </w:p>
          <w:p w14:paraId="72DEE03C" w14:textId="77777777" w:rsidR="00FC4633" w:rsidRDefault="00FC4633" w:rsidP="00817CC3">
            <w:pPr>
              <w:tabs>
                <w:tab w:val="left" w:pos="7140"/>
              </w:tabs>
              <w:rPr>
                <w:rFonts w:ascii="Arial" w:hAnsi="Arial" w:cs="Arial"/>
                <w:lang w:val="ru-RU"/>
              </w:rPr>
            </w:pPr>
          </w:p>
          <w:p w14:paraId="6B4D5228" w14:textId="77777777" w:rsidR="00FC4633" w:rsidRDefault="00FC4633" w:rsidP="00817CC3">
            <w:pPr>
              <w:tabs>
                <w:tab w:val="left" w:pos="7140"/>
              </w:tabs>
              <w:rPr>
                <w:rFonts w:ascii="Arial" w:hAnsi="Arial" w:cs="Arial"/>
                <w:lang w:val="ru-RU"/>
              </w:rPr>
            </w:pPr>
          </w:p>
          <w:p w14:paraId="1055CC2F" w14:textId="77777777" w:rsidR="00FC4633" w:rsidRDefault="00FC4633" w:rsidP="00817CC3">
            <w:pPr>
              <w:tabs>
                <w:tab w:val="left" w:pos="7140"/>
              </w:tabs>
              <w:rPr>
                <w:rFonts w:ascii="Arial" w:hAnsi="Arial" w:cs="Arial"/>
                <w:lang w:val="ru-RU"/>
              </w:rPr>
            </w:pPr>
          </w:p>
          <w:p w14:paraId="4686E018" w14:textId="77777777" w:rsidR="00FC4633" w:rsidRDefault="00FC4633" w:rsidP="00817CC3">
            <w:pPr>
              <w:tabs>
                <w:tab w:val="left" w:pos="7140"/>
              </w:tabs>
              <w:rPr>
                <w:rFonts w:ascii="Arial" w:hAnsi="Arial" w:cs="Arial"/>
                <w:lang w:val="ru-RU"/>
              </w:rPr>
            </w:pPr>
          </w:p>
          <w:p w14:paraId="3F4FDB53" w14:textId="77777777" w:rsidR="00FC4633" w:rsidRDefault="00FC4633" w:rsidP="00817CC3">
            <w:pPr>
              <w:tabs>
                <w:tab w:val="left" w:pos="7140"/>
              </w:tabs>
              <w:rPr>
                <w:rFonts w:ascii="Arial" w:hAnsi="Arial" w:cs="Arial"/>
                <w:lang w:val="ru-RU"/>
              </w:rPr>
            </w:pPr>
          </w:p>
          <w:p w14:paraId="759DDA7D" w14:textId="77777777" w:rsidR="00FC4633" w:rsidRDefault="00FC4633" w:rsidP="00817CC3">
            <w:pPr>
              <w:tabs>
                <w:tab w:val="left" w:pos="7140"/>
              </w:tabs>
              <w:rPr>
                <w:rFonts w:ascii="Arial" w:hAnsi="Arial" w:cs="Arial"/>
                <w:lang w:val="ru-RU"/>
              </w:rPr>
            </w:pPr>
          </w:p>
          <w:p w14:paraId="43D3D75C" w14:textId="77777777" w:rsidR="00FC4633" w:rsidRDefault="00FC4633" w:rsidP="00817CC3">
            <w:pPr>
              <w:tabs>
                <w:tab w:val="left" w:pos="7140"/>
              </w:tabs>
              <w:rPr>
                <w:rFonts w:ascii="Arial" w:hAnsi="Arial" w:cs="Arial"/>
                <w:lang w:val="ru-RU"/>
              </w:rPr>
            </w:pPr>
          </w:p>
          <w:p w14:paraId="30F9B845" w14:textId="77777777" w:rsidR="00FC4633" w:rsidRDefault="00FC4633" w:rsidP="00817CC3">
            <w:pPr>
              <w:tabs>
                <w:tab w:val="left" w:pos="7140"/>
              </w:tabs>
              <w:rPr>
                <w:rFonts w:ascii="Arial" w:hAnsi="Arial" w:cs="Arial"/>
                <w:lang w:val="ru-RU"/>
              </w:rPr>
            </w:pPr>
          </w:p>
          <w:p w14:paraId="771EEC5B" w14:textId="77777777" w:rsidR="00FC4633" w:rsidRDefault="00FC4633" w:rsidP="00817CC3">
            <w:pPr>
              <w:tabs>
                <w:tab w:val="left" w:pos="7140"/>
              </w:tabs>
              <w:rPr>
                <w:rFonts w:ascii="Arial" w:hAnsi="Arial" w:cs="Arial"/>
                <w:lang w:val="ru-RU"/>
              </w:rPr>
            </w:pPr>
          </w:p>
          <w:p w14:paraId="785E4F39" w14:textId="77777777" w:rsidR="00FC4633" w:rsidRDefault="00FC4633" w:rsidP="00817CC3">
            <w:pPr>
              <w:tabs>
                <w:tab w:val="left" w:pos="7140"/>
              </w:tabs>
              <w:rPr>
                <w:rFonts w:ascii="Arial" w:hAnsi="Arial" w:cs="Arial"/>
                <w:lang w:val="ru-RU"/>
              </w:rPr>
            </w:pPr>
          </w:p>
          <w:p w14:paraId="55123AC3" w14:textId="77777777" w:rsidR="00FC4633" w:rsidRPr="00FC4633" w:rsidRDefault="00FC4633" w:rsidP="00817CC3">
            <w:pPr>
              <w:tabs>
                <w:tab w:val="left" w:pos="7140"/>
              </w:tabs>
              <w:rPr>
                <w:rFonts w:ascii="Arial" w:hAnsi="Arial" w:cs="Arial"/>
                <w:lang w:val="ru-RU"/>
              </w:rPr>
            </w:pPr>
          </w:p>
          <w:p w14:paraId="0AFF9BDC" w14:textId="77777777" w:rsidR="00FC4633" w:rsidRPr="00FC4633" w:rsidRDefault="00FC4633" w:rsidP="00817CC3">
            <w:pPr>
              <w:tabs>
                <w:tab w:val="left" w:pos="7140"/>
              </w:tabs>
              <w:rPr>
                <w:rFonts w:ascii="Arial" w:hAnsi="Arial" w:cs="Arial"/>
                <w:lang w:val="ru-RU"/>
              </w:rPr>
            </w:pPr>
          </w:p>
          <w:p w14:paraId="0B0AF95A" w14:textId="77777777" w:rsidR="00FC4633" w:rsidRPr="00FC4633" w:rsidRDefault="00FC4633" w:rsidP="00817CC3">
            <w:pPr>
              <w:tabs>
                <w:tab w:val="left" w:pos="7140"/>
              </w:tabs>
              <w:jc w:val="right"/>
              <w:rPr>
                <w:rFonts w:ascii="Arial" w:hAnsi="Arial" w:cs="Arial"/>
                <w:lang w:val="ru-RU"/>
              </w:rPr>
            </w:pPr>
          </w:p>
          <w:p w14:paraId="09877A73" w14:textId="77777777" w:rsidR="000A1EA4" w:rsidRPr="00B842F8" w:rsidRDefault="000A1EA4" w:rsidP="000A1EA4">
            <w:pPr>
              <w:pStyle w:val="3"/>
              <w:keepNext w:val="0"/>
              <w:shd w:val="clear" w:color="auto" w:fill="FFFFFF"/>
              <w:spacing w:before="0" w:after="0" w:line="240" w:lineRule="atLeast"/>
              <w:ind w:firstLine="709"/>
              <w:jc w:val="right"/>
              <w:rPr>
                <w:rFonts w:eastAsia="Arial"/>
                <w:b w:val="0"/>
                <w:bCs w:val="0"/>
                <w:lang w:val="ru-RU"/>
              </w:rPr>
            </w:pPr>
            <w:r w:rsidRPr="00B842F8">
              <w:rPr>
                <w:rFonts w:eastAsia="Arial"/>
                <w:b w:val="0"/>
                <w:bCs w:val="0"/>
                <w:lang w:val="ru-RU"/>
              </w:rPr>
              <w:lastRenderedPageBreak/>
              <w:t xml:space="preserve">Приложение </w:t>
            </w:r>
            <w:r>
              <w:rPr>
                <w:rFonts w:eastAsia="Arial"/>
                <w:b w:val="0"/>
                <w:bCs w:val="0"/>
                <w:lang w:val="ru-RU"/>
              </w:rPr>
              <w:t>1</w:t>
            </w:r>
          </w:p>
          <w:p w14:paraId="2F49C8DB" w14:textId="77777777" w:rsidR="000A1EA4" w:rsidRPr="00B842F8" w:rsidRDefault="000A1EA4" w:rsidP="000A1EA4">
            <w:pPr>
              <w:pStyle w:val="3"/>
              <w:keepNext w:val="0"/>
              <w:shd w:val="clear" w:color="auto" w:fill="FFFFFF"/>
              <w:spacing w:before="0" w:after="0" w:line="240" w:lineRule="atLeast"/>
              <w:ind w:firstLine="709"/>
              <w:jc w:val="right"/>
              <w:rPr>
                <w:rFonts w:eastAsia="Arial"/>
                <w:b w:val="0"/>
                <w:bCs w:val="0"/>
                <w:lang w:val="ru-RU"/>
              </w:rPr>
            </w:pPr>
            <w:r w:rsidRPr="00B842F8">
              <w:rPr>
                <w:rFonts w:eastAsia="Arial"/>
                <w:b w:val="0"/>
                <w:bCs w:val="0"/>
                <w:lang w:val="ru-RU"/>
              </w:rPr>
              <w:t xml:space="preserve">к Решению Совета депутатов </w:t>
            </w:r>
            <w:proofErr w:type="spellStart"/>
            <w:r w:rsidRPr="00B842F8">
              <w:rPr>
                <w:rFonts w:eastAsia="Arial"/>
                <w:b w:val="0"/>
                <w:bCs w:val="0"/>
                <w:lang w:val="ru-RU"/>
              </w:rPr>
              <w:t>Атяшевского</w:t>
            </w:r>
            <w:proofErr w:type="spellEnd"/>
            <w:r w:rsidRPr="00B842F8">
              <w:rPr>
                <w:rFonts w:eastAsia="Arial"/>
                <w:b w:val="0"/>
                <w:bCs w:val="0"/>
                <w:lang w:val="ru-RU"/>
              </w:rPr>
              <w:t xml:space="preserve"> сельского поселения</w:t>
            </w:r>
          </w:p>
          <w:p w14:paraId="3CAB45B0" w14:textId="77777777" w:rsidR="000A1EA4" w:rsidRPr="00B842F8" w:rsidRDefault="000A1EA4" w:rsidP="000A1EA4">
            <w:pPr>
              <w:jc w:val="right"/>
              <w:rPr>
                <w:rFonts w:eastAsia="Arial"/>
                <w:b/>
                <w:bCs/>
                <w:lang w:val="ru-RU"/>
              </w:rPr>
            </w:pPr>
            <w:bookmarkStart w:id="0" w:name="_GoBack"/>
            <w:bookmarkEnd w:id="0"/>
            <w:r>
              <w:rPr>
                <w:sz w:val="28"/>
                <w:szCs w:val="28"/>
                <w:lang w:val="ru-RU"/>
              </w:rPr>
              <w:t>«</w:t>
            </w:r>
            <w:r w:rsidRPr="00817CC3">
              <w:rPr>
                <w:sz w:val="28"/>
                <w:szCs w:val="28"/>
                <w:lang w:val="ru-RU"/>
              </w:rPr>
              <w:t xml:space="preserve">Об исполнении бюджета </w:t>
            </w:r>
            <w:proofErr w:type="spellStart"/>
            <w:r w:rsidRPr="00817CC3">
              <w:rPr>
                <w:sz w:val="28"/>
                <w:szCs w:val="28"/>
                <w:lang w:val="ru-RU"/>
              </w:rPr>
              <w:t>Атяшевского</w:t>
            </w:r>
            <w:proofErr w:type="spellEnd"/>
            <w:r w:rsidRPr="00817CC3">
              <w:rPr>
                <w:sz w:val="28"/>
                <w:szCs w:val="28"/>
                <w:lang w:val="ru-RU"/>
              </w:rPr>
              <w:t xml:space="preserve"> сельского поселения </w:t>
            </w:r>
            <w:proofErr w:type="spellStart"/>
            <w:r w:rsidRPr="00817CC3">
              <w:rPr>
                <w:sz w:val="28"/>
                <w:szCs w:val="28"/>
                <w:lang w:val="ru-RU"/>
              </w:rPr>
              <w:t>Атяшевского</w:t>
            </w:r>
            <w:proofErr w:type="spellEnd"/>
            <w:r w:rsidRPr="00817CC3">
              <w:rPr>
                <w:sz w:val="28"/>
                <w:szCs w:val="28"/>
                <w:lang w:val="ru-RU"/>
              </w:rPr>
              <w:t xml:space="preserve"> муниципального района Республики Мордовия за 2021 год</w:t>
            </w:r>
            <w:r w:rsidRPr="00B842F8">
              <w:rPr>
                <w:rFonts w:eastAsia="Arial"/>
                <w:b/>
                <w:bCs/>
                <w:lang w:val="ru-RU"/>
              </w:rPr>
              <w:t xml:space="preserve">" </w:t>
            </w:r>
          </w:p>
          <w:p w14:paraId="119D3965" w14:textId="77777777" w:rsidR="000A1EA4" w:rsidRPr="00B842F8" w:rsidRDefault="000A1EA4" w:rsidP="000A1EA4">
            <w:pPr>
              <w:pStyle w:val="3"/>
              <w:keepNext w:val="0"/>
              <w:shd w:val="clear" w:color="auto" w:fill="FFFFFF"/>
              <w:spacing w:before="0" w:after="0" w:line="240" w:lineRule="atLeast"/>
              <w:ind w:firstLine="709"/>
              <w:jc w:val="right"/>
              <w:rPr>
                <w:rFonts w:eastAsia="Arial"/>
                <w:b w:val="0"/>
                <w:bCs w:val="0"/>
                <w:lang w:val="ru-RU"/>
              </w:rPr>
            </w:pPr>
            <w:r w:rsidRPr="00B842F8">
              <w:rPr>
                <w:rFonts w:eastAsia="Arial"/>
                <w:b w:val="0"/>
                <w:bCs w:val="0"/>
                <w:lang w:val="ru-RU"/>
              </w:rPr>
              <w:t xml:space="preserve">№ </w:t>
            </w:r>
            <w:r>
              <w:rPr>
                <w:rFonts w:eastAsia="Arial"/>
                <w:b w:val="0"/>
                <w:bCs w:val="0"/>
                <w:lang w:val="ru-RU"/>
              </w:rPr>
              <w:t>6</w:t>
            </w:r>
            <w:r w:rsidRPr="00B842F8">
              <w:rPr>
                <w:rFonts w:eastAsia="Arial"/>
                <w:b w:val="0"/>
                <w:bCs w:val="0"/>
                <w:lang w:val="ru-RU"/>
              </w:rPr>
              <w:t xml:space="preserve"> от </w:t>
            </w:r>
            <w:r>
              <w:rPr>
                <w:rFonts w:eastAsia="Arial"/>
                <w:b w:val="0"/>
                <w:bCs w:val="0"/>
                <w:lang w:val="ru-RU"/>
              </w:rPr>
              <w:t>13.05</w:t>
            </w:r>
            <w:r w:rsidRPr="00B842F8">
              <w:rPr>
                <w:rFonts w:eastAsia="Arial"/>
                <w:b w:val="0"/>
                <w:bCs w:val="0"/>
                <w:lang w:val="ru-RU"/>
              </w:rPr>
              <w:t>.202</w:t>
            </w:r>
            <w:r>
              <w:rPr>
                <w:rFonts w:eastAsia="Arial"/>
                <w:b w:val="0"/>
                <w:bCs w:val="0"/>
                <w:lang w:val="ru-RU"/>
              </w:rPr>
              <w:t>2</w:t>
            </w:r>
            <w:r w:rsidRPr="00B842F8">
              <w:rPr>
                <w:rFonts w:eastAsia="Arial"/>
                <w:b w:val="0"/>
                <w:bCs w:val="0"/>
                <w:lang w:val="ru-RU"/>
              </w:rPr>
              <w:t xml:space="preserve"> г</w:t>
            </w:r>
            <w:r>
              <w:rPr>
                <w:rFonts w:eastAsia="Arial"/>
                <w:b w:val="0"/>
                <w:bCs w:val="0"/>
                <w:lang w:val="ru-RU"/>
              </w:rPr>
              <w:t>.</w:t>
            </w:r>
          </w:p>
          <w:p w14:paraId="41FDFECE" w14:textId="2D0B8DC0" w:rsidR="00FC4633" w:rsidRPr="00BB7E32" w:rsidRDefault="00FC4633" w:rsidP="00817CC3">
            <w:pPr>
              <w:tabs>
                <w:tab w:val="left" w:pos="7140"/>
              </w:tabs>
              <w:jc w:val="right"/>
              <w:rPr>
                <w:rFonts w:ascii="Arial" w:hAnsi="Arial" w:cs="Arial"/>
              </w:rPr>
            </w:pPr>
          </w:p>
        </w:tc>
      </w:tr>
      <w:tr w:rsidR="00FC4633" w14:paraId="6603F9D3" w14:textId="77777777" w:rsidTr="00817CC3">
        <w:trPr>
          <w:trHeight w:val="315"/>
        </w:trPr>
        <w:tc>
          <w:tcPr>
            <w:tcW w:w="4581" w:type="dxa"/>
            <w:vMerge/>
            <w:noWrap/>
            <w:vAlign w:val="bottom"/>
          </w:tcPr>
          <w:p w14:paraId="4F33DA0B" w14:textId="77777777" w:rsidR="00FC4633" w:rsidRDefault="00FC4633" w:rsidP="00817CC3"/>
        </w:tc>
        <w:tc>
          <w:tcPr>
            <w:tcW w:w="2532" w:type="dxa"/>
            <w:noWrap/>
            <w:vAlign w:val="bottom"/>
          </w:tcPr>
          <w:p w14:paraId="1340BCDA" w14:textId="77777777" w:rsidR="00FC4633" w:rsidRDefault="00FC4633" w:rsidP="00817CC3">
            <w:r>
              <w:t> </w:t>
            </w:r>
          </w:p>
        </w:tc>
        <w:tc>
          <w:tcPr>
            <w:tcW w:w="2717" w:type="dxa"/>
            <w:noWrap/>
            <w:vAlign w:val="bottom"/>
          </w:tcPr>
          <w:p w14:paraId="3599BD67" w14:textId="77777777" w:rsidR="00FC4633" w:rsidRDefault="00FC4633" w:rsidP="00817CC3">
            <w:r>
              <w:t> </w:t>
            </w:r>
          </w:p>
        </w:tc>
      </w:tr>
      <w:tr w:rsidR="00FC4633" w:rsidRPr="00817CC3" w14:paraId="63CE43A6" w14:textId="77777777" w:rsidTr="00817CC3">
        <w:trPr>
          <w:trHeight w:val="315"/>
        </w:trPr>
        <w:tc>
          <w:tcPr>
            <w:tcW w:w="9830" w:type="dxa"/>
            <w:gridSpan w:val="3"/>
            <w:vMerge w:val="restart"/>
            <w:vAlign w:val="bottom"/>
          </w:tcPr>
          <w:p w14:paraId="4193F296" w14:textId="3F28AE47" w:rsidR="00FC4633" w:rsidRPr="00FC4633" w:rsidRDefault="00FC4633" w:rsidP="00FC4633">
            <w:pPr>
              <w:jc w:val="center"/>
              <w:rPr>
                <w:rFonts w:ascii="Arial" w:hAnsi="Arial" w:cs="Arial"/>
                <w:lang w:val="ru-RU"/>
              </w:rPr>
            </w:pPr>
            <w:r w:rsidRPr="00FC4633">
              <w:rPr>
                <w:rFonts w:ascii="Arial" w:hAnsi="Arial" w:cs="Arial"/>
                <w:lang w:val="ru-RU"/>
              </w:rPr>
              <w:t xml:space="preserve">Данные о численности муниципальных служащих </w:t>
            </w:r>
            <w:proofErr w:type="spellStart"/>
            <w:r w:rsidRPr="00FC4633">
              <w:rPr>
                <w:rFonts w:ascii="Arial" w:hAnsi="Arial" w:cs="Arial"/>
                <w:lang w:val="ru-RU"/>
              </w:rPr>
              <w:t>Атяшевского</w:t>
            </w:r>
            <w:proofErr w:type="spellEnd"/>
            <w:r w:rsidRPr="00FC4633">
              <w:rPr>
                <w:rFonts w:ascii="Arial" w:hAnsi="Arial" w:cs="Arial"/>
                <w:lang w:val="ru-RU"/>
              </w:rPr>
              <w:t xml:space="preserve"> сельского поселения </w:t>
            </w:r>
            <w:proofErr w:type="spellStart"/>
            <w:r w:rsidRPr="00FC4633">
              <w:rPr>
                <w:rFonts w:ascii="Arial" w:hAnsi="Arial" w:cs="Arial"/>
                <w:lang w:val="ru-RU"/>
              </w:rPr>
              <w:t>Атяшевского</w:t>
            </w:r>
            <w:proofErr w:type="spellEnd"/>
            <w:r w:rsidRPr="00FC4633">
              <w:rPr>
                <w:rFonts w:ascii="Arial" w:hAnsi="Arial" w:cs="Arial"/>
                <w:lang w:val="ru-RU"/>
              </w:rPr>
              <w:t xml:space="preserve"> муниципального района и о  расходах на оплату труда за 202</w:t>
            </w:r>
            <w:r>
              <w:rPr>
                <w:rFonts w:ascii="Arial" w:hAnsi="Arial" w:cs="Arial"/>
                <w:lang w:val="ru-RU"/>
              </w:rPr>
              <w:t>1</w:t>
            </w:r>
            <w:r w:rsidRPr="00FC4633">
              <w:rPr>
                <w:rFonts w:ascii="Arial" w:hAnsi="Arial" w:cs="Arial"/>
                <w:lang w:val="ru-RU"/>
              </w:rPr>
              <w:t xml:space="preserve"> год</w:t>
            </w:r>
          </w:p>
        </w:tc>
      </w:tr>
      <w:tr w:rsidR="00FC4633" w:rsidRPr="00817CC3" w14:paraId="36BA9CDA" w14:textId="77777777" w:rsidTr="00817CC3">
        <w:trPr>
          <w:trHeight w:val="315"/>
        </w:trPr>
        <w:tc>
          <w:tcPr>
            <w:tcW w:w="0" w:type="auto"/>
            <w:gridSpan w:val="3"/>
            <w:vMerge/>
            <w:vAlign w:val="center"/>
          </w:tcPr>
          <w:p w14:paraId="7B062B5E" w14:textId="77777777" w:rsidR="00FC4633" w:rsidRPr="00FC4633" w:rsidRDefault="00FC4633" w:rsidP="00817CC3">
            <w:pPr>
              <w:rPr>
                <w:rFonts w:ascii="Arial" w:hAnsi="Arial" w:cs="Arial"/>
                <w:lang w:val="ru-RU"/>
              </w:rPr>
            </w:pPr>
          </w:p>
        </w:tc>
      </w:tr>
      <w:tr w:rsidR="00FC4633" w:rsidRPr="00817CC3" w14:paraId="5A85204A" w14:textId="77777777" w:rsidTr="00817CC3">
        <w:trPr>
          <w:trHeight w:val="315"/>
        </w:trPr>
        <w:tc>
          <w:tcPr>
            <w:tcW w:w="0" w:type="auto"/>
            <w:gridSpan w:val="3"/>
            <w:vMerge/>
            <w:vAlign w:val="center"/>
          </w:tcPr>
          <w:p w14:paraId="302019A8" w14:textId="77777777" w:rsidR="00FC4633" w:rsidRPr="00FC4633" w:rsidRDefault="00FC4633" w:rsidP="00817CC3">
            <w:pPr>
              <w:rPr>
                <w:rFonts w:ascii="Arial" w:hAnsi="Arial" w:cs="Arial"/>
                <w:lang w:val="ru-RU"/>
              </w:rPr>
            </w:pPr>
          </w:p>
        </w:tc>
      </w:tr>
      <w:tr w:rsidR="00FC4633" w:rsidRPr="00817CC3" w14:paraId="3E867983" w14:textId="77777777" w:rsidTr="00817CC3">
        <w:trPr>
          <w:trHeight w:val="276"/>
        </w:trPr>
        <w:tc>
          <w:tcPr>
            <w:tcW w:w="0" w:type="auto"/>
            <w:gridSpan w:val="3"/>
            <w:vMerge/>
            <w:vAlign w:val="center"/>
          </w:tcPr>
          <w:p w14:paraId="4034A40E" w14:textId="77777777" w:rsidR="00FC4633" w:rsidRPr="00FC4633" w:rsidRDefault="00FC4633" w:rsidP="00817CC3">
            <w:pPr>
              <w:rPr>
                <w:rFonts w:ascii="Arial" w:hAnsi="Arial" w:cs="Arial"/>
                <w:lang w:val="ru-RU"/>
              </w:rPr>
            </w:pPr>
          </w:p>
        </w:tc>
      </w:tr>
      <w:tr w:rsidR="00FC4633" w14:paraId="361B3A36" w14:textId="77777777" w:rsidTr="00817CC3">
        <w:trPr>
          <w:trHeight w:val="631"/>
        </w:trPr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F07AEB" w14:textId="77777777" w:rsidR="00FC4633" w:rsidRDefault="00FC4633" w:rsidP="00817CC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Категория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получателей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бюджетных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средств</w:t>
            </w:r>
            <w:proofErr w:type="spellEnd"/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A86B86" w14:textId="77777777" w:rsidR="00FC4633" w:rsidRDefault="00FC4633" w:rsidP="00817CC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Численность</w:t>
            </w:r>
            <w:proofErr w:type="spellEnd"/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31F1EF" w14:textId="77777777" w:rsidR="00FC4633" w:rsidRDefault="00FC4633" w:rsidP="00817CC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Фактические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затраты</w:t>
            </w:r>
            <w:proofErr w:type="spellEnd"/>
            <w:r>
              <w:rPr>
                <w:rFonts w:ascii="Arial" w:hAnsi="Arial" w:cs="Arial"/>
              </w:rPr>
              <w:t xml:space="preserve"> (</w:t>
            </w:r>
            <w:proofErr w:type="spellStart"/>
            <w:r>
              <w:rPr>
                <w:rFonts w:ascii="Arial" w:hAnsi="Arial" w:cs="Arial"/>
              </w:rPr>
              <w:t>тыс.руб</w:t>
            </w:r>
            <w:proofErr w:type="spellEnd"/>
            <w:r>
              <w:rPr>
                <w:rFonts w:ascii="Arial" w:hAnsi="Arial" w:cs="Arial"/>
              </w:rPr>
              <w:t>.)</w:t>
            </w:r>
          </w:p>
        </w:tc>
      </w:tr>
      <w:tr w:rsidR="00FC4633" w14:paraId="4DCBFCF8" w14:textId="77777777" w:rsidTr="00817CC3">
        <w:trPr>
          <w:trHeight w:val="315"/>
        </w:trPr>
        <w:tc>
          <w:tcPr>
            <w:tcW w:w="4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950208" w14:textId="77777777" w:rsidR="00FC4633" w:rsidRDefault="00FC4633" w:rsidP="00817CC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Муниципальные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служащие</w:t>
            </w:r>
            <w:proofErr w:type="spellEnd"/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7BD3A1" w14:textId="77777777" w:rsidR="00FC4633" w:rsidRDefault="00FC4633" w:rsidP="00817CC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72C8D0" w14:textId="77777777" w:rsidR="00FC4633" w:rsidRDefault="00FC4633" w:rsidP="00817CC3">
            <w:pPr>
              <w:jc w:val="center"/>
              <w:rPr>
                <w:rFonts w:ascii="Arial" w:hAnsi="Arial" w:cs="Arial"/>
              </w:rPr>
            </w:pPr>
          </w:p>
          <w:p w14:paraId="5B8EC108" w14:textId="447BB684" w:rsidR="00FC4633" w:rsidRPr="00FC4633" w:rsidRDefault="00D818A9" w:rsidP="00817CC3">
            <w:pPr>
              <w:jc w:val="center"/>
              <w:rPr>
                <w:rFonts w:ascii="Arial" w:hAnsi="Arial" w:cs="Arial"/>
                <w:lang w:val="ru-RU"/>
              </w:rPr>
            </w:pPr>
            <w:r>
              <w:rPr>
                <w:rFonts w:ascii="Arial" w:hAnsi="Arial" w:cs="Arial"/>
                <w:lang w:val="ru-RU"/>
              </w:rPr>
              <w:t>2624,8</w:t>
            </w:r>
          </w:p>
          <w:p w14:paraId="0E903849" w14:textId="77777777" w:rsidR="00FC4633" w:rsidRDefault="00FC4633" w:rsidP="00817CC3">
            <w:pPr>
              <w:jc w:val="center"/>
              <w:rPr>
                <w:rFonts w:ascii="Arial" w:hAnsi="Arial" w:cs="Arial"/>
              </w:rPr>
            </w:pPr>
          </w:p>
        </w:tc>
      </w:tr>
      <w:tr w:rsidR="00FC4633" w:rsidRPr="00BB7E32" w14:paraId="0A157238" w14:textId="77777777" w:rsidTr="00817CC3">
        <w:trPr>
          <w:trHeight w:val="2484"/>
        </w:trPr>
        <w:tc>
          <w:tcPr>
            <w:tcW w:w="4581" w:type="dxa"/>
            <w:tcBorders>
              <w:top w:val="nil"/>
            </w:tcBorders>
            <w:noWrap/>
            <w:vAlign w:val="bottom"/>
          </w:tcPr>
          <w:p w14:paraId="25B495A1" w14:textId="77777777" w:rsidR="00FC4633" w:rsidRDefault="00FC4633" w:rsidP="00817CC3">
            <w:r>
              <w:t> </w:t>
            </w:r>
          </w:p>
        </w:tc>
        <w:tc>
          <w:tcPr>
            <w:tcW w:w="5249" w:type="dxa"/>
            <w:gridSpan w:val="2"/>
            <w:tcBorders>
              <w:top w:val="nil"/>
            </w:tcBorders>
            <w:vAlign w:val="bottom"/>
          </w:tcPr>
          <w:p w14:paraId="1BDD0BAB" w14:textId="77777777" w:rsidR="00FC4633" w:rsidRPr="00BB7E32" w:rsidRDefault="00FC4633" w:rsidP="00817CC3">
            <w:pPr>
              <w:tabs>
                <w:tab w:val="left" w:pos="7140"/>
              </w:tabs>
              <w:jc w:val="right"/>
              <w:rPr>
                <w:rFonts w:ascii="Arial" w:hAnsi="Arial" w:cs="Arial"/>
              </w:rPr>
            </w:pPr>
          </w:p>
        </w:tc>
      </w:tr>
    </w:tbl>
    <w:p w14:paraId="12D275F0" w14:textId="77777777" w:rsidR="00FC4633" w:rsidRPr="00FC4633" w:rsidRDefault="00FC4633" w:rsidP="00B1718E">
      <w:pPr>
        <w:rPr>
          <w:sz w:val="28"/>
          <w:szCs w:val="28"/>
          <w:lang w:val="ru-RU"/>
        </w:rPr>
      </w:pPr>
    </w:p>
    <w:sectPr w:rsidR="00FC4633" w:rsidRPr="00FC4633">
      <w:pgSz w:w="12240" w:h="15840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07F"/>
    <w:rsid w:val="000133E4"/>
    <w:rsid w:val="000A1EA4"/>
    <w:rsid w:val="00187960"/>
    <w:rsid w:val="0024536D"/>
    <w:rsid w:val="00367837"/>
    <w:rsid w:val="003827B5"/>
    <w:rsid w:val="0044207F"/>
    <w:rsid w:val="00817CC3"/>
    <w:rsid w:val="00851235"/>
    <w:rsid w:val="00955312"/>
    <w:rsid w:val="00B1718E"/>
    <w:rsid w:val="00B842F8"/>
    <w:rsid w:val="00BD1114"/>
    <w:rsid w:val="00D818A9"/>
    <w:rsid w:val="00FC4633"/>
    <w:rsid w:val="00FE1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441C4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71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71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71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71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2507</Words>
  <Characters>14293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4</cp:revision>
  <cp:lastPrinted>2022-04-29T07:35:00Z</cp:lastPrinted>
  <dcterms:created xsi:type="dcterms:W3CDTF">2022-04-29T06:30:00Z</dcterms:created>
  <dcterms:modified xsi:type="dcterms:W3CDTF">2022-04-29T07:37:00Z</dcterms:modified>
</cp:coreProperties>
</file>