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564" w:rsidRPr="002F1F76" w:rsidRDefault="002F1F76" w:rsidP="002F1F76">
      <w:pPr>
        <w:widowControl w:val="0"/>
        <w:jc w:val="center"/>
        <w:rPr>
          <w:b/>
          <w:sz w:val="28"/>
          <w:szCs w:val="28"/>
          <w:lang w:val="ru-RU"/>
        </w:rPr>
      </w:pPr>
      <w:r w:rsidRPr="002F1F76">
        <w:rPr>
          <w:rFonts w:eastAsia="Arial"/>
          <w:b/>
          <w:caps/>
          <w:color w:val="000000"/>
          <w:sz w:val="28"/>
          <w:szCs w:val="28"/>
          <w:lang w:val="ru-RU"/>
        </w:rPr>
        <w:t>Республика Мордовия</w:t>
      </w:r>
    </w:p>
    <w:p w:rsidR="00957564" w:rsidRPr="002F1F76" w:rsidRDefault="002F1F76" w:rsidP="002F1F76">
      <w:pPr>
        <w:pStyle w:val="1"/>
        <w:keepNext w:val="0"/>
        <w:shd w:val="clear" w:color="auto" w:fill="FFFFFF"/>
        <w:spacing w:line="320" w:lineRule="atLeast"/>
        <w:ind w:firstLine="709"/>
        <w:jc w:val="center"/>
        <w:rPr>
          <w:rFonts w:eastAsia="Arial"/>
          <w:caps/>
          <w:color w:val="000000"/>
          <w:sz w:val="28"/>
          <w:szCs w:val="28"/>
          <w:lang w:val="ru-RU"/>
        </w:rPr>
      </w:pPr>
      <w:r w:rsidRPr="002F1F76">
        <w:rPr>
          <w:rFonts w:eastAsia="Arial"/>
          <w:caps/>
          <w:color w:val="000000"/>
          <w:sz w:val="28"/>
          <w:szCs w:val="28"/>
          <w:lang w:val="ru-RU"/>
        </w:rPr>
        <w:t>Администрация Козловского сельского поселения Атяшевского муниципального района</w:t>
      </w:r>
      <w:r w:rsidRPr="002F1F76">
        <w:rPr>
          <w:rFonts w:eastAsia="Arial"/>
          <w:caps/>
          <w:color w:val="000000"/>
          <w:sz w:val="28"/>
          <w:szCs w:val="28"/>
        </w:rPr>
        <w:t> </w:t>
      </w:r>
    </w:p>
    <w:p w:rsidR="00957564" w:rsidRPr="002F1F76" w:rsidRDefault="002F1F76">
      <w:pPr>
        <w:pStyle w:val="1"/>
        <w:keepNext w:val="0"/>
        <w:shd w:val="clear" w:color="auto" w:fill="FFFFFF"/>
        <w:spacing w:line="320" w:lineRule="atLeast"/>
        <w:ind w:firstLine="709"/>
        <w:jc w:val="center"/>
        <w:rPr>
          <w:rFonts w:eastAsia="Arial"/>
          <w:caps/>
          <w:color w:val="000000"/>
          <w:sz w:val="28"/>
          <w:szCs w:val="28"/>
          <w:lang w:val="ru-RU"/>
        </w:rPr>
      </w:pPr>
      <w:proofErr w:type="gramStart"/>
      <w:r w:rsidRPr="002F1F76">
        <w:rPr>
          <w:rFonts w:eastAsia="Arial"/>
          <w:caps/>
          <w:color w:val="000000"/>
          <w:sz w:val="28"/>
          <w:szCs w:val="28"/>
          <w:lang w:val="ru-RU"/>
        </w:rPr>
        <w:t>П</w:t>
      </w:r>
      <w:proofErr w:type="gramEnd"/>
      <w:r w:rsidRPr="002F1F76">
        <w:rPr>
          <w:rFonts w:eastAsia="Arial"/>
          <w:caps/>
          <w:color w:val="000000"/>
          <w:sz w:val="28"/>
          <w:szCs w:val="28"/>
          <w:lang w:val="ru-RU"/>
        </w:rPr>
        <w:t xml:space="preserve"> О С Т А Н О В Л Е Н И Е</w:t>
      </w:r>
    </w:p>
    <w:p w:rsidR="00957564" w:rsidRPr="002F1F76" w:rsidRDefault="002F1F76">
      <w:pPr>
        <w:widowControl w:val="0"/>
        <w:rPr>
          <w:sz w:val="28"/>
          <w:szCs w:val="28"/>
          <w:lang w:val="ru-RU"/>
        </w:rPr>
      </w:pPr>
      <w:r w:rsidRPr="002F1F76">
        <w:rPr>
          <w:rFonts w:eastAsia="Times New Roman CYR"/>
          <w:sz w:val="28"/>
          <w:szCs w:val="28"/>
        </w:rPr>
        <w:t> </w:t>
      </w:r>
    </w:p>
    <w:p w:rsidR="00957564" w:rsidRPr="002F1F76" w:rsidRDefault="002F1F76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rFonts w:eastAsia="Arial"/>
          <w:color w:val="000000"/>
          <w:sz w:val="28"/>
          <w:szCs w:val="28"/>
          <w:lang w:val="ru-RU"/>
        </w:rPr>
      </w:pPr>
      <w:r w:rsidRPr="002F1F76">
        <w:rPr>
          <w:rFonts w:eastAsia="Arial"/>
          <w:color w:val="000000"/>
          <w:sz w:val="28"/>
          <w:szCs w:val="28"/>
        </w:rPr>
        <w:t> </w:t>
      </w:r>
      <w:r w:rsidRPr="002F1F76">
        <w:rPr>
          <w:rFonts w:eastAsia="Arial"/>
          <w:color w:val="000000"/>
          <w:sz w:val="28"/>
          <w:szCs w:val="28"/>
          <w:lang w:val="ru-RU"/>
        </w:rPr>
        <w:t xml:space="preserve"> от 28 октября 2022 г.</w:t>
      </w:r>
      <w:r>
        <w:rPr>
          <w:rFonts w:eastAsia="Arial"/>
          <w:color w:val="000000"/>
          <w:sz w:val="28"/>
          <w:szCs w:val="28"/>
          <w:lang w:val="ru-RU"/>
        </w:rPr>
        <w:t xml:space="preserve">                                                                 </w:t>
      </w:r>
      <w:r w:rsidRPr="002F1F76">
        <w:rPr>
          <w:rFonts w:eastAsia="Arial"/>
          <w:color w:val="000000"/>
          <w:sz w:val="28"/>
          <w:szCs w:val="28"/>
          <w:lang w:val="ru-RU"/>
        </w:rPr>
        <w:t xml:space="preserve"> № 139</w:t>
      </w:r>
    </w:p>
    <w:p w:rsidR="00957564" w:rsidRPr="002F1F76" w:rsidRDefault="002F1F76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rFonts w:eastAsia="Arial"/>
          <w:color w:val="000000"/>
          <w:sz w:val="28"/>
          <w:szCs w:val="28"/>
          <w:lang w:val="ru-RU"/>
        </w:rPr>
      </w:pPr>
      <w:r w:rsidRPr="002F1F76">
        <w:rPr>
          <w:rFonts w:eastAsia="Arial"/>
          <w:color w:val="000000"/>
          <w:sz w:val="28"/>
          <w:szCs w:val="28"/>
          <w:lang w:val="ru-RU"/>
        </w:rPr>
        <w:tab/>
      </w:r>
    </w:p>
    <w:p w:rsidR="00957564" w:rsidRPr="002F1F76" w:rsidRDefault="002F1F76">
      <w:pPr>
        <w:pStyle w:val="2"/>
        <w:keepNext w:val="0"/>
        <w:shd w:val="clear" w:color="auto" w:fill="FFFFFF"/>
        <w:spacing w:line="320" w:lineRule="atLeast"/>
        <w:ind w:firstLine="709"/>
        <w:jc w:val="center"/>
        <w:rPr>
          <w:rFonts w:eastAsia="Arial"/>
          <w:iCs w:val="0"/>
          <w:caps/>
          <w:color w:val="000000"/>
          <w:sz w:val="28"/>
          <w:szCs w:val="28"/>
          <w:lang w:val="ru-RU"/>
        </w:rPr>
      </w:pPr>
      <w:r>
        <w:rPr>
          <w:rFonts w:eastAsia="Arial"/>
          <w:iCs w:val="0"/>
          <w:color w:val="000000"/>
          <w:sz w:val="28"/>
          <w:szCs w:val="28"/>
          <w:lang w:val="ru-RU"/>
        </w:rPr>
        <w:t>О внесении изменений в Постановление А</w:t>
      </w:r>
      <w:r w:rsidRPr="002F1F76">
        <w:rPr>
          <w:rFonts w:eastAsia="Arial"/>
          <w:iCs w:val="0"/>
          <w:color w:val="000000"/>
          <w:sz w:val="28"/>
          <w:szCs w:val="28"/>
          <w:lang w:val="ru-RU"/>
        </w:rPr>
        <w:t xml:space="preserve">дминистрации </w:t>
      </w:r>
      <w:r>
        <w:rPr>
          <w:rFonts w:eastAsia="Arial"/>
          <w:iCs w:val="0"/>
          <w:color w:val="000000"/>
          <w:sz w:val="28"/>
          <w:szCs w:val="28"/>
          <w:lang w:val="ru-RU"/>
        </w:rPr>
        <w:t>К</w:t>
      </w:r>
      <w:r w:rsidRPr="002F1F76">
        <w:rPr>
          <w:rFonts w:eastAsia="Arial"/>
          <w:iCs w:val="0"/>
          <w:color w:val="000000"/>
          <w:sz w:val="28"/>
          <w:szCs w:val="28"/>
          <w:lang w:val="ru-RU"/>
        </w:rPr>
        <w:t>озловского сельского пос</w:t>
      </w:r>
      <w:r>
        <w:rPr>
          <w:rFonts w:eastAsia="Arial"/>
          <w:iCs w:val="0"/>
          <w:color w:val="000000"/>
          <w:sz w:val="28"/>
          <w:szCs w:val="28"/>
          <w:lang w:val="ru-RU"/>
        </w:rPr>
        <w:t>еления от 06.07.2015 года №20 «О</w:t>
      </w:r>
      <w:r w:rsidRPr="002F1F76">
        <w:rPr>
          <w:rFonts w:eastAsia="Arial"/>
          <w:iCs w:val="0"/>
          <w:color w:val="000000"/>
          <w:sz w:val="28"/>
          <w:szCs w:val="28"/>
          <w:lang w:val="ru-RU"/>
        </w:rPr>
        <w:t>б утверждении муниципальных услуг, пре</w:t>
      </w:r>
      <w:r>
        <w:rPr>
          <w:rFonts w:eastAsia="Arial"/>
          <w:iCs w:val="0"/>
          <w:color w:val="000000"/>
          <w:sz w:val="28"/>
          <w:szCs w:val="28"/>
          <w:lang w:val="ru-RU"/>
        </w:rPr>
        <w:t>доставляемых администрацией Козловского сельского поселения А</w:t>
      </w:r>
      <w:r w:rsidRPr="002F1F76">
        <w:rPr>
          <w:rFonts w:eastAsia="Arial"/>
          <w:iCs w:val="0"/>
          <w:color w:val="000000"/>
          <w:sz w:val="28"/>
          <w:szCs w:val="28"/>
          <w:lang w:val="ru-RU"/>
        </w:rPr>
        <w:t>тя</w:t>
      </w:r>
      <w:r>
        <w:rPr>
          <w:rFonts w:eastAsia="Arial"/>
          <w:iCs w:val="0"/>
          <w:color w:val="000000"/>
          <w:sz w:val="28"/>
          <w:szCs w:val="28"/>
          <w:lang w:val="ru-RU"/>
        </w:rPr>
        <w:t>шевского муниципального района Республики М</w:t>
      </w:r>
      <w:r w:rsidRPr="002F1F76">
        <w:rPr>
          <w:rFonts w:eastAsia="Arial"/>
          <w:iCs w:val="0"/>
          <w:color w:val="000000"/>
          <w:sz w:val="28"/>
          <w:szCs w:val="28"/>
          <w:lang w:val="ru-RU"/>
        </w:rPr>
        <w:t>ордовия, в многофункциональных центрах предоставления государственных и муниципальных услуг»</w:t>
      </w:r>
    </w:p>
    <w:p w:rsidR="00957564" w:rsidRPr="002F1F76" w:rsidRDefault="002F1F76">
      <w:pPr>
        <w:widowControl w:val="0"/>
        <w:jc w:val="center"/>
        <w:rPr>
          <w:sz w:val="28"/>
          <w:szCs w:val="28"/>
          <w:lang w:val="ru-RU"/>
        </w:rPr>
      </w:pPr>
      <w:r w:rsidRPr="002F1F76">
        <w:rPr>
          <w:sz w:val="28"/>
          <w:szCs w:val="28"/>
        </w:rPr>
        <w:t> </w:t>
      </w:r>
    </w:p>
    <w:p w:rsidR="00957564" w:rsidRPr="002F1F76" w:rsidRDefault="002F1F76">
      <w:pPr>
        <w:widowControl w:val="0"/>
        <w:jc w:val="center"/>
        <w:rPr>
          <w:sz w:val="28"/>
          <w:szCs w:val="28"/>
          <w:lang w:val="ru-RU"/>
        </w:rPr>
      </w:pPr>
      <w:r w:rsidRPr="002F1F76">
        <w:rPr>
          <w:rFonts w:eastAsia="Times New Roman CYR"/>
          <w:b/>
          <w:bCs/>
          <w:sz w:val="28"/>
          <w:szCs w:val="28"/>
        </w:rPr>
        <w:t> </w:t>
      </w:r>
    </w:p>
    <w:p w:rsidR="00957564" w:rsidRPr="002F1F76" w:rsidRDefault="002F1F76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2F1F76">
        <w:rPr>
          <w:rFonts w:eastAsia="Arial"/>
          <w:color w:val="000000"/>
          <w:sz w:val="28"/>
          <w:szCs w:val="28"/>
        </w:rPr>
        <w:t>    </w:t>
      </w:r>
      <w:r w:rsidRPr="002F1F76">
        <w:rPr>
          <w:rFonts w:eastAsia="Arial"/>
          <w:color w:val="000000"/>
          <w:sz w:val="28"/>
          <w:szCs w:val="28"/>
          <w:lang w:val="ru-RU"/>
        </w:rPr>
        <w:t xml:space="preserve"> 1. Внести в Постановление Администрации Козловского сельского поселения </w:t>
      </w:r>
      <w:hyperlink r:id="rId4" w:history="1">
        <w:bookmarkStart w:id="0" w:name="8315ef30-3dd5-439e-a773-ef30ffc19596"/>
        <w:r w:rsidRPr="002F1F76">
          <w:rPr>
            <w:rFonts w:eastAsia="Arial"/>
            <w:color w:val="0000EE"/>
            <w:sz w:val="28"/>
            <w:szCs w:val="28"/>
            <w:u w:val="single" w:color="0000EE"/>
            <w:lang w:val="ru-RU"/>
          </w:rPr>
          <w:t>от 06.07.2015 года № 2</w:t>
        </w:r>
        <w:r w:rsidRPr="002F1F76">
          <w:rPr>
            <w:rFonts w:eastAsia="Arial"/>
            <w:color w:val="0000EE"/>
            <w:sz w:val="28"/>
            <w:szCs w:val="28"/>
            <w:u w:val="single" w:color="0000EE"/>
            <w:lang w:val="ru-RU"/>
          </w:rPr>
          <w:t>0</w:t>
        </w:r>
      </w:hyperlink>
      <w:bookmarkEnd w:id="0"/>
      <w:r w:rsidRPr="002F1F76">
        <w:rPr>
          <w:rFonts w:eastAsia="Arial"/>
          <w:color w:val="000000"/>
          <w:sz w:val="28"/>
          <w:szCs w:val="28"/>
          <w:lang w:val="ru-RU"/>
        </w:rPr>
        <w:t xml:space="preserve"> «Об утверждении муниципальных услуг, предоставляемых Администрацией Козловского сельского поселения Атяшевского муниципального района Республики Мордовия, в многофункциональных центрах предоставления государственных и муниципальных услуг» следующие измен</w:t>
      </w:r>
      <w:r w:rsidRPr="002F1F76">
        <w:rPr>
          <w:rFonts w:eastAsia="Arial"/>
          <w:color w:val="000000"/>
          <w:sz w:val="28"/>
          <w:szCs w:val="28"/>
          <w:lang w:val="ru-RU"/>
        </w:rPr>
        <w:t>ения:</w:t>
      </w:r>
    </w:p>
    <w:p w:rsidR="00957564" w:rsidRPr="002F1F76" w:rsidRDefault="002F1F76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2F1F76">
        <w:rPr>
          <w:rFonts w:eastAsia="Arial"/>
          <w:color w:val="000000"/>
          <w:sz w:val="28"/>
          <w:szCs w:val="28"/>
        </w:rPr>
        <w:t> </w:t>
      </w:r>
      <w:r w:rsidRPr="002F1F76">
        <w:rPr>
          <w:rFonts w:eastAsia="Arial"/>
          <w:color w:val="000000"/>
          <w:sz w:val="28"/>
          <w:szCs w:val="28"/>
          <w:lang w:val="ru-RU"/>
        </w:rPr>
        <w:t>1) Перечень муниципальных услуг, предоставляемых Администрацией Козловского сельского поселения Атяшевского муниципального района Республики Мордовия, в многофункциональных центрах предоставления государственных и муниципальных услуг изложить в след</w:t>
      </w:r>
      <w:r w:rsidRPr="002F1F76">
        <w:rPr>
          <w:rFonts w:eastAsia="Arial"/>
          <w:color w:val="000000"/>
          <w:sz w:val="28"/>
          <w:szCs w:val="28"/>
          <w:lang w:val="ru-RU"/>
        </w:rPr>
        <w:t>ующей редакции:</w:t>
      </w:r>
    </w:p>
    <w:p w:rsidR="00957564" w:rsidRPr="002F1F76" w:rsidRDefault="002F1F76">
      <w:pPr>
        <w:shd w:val="clear" w:color="auto" w:fill="FFFFFF"/>
        <w:spacing w:line="360" w:lineRule="atLeast"/>
        <w:ind w:firstLine="709"/>
        <w:jc w:val="right"/>
        <w:rPr>
          <w:rFonts w:eastAsia="Arial"/>
          <w:color w:val="000000"/>
          <w:sz w:val="28"/>
          <w:szCs w:val="28"/>
          <w:lang w:val="ru-RU"/>
        </w:rPr>
      </w:pPr>
      <w:r w:rsidRPr="002F1F76">
        <w:rPr>
          <w:rFonts w:eastAsia="Arial"/>
          <w:color w:val="000000"/>
          <w:sz w:val="28"/>
          <w:szCs w:val="28"/>
        </w:rPr>
        <w:t>    </w:t>
      </w:r>
      <w:r w:rsidRPr="002F1F76">
        <w:rPr>
          <w:rFonts w:eastAsia="Arial"/>
          <w:color w:val="000000"/>
          <w:sz w:val="28"/>
          <w:szCs w:val="28"/>
          <w:lang w:val="ru-RU"/>
        </w:rPr>
        <w:t xml:space="preserve"> «</w:t>
      </w:r>
      <w:r w:rsidRPr="002F1F76">
        <w:rPr>
          <w:rFonts w:eastAsia="Arial"/>
          <w:color w:val="000000"/>
          <w:sz w:val="28"/>
          <w:szCs w:val="28"/>
        </w:rPr>
        <w:t>  </w:t>
      </w:r>
      <w:r w:rsidRPr="002F1F76">
        <w:rPr>
          <w:rFonts w:eastAsia="Arial"/>
          <w:color w:val="000000"/>
          <w:sz w:val="28"/>
          <w:szCs w:val="28"/>
          <w:lang w:val="ru-RU"/>
        </w:rPr>
        <w:t xml:space="preserve"> </w:t>
      </w:r>
      <w:r w:rsidRPr="002F1F76">
        <w:rPr>
          <w:rFonts w:eastAsia="Arial"/>
          <w:color w:val="000000"/>
          <w:sz w:val="28"/>
          <w:szCs w:val="28"/>
        </w:rPr>
        <w:t> </w:t>
      </w:r>
      <w:r w:rsidRPr="002F1F76">
        <w:rPr>
          <w:rFonts w:eastAsia="Arial"/>
          <w:color w:val="000000"/>
          <w:sz w:val="28"/>
          <w:szCs w:val="28"/>
          <w:lang w:val="ru-RU"/>
        </w:rPr>
        <w:t xml:space="preserve"> </w:t>
      </w:r>
      <w:r w:rsidRPr="002F1F76">
        <w:rPr>
          <w:rFonts w:eastAsia="Arial"/>
          <w:color w:val="000000"/>
          <w:sz w:val="28"/>
          <w:szCs w:val="28"/>
        </w:rPr>
        <w:t>  </w:t>
      </w:r>
      <w:r w:rsidRPr="002F1F76">
        <w:rPr>
          <w:rFonts w:eastAsia="Arial"/>
          <w:color w:val="000000"/>
          <w:sz w:val="28"/>
          <w:szCs w:val="28"/>
          <w:lang w:val="ru-RU"/>
        </w:rPr>
        <w:t xml:space="preserve"> </w:t>
      </w:r>
      <w:r w:rsidRPr="002F1F76">
        <w:rPr>
          <w:rFonts w:eastAsia="Arial"/>
          <w:color w:val="000000"/>
          <w:sz w:val="28"/>
          <w:szCs w:val="28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  <w:r w:rsidRPr="002F1F76">
        <w:rPr>
          <w:rFonts w:eastAsia="Arial"/>
          <w:color w:val="000000"/>
          <w:sz w:val="28"/>
          <w:szCs w:val="28"/>
          <w:lang w:val="ru-RU"/>
        </w:rPr>
        <w:t xml:space="preserve"> </w:t>
      </w:r>
      <w:r w:rsidRPr="002F1F76">
        <w:rPr>
          <w:rFonts w:eastAsia="Arial"/>
          <w:color w:val="000000"/>
          <w:sz w:val="28"/>
          <w:szCs w:val="28"/>
          <w:lang w:val="ru-RU"/>
        </w:rPr>
        <w:t>Утвержден</w:t>
      </w:r>
    </w:p>
    <w:p w:rsidR="00957564" w:rsidRPr="002F1F76" w:rsidRDefault="002F1F76">
      <w:pPr>
        <w:shd w:val="clear" w:color="auto" w:fill="FFFFFF"/>
        <w:spacing w:line="360" w:lineRule="atLeast"/>
        <w:ind w:firstLine="709"/>
        <w:jc w:val="right"/>
        <w:rPr>
          <w:rFonts w:eastAsia="Arial"/>
          <w:color w:val="000000"/>
          <w:sz w:val="28"/>
          <w:szCs w:val="28"/>
          <w:lang w:val="ru-RU"/>
        </w:rPr>
      </w:pPr>
      <w:r w:rsidRPr="002F1F76">
        <w:rPr>
          <w:rFonts w:eastAsia="Arial"/>
          <w:color w:val="000000"/>
          <w:sz w:val="28"/>
          <w:szCs w:val="28"/>
        </w:rPr>
        <w:t>          </w:t>
      </w:r>
      <w:r w:rsidRPr="002F1F76">
        <w:rPr>
          <w:rFonts w:eastAsia="Arial"/>
          <w:color w:val="000000"/>
          <w:sz w:val="28"/>
          <w:szCs w:val="28"/>
          <w:lang w:val="ru-RU"/>
        </w:rPr>
        <w:t xml:space="preserve"> постановлением Администрации</w:t>
      </w:r>
    </w:p>
    <w:p w:rsidR="00957564" w:rsidRPr="002F1F76" w:rsidRDefault="002F1F76">
      <w:pPr>
        <w:shd w:val="clear" w:color="auto" w:fill="FFFFFF"/>
        <w:spacing w:line="360" w:lineRule="atLeast"/>
        <w:ind w:firstLine="709"/>
        <w:jc w:val="right"/>
        <w:rPr>
          <w:rFonts w:eastAsia="Arial"/>
          <w:color w:val="000000"/>
          <w:sz w:val="28"/>
          <w:szCs w:val="28"/>
          <w:lang w:val="ru-RU"/>
        </w:rPr>
      </w:pPr>
      <w:r w:rsidRPr="002F1F76">
        <w:rPr>
          <w:rFonts w:eastAsia="Arial"/>
          <w:color w:val="000000"/>
          <w:sz w:val="28"/>
          <w:szCs w:val="28"/>
        </w:rPr>
        <w:t>         </w:t>
      </w:r>
      <w:r w:rsidRPr="002F1F76">
        <w:rPr>
          <w:rFonts w:eastAsia="Arial"/>
          <w:color w:val="000000"/>
          <w:sz w:val="28"/>
          <w:szCs w:val="28"/>
          <w:lang w:val="ru-RU"/>
        </w:rPr>
        <w:t xml:space="preserve"> Козловского сельского поселения</w:t>
      </w:r>
    </w:p>
    <w:p w:rsidR="00957564" w:rsidRPr="002F1F76" w:rsidRDefault="002F1F76">
      <w:pPr>
        <w:shd w:val="clear" w:color="auto" w:fill="FFFFFF"/>
        <w:spacing w:line="360" w:lineRule="atLeast"/>
        <w:ind w:firstLine="709"/>
        <w:jc w:val="right"/>
        <w:rPr>
          <w:rFonts w:eastAsia="Arial"/>
          <w:color w:val="000000"/>
          <w:sz w:val="28"/>
          <w:szCs w:val="28"/>
          <w:lang w:val="ru-RU"/>
        </w:rPr>
      </w:pPr>
      <w:r w:rsidRPr="002F1F76">
        <w:rPr>
          <w:rFonts w:eastAsia="Arial"/>
          <w:color w:val="000000"/>
          <w:sz w:val="28"/>
          <w:szCs w:val="28"/>
        </w:rPr>
        <w:t>      </w:t>
      </w:r>
      <w:r w:rsidRPr="002F1F76">
        <w:rPr>
          <w:rFonts w:eastAsia="Arial"/>
          <w:color w:val="000000"/>
          <w:sz w:val="28"/>
          <w:szCs w:val="28"/>
          <w:lang w:val="ru-RU"/>
        </w:rPr>
        <w:t xml:space="preserve"> от 06.07.2015 г. № 20</w:t>
      </w:r>
    </w:p>
    <w:p w:rsidR="00957564" w:rsidRPr="002F1F76" w:rsidRDefault="002F1F76">
      <w:pPr>
        <w:rPr>
          <w:sz w:val="28"/>
          <w:szCs w:val="28"/>
          <w:lang w:val="ru-RU"/>
        </w:rPr>
      </w:pPr>
      <w:r w:rsidRPr="002F1F76">
        <w:rPr>
          <w:sz w:val="28"/>
          <w:szCs w:val="28"/>
        </w:rPr>
        <w:t> </w:t>
      </w:r>
      <w:r w:rsidRPr="002F1F76">
        <w:rPr>
          <w:sz w:val="28"/>
          <w:szCs w:val="28"/>
          <w:lang w:val="ru-RU"/>
        </w:rPr>
        <w:t xml:space="preserve"> </w:t>
      </w:r>
    </w:p>
    <w:p w:rsidR="00957564" w:rsidRPr="002F1F76" w:rsidRDefault="002F1F76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rFonts w:eastAsia="Arial"/>
          <w:color w:val="000000"/>
          <w:sz w:val="28"/>
          <w:szCs w:val="28"/>
          <w:lang w:val="ru-RU"/>
        </w:rPr>
      </w:pPr>
      <w:r w:rsidRPr="002F1F76">
        <w:rPr>
          <w:rFonts w:eastAsia="Arial"/>
          <w:color w:val="000000"/>
          <w:sz w:val="28"/>
          <w:szCs w:val="28"/>
          <w:lang w:val="ru-RU"/>
        </w:rPr>
        <w:t>Перечень</w:t>
      </w:r>
    </w:p>
    <w:p w:rsidR="00957564" w:rsidRPr="002F1F76" w:rsidRDefault="002F1F76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rFonts w:eastAsia="Arial"/>
          <w:color w:val="000000"/>
          <w:sz w:val="28"/>
          <w:szCs w:val="28"/>
          <w:lang w:val="ru-RU"/>
        </w:rPr>
      </w:pPr>
      <w:r w:rsidRPr="002F1F76">
        <w:rPr>
          <w:rFonts w:eastAsia="Arial"/>
          <w:color w:val="000000"/>
          <w:sz w:val="28"/>
          <w:szCs w:val="28"/>
          <w:lang w:val="ru-RU"/>
        </w:rPr>
        <w:t>муниципальных услуг, предоставляемых Администрацией Козловского сельского поселения Атяшевского муниципального района Республики Мордовия, в многофункциональных центрах предоставления государственных и муниципальных</w:t>
      </w:r>
      <w:r w:rsidRPr="002F1F76">
        <w:rPr>
          <w:rFonts w:eastAsia="Arial"/>
          <w:color w:val="000000"/>
          <w:sz w:val="28"/>
          <w:szCs w:val="28"/>
          <w:lang w:val="ru-RU"/>
        </w:rPr>
        <w:t xml:space="preserve"> услуг</w:t>
      </w:r>
    </w:p>
    <w:p w:rsidR="00957564" w:rsidRPr="002F1F76" w:rsidRDefault="002F1F76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2F1F76">
        <w:rPr>
          <w:rFonts w:eastAsia="Arial"/>
          <w:color w:val="000000"/>
          <w:sz w:val="28"/>
          <w:szCs w:val="28"/>
        </w:rPr>
        <w:lastRenderedPageBreak/>
        <w:t> </w:t>
      </w:r>
    </w:p>
    <w:p w:rsidR="00957564" w:rsidRPr="002F1F76" w:rsidRDefault="002F1F76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2F1F76">
        <w:rPr>
          <w:rFonts w:eastAsia="Arial"/>
          <w:color w:val="000000"/>
          <w:sz w:val="28"/>
          <w:szCs w:val="28"/>
          <w:lang w:val="ru-RU"/>
        </w:rPr>
        <w:t xml:space="preserve">1. Выдача документов (выдача выписки из </w:t>
      </w:r>
      <w:proofErr w:type="spellStart"/>
      <w:r w:rsidRPr="002F1F76">
        <w:rPr>
          <w:rFonts w:eastAsia="Arial"/>
          <w:color w:val="000000"/>
          <w:sz w:val="28"/>
          <w:szCs w:val="28"/>
          <w:lang w:val="ru-RU"/>
        </w:rPr>
        <w:t>похозяйственной</w:t>
      </w:r>
      <w:proofErr w:type="spellEnd"/>
      <w:r w:rsidRPr="002F1F76">
        <w:rPr>
          <w:rFonts w:eastAsia="Arial"/>
          <w:color w:val="000000"/>
          <w:sz w:val="28"/>
          <w:szCs w:val="28"/>
          <w:lang w:val="ru-RU"/>
        </w:rPr>
        <w:t xml:space="preserve"> книги, выписки из домовой книги, справки о составе семьи и иных документов).</w:t>
      </w:r>
    </w:p>
    <w:p w:rsidR="00957564" w:rsidRPr="002F1F76" w:rsidRDefault="002F1F76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2F1F76">
        <w:rPr>
          <w:rFonts w:eastAsia="Arial"/>
          <w:color w:val="000000"/>
          <w:sz w:val="28"/>
          <w:szCs w:val="28"/>
          <w:lang w:val="ru-RU"/>
        </w:rPr>
        <w:t>2. Присвоение, изменение и аннулирование</w:t>
      </w:r>
      <w:r w:rsidRPr="002F1F76">
        <w:rPr>
          <w:rFonts w:eastAsia="Arial"/>
          <w:color w:val="000000"/>
          <w:sz w:val="28"/>
          <w:szCs w:val="28"/>
        </w:rPr>
        <w:t> </w:t>
      </w:r>
      <w:r w:rsidRPr="002F1F76">
        <w:rPr>
          <w:rFonts w:eastAsia="Arial"/>
          <w:color w:val="000000"/>
          <w:sz w:val="28"/>
          <w:szCs w:val="28"/>
          <w:lang w:val="ru-RU"/>
        </w:rPr>
        <w:t xml:space="preserve"> адреса объекта недвижимости.</w:t>
      </w:r>
    </w:p>
    <w:p w:rsidR="00957564" w:rsidRPr="002F1F76" w:rsidRDefault="002F1F76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2F1F76">
        <w:rPr>
          <w:rFonts w:eastAsia="Arial"/>
          <w:color w:val="000000"/>
          <w:sz w:val="28"/>
          <w:szCs w:val="28"/>
          <w:lang w:val="ru-RU"/>
        </w:rPr>
        <w:t>3. Выдача дубликатов свидетельств о праве с</w:t>
      </w:r>
      <w:r w:rsidRPr="002F1F76">
        <w:rPr>
          <w:rFonts w:eastAsia="Arial"/>
          <w:color w:val="000000"/>
          <w:sz w:val="28"/>
          <w:szCs w:val="28"/>
          <w:lang w:val="ru-RU"/>
        </w:rPr>
        <w:t>обственности, копий архивных документов, подтверждающих право на владение землей.</w:t>
      </w:r>
    </w:p>
    <w:p w:rsidR="00957564" w:rsidRPr="002F1F76" w:rsidRDefault="002F1F76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2F1F76">
        <w:rPr>
          <w:rFonts w:eastAsia="Arial"/>
          <w:color w:val="000000"/>
          <w:sz w:val="28"/>
          <w:szCs w:val="28"/>
          <w:lang w:val="ru-RU"/>
        </w:rPr>
        <w:t>4. Выдача разрешений (ордеров) на производство земляных работ</w:t>
      </w:r>
      <w:proofErr w:type="gramStart"/>
      <w:r w:rsidRPr="002F1F76">
        <w:rPr>
          <w:rFonts w:eastAsia="Arial"/>
          <w:color w:val="000000"/>
          <w:sz w:val="28"/>
          <w:szCs w:val="28"/>
          <w:lang w:val="ru-RU"/>
        </w:rPr>
        <w:t>.»</w:t>
      </w:r>
      <w:proofErr w:type="gramEnd"/>
    </w:p>
    <w:p w:rsidR="00957564" w:rsidRPr="002F1F76" w:rsidRDefault="002F1F76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2F1F76">
        <w:rPr>
          <w:rFonts w:eastAsia="Arial"/>
          <w:color w:val="000000"/>
          <w:sz w:val="28"/>
          <w:szCs w:val="28"/>
          <w:lang w:val="ru-RU"/>
        </w:rPr>
        <w:t>2. Настоящее постановление вступает в силу после официального опубликования.</w:t>
      </w:r>
    </w:p>
    <w:p w:rsidR="00957564" w:rsidRPr="002F1F76" w:rsidRDefault="002F1F76">
      <w:pPr>
        <w:widowControl w:val="0"/>
        <w:jc w:val="both"/>
        <w:rPr>
          <w:sz w:val="28"/>
          <w:szCs w:val="28"/>
          <w:lang w:val="ru-RU"/>
        </w:rPr>
      </w:pPr>
      <w:r w:rsidRPr="002F1F76">
        <w:rPr>
          <w:sz w:val="28"/>
          <w:szCs w:val="28"/>
        </w:rPr>
        <w:t> </w:t>
      </w:r>
    </w:p>
    <w:p w:rsidR="00957564" w:rsidRPr="002F1F76" w:rsidRDefault="002F1F76">
      <w:pPr>
        <w:widowControl w:val="0"/>
        <w:jc w:val="both"/>
        <w:rPr>
          <w:sz w:val="28"/>
          <w:szCs w:val="28"/>
          <w:lang w:val="ru-RU"/>
        </w:rPr>
      </w:pPr>
      <w:r w:rsidRPr="002F1F76">
        <w:rPr>
          <w:rFonts w:eastAsia="Arial"/>
          <w:sz w:val="28"/>
          <w:szCs w:val="28"/>
        </w:rPr>
        <w:t>  </w:t>
      </w:r>
      <w:r w:rsidRPr="002F1F76">
        <w:rPr>
          <w:rFonts w:eastAsia="Arial"/>
          <w:sz w:val="28"/>
          <w:szCs w:val="28"/>
          <w:lang w:val="ru-RU"/>
        </w:rPr>
        <w:t xml:space="preserve"> </w:t>
      </w:r>
    </w:p>
    <w:p w:rsidR="00957564" w:rsidRPr="002F1F76" w:rsidRDefault="002F1F76">
      <w:pPr>
        <w:widowControl w:val="0"/>
        <w:jc w:val="both"/>
        <w:rPr>
          <w:sz w:val="28"/>
          <w:szCs w:val="28"/>
          <w:lang w:val="ru-RU"/>
        </w:rPr>
      </w:pPr>
      <w:r w:rsidRPr="002F1F76">
        <w:rPr>
          <w:sz w:val="28"/>
          <w:szCs w:val="28"/>
        </w:rPr>
        <w:t> </w:t>
      </w:r>
    </w:p>
    <w:p w:rsidR="00957564" w:rsidRPr="002F1F76" w:rsidRDefault="002F1F76">
      <w:pPr>
        <w:widowControl w:val="0"/>
        <w:jc w:val="both"/>
        <w:rPr>
          <w:sz w:val="28"/>
          <w:szCs w:val="28"/>
          <w:lang w:val="ru-RU"/>
        </w:rPr>
      </w:pPr>
      <w:r w:rsidRPr="002F1F76">
        <w:rPr>
          <w:sz w:val="28"/>
          <w:szCs w:val="28"/>
        </w:rPr>
        <w:t> </w:t>
      </w:r>
    </w:p>
    <w:p w:rsidR="00957564" w:rsidRPr="002F1F76" w:rsidRDefault="002F1F76" w:rsidP="002F1F76">
      <w:pPr>
        <w:pStyle w:val="3"/>
        <w:keepNext w:val="0"/>
        <w:shd w:val="clear" w:color="auto" w:fill="FFFFFF"/>
        <w:spacing w:before="0" w:after="0" w:line="240" w:lineRule="atLeast"/>
        <w:ind w:firstLine="709"/>
        <w:rPr>
          <w:rFonts w:eastAsia="Arial"/>
          <w:b w:val="0"/>
          <w:bCs w:val="0"/>
          <w:color w:val="000000"/>
          <w:lang w:val="ru-RU"/>
        </w:rPr>
      </w:pPr>
      <w:r w:rsidRPr="002F1F76">
        <w:rPr>
          <w:rFonts w:eastAsia="Arial"/>
          <w:b w:val="0"/>
          <w:bCs w:val="0"/>
          <w:color w:val="000000"/>
          <w:lang w:val="ru-RU"/>
        </w:rPr>
        <w:t>Глава</w:t>
      </w:r>
    </w:p>
    <w:p w:rsidR="002F1F76" w:rsidRPr="002F1F76" w:rsidRDefault="002F1F76" w:rsidP="002F1F76">
      <w:pPr>
        <w:pStyle w:val="3"/>
        <w:keepNext w:val="0"/>
        <w:shd w:val="clear" w:color="auto" w:fill="FFFFFF"/>
        <w:spacing w:before="0" w:after="0" w:line="240" w:lineRule="atLeast"/>
        <w:ind w:firstLine="709"/>
        <w:rPr>
          <w:rFonts w:eastAsia="Arial"/>
          <w:b w:val="0"/>
          <w:bCs w:val="0"/>
          <w:color w:val="000000"/>
          <w:lang w:val="ru-RU"/>
        </w:rPr>
      </w:pPr>
      <w:r w:rsidRPr="002F1F76">
        <w:rPr>
          <w:rFonts w:eastAsia="Arial"/>
          <w:b w:val="0"/>
          <w:bCs w:val="0"/>
          <w:color w:val="000000"/>
          <w:lang w:val="ru-RU"/>
        </w:rPr>
        <w:t>Козловского сельс</w:t>
      </w:r>
      <w:r w:rsidRPr="002F1F76">
        <w:rPr>
          <w:rFonts w:eastAsia="Arial"/>
          <w:b w:val="0"/>
          <w:bCs w:val="0"/>
          <w:color w:val="000000"/>
          <w:lang w:val="ru-RU"/>
        </w:rPr>
        <w:t>кого поселения</w:t>
      </w:r>
      <w:r>
        <w:rPr>
          <w:rFonts w:eastAsia="Arial"/>
          <w:b w:val="0"/>
          <w:bCs w:val="0"/>
          <w:color w:val="000000"/>
          <w:lang w:val="ru-RU"/>
        </w:rPr>
        <w:t xml:space="preserve">                                           </w:t>
      </w:r>
      <w:r w:rsidRPr="002F1F76">
        <w:rPr>
          <w:rFonts w:eastAsia="Arial"/>
          <w:b w:val="0"/>
          <w:bCs w:val="0"/>
          <w:color w:val="000000"/>
          <w:lang w:val="ru-RU"/>
        </w:rPr>
        <w:t xml:space="preserve"> </w:t>
      </w:r>
      <w:proofErr w:type="spellStart"/>
      <w:r w:rsidRPr="002F1F76">
        <w:rPr>
          <w:rFonts w:eastAsia="Arial"/>
          <w:b w:val="0"/>
          <w:bCs w:val="0"/>
          <w:color w:val="000000"/>
          <w:lang w:val="ru-RU"/>
        </w:rPr>
        <w:t>В.В.Моторкин</w:t>
      </w:r>
      <w:proofErr w:type="spellEnd"/>
      <w:r w:rsidRPr="002F1F76">
        <w:rPr>
          <w:rFonts w:eastAsia="Arial"/>
          <w:b w:val="0"/>
          <w:bCs w:val="0"/>
          <w:color w:val="000000"/>
          <w:lang w:val="ru-RU"/>
        </w:rPr>
        <w:t xml:space="preserve"> </w:t>
      </w:r>
    </w:p>
    <w:p w:rsidR="00957564" w:rsidRPr="002F1F76" w:rsidRDefault="00957564" w:rsidP="002F1F76">
      <w:pPr>
        <w:pStyle w:val="3"/>
        <w:keepNext w:val="0"/>
        <w:shd w:val="clear" w:color="auto" w:fill="FFFFFF"/>
        <w:spacing w:before="0" w:after="0" w:line="240" w:lineRule="atLeast"/>
        <w:ind w:firstLine="709"/>
        <w:rPr>
          <w:rFonts w:eastAsia="Arial"/>
          <w:b w:val="0"/>
          <w:bCs w:val="0"/>
          <w:color w:val="000000"/>
          <w:lang w:val="ru-RU"/>
        </w:rPr>
      </w:pPr>
    </w:p>
    <w:p w:rsidR="00957564" w:rsidRPr="002F1F76" w:rsidRDefault="002F1F76" w:rsidP="002F1F76">
      <w:pPr>
        <w:pStyle w:val="3"/>
        <w:keepNext w:val="0"/>
        <w:shd w:val="clear" w:color="auto" w:fill="FFFFFF"/>
        <w:spacing w:before="0" w:after="0" w:line="240" w:lineRule="atLeast"/>
        <w:ind w:firstLine="709"/>
        <w:rPr>
          <w:rFonts w:eastAsia="Arial"/>
          <w:b w:val="0"/>
          <w:bCs w:val="0"/>
          <w:color w:val="000000"/>
          <w:lang w:val="ru-RU"/>
        </w:rPr>
      </w:pPr>
      <w:r w:rsidRPr="002F1F76">
        <w:rPr>
          <w:rFonts w:eastAsia="Arial"/>
          <w:b w:val="0"/>
          <w:bCs w:val="0"/>
          <w:color w:val="000000"/>
        </w:rPr>
        <w:t>         </w:t>
      </w:r>
      <w:r w:rsidRPr="002F1F76">
        <w:rPr>
          <w:rFonts w:eastAsia="Arial"/>
          <w:b w:val="0"/>
          <w:bCs w:val="0"/>
          <w:color w:val="000000"/>
          <w:lang w:val="ru-RU"/>
        </w:rPr>
        <w:t xml:space="preserve"> </w:t>
      </w:r>
      <w:r w:rsidRPr="002F1F76">
        <w:rPr>
          <w:rFonts w:eastAsia="Arial"/>
          <w:b w:val="0"/>
          <w:bCs w:val="0"/>
          <w:color w:val="000000"/>
        </w:rPr>
        <w:t>      </w:t>
      </w:r>
      <w:r w:rsidRPr="002F1F76">
        <w:rPr>
          <w:rFonts w:eastAsia="Arial"/>
          <w:b w:val="0"/>
          <w:bCs w:val="0"/>
          <w:color w:val="000000"/>
          <w:lang w:val="ru-RU"/>
        </w:rPr>
        <w:t xml:space="preserve"> </w:t>
      </w:r>
    </w:p>
    <w:sectPr w:rsidR="00957564" w:rsidRPr="002F1F76" w:rsidSect="00957564">
      <w:pgSz w:w="12240" w:h="15840"/>
      <w:pgMar w:top="1134" w:right="850" w:bottom="1134" w:left="1701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noPunctuationKerning/>
  <w:characterSpacingControl w:val="doNotCompress"/>
  <w:compat/>
  <w:rsids>
    <w:rsidRoot w:val="00957564"/>
    <w:rsid w:val="002F1F76"/>
    <w:rsid w:val="009575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rnla-service.scli.ru:8080/rnla-links/ws/content/act/8315ef30-3dd5-439e-a773-ef30ffc19596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360</Words>
  <Characters>2056</Characters>
  <Application>Microsoft Office Word</Application>
  <DocSecurity>0</DocSecurity>
  <Lines>17</Lines>
  <Paragraphs>4</Paragraphs>
  <ScaleCrop>false</ScaleCrop>
  <Company/>
  <LinksUpToDate>false</LinksUpToDate>
  <CharactersWithSpaces>2412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2022-12-20T12:57:00Z</dcterms:created>
  <dcterms:modified xsi:type="dcterms:W3CDTF">2022-12-20T13:01:00Z</dcterms:modified>
</cp:coreProperties>
</file>