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B410C" w14:textId="539D4351"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bookmarkStart w:id="0" w:name="_GoBack"/>
      <w:bookmarkEnd w:id="0"/>
      <w:r w:rsidRPr="008335C7">
        <w:rPr>
          <w:rFonts w:eastAsia="Arial"/>
          <w:b w:val="0"/>
          <w:bCs w:val="0"/>
          <w:caps/>
          <w:sz w:val="28"/>
          <w:szCs w:val="28"/>
          <w:lang w:val="ru-RU"/>
        </w:rPr>
        <w:t>Совет депутатов Атяшевского сельского поселения</w:t>
      </w:r>
    </w:p>
    <w:p w14:paraId="1ECB5256"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Атяшевского муниципального района</w:t>
      </w:r>
    </w:p>
    <w:p w14:paraId="7922731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Республики Мордовия</w:t>
      </w:r>
    </w:p>
    <w:p w14:paraId="39A584D5" w14:textId="77777777" w:rsidR="0044207F" w:rsidRPr="008335C7" w:rsidRDefault="00BD1114">
      <w:pPr>
        <w:widowControl w:val="0"/>
        <w:rPr>
          <w:sz w:val="28"/>
          <w:szCs w:val="28"/>
          <w:lang w:val="ru-RU"/>
        </w:rPr>
      </w:pPr>
      <w:r w:rsidRPr="008335C7">
        <w:rPr>
          <w:sz w:val="28"/>
          <w:szCs w:val="28"/>
        </w:rPr>
        <w:t> </w:t>
      </w:r>
    </w:p>
    <w:p w14:paraId="1DE5ACA2" w14:textId="77777777" w:rsidR="0044207F" w:rsidRPr="008335C7"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8335C7">
        <w:rPr>
          <w:rFonts w:eastAsia="Arial"/>
          <w:b w:val="0"/>
          <w:bCs w:val="0"/>
          <w:caps/>
          <w:sz w:val="28"/>
          <w:szCs w:val="28"/>
          <w:lang w:val="ru-RU"/>
        </w:rPr>
        <w:t>РЕШЕНИЕ</w:t>
      </w:r>
    </w:p>
    <w:p w14:paraId="0F1C80BF" w14:textId="77777777" w:rsidR="0044207F" w:rsidRPr="008335C7" w:rsidRDefault="00BD1114">
      <w:pPr>
        <w:widowControl w:val="0"/>
        <w:rPr>
          <w:sz w:val="28"/>
          <w:szCs w:val="28"/>
          <w:lang w:val="ru-RU"/>
        </w:rPr>
      </w:pPr>
      <w:r w:rsidRPr="008335C7">
        <w:rPr>
          <w:rFonts w:eastAsia="Arial"/>
          <w:spacing w:val="8"/>
          <w:sz w:val="28"/>
          <w:szCs w:val="28"/>
        </w:rPr>
        <w:t> </w:t>
      </w:r>
    </w:p>
    <w:p w14:paraId="5383D436" w14:textId="1B220F8E"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8335C7">
        <w:rPr>
          <w:rFonts w:eastAsia="Arial"/>
          <w:b w:val="0"/>
          <w:bCs w:val="0"/>
          <w:sz w:val="28"/>
          <w:szCs w:val="28"/>
          <w:lang w:val="ru-RU"/>
        </w:rPr>
        <w:t xml:space="preserve">от </w:t>
      </w:r>
      <w:r w:rsidR="000D3F66">
        <w:rPr>
          <w:rFonts w:eastAsia="Arial"/>
          <w:b w:val="0"/>
          <w:bCs w:val="0"/>
          <w:sz w:val="28"/>
          <w:szCs w:val="28"/>
          <w:lang w:val="ru-RU"/>
        </w:rPr>
        <w:t>30</w:t>
      </w:r>
      <w:r w:rsidR="000D20E7">
        <w:rPr>
          <w:rFonts w:eastAsia="Arial"/>
          <w:b w:val="0"/>
          <w:bCs w:val="0"/>
          <w:sz w:val="28"/>
          <w:szCs w:val="28"/>
          <w:lang w:val="ru-RU"/>
        </w:rPr>
        <w:t xml:space="preserve"> </w:t>
      </w:r>
      <w:r w:rsidR="000D3F66">
        <w:rPr>
          <w:rFonts w:eastAsia="Arial"/>
          <w:b w:val="0"/>
          <w:bCs w:val="0"/>
          <w:sz w:val="28"/>
          <w:szCs w:val="28"/>
          <w:lang w:val="ru-RU"/>
        </w:rPr>
        <w:t>марта</w:t>
      </w:r>
      <w:r w:rsidR="000D20E7">
        <w:rPr>
          <w:rFonts w:eastAsia="Arial"/>
          <w:b w:val="0"/>
          <w:bCs w:val="0"/>
          <w:sz w:val="28"/>
          <w:szCs w:val="28"/>
          <w:lang w:val="ru-RU"/>
        </w:rPr>
        <w:t xml:space="preserve"> </w:t>
      </w:r>
      <w:r w:rsidRPr="008335C7">
        <w:rPr>
          <w:rFonts w:eastAsia="Arial"/>
          <w:b w:val="0"/>
          <w:bCs w:val="0"/>
          <w:sz w:val="28"/>
          <w:szCs w:val="28"/>
          <w:lang w:val="ru-RU"/>
        </w:rPr>
        <w:t>202</w:t>
      </w:r>
      <w:r w:rsidR="000D3F66">
        <w:rPr>
          <w:rFonts w:eastAsia="Arial"/>
          <w:b w:val="0"/>
          <w:bCs w:val="0"/>
          <w:sz w:val="28"/>
          <w:szCs w:val="28"/>
          <w:lang w:val="ru-RU"/>
        </w:rPr>
        <w:t>3</w:t>
      </w:r>
      <w:r w:rsidRPr="008335C7">
        <w:rPr>
          <w:rFonts w:eastAsia="Arial"/>
          <w:b w:val="0"/>
          <w:bCs w:val="0"/>
          <w:sz w:val="28"/>
          <w:szCs w:val="28"/>
          <w:lang w:val="ru-RU"/>
        </w:rPr>
        <w:t>г</w:t>
      </w:r>
      <w:r w:rsidR="000D20E7">
        <w:rPr>
          <w:rFonts w:eastAsia="Arial"/>
          <w:b w:val="0"/>
          <w:bCs w:val="0"/>
          <w:sz w:val="28"/>
          <w:szCs w:val="28"/>
          <w:lang w:val="ru-RU"/>
        </w:rPr>
        <w:t>ода</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Pr="008335C7">
        <w:rPr>
          <w:rFonts w:eastAsia="Arial"/>
          <w:b w:val="0"/>
          <w:bCs w:val="0"/>
          <w:sz w:val="28"/>
          <w:szCs w:val="28"/>
        </w:rPr>
        <w:t> </w:t>
      </w:r>
      <w:r w:rsidRPr="008335C7">
        <w:rPr>
          <w:rFonts w:eastAsia="Arial"/>
          <w:b w:val="0"/>
          <w:bCs w:val="0"/>
          <w:sz w:val="28"/>
          <w:szCs w:val="28"/>
          <w:lang w:val="ru-RU"/>
        </w:rPr>
        <w:t xml:space="preserve">№ </w:t>
      </w:r>
      <w:r w:rsidR="000D3F66">
        <w:rPr>
          <w:rFonts w:eastAsia="Arial"/>
          <w:b w:val="0"/>
          <w:bCs w:val="0"/>
          <w:sz w:val="28"/>
          <w:szCs w:val="28"/>
          <w:lang w:val="ru-RU"/>
        </w:rPr>
        <w:t>5</w:t>
      </w:r>
    </w:p>
    <w:p w14:paraId="0370F7A2" w14:textId="77777777" w:rsidR="0044207F" w:rsidRPr="008335C7"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8335C7">
        <w:rPr>
          <w:rFonts w:eastAsia="Arial"/>
          <w:b w:val="0"/>
          <w:bCs w:val="0"/>
          <w:sz w:val="28"/>
          <w:szCs w:val="28"/>
        </w:rPr>
        <w:t> </w:t>
      </w:r>
    </w:p>
    <w:p w14:paraId="1FD8B76D" w14:textId="71A3381D" w:rsidR="0044207F" w:rsidRPr="008335C7" w:rsidRDefault="00BD1114">
      <w:pPr>
        <w:pStyle w:val="2"/>
        <w:keepNext w:val="0"/>
        <w:shd w:val="clear" w:color="auto" w:fill="FFFFFF"/>
        <w:spacing w:line="320" w:lineRule="atLeast"/>
        <w:ind w:firstLine="709"/>
        <w:jc w:val="center"/>
        <w:rPr>
          <w:rFonts w:eastAsia="Arial"/>
          <w:b w:val="0"/>
          <w:bCs w:val="0"/>
          <w:iCs w:val="0"/>
          <w:caps/>
          <w:sz w:val="28"/>
          <w:szCs w:val="28"/>
          <w:lang w:val="ru-RU"/>
        </w:rPr>
      </w:pPr>
      <w:r w:rsidRPr="008335C7">
        <w:rPr>
          <w:rFonts w:eastAsia="Arial"/>
          <w:b w:val="0"/>
          <w:bCs w:val="0"/>
          <w:iCs w:val="0"/>
          <w:caps/>
          <w:sz w:val="28"/>
          <w:szCs w:val="28"/>
          <w:lang w:val="ru-RU"/>
        </w:rPr>
        <w:t xml:space="preserve">О внесении изменений в решение Совета депутатов Атяшевского сельского поселения от </w:t>
      </w:r>
      <w:r w:rsidR="00800CA3" w:rsidRPr="008335C7">
        <w:rPr>
          <w:rFonts w:eastAsia="Arial"/>
          <w:b w:val="0"/>
          <w:bCs w:val="0"/>
          <w:iCs w:val="0"/>
          <w:caps/>
          <w:sz w:val="28"/>
          <w:szCs w:val="28"/>
          <w:lang w:val="ru-RU"/>
        </w:rPr>
        <w:t>2</w:t>
      </w:r>
      <w:r w:rsidR="000D3F66">
        <w:rPr>
          <w:rFonts w:eastAsia="Arial"/>
          <w:b w:val="0"/>
          <w:bCs w:val="0"/>
          <w:iCs w:val="0"/>
          <w:caps/>
          <w:sz w:val="28"/>
          <w:szCs w:val="28"/>
          <w:lang w:val="ru-RU"/>
        </w:rPr>
        <w:t>6</w:t>
      </w:r>
      <w:r w:rsidRPr="008335C7">
        <w:rPr>
          <w:rFonts w:eastAsia="Arial"/>
          <w:b w:val="0"/>
          <w:bCs w:val="0"/>
          <w:iCs w:val="0"/>
          <w:caps/>
          <w:sz w:val="28"/>
          <w:szCs w:val="28"/>
          <w:lang w:val="ru-RU"/>
        </w:rPr>
        <w:t xml:space="preserve"> декабря 202</w:t>
      </w:r>
      <w:r w:rsidR="000D3F66">
        <w:rPr>
          <w:rFonts w:eastAsia="Arial"/>
          <w:b w:val="0"/>
          <w:bCs w:val="0"/>
          <w:iCs w:val="0"/>
          <w:caps/>
          <w:sz w:val="28"/>
          <w:szCs w:val="28"/>
          <w:lang w:val="ru-RU"/>
        </w:rPr>
        <w:t>2</w:t>
      </w:r>
      <w:r w:rsidRPr="008335C7">
        <w:rPr>
          <w:rFonts w:eastAsia="Arial"/>
          <w:b w:val="0"/>
          <w:bCs w:val="0"/>
          <w:iCs w:val="0"/>
          <w:caps/>
          <w:sz w:val="28"/>
          <w:szCs w:val="28"/>
          <w:lang w:val="ru-RU"/>
        </w:rPr>
        <w:t>г</w:t>
      </w:r>
      <w:r w:rsidR="000D3F66">
        <w:rPr>
          <w:rFonts w:eastAsia="Arial"/>
          <w:b w:val="0"/>
          <w:bCs w:val="0"/>
          <w:iCs w:val="0"/>
          <w:caps/>
          <w:sz w:val="28"/>
          <w:szCs w:val="28"/>
          <w:lang w:val="ru-RU"/>
        </w:rPr>
        <w:t>.</w:t>
      </w:r>
      <w:r w:rsidRPr="008335C7">
        <w:rPr>
          <w:rFonts w:eastAsia="Arial"/>
          <w:b w:val="0"/>
          <w:bCs w:val="0"/>
          <w:iCs w:val="0"/>
          <w:caps/>
          <w:sz w:val="28"/>
          <w:szCs w:val="28"/>
          <w:lang w:val="ru-RU"/>
        </w:rPr>
        <w:t xml:space="preserve"> № 1</w:t>
      </w:r>
      <w:r w:rsidR="000D3F66">
        <w:rPr>
          <w:rFonts w:eastAsia="Arial"/>
          <w:b w:val="0"/>
          <w:bCs w:val="0"/>
          <w:iCs w:val="0"/>
          <w:caps/>
          <w:sz w:val="28"/>
          <w:szCs w:val="28"/>
          <w:lang w:val="ru-RU"/>
        </w:rPr>
        <w:t>8</w:t>
      </w:r>
      <w:r w:rsidRPr="008335C7">
        <w:rPr>
          <w:rFonts w:eastAsia="Arial"/>
          <w:b w:val="0"/>
          <w:bCs w:val="0"/>
          <w:iCs w:val="0"/>
          <w:caps/>
          <w:sz w:val="28"/>
          <w:szCs w:val="28"/>
          <w:lang w:val="ru-RU"/>
        </w:rPr>
        <w:t xml:space="preserve"> «О бюджете Атяшевского сельского поселения на 202</w:t>
      </w:r>
      <w:r w:rsidR="000D3F66">
        <w:rPr>
          <w:rFonts w:eastAsia="Arial"/>
          <w:b w:val="0"/>
          <w:bCs w:val="0"/>
          <w:iCs w:val="0"/>
          <w:caps/>
          <w:sz w:val="28"/>
          <w:szCs w:val="28"/>
          <w:lang w:val="ru-RU"/>
        </w:rPr>
        <w:t>3</w:t>
      </w:r>
      <w:r w:rsidRPr="008335C7">
        <w:rPr>
          <w:rFonts w:eastAsia="Arial"/>
          <w:b w:val="0"/>
          <w:bCs w:val="0"/>
          <w:iCs w:val="0"/>
          <w:caps/>
          <w:sz w:val="28"/>
          <w:szCs w:val="28"/>
          <w:lang w:val="ru-RU"/>
        </w:rPr>
        <w:t xml:space="preserve"> год и плановый период 202</w:t>
      </w:r>
      <w:r w:rsidR="000D3F66">
        <w:rPr>
          <w:rFonts w:eastAsia="Arial"/>
          <w:b w:val="0"/>
          <w:bCs w:val="0"/>
          <w:iCs w:val="0"/>
          <w:caps/>
          <w:sz w:val="28"/>
          <w:szCs w:val="28"/>
          <w:lang w:val="ru-RU"/>
        </w:rPr>
        <w:t>4</w:t>
      </w:r>
      <w:proofErr w:type="gramStart"/>
      <w:r w:rsidRPr="008335C7">
        <w:rPr>
          <w:rFonts w:eastAsia="Arial"/>
          <w:b w:val="0"/>
          <w:bCs w:val="0"/>
          <w:iCs w:val="0"/>
          <w:caps/>
          <w:sz w:val="28"/>
          <w:szCs w:val="28"/>
          <w:lang w:val="ru-RU"/>
        </w:rPr>
        <w:t xml:space="preserve"> </w:t>
      </w:r>
      <w:r w:rsidR="006B222B" w:rsidRPr="008335C7">
        <w:rPr>
          <w:rFonts w:eastAsia="Arial"/>
          <w:b w:val="0"/>
          <w:bCs w:val="0"/>
          <w:iCs w:val="0"/>
          <w:caps/>
          <w:sz w:val="28"/>
          <w:szCs w:val="28"/>
          <w:lang w:val="ru-RU"/>
        </w:rPr>
        <w:t>и</w:t>
      </w:r>
      <w:proofErr w:type="gramEnd"/>
      <w:r w:rsidRPr="008335C7">
        <w:rPr>
          <w:rFonts w:eastAsia="Arial"/>
          <w:b w:val="0"/>
          <w:bCs w:val="0"/>
          <w:iCs w:val="0"/>
          <w:caps/>
          <w:sz w:val="28"/>
          <w:szCs w:val="28"/>
          <w:lang w:val="ru-RU"/>
        </w:rPr>
        <w:t xml:space="preserve"> 202</w:t>
      </w:r>
      <w:r w:rsidR="000D3F66">
        <w:rPr>
          <w:rFonts w:eastAsia="Arial"/>
          <w:b w:val="0"/>
          <w:bCs w:val="0"/>
          <w:iCs w:val="0"/>
          <w:caps/>
          <w:sz w:val="28"/>
          <w:szCs w:val="28"/>
          <w:lang w:val="ru-RU"/>
        </w:rPr>
        <w:t>5</w:t>
      </w:r>
      <w:r w:rsidRPr="008335C7">
        <w:rPr>
          <w:rFonts w:eastAsia="Arial"/>
          <w:b w:val="0"/>
          <w:bCs w:val="0"/>
          <w:iCs w:val="0"/>
          <w:caps/>
          <w:sz w:val="28"/>
          <w:szCs w:val="28"/>
          <w:lang w:val="ru-RU"/>
        </w:rPr>
        <w:t xml:space="preserve"> годов»</w:t>
      </w:r>
    </w:p>
    <w:p w14:paraId="5801A591" w14:textId="77777777" w:rsidR="0044207F" w:rsidRPr="008335C7" w:rsidRDefault="00BD1114">
      <w:pPr>
        <w:spacing w:line="228" w:lineRule="auto"/>
        <w:ind w:firstLine="540"/>
        <w:jc w:val="both"/>
        <w:rPr>
          <w:sz w:val="28"/>
          <w:szCs w:val="28"/>
          <w:lang w:val="ru-RU"/>
        </w:rPr>
      </w:pPr>
      <w:r w:rsidRPr="008335C7">
        <w:rPr>
          <w:rFonts w:eastAsia="Arial"/>
          <w:sz w:val="28"/>
          <w:szCs w:val="28"/>
        </w:rPr>
        <w:t> </w:t>
      </w:r>
    </w:p>
    <w:p w14:paraId="523984C4"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 соответствии с </w:t>
      </w:r>
      <w:r w:rsidR="00BB6E64">
        <w:fldChar w:fldCharType="begin"/>
      </w:r>
      <w:r w:rsidR="00BB6E64" w:rsidRPr="00BB6E64">
        <w:rPr>
          <w:lang w:val="ru-RU"/>
        </w:rPr>
        <w:instrText xml:space="preserve"> </w:instrText>
      </w:r>
      <w:r w:rsidR="00BB6E64">
        <w:instrText>HYPERLINK</w:instrText>
      </w:r>
      <w:r w:rsidR="00BB6E64" w:rsidRPr="00BB6E64">
        <w:rPr>
          <w:lang w:val="ru-RU"/>
        </w:rPr>
        <w:instrText xml:space="preserve"> "</w:instrText>
      </w:r>
      <w:r w:rsidR="00BB6E64">
        <w:instrText>http</w:instrText>
      </w:r>
      <w:r w:rsidR="00BB6E64" w:rsidRPr="00BB6E64">
        <w:rPr>
          <w:lang w:val="ru-RU"/>
        </w:rPr>
        <w:instrText>://</w:instrText>
      </w:r>
      <w:r w:rsidR="00BB6E64">
        <w:instrText>rnla</w:instrText>
      </w:r>
      <w:r w:rsidR="00BB6E64" w:rsidRPr="00BB6E64">
        <w:rPr>
          <w:lang w:val="ru-RU"/>
        </w:rPr>
        <w:instrText>-</w:instrText>
      </w:r>
      <w:r w:rsidR="00BB6E64">
        <w:instrText>service</w:instrText>
      </w:r>
      <w:r w:rsidR="00BB6E64" w:rsidRPr="00BB6E64">
        <w:rPr>
          <w:lang w:val="ru-RU"/>
        </w:rPr>
        <w:instrText>.</w:instrText>
      </w:r>
      <w:r w:rsidR="00BB6E64">
        <w:instrText>scli</w:instrText>
      </w:r>
      <w:r w:rsidR="00BB6E64" w:rsidRPr="00BB6E64">
        <w:rPr>
          <w:lang w:val="ru-RU"/>
        </w:rPr>
        <w:instrText>.</w:instrText>
      </w:r>
      <w:r w:rsidR="00BB6E64">
        <w:instrText>ru</w:instrText>
      </w:r>
      <w:r w:rsidR="00BB6E64" w:rsidRPr="00BB6E64">
        <w:rPr>
          <w:lang w:val="ru-RU"/>
        </w:rPr>
        <w:instrText>:8080/</w:instrText>
      </w:r>
      <w:r w:rsidR="00BB6E64">
        <w:instrText>rnla</w:instrText>
      </w:r>
      <w:r w:rsidR="00BB6E64" w:rsidRPr="00BB6E64">
        <w:rPr>
          <w:lang w:val="ru-RU"/>
        </w:rPr>
        <w:instrText>-</w:instrText>
      </w:r>
      <w:r w:rsidR="00BB6E64">
        <w:instrText>links</w:instrText>
      </w:r>
      <w:r w:rsidR="00BB6E64" w:rsidRPr="00BB6E64">
        <w:rPr>
          <w:lang w:val="ru-RU"/>
        </w:rPr>
        <w:instrText>/</w:instrText>
      </w:r>
      <w:r w:rsidR="00BB6E64">
        <w:instrText>ws</w:instrText>
      </w:r>
      <w:r w:rsidR="00BB6E64" w:rsidRPr="00BB6E64">
        <w:rPr>
          <w:lang w:val="ru-RU"/>
        </w:rPr>
        <w:instrText>/</w:instrText>
      </w:r>
      <w:r w:rsidR="00BB6E64">
        <w:instrText>content</w:instrText>
      </w:r>
      <w:r w:rsidR="00BB6E64" w:rsidRPr="00BB6E64">
        <w:rPr>
          <w:lang w:val="ru-RU"/>
        </w:rPr>
        <w:instrText>/</w:instrText>
      </w:r>
      <w:r w:rsidR="00BB6E64">
        <w:instrText>act</w:instrText>
      </w:r>
      <w:r w:rsidR="00BB6E64" w:rsidRPr="00BB6E64">
        <w:rPr>
          <w:lang w:val="ru-RU"/>
        </w:rPr>
        <w:instrText>/8</w:instrText>
      </w:r>
      <w:r w:rsidR="00BB6E64">
        <w:instrText>f</w:instrText>
      </w:r>
      <w:r w:rsidR="00BB6E64" w:rsidRPr="00BB6E64">
        <w:rPr>
          <w:lang w:val="ru-RU"/>
        </w:rPr>
        <w:instrText>21</w:instrText>
      </w:r>
      <w:r w:rsidR="00BB6E64">
        <w:instrText>b</w:instrText>
      </w:r>
      <w:r w:rsidR="00BB6E64" w:rsidRPr="00BB6E64">
        <w:rPr>
          <w:lang w:val="ru-RU"/>
        </w:rPr>
        <w:instrText>21</w:instrText>
      </w:r>
      <w:r w:rsidR="00BB6E64">
        <w:instrText>c</w:instrText>
      </w:r>
      <w:r w:rsidR="00BB6E64" w:rsidRPr="00BB6E64">
        <w:rPr>
          <w:lang w:val="ru-RU"/>
        </w:rPr>
        <w:instrText>-</w:instrText>
      </w:r>
      <w:r w:rsidR="00BB6E64">
        <w:instrText>a</w:instrText>
      </w:r>
      <w:r w:rsidR="00BB6E64" w:rsidRPr="00BB6E64">
        <w:rPr>
          <w:lang w:val="ru-RU"/>
        </w:rPr>
        <w:instrText>408-42</w:instrText>
      </w:r>
      <w:r w:rsidR="00BB6E64">
        <w:instrText>c</w:instrText>
      </w:r>
      <w:r w:rsidR="00BB6E64" w:rsidRPr="00BB6E64">
        <w:rPr>
          <w:lang w:val="ru-RU"/>
        </w:rPr>
        <w:instrText>4-</w:instrText>
      </w:r>
      <w:r w:rsidR="00BB6E64">
        <w:instrText>b</w:instrText>
      </w:r>
      <w:r w:rsidR="00BB6E64" w:rsidRPr="00BB6E64">
        <w:rPr>
          <w:lang w:val="ru-RU"/>
        </w:rPr>
        <w:instrText>9</w:instrText>
      </w:r>
      <w:r w:rsidR="00BB6E64">
        <w:instrText>fe</w:instrText>
      </w:r>
      <w:r w:rsidR="00BB6E64" w:rsidRPr="00BB6E64">
        <w:rPr>
          <w:lang w:val="ru-RU"/>
        </w:rPr>
        <w:instrText>-</w:instrText>
      </w:r>
      <w:r w:rsidR="00BB6E64">
        <w:instrText>a</w:instrText>
      </w:r>
      <w:r w:rsidR="00BB6E64" w:rsidRPr="00BB6E64">
        <w:rPr>
          <w:lang w:val="ru-RU"/>
        </w:rPr>
        <w:instrText>939</w:instrText>
      </w:r>
      <w:r w:rsidR="00BB6E64">
        <w:instrText>b</w:instrText>
      </w:r>
      <w:r w:rsidR="00BB6E64" w:rsidRPr="00BB6E64">
        <w:rPr>
          <w:lang w:val="ru-RU"/>
        </w:rPr>
        <w:instrText>863</w:instrText>
      </w:r>
      <w:r w:rsidR="00BB6E64">
        <w:instrText>c</w:instrText>
      </w:r>
      <w:r w:rsidR="00BB6E64" w:rsidRPr="00BB6E64">
        <w:rPr>
          <w:lang w:val="ru-RU"/>
        </w:rPr>
        <w:instrText>84</w:instrText>
      </w:r>
      <w:r w:rsidR="00BB6E64">
        <w:instrText>a</w:instrText>
      </w:r>
      <w:r w:rsidR="00BB6E64" w:rsidRPr="00BB6E64">
        <w:rPr>
          <w:lang w:val="ru-RU"/>
        </w:rPr>
        <w:instrText>.</w:instrText>
      </w:r>
      <w:r w:rsidR="00BB6E64">
        <w:instrText>html</w:instrText>
      </w:r>
      <w:r w:rsidR="00BB6E64" w:rsidRPr="00BB6E64">
        <w:rPr>
          <w:lang w:val="ru-RU"/>
        </w:rPr>
        <w:instrText xml:space="preserve">" </w:instrText>
      </w:r>
      <w:r w:rsidR="00BB6E64">
        <w:fldChar w:fldCharType="separate"/>
      </w:r>
      <w:bookmarkStart w:id="1" w:name="8f21b21c-a408-42c4-b9fe-a939b863c84a"/>
      <w:r w:rsidRPr="008335C7">
        <w:rPr>
          <w:rFonts w:eastAsia="Arial"/>
          <w:sz w:val="28"/>
          <w:szCs w:val="28"/>
          <w:lang w:val="ru-RU"/>
        </w:rPr>
        <w:t>Бюджетным кодексом</w:t>
      </w:r>
      <w:r w:rsidR="00BB6E64">
        <w:rPr>
          <w:rFonts w:eastAsia="Arial"/>
          <w:sz w:val="28"/>
          <w:szCs w:val="28"/>
          <w:lang w:val="ru-RU"/>
        </w:rPr>
        <w:fldChar w:fldCharType="end"/>
      </w:r>
      <w:bookmarkEnd w:id="1"/>
      <w:r w:rsidRPr="008335C7">
        <w:rPr>
          <w:rFonts w:eastAsia="Arial"/>
          <w:sz w:val="28"/>
          <w:szCs w:val="28"/>
          <w:lang w:val="ru-RU"/>
        </w:rPr>
        <w:t xml:space="preserve"> Российской Федерации, Федеральным</w:t>
      </w:r>
      <w:r w:rsidRPr="008335C7">
        <w:rPr>
          <w:rFonts w:eastAsia="Arial"/>
          <w:sz w:val="28"/>
          <w:szCs w:val="28"/>
        </w:rPr>
        <w:t> </w:t>
      </w:r>
      <w:r w:rsidRPr="008335C7">
        <w:rPr>
          <w:rFonts w:eastAsia="Arial"/>
          <w:sz w:val="28"/>
          <w:szCs w:val="28"/>
          <w:lang w:val="ru-RU"/>
        </w:rPr>
        <w:t>законом</w:t>
      </w:r>
      <w:r w:rsidRPr="008335C7">
        <w:rPr>
          <w:rFonts w:eastAsia="Arial"/>
          <w:sz w:val="28"/>
          <w:szCs w:val="28"/>
        </w:rPr>
        <w:t> </w:t>
      </w:r>
      <w:r w:rsidRPr="008335C7">
        <w:rPr>
          <w:rFonts w:eastAsia="Arial"/>
          <w:sz w:val="28"/>
          <w:szCs w:val="28"/>
          <w:lang w:val="ru-RU"/>
        </w:rPr>
        <w:t xml:space="preserve">от </w:t>
      </w:r>
      <w:r w:rsidR="00BB6E64">
        <w:fldChar w:fldCharType="begin"/>
      </w:r>
      <w:r w:rsidR="00BB6E64" w:rsidRPr="00BB6E64">
        <w:rPr>
          <w:lang w:val="ru-RU"/>
        </w:rPr>
        <w:instrText xml:space="preserve"> </w:instrText>
      </w:r>
      <w:r w:rsidR="00BB6E64">
        <w:instrText>HYPERLINK</w:instrText>
      </w:r>
      <w:r w:rsidR="00BB6E64" w:rsidRPr="00BB6E64">
        <w:rPr>
          <w:lang w:val="ru-RU"/>
        </w:rPr>
        <w:instrText xml:space="preserve"> "</w:instrText>
      </w:r>
      <w:r w:rsidR="00BB6E64">
        <w:instrText>http</w:instrText>
      </w:r>
      <w:r w:rsidR="00BB6E64" w:rsidRPr="00BB6E64">
        <w:rPr>
          <w:lang w:val="ru-RU"/>
        </w:rPr>
        <w:instrText>://</w:instrText>
      </w:r>
      <w:r w:rsidR="00BB6E64">
        <w:instrText>rnla</w:instrText>
      </w:r>
      <w:r w:rsidR="00BB6E64" w:rsidRPr="00BB6E64">
        <w:rPr>
          <w:lang w:val="ru-RU"/>
        </w:rPr>
        <w:instrText>-</w:instrText>
      </w:r>
      <w:r w:rsidR="00BB6E64">
        <w:instrText>service</w:instrText>
      </w:r>
      <w:r w:rsidR="00BB6E64" w:rsidRPr="00BB6E64">
        <w:rPr>
          <w:lang w:val="ru-RU"/>
        </w:rPr>
        <w:instrText>.</w:instrText>
      </w:r>
      <w:r w:rsidR="00BB6E64">
        <w:instrText>scli</w:instrText>
      </w:r>
      <w:r w:rsidR="00BB6E64" w:rsidRPr="00BB6E64">
        <w:rPr>
          <w:lang w:val="ru-RU"/>
        </w:rPr>
        <w:instrText>.</w:instrText>
      </w:r>
      <w:r w:rsidR="00BB6E64">
        <w:instrText>ru</w:instrText>
      </w:r>
      <w:r w:rsidR="00BB6E64" w:rsidRPr="00BB6E64">
        <w:rPr>
          <w:lang w:val="ru-RU"/>
        </w:rPr>
        <w:instrText>:8080/</w:instrText>
      </w:r>
      <w:r w:rsidR="00BB6E64">
        <w:instrText>rnla</w:instrText>
      </w:r>
      <w:r w:rsidR="00BB6E64" w:rsidRPr="00BB6E64">
        <w:rPr>
          <w:lang w:val="ru-RU"/>
        </w:rPr>
        <w:instrText>-</w:instrText>
      </w:r>
      <w:r w:rsidR="00BB6E64">
        <w:instrText>links</w:instrText>
      </w:r>
      <w:r w:rsidR="00BB6E64" w:rsidRPr="00BB6E64">
        <w:rPr>
          <w:lang w:val="ru-RU"/>
        </w:rPr>
        <w:instrText>/</w:instrText>
      </w:r>
      <w:r w:rsidR="00BB6E64">
        <w:instrText>ws</w:instrText>
      </w:r>
      <w:r w:rsidR="00BB6E64" w:rsidRPr="00BB6E64">
        <w:rPr>
          <w:lang w:val="ru-RU"/>
        </w:rPr>
        <w:instrText>/</w:instrText>
      </w:r>
      <w:r w:rsidR="00BB6E64">
        <w:instrText>content</w:instrText>
      </w:r>
      <w:r w:rsidR="00BB6E64" w:rsidRPr="00BB6E64">
        <w:rPr>
          <w:lang w:val="ru-RU"/>
        </w:rPr>
        <w:instrText>/</w:instrText>
      </w:r>
      <w:r w:rsidR="00BB6E64">
        <w:instrText>act</w:instrText>
      </w:r>
      <w:r w:rsidR="00BB6E64" w:rsidRPr="00BB6E64">
        <w:rPr>
          <w:lang w:val="ru-RU"/>
        </w:rPr>
        <w:instrText>/96</w:instrText>
      </w:r>
      <w:r w:rsidR="00BB6E64">
        <w:instrText>e</w:instrText>
      </w:r>
      <w:r w:rsidR="00BB6E64" w:rsidRPr="00BB6E64">
        <w:rPr>
          <w:lang w:val="ru-RU"/>
        </w:rPr>
        <w:instrText>2</w:instrText>
      </w:r>
      <w:r w:rsidR="00BB6E64" w:rsidRPr="00BB6E64">
        <w:rPr>
          <w:lang w:val="ru-RU"/>
        </w:rPr>
        <w:instrText>0</w:instrText>
      </w:r>
      <w:r w:rsidR="00BB6E64">
        <w:instrText>c</w:instrText>
      </w:r>
      <w:r w:rsidR="00BB6E64" w:rsidRPr="00BB6E64">
        <w:rPr>
          <w:lang w:val="ru-RU"/>
        </w:rPr>
        <w:instrText>02-1</w:instrText>
      </w:r>
      <w:r w:rsidR="00BB6E64">
        <w:instrText>b</w:instrText>
      </w:r>
      <w:r w:rsidR="00BB6E64" w:rsidRPr="00BB6E64">
        <w:rPr>
          <w:lang w:val="ru-RU"/>
        </w:rPr>
        <w:instrText>12-465</w:instrText>
      </w:r>
      <w:r w:rsidR="00BB6E64">
        <w:instrText>a</w:instrText>
      </w:r>
      <w:r w:rsidR="00BB6E64" w:rsidRPr="00BB6E64">
        <w:rPr>
          <w:lang w:val="ru-RU"/>
        </w:rPr>
        <w:instrText>-</w:instrText>
      </w:r>
      <w:r w:rsidR="00BB6E64">
        <w:instrText>b</w:instrText>
      </w:r>
      <w:r w:rsidR="00BB6E64" w:rsidRPr="00BB6E64">
        <w:rPr>
          <w:lang w:val="ru-RU"/>
        </w:rPr>
        <w:instrText>64</w:instrText>
      </w:r>
      <w:r w:rsidR="00BB6E64">
        <w:instrText>c</w:instrText>
      </w:r>
      <w:r w:rsidR="00BB6E64" w:rsidRPr="00BB6E64">
        <w:rPr>
          <w:lang w:val="ru-RU"/>
        </w:rPr>
        <w:instrText>-24</w:instrText>
      </w:r>
      <w:r w:rsidR="00BB6E64">
        <w:instrText>aa</w:instrText>
      </w:r>
      <w:r w:rsidR="00BB6E64" w:rsidRPr="00BB6E64">
        <w:rPr>
          <w:lang w:val="ru-RU"/>
        </w:rPr>
        <w:instrText>92270007.</w:instrText>
      </w:r>
      <w:r w:rsidR="00BB6E64">
        <w:instrText>html</w:instrText>
      </w:r>
      <w:r w:rsidR="00BB6E64" w:rsidRPr="00BB6E64">
        <w:rPr>
          <w:lang w:val="ru-RU"/>
        </w:rPr>
        <w:instrText xml:space="preserve">" </w:instrText>
      </w:r>
      <w:r w:rsidR="00BB6E64">
        <w:fldChar w:fldCharType="separate"/>
      </w:r>
      <w:bookmarkStart w:id="2" w:name="96e20c02-1b12-465a-b64c-24aa92270007"/>
      <w:r w:rsidRPr="008335C7">
        <w:rPr>
          <w:rFonts w:eastAsia="Arial"/>
          <w:sz w:val="28"/>
          <w:szCs w:val="28"/>
          <w:lang w:val="ru-RU"/>
        </w:rPr>
        <w:t>06 октября 2003 года № 131-ФЗ</w:t>
      </w:r>
      <w:r w:rsidR="00BB6E64">
        <w:rPr>
          <w:rFonts w:eastAsia="Arial"/>
          <w:sz w:val="28"/>
          <w:szCs w:val="28"/>
          <w:lang w:val="ru-RU"/>
        </w:rPr>
        <w:fldChar w:fldCharType="end"/>
      </w:r>
      <w:bookmarkEnd w:id="2"/>
      <w:r w:rsidRPr="008335C7">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8335C7">
        <w:rPr>
          <w:rFonts w:eastAsia="Arial"/>
          <w:sz w:val="28"/>
          <w:szCs w:val="28"/>
        </w:rPr>
        <w:t> </w:t>
      </w:r>
      <w:r w:rsidRPr="008335C7">
        <w:rPr>
          <w:rFonts w:eastAsia="Arial"/>
          <w:sz w:val="28"/>
          <w:szCs w:val="28"/>
          <w:lang w:val="ru-RU"/>
        </w:rPr>
        <w:t xml:space="preserve">Совет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решает:</w:t>
      </w:r>
    </w:p>
    <w:p w14:paraId="03A72BEC"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rPr>
        <w:t> </w:t>
      </w:r>
    </w:p>
    <w:p w14:paraId="3F4CB29C" w14:textId="5275AD81"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Внести изменения в решение Совета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муниципального района Республики Мордовия </w:t>
      </w:r>
      <w:bookmarkStart w:id="3" w:name="_2b8a816-5f15-4b42-b4ca-c6577863fdd7"/>
      <w:bookmarkEnd w:id="3"/>
      <w:r w:rsidRPr="008335C7">
        <w:rPr>
          <w:sz w:val="28"/>
          <w:szCs w:val="28"/>
        </w:rPr>
        <w:fldChar w:fldCharType="begin"/>
      </w:r>
      <w:r w:rsidRPr="008335C7">
        <w:rPr>
          <w:sz w:val="28"/>
          <w:szCs w:val="28"/>
          <w:lang w:val="ru-RU"/>
        </w:rPr>
        <w:instrText xml:space="preserve"> </w:instrText>
      </w:r>
      <w:r w:rsidRPr="008335C7">
        <w:rPr>
          <w:sz w:val="28"/>
          <w:szCs w:val="28"/>
        </w:rPr>
        <w:instrText>HYPERLINK</w:instrText>
      </w:r>
      <w:r w:rsidRPr="008335C7">
        <w:rPr>
          <w:sz w:val="28"/>
          <w:szCs w:val="28"/>
          <w:lang w:val="ru-RU"/>
        </w:rPr>
        <w:instrText xml:space="preserve"> "</w:instrText>
      </w:r>
      <w:r w:rsidRPr="008335C7">
        <w:rPr>
          <w:sz w:val="28"/>
          <w:szCs w:val="28"/>
        </w:rPr>
        <w:instrText>http</w:instrText>
      </w:r>
      <w:r w:rsidRPr="008335C7">
        <w:rPr>
          <w:sz w:val="28"/>
          <w:szCs w:val="28"/>
          <w:lang w:val="ru-RU"/>
        </w:rPr>
        <w:instrText>://</w:instrText>
      </w:r>
      <w:r w:rsidRPr="008335C7">
        <w:rPr>
          <w:sz w:val="28"/>
          <w:szCs w:val="28"/>
        </w:rPr>
        <w:instrText>rnla</w:instrText>
      </w:r>
      <w:r w:rsidRPr="008335C7">
        <w:rPr>
          <w:sz w:val="28"/>
          <w:szCs w:val="28"/>
          <w:lang w:val="ru-RU"/>
        </w:rPr>
        <w:instrText>-</w:instrText>
      </w:r>
      <w:r w:rsidRPr="008335C7">
        <w:rPr>
          <w:sz w:val="28"/>
          <w:szCs w:val="28"/>
        </w:rPr>
        <w:instrText>service</w:instrText>
      </w:r>
      <w:r w:rsidRPr="008335C7">
        <w:rPr>
          <w:sz w:val="28"/>
          <w:szCs w:val="28"/>
          <w:lang w:val="ru-RU"/>
        </w:rPr>
        <w:instrText>.</w:instrText>
      </w:r>
      <w:r w:rsidRPr="008335C7">
        <w:rPr>
          <w:sz w:val="28"/>
          <w:szCs w:val="28"/>
        </w:rPr>
        <w:instrText>scli</w:instrText>
      </w:r>
      <w:r w:rsidRPr="008335C7">
        <w:rPr>
          <w:sz w:val="28"/>
          <w:szCs w:val="28"/>
          <w:lang w:val="ru-RU"/>
        </w:rPr>
        <w:instrText>.</w:instrText>
      </w:r>
      <w:r w:rsidRPr="008335C7">
        <w:rPr>
          <w:sz w:val="28"/>
          <w:szCs w:val="28"/>
        </w:rPr>
        <w:instrText>ru</w:instrText>
      </w:r>
      <w:r w:rsidRPr="008335C7">
        <w:rPr>
          <w:sz w:val="28"/>
          <w:szCs w:val="28"/>
          <w:lang w:val="ru-RU"/>
        </w:rPr>
        <w:instrText>:8080/</w:instrText>
      </w:r>
      <w:r w:rsidRPr="008335C7">
        <w:rPr>
          <w:sz w:val="28"/>
          <w:szCs w:val="28"/>
        </w:rPr>
        <w:instrText>rnla</w:instrText>
      </w:r>
      <w:r w:rsidRPr="008335C7">
        <w:rPr>
          <w:sz w:val="28"/>
          <w:szCs w:val="28"/>
          <w:lang w:val="ru-RU"/>
        </w:rPr>
        <w:instrText>-</w:instrText>
      </w:r>
      <w:r w:rsidRPr="008335C7">
        <w:rPr>
          <w:sz w:val="28"/>
          <w:szCs w:val="28"/>
        </w:rPr>
        <w:instrText>links</w:instrText>
      </w:r>
      <w:r w:rsidRPr="008335C7">
        <w:rPr>
          <w:sz w:val="28"/>
          <w:szCs w:val="28"/>
          <w:lang w:val="ru-RU"/>
        </w:rPr>
        <w:instrText>/</w:instrText>
      </w:r>
      <w:r w:rsidRPr="008335C7">
        <w:rPr>
          <w:sz w:val="28"/>
          <w:szCs w:val="28"/>
        </w:rPr>
        <w:instrText>ws</w:instrText>
      </w:r>
      <w:r w:rsidRPr="008335C7">
        <w:rPr>
          <w:sz w:val="28"/>
          <w:szCs w:val="28"/>
          <w:lang w:val="ru-RU"/>
        </w:rPr>
        <w:instrText>/</w:instrText>
      </w:r>
      <w:r w:rsidRPr="008335C7">
        <w:rPr>
          <w:sz w:val="28"/>
          <w:szCs w:val="28"/>
        </w:rPr>
        <w:instrText>content</w:instrText>
      </w:r>
      <w:r w:rsidRPr="008335C7">
        <w:rPr>
          <w:sz w:val="28"/>
          <w:szCs w:val="28"/>
          <w:lang w:val="ru-RU"/>
        </w:rPr>
        <w:instrText>/</w:instrText>
      </w:r>
      <w:r w:rsidRPr="008335C7">
        <w:rPr>
          <w:sz w:val="28"/>
          <w:szCs w:val="28"/>
        </w:rPr>
        <w:instrText>act</w:instrText>
      </w:r>
      <w:r w:rsidRPr="008335C7">
        <w:rPr>
          <w:sz w:val="28"/>
          <w:szCs w:val="28"/>
          <w:lang w:val="ru-RU"/>
        </w:rPr>
        <w:instrText>/62</w:instrText>
      </w:r>
      <w:r w:rsidRPr="008335C7">
        <w:rPr>
          <w:sz w:val="28"/>
          <w:szCs w:val="28"/>
        </w:rPr>
        <w:instrText>b</w:instrText>
      </w:r>
      <w:r w:rsidRPr="008335C7">
        <w:rPr>
          <w:sz w:val="28"/>
          <w:szCs w:val="28"/>
          <w:lang w:val="ru-RU"/>
        </w:rPr>
        <w:instrText>8</w:instrText>
      </w:r>
      <w:r w:rsidRPr="008335C7">
        <w:rPr>
          <w:sz w:val="28"/>
          <w:szCs w:val="28"/>
        </w:rPr>
        <w:instrText>a</w:instrText>
      </w:r>
      <w:r w:rsidRPr="008335C7">
        <w:rPr>
          <w:sz w:val="28"/>
          <w:szCs w:val="28"/>
          <w:lang w:val="ru-RU"/>
        </w:rPr>
        <w:instrText>816-5</w:instrText>
      </w:r>
      <w:r w:rsidRPr="008335C7">
        <w:rPr>
          <w:sz w:val="28"/>
          <w:szCs w:val="28"/>
        </w:rPr>
        <w:instrText>f</w:instrText>
      </w:r>
      <w:r w:rsidRPr="008335C7">
        <w:rPr>
          <w:sz w:val="28"/>
          <w:szCs w:val="28"/>
          <w:lang w:val="ru-RU"/>
        </w:rPr>
        <w:instrText>15-4</w:instrText>
      </w:r>
      <w:r w:rsidRPr="008335C7">
        <w:rPr>
          <w:sz w:val="28"/>
          <w:szCs w:val="28"/>
        </w:rPr>
        <w:instrText>b</w:instrText>
      </w:r>
      <w:r w:rsidRPr="008335C7">
        <w:rPr>
          <w:sz w:val="28"/>
          <w:szCs w:val="28"/>
          <w:lang w:val="ru-RU"/>
        </w:rPr>
        <w:instrText>42-</w:instrText>
      </w:r>
      <w:r w:rsidRPr="008335C7">
        <w:rPr>
          <w:sz w:val="28"/>
          <w:szCs w:val="28"/>
        </w:rPr>
        <w:instrText>b</w:instrText>
      </w:r>
      <w:r w:rsidRPr="008335C7">
        <w:rPr>
          <w:sz w:val="28"/>
          <w:szCs w:val="28"/>
          <w:lang w:val="ru-RU"/>
        </w:rPr>
        <w:instrText>4</w:instrText>
      </w:r>
      <w:r w:rsidRPr="008335C7">
        <w:rPr>
          <w:sz w:val="28"/>
          <w:szCs w:val="28"/>
        </w:rPr>
        <w:instrText>ca</w:instrText>
      </w:r>
      <w:r w:rsidRPr="008335C7">
        <w:rPr>
          <w:sz w:val="28"/>
          <w:szCs w:val="28"/>
          <w:lang w:val="ru-RU"/>
        </w:rPr>
        <w:instrText>-</w:instrText>
      </w:r>
      <w:r w:rsidRPr="008335C7">
        <w:rPr>
          <w:sz w:val="28"/>
          <w:szCs w:val="28"/>
        </w:rPr>
        <w:instrText>c</w:instrText>
      </w:r>
      <w:r w:rsidRPr="008335C7">
        <w:rPr>
          <w:sz w:val="28"/>
          <w:szCs w:val="28"/>
          <w:lang w:val="ru-RU"/>
        </w:rPr>
        <w:instrText>6577863</w:instrText>
      </w:r>
      <w:r w:rsidRPr="008335C7">
        <w:rPr>
          <w:sz w:val="28"/>
          <w:szCs w:val="28"/>
        </w:rPr>
        <w:instrText>fdd</w:instrText>
      </w:r>
      <w:r w:rsidRPr="008335C7">
        <w:rPr>
          <w:sz w:val="28"/>
          <w:szCs w:val="28"/>
          <w:lang w:val="ru-RU"/>
        </w:rPr>
        <w:instrText>7.</w:instrText>
      </w:r>
      <w:r w:rsidRPr="008335C7">
        <w:rPr>
          <w:sz w:val="28"/>
          <w:szCs w:val="28"/>
        </w:rPr>
        <w:instrText>html</w:instrText>
      </w:r>
      <w:r w:rsidRPr="008335C7">
        <w:rPr>
          <w:sz w:val="28"/>
          <w:szCs w:val="28"/>
          <w:lang w:val="ru-RU"/>
        </w:rPr>
        <w:instrText xml:space="preserve">" </w:instrText>
      </w:r>
      <w:r w:rsidRPr="008335C7">
        <w:rPr>
          <w:sz w:val="28"/>
          <w:szCs w:val="28"/>
        </w:rPr>
        <w:fldChar w:fldCharType="separate"/>
      </w:r>
      <w:bookmarkStart w:id="4" w:name="62b8a816-5f15-4b42-b4ca-c6577863fdd7"/>
      <w:r w:rsidRPr="008335C7">
        <w:rPr>
          <w:rFonts w:eastAsia="Arial"/>
          <w:sz w:val="28"/>
          <w:szCs w:val="28"/>
          <w:lang w:val="ru-RU"/>
        </w:rPr>
        <w:t xml:space="preserve">от </w:t>
      </w:r>
      <w:r w:rsidR="00800CA3" w:rsidRPr="008335C7">
        <w:rPr>
          <w:rFonts w:eastAsia="Arial"/>
          <w:sz w:val="28"/>
          <w:szCs w:val="28"/>
          <w:lang w:val="ru-RU"/>
        </w:rPr>
        <w:t>2</w:t>
      </w:r>
      <w:r w:rsidR="000D3F66">
        <w:rPr>
          <w:rFonts w:eastAsia="Arial"/>
          <w:sz w:val="28"/>
          <w:szCs w:val="28"/>
          <w:lang w:val="ru-RU"/>
        </w:rPr>
        <w:t>6</w:t>
      </w:r>
      <w:r w:rsidRPr="008335C7">
        <w:rPr>
          <w:rFonts w:eastAsia="Arial"/>
          <w:sz w:val="28"/>
          <w:szCs w:val="28"/>
          <w:lang w:val="ru-RU"/>
        </w:rPr>
        <w:t>.12.202</w:t>
      </w:r>
      <w:r w:rsidR="000D3F66">
        <w:rPr>
          <w:rFonts w:eastAsia="Arial"/>
          <w:sz w:val="28"/>
          <w:szCs w:val="28"/>
          <w:lang w:val="ru-RU"/>
        </w:rPr>
        <w:t>2</w:t>
      </w:r>
      <w:r w:rsidRPr="008335C7">
        <w:rPr>
          <w:rFonts w:eastAsia="Arial"/>
          <w:sz w:val="28"/>
          <w:szCs w:val="28"/>
          <w:lang w:val="ru-RU"/>
        </w:rPr>
        <w:t xml:space="preserve"> года № </w:t>
      </w:r>
      <w:r w:rsidR="000D3F66">
        <w:rPr>
          <w:rFonts w:eastAsia="Arial"/>
          <w:sz w:val="28"/>
          <w:szCs w:val="28"/>
          <w:lang w:val="ru-RU"/>
        </w:rPr>
        <w:t>18</w:t>
      </w:r>
      <w:r w:rsidRPr="008335C7">
        <w:rPr>
          <w:rFonts w:eastAsia="Arial"/>
          <w:sz w:val="28"/>
          <w:szCs w:val="28"/>
        </w:rPr>
        <w:fldChar w:fldCharType="end"/>
      </w:r>
      <w:bookmarkEnd w:id="4"/>
      <w:r w:rsidRPr="008335C7">
        <w:rPr>
          <w:rFonts w:eastAsia="Arial"/>
          <w:sz w:val="28"/>
          <w:szCs w:val="28"/>
          <w:lang w:val="ru-RU"/>
        </w:rPr>
        <w:t xml:space="preserve"> «О бюджете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w:t>
      </w:r>
      <w:r w:rsidRPr="008335C7">
        <w:rPr>
          <w:rFonts w:eastAsia="Arial"/>
          <w:sz w:val="28"/>
          <w:szCs w:val="28"/>
        </w:rPr>
        <w:t> </w:t>
      </w:r>
      <w:r w:rsidRPr="008335C7">
        <w:rPr>
          <w:rFonts w:eastAsia="Arial"/>
          <w:sz w:val="28"/>
          <w:szCs w:val="28"/>
          <w:lang w:val="ru-RU"/>
        </w:rPr>
        <w:t xml:space="preserve"> на 202</w:t>
      </w:r>
      <w:r w:rsidR="000D3F66">
        <w:rPr>
          <w:rFonts w:eastAsia="Arial"/>
          <w:sz w:val="28"/>
          <w:szCs w:val="28"/>
          <w:lang w:val="ru-RU"/>
        </w:rPr>
        <w:t>3</w:t>
      </w:r>
      <w:r w:rsidRPr="008335C7">
        <w:rPr>
          <w:rFonts w:eastAsia="Arial"/>
          <w:sz w:val="28"/>
          <w:szCs w:val="28"/>
          <w:lang w:val="ru-RU"/>
        </w:rPr>
        <w:t xml:space="preserve"> год и</w:t>
      </w:r>
      <w:r w:rsidRPr="008335C7">
        <w:rPr>
          <w:rFonts w:eastAsia="Arial"/>
          <w:sz w:val="28"/>
          <w:szCs w:val="28"/>
        </w:rPr>
        <w:t> </w:t>
      </w:r>
      <w:r w:rsidRPr="008335C7">
        <w:rPr>
          <w:rFonts w:eastAsia="Arial"/>
          <w:sz w:val="28"/>
          <w:szCs w:val="28"/>
          <w:lang w:val="ru-RU"/>
        </w:rPr>
        <w:t xml:space="preserve"> плановый период 202</w:t>
      </w:r>
      <w:r w:rsidR="000D3F66">
        <w:rPr>
          <w:rFonts w:eastAsia="Arial"/>
          <w:sz w:val="28"/>
          <w:szCs w:val="28"/>
          <w:lang w:val="ru-RU"/>
        </w:rPr>
        <w:t>4</w:t>
      </w:r>
      <w:r w:rsidRPr="008335C7">
        <w:rPr>
          <w:rFonts w:eastAsia="Arial"/>
          <w:sz w:val="28"/>
          <w:szCs w:val="28"/>
          <w:lang w:val="ru-RU"/>
        </w:rPr>
        <w:t xml:space="preserve"> и 202</w:t>
      </w:r>
      <w:r w:rsidR="000D3F66">
        <w:rPr>
          <w:rFonts w:eastAsia="Arial"/>
          <w:sz w:val="28"/>
          <w:szCs w:val="28"/>
          <w:lang w:val="ru-RU"/>
        </w:rPr>
        <w:t>5</w:t>
      </w:r>
      <w:r w:rsidRPr="008335C7">
        <w:rPr>
          <w:rFonts w:eastAsia="Arial"/>
          <w:sz w:val="28"/>
          <w:szCs w:val="28"/>
          <w:lang w:val="ru-RU"/>
        </w:rPr>
        <w:t xml:space="preserve"> годов».</w:t>
      </w:r>
    </w:p>
    <w:p w14:paraId="7C6CD526"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1.</w:t>
      </w:r>
      <w:r w:rsidRPr="008335C7">
        <w:rPr>
          <w:rFonts w:eastAsia="Arial"/>
          <w:sz w:val="28"/>
          <w:szCs w:val="28"/>
        </w:rPr>
        <w:t> </w:t>
      </w:r>
      <w:r w:rsidRPr="008335C7">
        <w:rPr>
          <w:rFonts w:eastAsia="Arial"/>
          <w:sz w:val="28"/>
          <w:szCs w:val="28"/>
          <w:lang w:val="ru-RU"/>
        </w:rPr>
        <w:t xml:space="preserve"> Пункт 1 статьи</w:t>
      </w:r>
      <w:r w:rsidRPr="008335C7">
        <w:rPr>
          <w:rFonts w:eastAsia="Arial"/>
          <w:sz w:val="28"/>
          <w:szCs w:val="28"/>
        </w:rPr>
        <w:t> </w:t>
      </w:r>
      <w:r w:rsidRPr="008335C7">
        <w:rPr>
          <w:rFonts w:eastAsia="Arial"/>
          <w:sz w:val="28"/>
          <w:szCs w:val="28"/>
          <w:lang w:val="ru-RU"/>
        </w:rPr>
        <w:t>1 изложить в новой редакции.</w:t>
      </w:r>
    </w:p>
    <w:p w14:paraId="763A01C5" w14:textId="7A2663F8"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2.</w:t>
      </w:r>
      <w:r w:rsidRPr="008335C7">
        <w:rPr>
          <w:rFonts w:eastAsia="Arial"/>
          <w:sz w:val="28"/>
          <w:szCs w:val="28"/>
        </w:rPr>
        <w:t> </w:t>
      </w:r>
      <w:r w:rsidRPr="008335C7">
        <w:rPr>
          <w:rFonts w:eastAsia="Arial"/>
          <w:sz w:val="28"/>
          <w:szCs w:val="28"/>
          <w:lang w:val="ru-RU"/>
        </w:rPr>
        <w:t xml:space="preserve"> Приложени</w:t>
      </w:r>
      <w:r w:rsidR="008D3FD2">
        <w:rPr>
          <w:rFonts w:eastAsia="Arial"/>
          <w:sz w:val="28"/>
          <w:szCs w:val="28"/>
          <w:lang w:val="ru-RU"/>
        </w:rPr>
        <w:t>е</w:t>
      </w:r>
      <w:r w:rsidRPr="008335C7">
        <w:rPr>
          <w:rFonts w:eastAsia="Arial"/>
          <w:sz w:val="28"/>
          <w:szCs w:val="28"/>
          <w:lang w:val="ru-RU"/>
        </w:rPr>
        <w:t xml:space="preserve"> </w:t>
      </w:r>
      <w:r w:rsidR="00850FBC">
        <w:rPr>
          <w:rFonts w:eastAsia="Arial"/>
          <w:sz w:val="28"/>
          <w:szCs w:val="28"/>
          <w:lang w:val="ru-RU"/>
        </w:rPr>
        <w:t>1,3</w:t>
      </w:r>
      <w:r w:rsidRPr="008335C7">
        <w:rPr>
          <w:rFonts w:eastAsia="Arial"/>
          <w:sz w:val="28"/>
          <w:szCs w:val="28"/>
          <w:lang w:val="ru-RU"/>
        </w:rPr>
        <w:t xml:space="preserve"> изложить в новой редакции.</w:t>
      </w:r>
    </w:p>
    <w:p w14:paraId="2A62E338"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 xml:space="preserve">3. </w:t>
      </w:r>
      <w:proofErr w:type="gramStart"/>
      <w:r w:rsidRPr="008335C7">
        <w:rPr>
          <w:rFonts w:eastAsia="Arial"/>
          <w:sz w:val="28"/>
          <w:szCs w:val="28"/>
          <w:lang w:val="ru-RU"/>
        </w:rPr>
        <w:t>Контроль за</w:t>
      </w:r>
      <w:proofErr w:type="gramEnd"/>
      <w:r w:rsidRPr="008335C7">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8335C7">
        <w:rPr>
          <w:rFonts w:eastAsia="Arial"/>
          <w:sz w:val="28"/>
          <w:szCs w:val="28"/>
          <w:lang w:val="ru-RU"/>
        </w:rPr>
        <w:t>Атяшевского</w:t>
      </w:r>
      <w:proofErr w:type="spellEnd"/>
      <w:r w:rsidRPr="008335C7">
        <w:rPr>
          <w:rFonts w:eastAsia="Arial"/>
          <w:sz w:val="28"/>
          <w:szCs w:val="28"/>
          <w:lang w:val="ru-RU"/>
        </w:rPr>
        <w:t xml:space="preserve"> сельского поселения по бюджету, финансам и налогам.</w:t>
      </w:r>
    </w:p>
    <w:p w14:paraId="2EB3B08A" w14:textId="77777777" w:rsidR="0044207F" w:rsidRPr="008335C7" w:rsidRDefault="00BD1114">
      <w:pPr>
        <w:shd w:val="clear" w:color="auto" w:fill="FFFFFF"/>
        <w:spacing w:line="360" w:lineRule="atLeast"/>
        <w:ind w:firstLine="709"/>
        <w:jc w:val="both"/>
        <w:rPr>
          <w:rFonts w:eastAsia="Arial"/>
          <w:sz w:val="28"/>
          <w:szCs w:val="28"/>
          <w:lang w:val="ru-RU"/>
        </w:rPr>
      </w:pPr>
      <w:r w:rsidRPr="008335C7">
        <w:rPr>
          <w:rFonts w:eastAsia="Arial"/>
          <w:sz w:val="28"/>
          <w:szCs w:val="28"/>
          <w:lang w:val="ru-RU"/>
        </w:rPr>
        <w:t>4. Опубликовать настоящее решение в информационном бюллетене.</w:t>
      </w:r>
    </w:p>
    <w:p w14:paraId="3E8865C4"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1B4DC8F"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627E10F2" w14:textId="77777777" w:rsidR="0044207F" w:rsidRPr="008335C7" w:rsidRDefault="00BD1114">
      <w:pPr>
        <w:pStyle w:val="3"/>
        <w:keepNext w:val="0"/>
        <w:shd w:val="clear" w:color="auto" w:fill="FFFFFF"/>
        <w:spacing w:before="0" w:after="0" w:line="280" w:lineRule="atLeast"/>
        <w:ind w:firstLine="709"/>
        <w:jc w:val="right"/>
        <w:rPr>
          <w:b w:val="0"/>
          <w:bCs w:val="0"/>
          <w:lang w:val="ru-RU"/>
        </w:rPr>
      </w:pPr>
      <w:r w:rsidRPr="008335C7">
        <w:rPr>
          <w:rFonts w:eastAsia="Arial"/>
          <w:b w:val="0"/>
          <w:bCs w:val="0"/>
        </w:rPr>
        <w:t> </w:t>
      </w:r>
    </w:p>
    <w:p w14:paraId="195CFA32" w14:textId="77777777" w:rsidR="00B1718E" w:rsidRPr="008335C7" w:rsidRDefault="00BD1114"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rPr>
        <w:t> </w:t>
      </w:r>
      <w:r w:rsidR="00B1718E" w:rsidRPr="008335C7">
        <w:rPr>
          <w:rFonts w:eastAsia="Arial"/>
          <w:b w:val="0"/>
          <w:bCs w:val="0"/>
          <w:lang w:val="ru-RU"/>
        </w:rPr>
        <w:t xml:space="preserve">  </w:t>
      </w:r>
      <w:r w:rsidRPr="008335C7">
        <w:rPr>
          <w:rFonts w:eastAsia="Arial"/>
          <w:b w:val="0"/>
          <w:bCs w:val="0"/>
          <w:lang w:val="ru-RU"/>
        </w:rPr>
        <w:t>Глава</w:t>
      </w:r>
      <w:r w:rsidR="00B1718E" w:rsidRPr="008335C7">
        <w:rPr>
          <w:rFonts w:eastAsia="Arial"/>
          <w:b w:val="0"/>
          <w:bCs w:val="0"/>
          <w:lang w:val="ru-RU"/>
        </w:rPr>
        <w:t xml:space="preserve"> </w:t>
      </w:r>
      <w:proofErr w:type="spellStart"/>
      <w:r w:rsidRPr="008335C7">
        <w:rPr>
          <w:rFonts w:eastAsia="Arial"/>
          <w:b w:val="0"/>
          <w:bCs w:val="0"/>
          <w:lang w:val="ru-RU"/>
        </w:rPr>
        <w:t>Атяшевского</w:t>
      </w:r>
      <w:proofErr w:type="spellEnd"/>
      <w:r w:rsidRPr="008335C7">
        <w:rPr>
          <w:rFonts w:eastAsia="Arial"/>
          <w:b w:val="0"/>
          <w:bCs w:val="0"/>
          <w:lang w:val="ru-RU"/>
        </w:rPr>
        <w:t xml:space="preserve"> </w:t>
      </w:r>
    </w:p>
    <w:p w14:paraId="1EF70152" w14:textId="77777777" w:rsidR="0044207F" w:rsidRPr="008335C7" w:rsidRDefault="00B1718E" w:rsidP="00B1718E">
      <w:pPr>
        <w:pStyle w:val="3"/>
        <w:keepNext w:val="0"/>
        <w:shd w:val="clear" w:color="auto" w:fill="FFFFFF"/>
        <w:spacing w:before="0" w:after="0" w:line="240" w:lineRule="atLeast"/>
        <w:ind w:firstLine="709"/>
        <w:rPr>
          <w:rFonts w:eastAsia="Arial"/>
          <w:b w:val="0"/>
          <w:bCs w:val="0"/>
          <w:lang w:val="ru-RU"/>
        </w:rPr>
      </w:pPr>
      <w:r w:rsidRPr="008335C7">
        <w:rPr>
          <w:rFonts w:eastAsia="Arial"/>
          <w:b w:val="0"/>
          <w:bCs w:val="0"/>
          <w:lang w:val="ru-RU"/>
        </w:rPr>
        <w:t xml:space="preserve">  </w:t>
      </w:r>
      <w:r w:rsidR="00BD1114" w:rsidRPr="008335C7">
        <w:rPr>
          <w:rFonts w:eastAsia="Arial"/>
          <w:b w:val="0"/>
          <w:bCs w:val="0"/>
          <w:lang w:val="ru-RU"/>
        </w:rPr>
        <w:t>сельского поселения</w:t>
      </w:r>
      <w:r w:rsidR="00BD1114" w:rsidRPr="008335C7">
        <w:rPr>
          <w:rFonts w:eastAsia="Arial"/>
          <w:b w:val="0"/>
          <w:bCs w:val="0"/>
        </w:rPr>
        <w:t>                                                            </w:t>
      </w:r>
      <w:r w:rsidR="00BD1114" w:rsidRPr="008335C7">
        <w:rPr>
          <w:rFonts w:eastAsia="Arial"/>
          <w:b w:val="0"/>
          <w:bCs w:val="0"/>
          <w:lang w:val="ru-RU"/>
        </w:rPr>
        <w:t>А.А. Девятов</w:t>
      </w:r>
    </w:p>
    <w:p w14:paraId="57D44FE7" w14:textId="77777777" w:rsidR="00206588" w:rsidRPr="008335C7" w:rsidRDefault="00206588" w:rsidP="00206588">
      <w:pPr>
        <w:rPr>
          <w:rFonts w:eastAsia="Arial"/>
          <w:sz w:val="28"/>
          <w:szCs w:val="28"/>
          <w:lang w:val="ru-RU"/>
        </w:rPr>
      </w:pPr>
    </w:p>
    <w:p w14:paraId="070A47FC" w14:textId="77777777" w:rsidR="00206588" w:rsidRPr="008335C7" w:rsidRDefault="00206588" w:rsidP="00206588">
      <w:pPr>
        <w:rPr>
          <w:rFonts w:eastAsia="Arial"/>
          <w:sz w:val="28"/>
          <w:szCs w:val="28"/>
          <w:lang w:val="ru-RU"/>
        </w:rPr>
      </w:pPr>
    </w:p>
    <w:p w14:paraId="612CC248" w14:textId="77777777" w:rsidR="00206588" w:rsidRPr="008335C7" w:rsidRDefault="00206588" w:rsidP="00206588">
      <w:pPr>
        <w:suppressAutoHyphens/>
        <w:jc w:val="right"/>
        <w:rPr>
          <w:sz w:val="28"/>
          <w:szCs w:val="28"/>
          <w:lang w:val="ru-RU" w:eastAsia="ar-SA"/>
        </w:rPr>
      </w:pPr>
    </w:p>
    <w:p w14:paraId="241BB552" w14:textId="77777777" w:rsidR="00036663" w:rsidRPr="00036663" w:rsidRDefault="00036663" w:rsidP="00036663">
      <w:pPr>
        <w:jc w:val="right"/>
        <w:rPr>
          <w:color w:val="000000"/>
          <w:sz w:val="20"/>
          <w:szCs w:val="20"/>
          <w:lang w:val="ru-RU"/>
        </w:rPr>
      </w:pPr>
      <w:r w:rsidRPr="00036663">
        <w:rPr>
          <w:color w:val="000000"/>
          <w:sz w:val="20"/>
          <w:szCs w:val="20"/>
          <w:lang w:val="ru-RU"/>
        </w:rPr>
        <w:t>Приложение 1</w:t>
      </w:r>
      <w:r w:rsidRPr="00036663">
        <w:rPr>
          <w:color w:val="000000"/>
          <w:sz w:val="20"/>
          <w:szCs w:val="20"/>
          <w:lang w:val="ru-RU"/>
        </w:rPr>
        <w:br/>
        <w:t xml:space="preserve">к решению Совета депутатов </w:t>
      </w:r>
    </w:p>
    <w:p w14:paraId="5607C1A3" w14:textId="77777777" w:rsidR="00036663" w:rsidRPr="00036663" w:rsidRDefault="00036663" w:rsidP="00036663">
      <w:pPr>
        <w:jc w:val="right"/>
        <w:rPr>
          <w:color w:val="000000"/>
          <w:sz w:val="20"/>
          <w:szCs w:val="20"/>
          <w:lang w:val="ru-RU"/>
        </w:rPr>
      </w:pPr>
      <w:proofErr w:type="spellStart"/>
      <w:r w:rsidRPr="00036663">
        <w:rPr>
          <w:color w:val="000000"/>
          <w:sz w:val="20"/>
          <w:szCs w:val="20"/>
          <w:lang w:val="ru-RU"/>
        </w:rPr>
        <w:t>Атяшевского</w:t>
      </w:r>
      <w:proofErr w:type="spellEnd"/>
      <w:r w:rsidRPr="00036663">
        <w:rPr>
          <w:color w:val="000000"/>
          <w:sz w:val="20"/>
          <w:szCs w:val="20"/>
          <w:lang w:val="ru-RU"/>
        </w:rPr>
        <w:t xml:space="preserve"> сельского поселения </w:t>
      </w:r>
    </w:p>
    <w:p w14:paraId="029C628F" w14:textId="77777777" w:rsidR="00036663" w:rsidRPr="00036663" w:rsidRDefault="00036663" w:rsidP="00036663">
      <w:pPr>
        <w:jc w:val="right"/>
        <w:rPr>
          <w:color w:val="000000"/>
          <w:sz w:val="20"/>
          <w:szCs w:val="20"/>
          <w:lang w:val="ru-RU"/>
        </w:rPr>
      </w:pPr>
      <w:r w:rsidRPr="00036663">
        <w:rPr>
          <w:color w:val="000000"/>
          <w:sz w:val="20"/>
          <w:szCs w:val="20"/>
          <w:lang w:val="ru-RU"/>
        </w:rPr>
        <w:t xml:space="preserve">«О бюджете </w:t>
      </w:r>
      <w:proofErr w:type="spellStart"/>
      <w:r w:rsidRPr="00036663">
        <w:rPr>
          <w:color w:val="000000"/>
          <w:sz w:val="20"/>
          <w:szCs w:val="20"/>
          <w:lang w:val="ru-RU"/>
        </w:rPr>
        <w:t>Атяшевского</w:t>
      </w:r>
      <w:proofErr w:type="spellEnd"/>
      <w:r w:rsidRPr="00036663">
        <w:rPr>
          <w:color w:val="000000"/>
          <w:sz w:val="20"/>
          <w:szCs w:val="20"/>
          <w:lang w:val="ru-RU"/>
        </w:rPr>
        <w:t xml:space="preserve"> сельского поселения </w:t>
      </w:r>
    </w:p>
    <w:p w14:paraId="447DC158" w14:textId="77777777" w:rsidR="00036663" w:rsidRPr="00036663" w:rsidRDefault="00036663" w:rsidP="00036663">
      <w:pPr>
        <w:jc w:val="right"/>
        <w:rPr>
          <w:color w:val="000000"/>
          <w:sz w:val="20"/>
          <w:szCs w:val="20"/>
          <w:lang w:val="ru-RU"/>
        </w:rPr>
      </w:pPr>
      <w:proofErr w:type="spellStart"/>
      <w:r w:rsidRPr="00036663">
        <w:rPr>
          <w:color w:val="000000"/>
          <w:sz w:val="20"/>
          <w:szCs w:val="20"/>
          <w:lang w:val="ru-RU"/>
        </w:rPr>
        <w:t>Атяшевского</w:t>
      </w:r>
      <w:proofErr w:type="spellEnd"/>
      <w:r w:rsidRPr="00036663">
        <w:rPr>
          <w:color w:val="000000"/>
          <w:sz w:val="20"/>
          <w:szCs w:val="20"/>
          <w:lang w:val="ru-RU"/>
        </w:rPr>
        <w:t xml:space="preserve"> муниципального района </w:t>
      </w:r>
    </w:p>
    <w:p w14:paraId="276F2C0F" w14:textId="77777777" w:rsidR="00036663" w:rsidRPr="00036663" w:rsidRDefault="00036663" w:rsidP="00036663">
      <w:pPr>
        <w:jc w:val="right"/>
        <w:rPr>
          <w:color w:val="000000"/>
          <w:sz w:val="20"/>
          <w:szCs w:val="20"/>
          <w:lang w:val="ru-RU"/>
        </w:rPr>
      </w:pPr>
      <w:r w:rsidRPr="00036663">
        <w:rPr>
          <w:color w:val="000000"/>
          <w:sz w:val="20"/>
          <w:szCs w:val="20"/>
          <w:lang w:val="ru-RU"/>
        </w:rPr>
        <w:t xml:space="preserve">Республики Мордовия на 2023 год и </w:t>
      </w:r>
    </w:p>
    <w:p w14:paraId="6EF9F2D2" w14:textId="77777777" w:rsidR="00036663" w:rsidRPr="00036663" w:rsidRDefault="00036663" w:rsidP="00036663">
      <w:pPr>
        <w:jc w:val="right"/>
        <w:rPr>
          <w:color w:val="000000"/>
          <w:sz w:val="20"/>
          <w:szCs w:val="20"/>
          <w:lang w:val="ru-RU"/>
        </w:rPr>
      </w:pPr>
      <w:r w:rsidRPr="00036663">
        <w:rPr>
          <w:color w:val="000000"/>
          <w:sz w:val="20"/>
          <w:szCs w:val="20"/>
          <w:lang w:val="ru-RU"/>
        </w:rPr>
        <w:t xml:space="preserve">на плановый период 2024 и 2025 годов» </w:t>
      </w:r>
    </w:p>
    <w:p w14:paraId="05E5450C" w14:textId="67C3987A" w:rsidR="00036663" w:rsidRPr="00BE423C" w:rsidRDefault="00036663" w:rsidP="00036663">
      <w:pPr>
        <w:jc w:val="right"/>
        <w:rPr>
          <w:lang w:val="ru-RU"/>
        </w:rPr>
      </w:pPr>
    </w:p>
    <w:p w14:paraId="307833B6" w14:textId="77777777" w:rsidR="00206588" w:rsidRPr="008335C7" w:rsidRDefault="00206588" w:rsidP="00206588">
      <w:pPr>
        <w:rPr>
          <w:rFonts w:eastAsia="Arial"/>
          <w:sz w:val="28"/>
          <w:szCs w:val="28"/>
          <w:lang w:val="ru-RU"/>
        </w:rPr>
      </w:pPr>
    </w:p>
    <w:p w14:paraId="0E64AA8E" w14:textId="77777777" w:rsidR="00206588" w:rsidRPr="008335C7" w:rsidRDefault="00206588" w:rsidP="00206588">
      <w:pPr>
        <w:rPr>
          <w:rFonts w:eastAsia="Arial"/>
          <w:sz w:val="28"/>
          <w:szCs w:val="28"/>
          <w:lang w:val="ru-RU"/>
        </w:rPr>
      </w:pPr>
    </w:p>
    <w:p w14:paraId="04FA6043" w14:textId="77777777" w:rsidR="0044207F" w:rsidRPr="008335C7" w:rsidRDefault="00BD1114">
      <w:pPr>
        <w:widowControl w:val="0"/>
        <w:rPr>
          <w:sz w:val="28"/>
          <w:szCs w:val="28"/>
          <w:lang w:val="ru-RU"/>
        </w:rPr>
      </w:pPr>
      <w:r w:rsidRPr="008335C7">
        <w:rPr>
          <w:rFonts w:eastAsia="Arial"/>
          <w:sz w:val="28"/>
          <w:szCs w:val="28"/>
        </w:rPr>
        <w:t> </w:t>
      </w:r>
    </w:p>
    <w:p w14:paraId="739DCDCB" w14:textId="77777777" w:rsidR="00036663" w:rsidRPr="008335C7" w:rsidRDefault="00BD1114">
      <w:pPr>
        <w:widowControl w:val="0"/>
        <w:jc w:val="both"/>
        <w:rPr>
          <w:sz w:val="28"/>
          <w:szCs w:val="28"/>
          <w:lang w:val="ru-RU"/>
        </w:rPr>
      </w:pPr>
      <w:r w:rsidRPr="008335C7">
        <w:rPr>
          <w:rFonts w:eastAsia="Arial"/>
          <w:sz w:val="28"/>
          <w:szCs w:val="28"/>
        </w:rPr>
        <w:t>  </w:t>
      </w:r>
    </w:p>
    <w:tbl>
      <w:tblPr>
        <w:tblW w:w="10707" w:type="dxa"/>
        <w:tblInd w:w="-1026" w:type="dxa"/>
        <w:tblLook w:val="04A0" w:firstRow="1" w:lastRow="0" w:firstColumn="1" w:lastColumn="0" w:noHBand="0" w:noVBand="1"/>
      </w:tblPr>
      <w:tblGrid>
        <w:gridCol w:w="2114"/>
        <w:gridCol w:w="4825"/>
        <w:gridCol w:w="1230"/>
        <w:gridCol w:w="813"/>
        <w:gridCol w:w="156"/>
        <w:gridCol w:w="941"/>
        <w:gridCol w:w="852"/>
      </w:tblGrid>
      <w:tr w:rsidR="00036663" w:rsidRPr="00BB6E64" w14:paraId="2423E687" w14:textId="77777777" w:rsidTr="00036663">
        <w:trPr>
          <w:gridAfter w:val="1"/>
          <w:wAfter w:w="236" w:type="dxa"/>
          <w:trHeight w:val="1275"/>
        </w:trPr>
        <w:tc>
          <w:tcPr>
            <w:tcW w:w="10471" w:type="dxa"/>
            <w:gridSpan w:val="6"/>
            <w:tcBorders>
              <w:top w:val="nil"/>
              <w:left w:val="nil"/>
              <w:bottom w:val="nil"/>
              <w:right w:val="nil"/>
            </w:tcBorders>
            <w:shd w:val="clear" w:color="auto" w:fill="auto"/>
            <w:hideMark/>
          </w:tcPr>
          <w:p w14:paraId="07ECD7EA" w14:textId="77777777" w:rsidR="00036663" w:rsidRPr="00036663" w:rsidRDefault="00036663" w:rsidP="00036663">
            <w:pPr>
              <w:jc w:val="center"/>
              <w:rPr>
                <w:b/>
                <w:bCs/>
                <w:lang w:val="ru-RU"/>
              </w:rPr>
            </w:pPr>
            <w:r w:rsidRPr="00036663">
              <w:rPr>
                <w:b/>
                <w:bCs/>
                <w:lang w:val="ru-RU"/>
              </w:rPr>
              <w:t xml:space="preserve">ОБЪЕМ </w:t>
            </w:r>
            <w:r w:rsidRPr="00036663">
              <w:rPr>
                <w:b/>
                <w:bCs/>
                <w:lang w:val="ru-RU"/>
              </w:rPr>
              <w:br/>
              <w:t>БЕЗВОЗМЕЗДНЫХ ПОСТУПЛЕНИЙ В БЮДЖЕТ АТЯШЕВСКОГО СЕЛЬСКОГО ПОСЕЛЕНИЯ АТЯШЕВСКОГО МУНИЦИПАЛЬНОГО РАЙОНА РЕСПУБЛИКИ МОРДОВИЯ НА 2023 ГОД И НА ПЛАНОВЫЙ ПЕРИОД 2024</w:t>
            </w:r>
            <w:proofErr w:type="gramStart"/>
            <w:r w:rsidRPr="00036663">
              <w:rPr>
                <w:b/>
                <w:bCs/>
                <w:lang w:val="ru-RU"/>
              </w:rPr>
              <w:t xml:space="preserve"> И</w:t>
            </w:r>
            <w:proofErr w:type="gramEnd"/>
            <w:r w:rsidRPr="00036663">
              <w:rPr>
                <w:b/>
                <w:bCs/>
                <w:lang w:val="ru-RU"/>
              </w:rPr>
              <w:t xml:space="preserve"> 2025 ГОДОВ</w:t>
            </w:r>
            <w:r w:rsidRPr="00036663">
              <w:rPr>
                <w:b/>
                <w:bCs/>
                <w:lang w:val="ru-RU"/>
              </w:rPr>
              <w:br/>
              <w:t xml:space="preserve"> </w:t>
            </w:r>
          </w:p>
        </w:tc>
      </w:tr>
      <w:tr w:rsidR="00036663" w:rsidRPr="00D63E28" w14:paraId="75F329DF" w14:textId="77777777" w:rsidTr="00036663">
        <w:trPr>
          <w:trHeight w:val="255"/>
        </w:trPr>
        <w:tc>
          <w:tcPr>
            <w:tcW w:w="2200" w:type="dxa"/>
            <w:tcBorders>
              <w:top w:val="nil"/>
              <w:left w:val="nil"/>
              <w:bottom w:val="nil"/>
              <w:right w:val="nil"/>
            </w:tcBorders>
            <w:shd w:val="clear" w:color="auto" w:fill="auto"/>
            <w:vAlign w:val="bottom"/>
            <w:hideMark/>
          </w:tcPr>
          <w:p w14:paraId="104F9D91" w14:textId="77777777" w:rsidR="00036663" w:rsidRPr="00036663" w:rsidRDefault="00036663" w:rsidP="00036663">
            <w:pPr>
              <w:rPr>
                <w:b/>
                <w:bCs/>
                <w:sz w:val="20"/>
                <w:szCs w:val="20"/>
                <w:lang w:val="ru-RU"/>
              </w:rPr>
            </w:pPr>
          </w:p>
        </w:tc>
        <w:tc>
          <w:tcPr>
            <w:tcW w:w="5030" w:type="dxa"/>
            <w:tcBorders>
              <w:top w:val="nil"/>
              <w:left w:val="nil"/>
              <w:bottom w:val="nil"/>
              <w:right w:val="nil"/>
            </w:tcBorders>
            <w:shd w:val="clear" w:color="auto" w:fill="auto"/>
            <w:noWrap/>
            <w:vAlign w:val="bottom"/>
            <w:hideMark/>
          </w:tcPr>
          <w:p w14:paraId="595C72F4" w14:textId="77777777" w:rsidR="00036663" w:rsidRPr="00036663" w:rsidRDefault="00036663" w:rsidP="00036663">
            <w:pPr>
              <w:jc w:val="center"/>
              <w:rPr>
                <w:b/>
                <w:bCs/>
                <w:sz w:val="20"/>
                <w:szCs w:val="20"/>
                <w:lang w:val="ru-RU"/>
              </w:rPr>
            </w:pPr>
          </w:p>
        </w:tc>
        <w:tc>
          <w:tcPr>
            <w:tcW w:w="2115" w:type="dxa"/>
            <w:gridSpan w:val="2"/>
            <w:tcBorders>
              <w:top w:val="nil"/>
              <w:left w:val="nil"/>
              <w:bottom w:val="nil"/>
              <w:right w:val="nil"/>
            </w:tcBorders>
            <w:shd w:val="clear" w:color="auto" w:fill="auto"/>
            <w:noWrap/>
            <w:vAlign w:val="bottom"/>
            <w:hideMark/>
          </w:tcPr>
          <w:p w14:paraId="4AB2EC15" w14:textId="77777777" w:rsidR="00036663" w:rsidRPr="00036663" w:rsidRDefault="00036663" w:rsidP="00036663">
            <w:pPr>
              <w:jc w:val="center"/>
              <w:rPr>
                <w:b/>
                <w:bCs/>
                <w:sz w:val="20"/>
                <w:szCs w:val="20"/>
                <w:lang w:val="ru-RU"/>
              </w:rPr>
            </w:pPr>
          </w:p>
        </w:tc>
        <w:tc>
          <w:tcPr>
            <w:tcW w:w="1126" w:type="dxa"/>
            <w:gridSpan w:val="2"/>
            <w:tcBorders>
              <w:top w:val="nil"/>
              <w:left w:val="nil"/>
              <w:bottom w:val="nil"/>
              <w:right w:val="nil"/>
            </w:tcBorders>
            <w:shd w:val="clear" w:color="auto" w:fill="auto"/>
            <w:noWrap/>
            <w:vAlign w:val="bottom"/>
            <w:hideMark/>
          </w:tcPr>
          <w:p w14:paraId="4D17BB9E" w14:textId="77777777" w:rsidR="00036663" w:rsidRPr="00036663" w:rsidRDefault="00036663" w:rsidP="00036663">
            <w:pPr>
              <w:jc w:val="center"/>
              <w:rPr>
                <w:b/>
                <w:bCs/>
                <w:sz w:val="20"/>
                <w:szCs w:val="20"/>
                <w:lang w:val="ru-RU"/>
              </w:rPr>
            </w:pPr>
          </w:p>
        </w:tc>
        <w:tc>
          <w:tcPr>
            <w:tcW w:w="236" w:type="dxa"/>
            <w:tcBorders>
              <w:top w:val="nil"/>
              <w:left w:val="nil"/>
              <w:bottom w:val="nil"/>
              <w:right w:val="nil"/>
            </w:tcBorders>
            <w:shd w:val="clear" w:color="auto" w:fill="auto"/>
            <w:noWrap/>
            <w:vAlign w:val="bottom"/>
            <w:hideMark/>
          </w:tcPr>
          <w:p w14:paraId="22857C02" w14:textId="77777777" w:rsidR="00036663" w:rsidRPr="00D63E28" w:rsidRDefault="00036663" w:rsidP="00036663">
            <w:pPr>
              <w:jc w:val="right"/>
              <w:rPr>
                <w:sz w:val="20"/>
                <w:szCs w:val="20"/>
              </w:rPr>
            </w:pPr>
            <w:r w:rsidRPr="00D63E28">
              <w:rPr>
                <w:sz w:val="20"/>
                <w:szCs w:val="20"/>
              </w:rPr>
              <w:t>(</w:t>
            </w:r>
            <w:proofErr w:type="spellStart"/>
            <w:r w:rsidRPr="00D63E28">
              <w:rPr>
                <w:sz w:val="20"/>
                <w:szCs w:val="20"/>
              </w:rPr>
              <w:t>тыс</w:t>
            </w:r>
            <w:proofErr w:type="spellEnd"/>
            <w:r w:rsidRPr="00D63E28">
              <w:rPr>
                <w:sz w:val="20"/>
                <w:szCs w:val="20"/>
              </w:rPr>
              <w:t xml:space="preserve">. </w:t>
            </w:r>
            <w:proofErr w:type="spellStart"/>
            <w:r w:rsidRPr="00D63E28">
              <w:rPr>
                <w:sz w:val="20"/>
                <w:szCs w:val="20"/>
              </w:rPr>
              <w:t>рублей</w:t>
            </w:r>
            <w:proofErr w:type="spellEnd"/>
            <w:r w:rsidRPr="00D63E28">
              <w:rPr>
                <w:sz w:val="20"/>
                <w:szCs w:val="20"/>
              </w:rPr>
              <w:t>)</w:t>
            </w:r>
          </w:p>
        </w:tc>
      </w:tr>
      <w:tr w:rsidR="00036663" w:rsidRPr="00D63E28" w14:paraId="53842B0E" w14:textId="77777777" w:rsidTr="00036663">
        <w:trPr>
          <w:gridAfter w:val="1"/>
          <w:wAfter w:w="236"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A455A" w14:textId="77777777" w:rsidR="00036663" w:rsidRPr="00D63E28" w:rsidRDefault="00036663" w:rsidP="00036663">
            <w:pPr>
              <w:jc w:val="center"/>
              <w:rPr>
                <w:b/>
                <w:bCs/>
                <w:sz w:val="20"/>
                <w:szCs w:val="20"/>
              </w:rPr>
            </w:pPr>
            <w:r w:rsidRPr="00D63E28">
              <w:rPr>
                <w:b/>
                <w:bCs/>
                <w:sz w:val="20"/>
                <w:szCs w:val="20"/>
              </w:rPr>
              <w:t xml:space="preserve"> </w:t>
            </w:r>
            <w:proofErr w:type="spellStart"/>
            <w:r w:rsidRPr="00D63E28">
              <w:rPr>
                <w:b/>
                <w:bCs/>
                <w:sz w:val="20"/>
                <w:szCs w:val="20"/>
              </w:rPr>
              <w:t>Код</w:t>
            </w:r>
            <w:proofErr w:type="spellEnd"/>
            <w:r w:rsidRPr="00D63E28">
              <w:rPr>
                <w:b/>
                <w:bCs/>
                <w:sz w:val="20"/>
                <w:szCs w:val="20"/>
              </w:rPr>
              <w:t xml:space="preserve"> </w:t>
            </w:r>
          </w:p>
        </w:tc>
        <w:tc>
          <w:tcPr>
            <w:tcW w:w="50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3528F" w14:textId="77777777" w:rsidR="00036663" w:rsidRPr="00D63E28" w:rsidRDefault="00036663" w:rsidP="00036663">
            <w:pPr>
              <w:jc w:val="center"/>
              <w:rPr>
                <w:b/>
                <w:bCs/>
                <w:sz w:val="20"/>
                <w:szCs w:val="20"/>
              </w:rPr>
            </w:pPr>
            <w:r w:rsidRPr="00D63E28">
              <w:rPr>
                <w:b/>
                <w:bCs/>
                <w:sz w:val="20"/>
                <w:szCs w:val="20"/>
              </w:rPr>
              <w:t xml:space="preserve"> </w:t>
            </w:r>
            <w:proofErr w:type="spellStart"/>
            <w:r w:rsidRPr="00D63E28">
              <w:rPr>
                <w:b/>
                <w:bCs/>
                <w:sz w:val="20"/>
                <w:szCs w:val="20"/>
              </w:rPr>
              <w:t>Наименование</w:t>
            </w:r>
            <w:proofErr w:type="spellEnd"/>
            <w:r w:rsidRPr="00D63E28">
              <w:rPr>
                <w:b/>
                <w:bCs/>
                <w:sz w:val="20"/>
                <w:szCs w:val="20"/>
              </w:rPr>
              <w:t xml:space="preserve"> </w:t>
            </w:r>
          </w:p>
        </w:tc>
        <w:tc>
          <w:tcPr>
            <w:tcW w:w="3241" w:type="dxa"/>
            <w:gridSpan w:val="4"/>
            <w:tcBorders>
              <w:top w:val="single" w:sz="4" w:space="0" w:color="auto"/>
              <w:left w:val="nil"/>
              <w:bottom w:val="single" w:sz="4" w:space="0" w:color="auto"/>
              <w:right w:val="single" w:sz="4" w:space="0" w:color="auto"/>
            </w:tcBorders>
            <w:shd w:val="clear" w:color="auto" w:fill="auto"/>
            <w:noWrap/>
            <w:vAlign w:val="center"/>
            <w:hideMark/>
          </w:tcPr>
          <w:p w14:paraId="1E62E8A8" w14:textId="77777777" w:rsidR="00036663" w:rsidRPr="00D63E28" w:rsidRDefault="00036663" w:rsidP="00036663">
            <w:pPr>
              <w:jc w:val="center"/>
              <w:rPr>
                <w:b/>
                <w:bCs/>
                <w:sz w:val="20"/>
                <w:szCs w:val="20"/>
              </w:rPr>
            </w:pPr>
            <w:proofErr w:type="spellStart"/>
            <w:r w:rsidRPr="00D63E28">
              <w:rPr>
                <w:b/>
                <w:bCs/>
                <w:sz w:val="20"/>
                <w:szCs w:val="20"/>
              </w:rPr>
              <w:t>Сумма</w:t>
            </w:r>
            <w:proofErr w:type="spellEnd"/>
          </w:p>
        </w:tc>
      </w:tr>
      <w:tr w:rsidR="00036663" w:rsidRPr="00D63E28" w14:paraId="30F02232" w14:textId="77777777" w:rsidTr="00036663">
        <w:trPr>
          <w:gridAfter w:val="1"/>
          <w:wAfter w:w="236"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10749081" w14:textId="77777777" w:rsidR="00036663" w:rsidRPr="00D63E28" w:rsidRDefault="00036663" w:rsidP="00036663">
            <w:pPr>
              <w:rPr>
                <w:b/>
                <w:bCs/>
                <w:sz w:val="20"/>
                <w:szCs w:val="20"/>
              </w:rPr>
            </w:pPr>
          </w:p>
        </w:tc>
        <w:tc>
          <w:tcPr>
            <w:tcW w:w="5030" w:type="dxa"/>
            <w:vMerge/>
            <w:tcBorders>
              <w:top w:val="single" w:sz="4" w:space="0" w:color="auto"/>
              <w:left w:val="single" w:sz="4" w:space="0" w:color="auto"/>
              <w:bottom w:val="single" w:sz="4" w:space="0" w:color="auto"/>
              <w:right w:val="single" w:sz="4" w:space="0" w:color="auto"/>
            </w:tcBorders>
            <w:vAlign w:val="center"/>
            <w:hideMark/>
          </w:tcPr>
          <w:p w14:paraId="62D8653A" w14:textId="77777777" w:rsidR="00036663" w:rsidRPr="00D63E28" w:rsidRDefault="00036663" w:rsidP="00036663">
            <w:pPr>
              <w:rPr>
                <w:b/>
                <w:bCs/>
                <w:sz w:val="20"/>
                <w:szCs w:val="20"/>
              </w:rPr>
            </w:pPr>
          </w:p>
        </w:tc>
        <w:tc>
          <w:tcPr>
            <w:tcW w:w="1275" w:type="dxa"/>
            <w:tcBorders>
              <w:top w:val="nil"/>
              <w:left w:val="nil"/>
              <w:bottom w:val="single" w:sz="4" w:space="0" w:color="auto"/>
              <w:right w:val="single" w:sz="4" w:space="0" w:color="auto"/>
            </w:tcBorders>
            <w:shd w:val="clear" w:color="auto" w:fill="auto"/>
            <w:noWrap/>
            <w:vAlign w:val="center"/>
            <w:hideMark/>
          </w:tcPr>
          <w:p w14:paraId="22B03D09" w14:textId="77777777" w:rsidR="00036663" w:rsidRPr="00D63E28" w:rsidRDefault="00036663" w:rsidP="00036663">
            <w:pPr>
              <w:jc w:val="center"/>
              <w:rPr>
                <w:b/>
                <w:bCs/>
                <w:sz w:val="20"/>
                <w:szCs w:val="20"/>
              </w:rPr>
            </w:pPr>
            <w:r w:rsidRPr="00D63E28">
              <w:rPr>
                <w:b/>
                <w:bCs/>
                <w:sz w:val="20"/>
                <w:szCs w:val="20"/>
              </w:rPr>
              <w:t xml:space="preserve">2023 </w:t>
            </w:r>
            <w:proofErr w:type="spellStart"/>
            <w:r w:rsidRPr="00D63E28">
              <w:rPr>
                <w:b/>
                <w:bCs/>
                <w:sz w:val="20"/>
                <w:szCs w:val="20"/>
              </w:rPr>
              <w:t>год</w:t>
            </w:r>
            <w:proofErr w:type="spellEnd"/>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E224960" w14:textId="77777777" w:rsidR="00036663" w:rsidRPr="00D63E28" w:rsidRDefault="00036663" w:rsidP="00036663">
            <w:pPr>
              <w:jc w:val="center"/>
              <w:rPr>
                <w:b/>
                <w:bCs/>
                <w:sz w:val="20"/>
                <w:szCs w:val="20"/>
              </w:rPr>
            </w:pPr>
            <w:r w:rsidRPr="00D63E28">
              <w:rPr>
                <w:b/>
                <w:bCs/>
                <w:sz w:val="20"/>
                <w:szCs w:val="20"/>
              </w:rPr>
              <w:t xml:space="preserve">2024 </w:t>
            </w:r>
            <w:proofErr w:type="spellStart"/>
            <w:r w:rsidRPr="00D63E28">
              <w:rPr>
                <w:b/>
                <w:bCs/>
                <w:sz w:val="20"/>
                <w:szCs w:val="20"/>
              </w:rPr>
              <w:t>год</w:t>
            </w:r>
            <w:proofErr w:type="spellEnd"/>
          </w:p>
        </w:tc>
        <w:tc>
          <w:tcPr>
            <w:tcW w:w="973" w:type="dxa"/>
            <w:tcBorders>
              <w:top w:val="nil"/>
              <w:left w:val="nil"/>
              <w:bottom w:val="single" w:sz="4" w:space="0" w:color="auto"/>
              <w:right w:val="single" w:sz="4" w:space="0" w:color="auto"/>
            </w:tcBorders>
            <w:shd w:val="clear" w:color="auto" w:fill="auto"/>
            <w:noWrap/>
            <w:vAlign w:val="center"/>
            <w:hideMark/>
          </w:tcPr>
          <w:p w14:paraId="6465D02C" w14:textId="77777777" w:rsidR="00036663" w:rsidRPr="00D63E28" w:rsidRDefault="00036663" w:rsidP="00036663">
            <w:pPr>
              <w:jc w:val="center"/>
              <w:rPr>
                <w:b/>
                <w:bCs/>
                <w:sz w:val="20"/>
                <w:szCs w:val="20"/>
              </w:rPr>
            </w:pPr>
            <w:r w:rsidRPr="00D63E28">
              <w:rPr>
                <w:b/>
                <w:bCs/>
                <w:sz w:val="20"/>
                <w:szCs w:val="20"/>
              </w:rPr>
              <w:t xml:space="preserve">2025 </w:t>
            </w:r>
            <w:proofErr w:type="spellStart"/>
            <w:r w:rsidRPr="00D63E28">
              <w:rPr>
                <w:b/>
                <w:bCs/>
                <w:sz w:val="20"/>
                <w:szCs w:val="20"/>
              </w:rPr>
              <w:t>год</w:t>
            </w:r>
            <w:proofErr w:type="spellEnd"/>
          </w:p>
        </w:tc>
      </w:tr>
      <w:tr w:rsidR="00036663" w:rsidRPr="00D63E28" w14:paraId="3E61E894"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075C9576" w14:textId="77777777" w:rsidR="00036663" w:rsidRPr="00D63E28" w:rsidRDefault="00036663" w:rsidP="00036663">
            <w:pPr>
              <w:jc w:val="center"/>
              <w:rPr>
                <w:b/>
                <w:bCs/>
                <w:sz w:val="20"/>
                <w:szCs w:val="20"/>
              </w:rPr>
            </w:pPr>
            <w:r w:rsidRPr="00D63E28">
              <w:rPr>
                <w:b/>
                <w:bCs/>
                <w:sz w:val="20"/>
                <w:szCs w:val="20"/>
              </w:rPr>
              <w:t>1</w:t>
            </w:r>
          </w:p>
        </w:tc>
        <w:tc>
          <w:tcPr>
            <w:tcW w:w="5030" w:type="dxa"/>
            <w:tcBorders>
              <w:top w:val="nil"/>
              <w:left w:val="nil"/>
              <w:bottom w:val="single" w:sz="4" w:space="0" w:color="auto"/>
              <w:right w:val="single" w:sz="4" w:space="0" w:color="auto"/>
            </w:tcBorders>
            <w:shd w:val="clear" w:color="auto" w:fill="auto"/>
            <w:noWrap/>
            <w:vAlign w:val="bottom"/>
            <w:hideMark/>
          </w:tcPr>
          <w:p w14:paraId="05DE7350" w14:textId="77777777" w:rsidR="00036663" w:rsidRPr="00D63E28" w:rsidRDefault="00036663" w:rsidP="00036663">
            <w:pPr>
              <w:jc w:val="center"/>
              <w:rPr>
                <w:b/>
                <w:bCs/>
                <w:sz w:val="20"/>
                <w:szCs w:val="20"/>
              </w:rPr>
            </w:pPr>
            <w:r w:rsidRPr="00D63E28">
              <w:rPr>
                <w:b/>
                <w:bCs/>
                <w:sz w:val="20"/>
                <w:szCs w:val="20"/>
              </w:rPr>
              <w:t>2</w:t>
            </w:r>
          </w:p>
        </w:tc>
        <w:tc>
          <w:tcPr>
            <w:tcW w:w="1275" w:type="dxa"/>
            <w:tcBorders>
              <w:top w:val="nil"/>
              <w:left w:val="nil"/>
              <w:bottom w:val="single" w:sz="4" w:space="0" w:color="auto"/>
              <w:right w:val="single" w:sz="4" w:space="0" w:color="auto"/>
            </w:tcBorders>
            <w:shd w:val="clear" w:color="auto" w:fill="auto"/>
            <w:noWrap/>
            <w:vAlign w:val="bottom"/>
            <w:hideMark/>
          </w:tcPr>
          <w:p w14:paraId="41FA7451" w14:textId="77777777" w:rsidR="00036663" w:rsidRPr="00D63E28" w:rsidRDefault="00036663" w:rsidP="00036663">
            <w:pPr>
              <w:jc w:val="center"/>
              <w:rPr>
                <w:b/>
                <w:bCs/>
                <w:sz w:val="20"/>
                <w:szCs w:val="20"/>
              </w:rPr>
            </w:pPr>
            <w:r w:rsidRPr="00D63E28">
              <w:rPr>
                <w:b/>
                <w:bCs/>
                <w:sz w:val="20"/>
                <w:szCs w:val="20"/>
              </w:rPr>
              <w:t>3</w:t>
            </w:r>
          </w:p>
        </w:tc>
        <w:tc>
          <w:tcPr>
            <w:tcW w:w="993" w:type="dxa"/>
            <w:gridSpan w:val="2"/>
            <w:tcBorders>
              <w:top w:val="nil"/>
              <w:left w:val="nil"/>
              <w:bottom w:val="single" w:sz="4" w:space="0" w:color="auto"/>
              <w:right w:val="single" w:sz="4" w:space="0" w:color="auto"/>
            </w:tcBorders>
            <w:shd w:val="clear" w:color="auto" w:fill="auto"/>
            <w:noWrap/>
            <w:vAlign w:val="bottom"/>
            <w:hideMark/>
          </w:tcPr>
          <w:p w14:paraId="404D205E" w14:textId="77777777" w:rsidR="00036663" w:rsidRPr="00D63E28" w:rsidRDefault="00036663" w:rsidP="00036663">
            <w:pPr>
              <w:jc w:val="center"/>
              <w:rPr>
                <w:b/>
                <w:bCs/>
                <w:sz w:val="20"/>
                <w:szCs w:val="20"/>
              </w:rPr>
            </w:pPr>
            <w:r w:rsidRPr="00D63E28">
              <w:rPr>
                <w:b/>
                <w:bCs/>
                <w:sz w:val="20"/>
                <w:szCs w:val="20"/>
              </w:rPr>
              <w:t>4</w:t>
            </w:r>
          </w:p>
        </w:tc>
        <w:tc>
          <w:tcPr>
            <w:tcW w:w="973" w:type="dxa"/>
            <w:tcBorders>
              <w:top w:val="nil"/>
              <w:left w:val="nil"/>
              <w:bottom w:val="single" w:sz="4" w:space="0" w:color="auto"/>
              <w:right w:val="single" w:sz="4" w:space="0" w:color="auto"/>
            </w:tcBorders>
            <w:shd w:val="clear" w:color="auto" w:fill="auto"/>
            <w:noWrap/>
            <w:vAlign w:val="bottom"/>
            <w:hideMark/>
          </w:tcPr>
          <w:p w14:paraId="69DF80ED" w14:textId="77777777" w:rsidR="00036663" w:rsidRPr="00D63E28" w:rsidRDefault="00036663" w:rsidP="00036663">
            <w:pPr>
              <w:jc w:val="center"/>
              <w:rPr>
                <w:b/>
                <w:bCs/>
                <w:sz w:val="20"/>
                <w:szCs w:val="20"/>
              </w:rPr>
            </w:pPr>
            <w:r w:rsidRPr="00D63E28">
              <w:rPr>
                <w:b/>
                <w:bCs/>
                <w:sz w:val="20"/>
                <w:szCs w:val="20"/>
              </w:rPr>
              <w:t>5</w:t>
            </w:r>
          </w:p>
        </w:tc>
      </w:tr>
      <w:tr w:rsidR="00036663" w:rsidRPr="00D63E28" w14:paraId="1E5966E7"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4D243F7F" w14:textId="77777777" w:rsidR="00036663" w:rsidRPr="00D63E28" w:rsidRDefault="00036663" w:rsidP="00036663">
            <w:pPr>
              <w:rPr>
                <w:b/>
                <w:bCs/>
                <w:color w:val="000000"/>
                <w:sz w:val="18"/>
                <w:szCs w:val="18"/>
              </w:rPr>
            </w:pPr>
            <w:r w:rsidRPr="00D63E28">
              <w:rPr>
                <w:b/>
                <w:bCs/>
                <w:color w:val="000000"/>
                <w:sz w:val="18"/>
                <w:szCs w:val="18"/>
              </w:rPr>
              <w:t>2 00 00000 00 0000 000</w:t>
            </w:r>
          </w:p>
        </w:tc>
        <w:tc>
          <w:tcPr>
            <w:tcW w:w="5030" w:type="dxa"/>
            <w:tcBorders>
              <w:top w:val="nil"/>
              <w:left w:val="nil"/>
              <w:bottom w:val="single" w:sz="4" w:space="0" w:color="auto"/>
              <w:right w:val="single" w:sz="4" w:space="0" w:color="auto"/>
            </w:tcBorders>
            <w:shd w:val="clear" w:color="000000" w:fill="FFFFFF"/>
            <w:hideMark/>
          </w:tcPr>
          <w:p w14:paraId="02A4BACA" w14:textId="77777777" w:rsidR="00036663" w:rsidRPr="00D63E28" w:rsidRDefault="00036663" w:rsidP="00036663">
            <w:pPr>
              <w:rPr>
                <w:b/>
                <w:bCs/>
                <w:color w:val="000000"/>
                <w:sz w:val="18"/>
                <w:szCs w:val="18"/>
              </w:rPr>
            </w:pPr>
            <w:proofErr w:type="spellStart"/>
            <w:r w:rsidRPr="00D63E28">
              <w:rPr>
                <w:b/>
                <w:bCs/>
                <w:color w:val="000000"/>
                <w:sz w:val="18"/>
                <w:szCs w:val="18"/>
              </w:rPr>
              <w:t>Безвозмездные</w:t>
            </w:r>
            <w:proofErr w:type="spellEnd"/>
            <w:r w:rsidRPr="00D63E28">
              <w:rPr>
                <w:b/>
                <w:bCs/>
                <w:color w:val="000000"/>
                <w:sz w:val="18"/>
                <w:szCs w:val="18"/>
              </w:rPr>
              <w:t xml:space="preserve"> </w:t>
            </w:r>
            <w:proofErr w:type="spellStart"/>
            <w:r w:rsidRPr="00D63E28">
              <w:rPr>
                <w:b/>
                <w:bCs/>
                <w:color w:val="000000"/>
                <w:sz w:val="18"/>
                <w:szCs w:val="18"/>
              </w:rPr>
              <w:t>поступления</w:t>
            </w:r>
            <w:proofErr w:type="spellEnd"/>
          </w:p>
        </w:tc>
        <w:tc>
          <w:tcPr>
            <w:tcW w:w="1275" w:type="dxa"/>
            <w:tcBorders>
              <w:top w:val="nil"/>
              <w:left w:val="nil"/>
              <w:bottom w:val="single" w:sz="4" w:space="0" w:color="auto"/>
              <w:right w:val="single" w:sz="4" w:space="0" w:color="auto"/>
            </w:tcBorders>
            <w:shd w:val="clear" w:color="000000" w:fill="FFFFFF"/>
            <w:noWrap/>
            <w:vAlign w:val="bottom"/>
            <w:hideMark/>
          </w:tcPr>
          <w:p w14:paraId="049E8E16" w14:textId="77777777" w:rsidR="00036663" w:rsidRPr="00D63E28" w:rsidRDefault="00036663" w:rsidP="00036663">
            <w:pPr>
              <w:jc w:val="right"/>
              <w:rPr>
                <w:b/>
                <w:bCs/>
                <w:sz w:val="20"/>
                <w:szCs w:val="20"/>
              </w:rPr>
            </w:pPr>
            <w:r w:rsidRPr="00D63E28">
              <w:rPr>
                <w:b/>
                <w:bCs/>
                <w:sz w:val="20"/>
                <w:szCs w:val="20"/>
              </w:rPr>
              <w:t>2 919,3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1BD8609" w14:textId="77777777" w:rsidR="00036663" w:rsidRPr="00D63E28" w:rsidRDefault="00036663" w:rsidP="00036663">
            <w:pPr>
              <w:jc w:val="right"/>
              <w:rPr>
                <w:b/>
                <w:bCs/>
                <w:sz w:val="20"/>
                <w:szCs w:val="20"/>
              </w:rPr>
            </w:pPr>
            <w:r w:rsidRPr="00D63E28">
              <w:rPr>
                <w:b/>
                <w:bCs/>
                <w:sz w:val="20"/>
                <w:szCs w:val="20"/>
              </w:rPr>
              <w:t>826,9</w:t>
            </w:r>
          </w:p>
        </w:tc>
        <w:tc>
          <w:tcPr>
            <w:tcW w:w="973" w:type="dxa"/>
            <w:tcBorders>
              <w:top w:val="nil"/>
              <w:left w:val="nil"/>
              <w:bottom w:val="single" w:sz="4" w:space="0" w:color="auto"/>
              <w:right w:val="single" w:sz="4" w:space="0" w:color="auto"/>
            </w:tcBorders>
            <w:shd w:val="clear" w:color="000000" w:fill="FFFFFF"/>
            <w:noWrap/>
            <w:vAlign w:val="bottom"/>
            <w:hideMark/>
          </w:tcPr>
          <w:p w14:paraId="6ECBDFE6" w14:textId="77777777" w:rsidR="00036663" w:rsidRPr="00D63E28" w:rsidRDefault="00036663" w:rsidP="00036663">
            <w:pPr>
              <w:jc w:val="right"/>
              <w:rPr>
                <w:b/>
                <w:bCs/>
                <w:sz w:val="20"/>
                <w:szCs w:val="20"/>
              </w:rPr>
            </w:pPr>
            <w:r w:rsidRPr="00D63E28">
              <w:rPr>
                <w:b/>
                <w:bCs/>
                <w:sz w:val="20"/>
                <w:szCs w:val="20"/>
              </w:rPr>
              <w:t>826,9</w:t>
            </w:r>
          </w:p>
        </w:tc>
      </w:tr>
      <w:tr w:rsidR="00036663" w:rsidRPr="00D63E28" w14:paraId="4BAFABF7"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66CD7891" w14:textId="77777777" w:rsidR="00036663" w:rsidRPr="00D63E28" w:rsidRDefault="00036663" w:rsidP="00036663">
            <w:pPr>
              <w:rPr>
                <w:b/>
                <w:bCs/>
                <w:color w:val="000000"/>
                <w:sz w:val="18"/>
                <w:szCs w:val="18"/>
              </w:rPr>
            </w:pPr>
            <w:r w:rsidRPr="00D63E28">
              <w:rPr>
                <w:b/>
                <w:bCs/>
                <w:color w:val="000000"/>
                <w:sz w:val="18"/>
                <w:szCs w:val="18"/>
              </w:rPr>
              <w:t>2 02 00000 00 0000 000</w:t>
            </w:r>
          </w:p>
        </w:tc>
        <w:tc>
          <w:tcPr>
            <w:tcW w:w="5030" w:type="dxa"/>
            <w:tcBorders>
              <w:top w:val="nil"/>
              <w:left w:val="nil"/>
              <w:bottom w:val="single" w:sz="4" w:space="0" w:color="auto"/>
              <w:right w:val="single" w:sz="4" w:space="0" w:color="auto"/>
            </w:tcBorders>
            <w:shd w:val="clear" w:color="000000" w:fill="FFFFFF"/>
            <w:hideMark/>
          </w:tcPr>
          <w:p w14:paraId="73974BE8" w14:textId="77777777" w:rsidR="00036663" w:rsidRPr="00036663" w:rsidRDefault="00036663" w:rsidP="00036663">
            <w:pPr>
              <w:rPr>
                <w:b/>
                <w:bCs/>
                <w:color w:val="000000"/>
                <w:sz w:val="18"/>
                <w:szCs w:val="18"/>
                <w:lang w:val="ru-RU"/>
              </w:rPr>
            </w:pPr>
            <w:r w:rsidRPr="00036663">
              <w:rPr>
                <w:b/>
                <w:bCs/>
                <w:color w:val="000000"/>
                <w:sz w:val="18"/>
                <w:szCs w:val="18"/>
                <w:lang w:val="ru-RU"/>
              </w:rPr>
              <w:t>Безвозмездные поступления от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0E47FF71" w14:textId="77777777" w:rsidR="00036663" w:rsidRPr="00D63E28" w:rsidRDefault="00036663" w:rsidP="00036663">
            <w:pPr>
              <w:jc w:val="right"/>
              <w:rPr>
                <w:b/>
                <w:bCs/>
                <w:sz w:val="20"/>
                <w:szCs w:val="20"/>
              </w:rPr>
            </w:pPr>
            <w:r w:rsidRPr="00D63E28">
              <w:rPr>
                <w:b/>
                <w:bCs/>
                <w:sz w:val="20"/>
                <w:szCs w:val="20"/>
              </w:rPr>
              <w:t>2 919,3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7B1F44C6" w14:textId="77777777" w:rsidR="00036663" w:rsidRPr="00D63E28" w:rsidRDefault="00036663" w:rsidP="00036663">
            <w:pPr>
              <w:jc w:val="right"/>
              <w:rPr>
                <w:b/>
                <w:bCs/>
                <w:sz w:val="20"/>
                <w:szCs w:val="20"/>
              </w:rPr>
            </w:pPr>
            <w:r w:rsidRPr="00D63E28">
              <w:rPr>
                <w:b/>
                <w:bCs/>
                <w:sz w:val="20"/>
                <w:szCs w:val="20"/>
              </w:rPr>
              <w:t>826,9</w:t>
            </w:r>
          </w:p>
        </w:tc>
        <w:tc>
          <w:tcPr>
            <w:tcW w:w="973" w:type="dxa"/>
            <w:tcBorders>
              <w:top w:val="nil"/>
              <w:left w:val="nil"/>
              <w:bottom w:val="single" w:sz="4" w:space="0" w:color="auto"/>
              <w:right w:val="single" w:sz="4" w:space="0" w:color="auto"/>
            </w:tcBorders>
            <w:shd w:val="clear" w:color="000000" w:fill="FFFFFF"/>
            <w:noWrap/>
            <w:vAlign w:val="bottom"/>
            <w:hideMark/>
          </w:tcPr>
          <w:p w14:paraId="799E5F01" w14:textId="77777777" w:rsidR="00036663" w:rsidRPr="00D63E28" w:rsidRDefault="00036663" w:rsidP="00036663">
            <w:pPr>
              <w:jc w:val="right"/>
              <w:rPr>
                <w:b/>
                <w:bCs/>
                <w:sz w:val="20"/>
                <w:szCs w:val="20"/>
              </w:rPr>
            </w:pPr>
            <w:r w:rsidRPr="00D63E28">
              <w:rPr>
                <w:b/>
                <w:bCs/>
                <w:sz w:val="20"/>
                <w:szCs w:val="20"/>
              </w:rPr>
              <w:t>826,9</w:t>
            </w:r>
          </w:p>
        </w:tc>
      </w:tr>
      <w:tr w:rsidR="00036663" w:rsidRPr="00D63E28" w14:paraId="1913AF43"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D64ED49" w14:textId="77777777" w:rsidR="00036663" w:rsidRPr="00D63E28" w:rsidRDefault="00036663" w:rsidP="00036663">
            <w:pPr>
              <w:rPr>
                <w:b/>
                <w:bCs/>
                <w:color w:val="000000"/>
                <w:sz w:val="18"/>
                <w:szCs w:val="18"/>
              </w:rPr>
            </w:pPr>
            <w:r w:rsidRPr="00D63E28">
              <w:rPr>
                <w:b/>
                <w:bCs/>
                <w:color w:val="000000"/>
                <w:sz w:val="18"/>
                <w:szCs w:val="18"/>
              </w:rPr>
              <w:t>2 02 10000 00 0000 000</w:t>
            </w:r>
          </w:p>
        </w:tc>
        <w:tc>
          <w:tcPr>
            <w:tcW w:w="5030" w:type="dxa"/>
            <w:tcBorders>
              <w:top w:val="nil"/>
              <w:left w:val="nil"/>
              <w:bottom w:val="single" w:sz="4" w:space="0" w:color="auto"/>
              <w:right w:val="single" w:sz="4" w:space="0" w:color="auto"/>
            </w:tcBorders>
            <w:shd w:val="clear" w:color="000000" w:fill="FFFFFF"/>
            <w:hideMark/>
          </w:tcPr>
          <w:p w14:paraId="13EFD919" w14:textId="77777777" w:rsidR="00036663" w:rsidRPr="00036663" w:rsidRDefault="00036663" w:rsidP="00036663">
            <w:pPr>
              <w:rPr>
                <w:b/>
                <w:bCs/>
                <w:color w:val="000000"/>
                <w:sz w:val="18"/>
                <w:szCs w:val="18"/>
                <w:lang w:val="ru-RU"/>
              </w:rPr>
            </w:pPr>
            <w:r w:rsidRPr="00036663">
              <w:rPr>
                <w:b/>
                <w:bCs/>
                <w:color w:val="000000"/>
                <w:sz w:val="18"/>
                <w:szCs w:val="18"/>
                <w:lang w:val="ru-RU"/>
              </w:rPr>
              <w:t>Дотации  бюджетам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00"/>
            <w:noWrap/>
            <w:vAlign w:val="bottom"/>
            <w:hideMark/>
          </w:tcPr>
          <w:p w14:paraId="736843CF" w14:textId="77777777" w:rsidR="00036663" w:rsidRPr="00D63E28" w:rsidRDefault="00036663" w:rsidP="00036663">
            <w:pPr>
              <w:jc w:val="right"/>
              <w:rPr>
                <w:b/>
                <w:bCs/>
                <w:sz w:val="20"/>
                <w:szCs w:val="20"/>
              </w:rPr>
            </w:pPr>
            <w:r w:rsidRPr="00D63E28">
              <w:rPr>
                <w:b/>
                <w:bCs/>
                <w:sz w:val="20"/>
                <w:szCs w:val="20"/>
              </w:rPr>
              <w:t>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01FE5117" w14:textId="77777777" w:rsidR="00036663" w:rsidRPr="00D63E28" w:rsidRDefault="00036663" w:rsidP="00036663">
            <w:pPr>
              <w:jc w:val="right"/>
              <w:rPr>
                <w:b/>
                <w:bCs/>
                <w:sz w:val="20"/>
                <w:szCs w:val="20"/>
              </w:rPr>
            </w:pPr>
            <w:r w:rsidRPr="00D63E28">
              <w:rPr>
                <w:b/>
                <w:bCs/>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1479A09F" w14:textId="77777777" w:rsidR="00036663" w:rsidRPr="00D63E28" w:rsidRDefault="00036663" w:rsidP="00036663">
            <w:pPr>
              <w:jc w:val="right"/>
              <w:rPr>
                <w:b/>
                <w:bCs/>
                <w:sz w:val="20"/>
                <w:szCs w:val="20"/>
              </w:rPr>
            </w:pPr>
            <w:r w:rsidRPr="00D63E28">
              <w:rPr>
                <w:b/>
                <w:bCs/>
                <w:sz w:val="20"/>
                <w:szCs w:val="20"/>
              </w:rPr>
              <w:t>0,0</w:t>
            </w:r>
          </w:p>
        </w:tc>
      </w:tr>
      <w:tr w:rsidR="00036663" w:rsidRPr="00D63E28" w14:paraId="599F858B"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3374A00" w14:textId="77777777" w:rsidR="00036663" w:rsidRPr="00D63E28" w:rsidRDefault="00036663" w:rsidP="00036663">
            <w:pPr>
              <w:rPr>
                <w:b/>
                <w:bCs/>
                <w:color w:val="000000"/>
                <w:sz w:val="18"/>
                <w:szCs w:val="18"/>
              </w:rPr>
            </w:pPr>
            <w:r w:rsidRPr="00D63E28">
              <w:rPr>
                <w:b/>
                <w:bCs/>
                <w:color w:val="000000"/>
                <w:sz w:val="18"/>
                <w:szCs w:val="18"/>
              </w:rPr>
              <w:t>2 02 15001 00 0000 150</w:t>
            </w:r>
          </w:p>
        </w:tc>
        <w:tc>
          <w:tcPr>
            <w:tcW w:w="5030" w:type="dxa"/>
            <w:tcBorders>
              <w:top w:val="nil"/>
              <w:left w:val="nil"/>
              <w:bottom w:val="single" w:sz="4" w:space="0" w:color="auto"/>
              <w:right w:val="single" w:sz="4" w:space="0" w:color="auto"/>
            </w:tcBorders>
            <w:shd w:val="clear" w:color="000000" w:fill="FFFFFF"/>
            <w:hideMark/>
          </w:tcPr>
          <w:p w14:paraId="1B1E9F5E" w14:textId="77777777" w:rsidR="00036663" w:rsidRPr="00036663" w:rsidRDefault="00036663" w:rsidP="00036663">
            <w:pPr>
              <w:rPr>
                <w:b/>
                <w:bCs/>
                <w:color w:val="000000"/>
                <w:sz w:val="18"/>
                <w:szCs w:val="18"/>
                <w:lang w:val="ru-RU"/>
              </w:rPr>
            </w:pPr>
            <w:r w:rsidRPr="00036663">
              <w:rPr>
                <w:b/>
                <w:bCs/>
                <w:color w:val="000000"/>
                <w:sz w:val="18"/>
                <w:szCs w:val="18"/>
                <w:lang w:val="ru-RU"/>
              </w:rPr>
              <w:t>Дотации на выравнивание бюджетной обеспеченности</w:t>
            </w:r>
          </w:p>
        </w:tc>
        <w:tc>
          <w:tcPr>
            <w:tcW w:w="1275" w:type="dxa"/>
            <w:tcBorders>
              <w:top w:val="nil"/>
              <w:left w:val="nil"/>
              <w:bottom w:val="single" w:sz="4" w:space="0" w:color="auto"/>
              <w:right w:val="single" w:sz="4" w:space="0" w:color="auto"/>
            </w:tcBorders>
            <w:shd w:val="clear" w:color="000000" w:fill="FFFFFF"/>
            <w:noWrap/>
            <w:vAlign w:val="bottom"/>
            <w:hideMark/>
          </w:tcPr>
          <w:p w14:paraId="00D4A9ED" w14:textId="77777777" w:rsidR="00036663" w:rsidRPr="00D63E28" w:rsidRDefault="00036663" w:rsidP="00036663">
            <w:pPr>
              <w:jc w:val="right"/>
              <w:rPr>
                <w:b/>
                <w:bCs/>
                <w:sz w:val="20"/>
                <w:szCs w:val="20"/>
              </w:rPr>
            </w:pPr>
            <w:r w:rsidRPr="00D63E28">
              <w:rPr>
                <w:b/>
                <w:bCs/>
                <w:sz w:val="20"/>
                <w:szCs w:val="20"/>
              </w:rPr>
              <w:t>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7987953A" w14:textId="77777777" w:rsidR="00036663" w:rsidRPr="00D63E28" w:rsidRDefault="00036663" w:rsidP="00036663">
            <w:pPr>
              <w:jc w:val="right"/>
              <w:rPr>
                <w:b/>
                <w:bCs/>
                <w:sz w:val="20"/>
                <w:szCs w:val="20"/>
              </w:rPr>
            </w:pPr>
            <w:r w:rsidRPr="00D63E28">
              <w:rPr>
                <w:b/>
                <w:bCs/>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6174D1BF" w14:textId="77777777" w:rsidR="00036663" w:rsidRPr="00D63E28" w:rsidRDefault="00036663" w:rsidP="00036663">
            <w:pPr>
              <w:jc w:val="right"/>
              <w:rPr>
                <w:b/>
                <w:bCs/>
                <w:sz w:val="20"/>
                <w:szCs w:val="20"/>
              </w:rPr>
            </w:pPr>
            <w:r w:rsidRPr="00D63E28">
              <w:rPr>
                <w:b/>
                <w:bCs/>
                <w:sz w:val="20"/>
                <w:szCs w:val="20"/>
              </w:rPr>
              <w:t>0,0</w:t>
            </w:r>
          </w:p>
        </w:tc>
      </w:tr>
      <w:tr w:rsidR="00036663" w:rsidRPr="00BB6E64" w14:paraId="3B79C458"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57D31AAF" w14:textId="77777777" w:rsidR="00036663" w:rsidRPr="00D63E28" w:rsidRDefault="00036663" w:rsidP="00036663">
            <w:pPr>
              <w:rPr>
                <w:color w:val="000000"/>
                <w:sz w:val="18"/>
                <w:szCs w:val="18"/>
              </w:rPr>
            </w:pPr>
            <w:r w:rsidRPr="00D63E28">
              <w:rPr>
                <w:color w:val="000000"/>
                <w:sz w:val="18"/>
                <w:szCs w:val="18"/>
              </w:rPr>
              <w:t>2 02 15001 10 0000 150</w:t>
            </w:r>
          </w:p>
        </w:tc>
        <w:tc>
          <w:tcPr>
            <w:tcW w:w="5030" w:type="dxa"/>
            <w:tcBorders>
              <w:top w:val="nil"/>
              <w:left w:val="nil"/>
              <w:bottom w:val="single" w:sz="4" w:space="0" w:color="auto"/>
              <w:right w:val="single" w:sz="4" w:space="0" w:color="auto"/>
            </w:tcBorders>
            <w:shd w:val="clear" w:color="000000" w:fill="FFFFFF"/>
            <w:hideMark/>
          </w:tcPr>
          <w:p w14:paraId="58B388B5" w14:textId="77777777" w:rsidR="00036663" w:rsidRPr="00036663" w:rsidRDefault="00036663" w:rsidP="00036663">
            <w:pPr>
              <w:rPr>
                <w:color w:val="000000"/>
                <w:sz w:val="18"/>
                <w:szCs w:val="18"/>
                <w:lang w:val="ru-RU"/>
              </w:rPr>
            </w:pPr>
            <w:r w:rsidRPr="00036663">
              <w:rPr>
                <w:color w:val="000000"/>
                <w:sz w:val="18"/>
                <w:szCs w:val="18"/>
                <w:lang w:val="ru-RU"/>
              </w:rPr>
              <w:t>Дотации бюджетам сельских поселений на выравнивание бюджетной обеспеченности из бюджета субъекта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7A907F7C" w14:textId="77777777" w:rsidR="00036663" w:rsidRPr="00036663" w:rsidRDefault="00036663" w:rsidP="00036663">
            <w:pPr>
              <w:rPr>
                <w:sz w:val="20"/>
                <w:szCs w:val="20"/>
                <w:lang w:val="ru-RU"/>
              </w:rPr>
            </w:pPr>
            <w:r w:rsidRPr="00D63E28">
              <w:rPr>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1477C24B" w14:textId="77777777" w:rsidR="00036663" w:rsidRPr="00036663" w:rsidRDefault="00036663" w:rsidP="00036663">
            <w:pPr>
              <w:rPr>
                <w:sz w:val="20"/>
                <w:szCs w:val="20"/>
                <w:lang w:val="ru-RU"/>
              </w:rPr>
            </w:pPr>
            <w:r w:rsidRPr="00D63E28">
              <w:rPr>
                <w:sz w:val="20"/>
                <w:szCs w:val="20"/>
              </w:rPr>
              <w:t> </w:t>
            </w:r>
          </w:p>
        </w:tc>
        <w:tc>
          <w:tcPr>
            <w:tcW w:w="973" w:type="dxa"/>
            <w:tcBorders>
              <w:top w:val="nil"/>
              <w:left w:val="nil"/>
              <w:bottom w:val="single" w:sz="4" w:space="0" w:color="auto"/>
              <w:right w:val="single" w:sz="4" w:space="0" w:color="auto"/>
            </w:tcBorders>
            <w:shd w:val="clear" w:color="000000" w:fill="FFFFFF"/>
            <w:noWrap/>
            <w:vAlign w:val="bottom"/>
            <w:hideMark/>
          </w:tcPr>
          <w:p w14:paraId="51656FAB" w14:textId="77777777" w:rsidR="00036663" w:rsidRPr="00036663" w:rsidRDefault="00036663" w:rsidP="00036663">
            <w:pPr>
              <w:rPr>
                <w:sz w:val="20"/>
                <w:szCs w:val="20"/>
                <w:lang w:val="ru-RU"/>
              </w:rPr>
            </w:pPr>
            <w:r w:rsidRPr="00D63E28">
              <w:rPr>
                <w:sz w:val="20"/>
                <w:szCs w:val="20"/>
              </w:rPr>
              <w:t> </w:t>
            </w:r>
          </w:p>
        </w:tc>
      </w:tr>
      <w:tr w:rsidR="00036663" w:rsidRPr="00D63E28" w14:paraId="2ABB9A82"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96E39E9" w14:textId="77777777" w:rsidR="00036663" w:rsidRPr="00D63E28" w:rsidRDefault="00036663" w:rsidP="00036663">
            <w:pPr>
              <w:rPr>
                <w:b/>
                <w:bCs/>
                <w:color w:val="000000"/>
                <w:sz w:val="18"/>
                <w:szCs w:val="18"/>
              </w:rPr>
            </w:pPr>
            <w:r w:rsidRPr="00D63E28">
              <w:rPr>
                <w:b/>
                <w:bCs/>
                <w:color w:val="000000"/>
                <w:sz w:val="18"/>
                <w:szCs w:val="18"/>
              </w:rPr>
              <w:t>2 02 15002 00 0000 150</w:t>
            </w:r>
          </w:p>
        </w:tc>
        <w:tc>
          <w:tcPr>
            <w:tcW w:w="5030" w:type="dxa"/>
            <w:tcBorders>
              <w:top w:val="nil"/>
              <w:left w:val="nil"/>
              <w:bottom w:val="single" w:sz="4" w:space="0" w:color="auto"/>
              <w:right w:val="single" w:sz="4" w:space="0" w:color="auto"/>
            </w:tcBorders>
            <w:shd w:val="clear" w:color="000000" w:fill="FFFFFF"/>
            <w:hideMark/>
          </w:tcPr>
          <w:p w14:paraId="24B08699" w14:textId="77777777" w:rsidR="00036663" w:rsidRPr="00036663" w:rsidRDefault="00036663" w:rsidP="00036663">
            <w:pPr>
              <w:rPr>
                <w:b/>
                <w:bCs/>
                <w:color w:val="000000"/>
                <w:sz w:val="18"/>
                <w:szCs w:val="18"/>
                <w:lang w:val="ru-RU"/>
              </w:rPr>
            </w:pPr>
            <w:r w:rsidRPr="00036663">
              <w:rPr>
                <w:b/>
                <w:bCs/>
                <w:color w:val="000000"/>
                <w:sz w:val="18"/>
                <w:szCs w:val="18"/>
                <w:lang w:val="ru-RU"/>
              </w:rPr>
              <w:t>Дотации бюджетам на поддержку мер по обеспечению сбалансированности бюджетов</w:t>
            </w:r>
          </w:p>
        </w:tc>
        <w:tc>
          <w:tcPr>
            <w:tcW w:w="1275" w:type="dxa"/>
            <w:tcBorders>
              <w:top w:val="nil"/>
              <w:left w:val="nil"/>
              <w:bottom w:val="single" w:sz="4" w:space="0" w:color="auto"/>
              <w:right w:val="single" w:sz="4" w:space="0" w:color="auto"/>
            </w:tcBorders>
            <w:shd w:val="clear" w:color="000000" w:fill="FFFFFF"/>
            <w:noWrap/>
            <w:vAlign w:val="bottom"/>
            <w:hideMark/>
          </w:tcPr>
          <w:p w14:paraId="23286517" w14:textId="77777777" w:rsidR="00036663" w:rsidRPr="00D63E28" w:rsidRDefault="00036663" w:rsidP="00036663">
            <w:pPr>
              <w:jc w:val="right"/>
              <w:rPr>
                <w:b/>
                <w:bCs/>
                <w:sz w:val="20"/>
                <w:szCs w:val="20"/>
              </w:rPr>
            </w:pPr>
            <w:r w:rsidRPr="00D63E28">
              <w:rPr>
                <w:b/>
                <w:bCs/>
                <w:sz w:val="20"/>
                <w:szCs w:val="20"/>
              </w:rPr>
              <w:t>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FBADE19" w14:textId="77777777" w:rsidR="00036663" w:rsidRPr="00D63E28" w:rsidRDefault="00036663" w:rsidP="00036663">
            <w:pPr>
              <w:jc w:val="right"/>
              <w:rPr>
                <w:b/>
                <w:bCs/>
                <w:sz w:val="20"/>
                <w:szCs w:val="20"/>
              </w:rPr>
            </w:pPr>
            <w:r w:rsidRPr="00D63E28">
              <w:rPr>
                <w:b/>
                <w:bCs/>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1EE74E82" w14:textId="77777777" w:rsidR="00036663" w:rsidRPr="00D63E28" w:rsidRDefault="00036663" w:rsidP="00036663">
            <w:pPr>
              <w:jc w:val="right"/>
              <w:rPr>
                <w:b/>
                <w:bCs/>
                <w:sz w:val="20"/>
                <w:szCs w:val="20"/>
              </w:rPr>
            </w:pPr>
            <w:r w:rsidRPr="00D63E28">
              <w:rPr>
                <w:b/>
                <w:bCs/>
                <w:sz w:val="20"/>
                <w:szCs w:val="20"/>
              </w:rPr>
              <w:t>0,0</w:t>
            </w:r>
          </w:p>
        </w:tc>
      </w:tr>
      <w:tr w:rsidR="00036663" w:rsidRPr="00D63E28" w14:paraId="7E0FAAC4"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A23396D" w14:textId="77777777" w:rsidR="00036663" w:rsidRPr="00D63E28" w:rsidRDefault="00036663" w:rsidP="00036663">
            <w:pPr>
              <w:rPr>
                <w:color w:val="000000"/>
                <w:sz w:val="18"/>
                <w:szCs w:val="18"/>
              </w:rPr>
            </w:pPr>
            <w:r w:rsidRPr="00D63E28">
              <w:rPr>
                <w:color w:val="000000"/>
                <w:sz w:val="18"/>
                <w:szCs w:val="18"/>
              </w:rPr>
              <w:t>2 02 15002 10 0000 150</w:t>
            </w:r>
          </w:p>
        </w:tc>
        <w:tc>
          <w:tcPr>
            <w:tcW w:w="5030" w:type="dxa"/>
            <w:tcBorders>
              <w:top w:val="nil"/>
              <w:left w:val="nil"/>
              <w:bottom w:val="single" w:sz="4" w:space="0" w:color="auto"/>
              <w:right w:val="single" w:sz="4" w:space="0" w:color="auto"/>
            </w:tcBorders>
            <w:shd w:val="clear" w:color="000000" w:fill="FFFFFF"/>
            <w:hideMark/>
          </w:tcPr>
          <w:p w14:paraId="345F0063" w14:textId="77777777" w:rsidR="00036663" w:rsidRPr="00036663" w:rsidRDefault="00036663" w:rsidP="00036663">
            <w:pPr>
              <w:rPr>
                <w:color w:val="000000"/>
                <w:sz w:val="18"/>
                <w:szCs w:val="18"/>
                <w:lang w:val="ru-RU"/>
              </w:rPr>
            </w:pPr>
            <w:r w:rsidRPr="00036663">
              <w:rPr>
                <w:color w:val="000000"/>
                <w:sz w:val="18"/>
                <w:szCs w:val="18"/>
                <w:lang w:val="ru-RU"/>
              </w:rPr>
              <w:t>Дотации бюджетам сельских поселений на поддержку мер по обеспечению сбалансированности бюджетов</w:t>
            </w:r>
          </w:p>
        </w:tc>
        <w:tc>
          <w:tcPr>
            <w:tcW w:w="1275" w:type="dxa"/>
            <w:tcBorders>
              <w:top w:val="nil"/>
              <w:left w:val="nil"/>
              <w:bottom w:val="single" w:sz="4" w:space="0" w:color="auto"/>
              <w:right w:val="single" w:sz="4" w:space="0" w:color="auto"/>
            </w:tcBorders>
            <w:shd w:val="clear" w:color="000000" w:fill="FFFFFF"/>
            <w:noWrap/>
            <w:vAlign w:val="bottom"/>
            <w:hideMark/>
          </w:tcPr>
          <w:p w14:paraId="3B9E9E1F" w14:textId="77777777" w:rsidR="00036663" w:rsidRPr="00D63E28" w:rsidRDefault="00036663" w:rsidP="00036663">
            <w:pPr>
              <w:jc w:val="right"/>
              <w:rPr>
                <w:sz w:val="20"/>
                <w:szCs w:val="20"/>
              </w:rPr>
            </w:pPr>
            <w:r w:rsidRPr="00D63E28">
              <w:rPr>
                <w:sz w:val="20"/>
                <w:szCs w:val="20"/>
              </w:rPr>
              <w:t>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4F24E207" w14:textId="77777777" w:rsidR="00036663" w:rsidRPr="00D63E28" w:rsidRDefault="00036663" w:rsidP="00036663">
            <w:pPr>
              <w:rPr>
                <w:sz w:val="20"/>
                <w:szCs w:val="20"/>
              </w:rPr>
            </w:pPr>
            <w:r w:rsidRPr="00D63E28">
              <w:rPr>
                <w:sz w:val="20"/>
                <w:szCs w:val="20"/>
              </w:rPr>
              <w:t> </w:t>
            </w:r>
          </w:p>
        </w:tc>
        <w:tc>
          <w:tcPr>
            <w:tcW w:w="973" w:type="dxa"/>
            <w:tcBorders>
              <w:top w:val="nil"/>
              <w:left w:val="nil"/>
              <w:bottom w:val="single" w:sz="4" w:space="0" w:color="auto"/>
              <w:right w:val="single" w:sz="4" w:space="0" w:color="auto"/>
            </w:tcBorders>
            <w:shd w:val="clear" w:color="000000" w:fill="FFFFFF"/>
            <w:noWrap/>
            <w:vAlign w:val="bottom"/>
            <w:hideMark/>
          </w:tcPr>
          <w:p w14:paraId="55000D6B" w14:textId="77777777" w:rsidR="00036663" w:rsidRPr="00D63E28" w:rsidRDefault="00036663" w:rsidP="00036663">
            <w:pPr>
              <w:rPr>
                <w:sz w:val="20"/>
                <w:szCs w:val="20"/>
              </w:rPr>
            </w:pPr>
            <w:r w:rsidRPr="00D63E28">
              <w:rPr>
                <w:sz w:val="20"/>
                <w:szCs w:val="20"/>
              </w:rPr>
              <w:t> </w:t>
            </w:r>
          </w:p>
        </w:tc>
      </w:tr>
      <w:tr w:rsidR="00036663" w:rsidRPr="00D63E28" w14:paraId="4159B34E"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A172CCC" w14:textId="77777777" w:rsidR="00036663" w:rsidRPr="00D63E28" w:rsidRDefault="00036663" w:rsidP="00036663">
            <w:pPr>
              <w:rPr>
                <w:b/>
                <w:bCs/>
                <w:color w:val="000000"/>
                <w:sz w:val="18"/>
                <w:szCs w:val="18"/>
              </w:rPr>
            </w:pPr>
            <w:r w:rsidRPr="00D63E28">
              <w:rPr>
                <w:b/>
                <w:bCs/>
                <w:color w:val="000000"/>
                <w:sz w:val="18"/>
                <w:szCs w:val="18"/>
              </w:rPr>
              <w:t>2 02 20000 00 0000 000</w:t>
            </w:r>
          </w:p>
        </w:tc>
        <w:tc>
          <w:tcPr>
            <w:tcW w:w="5030" w:type="dxa"/>
            <w:tcBorders>
              <w:top w:val="nil"/>
              <w:left w:val="nil"/>
              <w:bottom w:val="single" w:sz="4" w:space="0" w:color="auto"/>
              <w:right w:val="single" w:sz="4" w:space="0" w:color="auto"/>
            </w:tcBorders>
            <w:shd w:val="clear" w:color="000000" w:fill="FFFFFF"/>
            <w:hideMark/>
          </w:tcPr>
          <w:p w14:paraId="261E50DF" w14:textId="77777777" w:rsidR="00036663" w:rsidRPr="00036663" w:rsidRDefault="00036663" w:rsidP="00036663">
            <w:pPr>
              <w:rPr>
                <w:b/>
                <w:bCs/>
                <w:color w:val="000000"/>
                <w:sz w:val="18"/>
                <w:szCs w:val="18"/>
                <w:lang w:val="ru-RU"/>
              </w:rPr>
            </w:pPr>
            <w:r w:rsidRPr="00036663">
              <w:rPr>
                <w:b/>
                <w:bCs/>
                <w:color w:val="000000"/>
                <w:sz w:val="18"/>
                <w:szCs w:val="18"/>
                <w:lang w:val="ru-RU"/>
              </w:rPr>
              <w:t>Субсидии бюджетам бюджетной системы Российской Федерации (межбюджетные субсидии)</w:t>
            </w:r>
          </w:p>
        </w:tc>
        <w:tc>
          <w:tcPr>
            <w:tcW w:w="1275" w:type="dxa"/>
            <w:tcBorders>
              <w:top w:val="nil"/>
              <w:left w:val="nil"/>
              <w:bottom w:val="single" w:sz="4" w:space="0" w:color="auto"/>
              <w:right w:val="single" w:sz="4" w:space="0" w:color="auto"/>
            </w:tcBorders>
            <w:shd w:val="clear" w:color="000000" w:fill="FFFFFF"/>
            <w:noWrap/>
            <w:vAlign w:val="bottom"/>
            <w:hideMark/>
          </w:tcPr>
          <w:p w14:paraId="74114EC7" w14:textId="77777777" w:rsidR="00036663" w:rsidRPr="00D63E28" w:rsidRDefault="00036663" w:rsidP="00036663">
            <w:pPr>
              <w:jc w:val="right"/>
              <w:rPr>
                <w:b/>
                <w:bCs/>
                <w:sz w:val="20"/>
                <w:szCs w:val="20"/>
              </w:rPr>
            </w:pPr>
            <w:r w:rsidRPr="00D63E28">
              <w:rPr>
                <w:b/>
                <w:bCs/>
                <w:sz w:val="20"/>
                <w:szCs w:val="20"/>
              </w:rPr>
              <w:t>368,0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7082B57" w14:textId="77777777" w:rsidR="00036663" w:rsidRPr="00D63E28" w:rsidRDefault="00036663" w:rsidP="00036663">
            <w:pPr>
              <w:jc w:val="right"/>
              <w:rPr>
                <w:b/>
                <w:bCs/>
                <w:sz w:val="20"/>
                <w:szCs w:val="20"/>
              </w:rPr>
            </w:pPr>
            <w:r w:rsidRPr="00D63E28">
              <w:rPr>
                <w:b/>
                <w:bCs/>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6F739CF7" w14:textId="77777777" w:rsidR="00036663" w:rsidRPr="00D63E28" w:rsidRDefault="00036663" w:rsidP="00036663">
            <w:pPr>
              <w:jc w:val="right"/>
              <w:rPr>
                <w:b/>
                <w:bCs/>
                <w:sz w:val="20"/>
                <w:szCs w:val="20"/>
              </w:rPr>
            </w:pPr>
            <w:r w:rsidRPr="00D63E28">
              <w:rPr>
                <w:b/>
                <w:bCs/>
                <w:sz w:val="20"/>
                <w:szCs w:val="20"/>
              </w:rPr>
              <w:t>0,0</w:t>
            </w:r>
          </w:p>
        </w:tc>
      </w:tr>
      <w:tr w:rsidR="00036663" w:rsidRPr="00D63E28" w14:paraId="6A582D89"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9408FAE" w14:textId="77777777" w:rsidR="00036663" w:rsidRPr="00D63E28" w:rsidRDefault="00036663" w:rsidP="00036663">
            <w:pPr>
              <w:rPr>
                <w:color w:val="000000"/>
                <w:sz w:val="18"/>
                <w:szCs w:val="18"/>
              </w:rPr>
            </w:pPr>
            <w:r w:rsidRPr="00D63E28">
              <w:rPr>
                <w:color w:val="000000"/>
                <w:sz w:val="18"/>
                <w:szCs w:val="18"/>
              </w:rPr>
              <w:t>2 02 29999 10 0000 150</w:t>
            </w:r>
          </w:p>
        </w:tc>
        <w:tc>
          <w:tcPr>
            <w:tcW w:w="5030" w:type="dxa"/>
            <w:tcBorders>
              <w:top w:val="nil"/>
              <w:left w:val="nil"/>
              <w:bottom w:val="single" w:sz="4" w:space="0" w:color="auto"/>
              <w:right w:val="single" w:sz="4" w:space="0" w:color="auto"/>
            </w:tcBorders>
            <w:shd w:val="clear" w:color="000000" w:fill="FFFFFF"/>
            <w:hideMark/>
          </w:tcPr>
          <w:p w14:paraId="2CD4BF9C" w14:textId="77777777" w:rsidR="00036663" w:rsidRPr="00036663" w:rsidRDefault="00036663" w:rsidP="00036663">
            <w:pPr>
              <w:rPr>
                <w:color w:val="000000"/>
                <w:sz w:val="18"/>
                <w:szCs w:val="18"/>
                <w:lang w:val="ru-RU"/>
              </w:rPr>
            </w:pPr>
            <w:r w:rsidRPr="00036663">
              <w:rPr>
                <w:color w:val="000000"/>
                <w:sz w:val="18"/>
                <w:szCs w:val="18"/>
                <w:lang w:val="ru-RU"/>
              </w:rPr>
              <w:t>Прочие субсидии бюджетам сельских поселений</w:t>
            </w:r>
          </w:p>
        </w:tc>
        <w:tc>
          <w:tcPr>
            <w:tcW w:w="1275" w:type="dxa"/>
            <w:tcBorders>
              <w:top w:val="nil"/>
              <w:left w:val="nil"/>
              <w:bottom w:val="single" w:sz="4" w:space="0" w:color="auto"/>
              <w:right w:val="single" w:sz="4" w:space="0" w:color="auto"/>
            </w:tcBorders>
            <w:shd w:val="clear" w:color="000000" w:fill="FFFFFF"/>
            <w:noWrap/>
            <w:vAlign w:val="bottom"/>
            <w:hideMark/>
          </w:tcPr>
          <w:p w14:paraId="78C77C64" w14:textId="77777777" w:rsidR="00036663" w:rsidRPr="00D63E28" w:rsidRDefault="00036663" w:rsidP="00036663">
            <w:pPr>
              <w:jc w:val="right"/>
              <w:rPr>
                <w:sz w:val="20"/>
                <w:szCs w:val="20"/>
              </w:rPr>
            </w:pPr>
            <w:r w:rsidRPr="00D63E28">
              <w:rPr>
                <w:sz w:val="20"/>
                <w:szCs w:val="20"/>
              </w:rPr>
              <w:t>368,0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17FBF56D" w14:textId="77777777" w:rsidR="00036663" w:rsidRPr="00D63E28" w:rsidRDefault="00036663" w:rsidP="00036663">
            <w:pPr>
              <w:rPr>
                <w:sz w:val="20"/>
                <w:szCs w:val="20"/>
              </w:rPr>
            </w:pPr>
            <w:r w:rsidRPr="00D63E28">
              <w:rPr>
                <w:sz w:val="20"/>
                <w:szCs w:val="20"/>
              </w:rPr>
              <w:t> </w:t>
            </w:r>
          </w:p>
        </w:tc>
        <w:tc>
          <w:tcPr>
            <w:tcW w:w="973" w:type="dxa"/>
            <w:tcBorders>
              <w:top w:val="nil"/>
              <w:left w:val="nil"/>
              <w:bottom w:val="single" w:sz="4" w:space="0" w:color="auto"/>
              <w:right w:val="single" w:sz="4" w:space="0" w:color="auto"/>
            </w:tcBorders>
            <w:shd w:val="clear" w:color="000000" w:fill="FFFFFF"/>
            <w:noWrap/>
            <w:vAlign w:val="bottom"/>
            <w:hideMark/>
          </w:tcPr>
          <w:p w14:paraId="38031C0F" w14:textId="77777777" w:rsidR="00036663" w:rsidRPr="00D63E28" w:rsidRDefault="00036663" w:rsidP="00036663">
            <w:pPr>
              <w:rPr>
                <w:sz w:val="20"/>
                <w:szCs w:val="20"/>
              </w:rPr>
            </w:pPr>
            <w:r w:rsidRPr="00D63E28">
              <w:rPr>
                <w:sz w:val="20"/>
                <w:szCs w:val="20"/>
              </w:rPr>
              <w:t> </w:t>
            </w:r>
          </w:p>
        </w:tc>
      </w:tr>
      <w:tr w:rsidR="00036663" w:rsidRPr="00D63E28" w14:paraId="557DFB95"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53D7C28D" w14:textId="77777777" w:rsidR="00036663" w:rsidRPr="00D63E28" w:rsidRDefault="00036663" w:rsidP="00036663">
            <w:pPr>
              <w:rPr>
                <w:b/>
                <w:bCs/>
                <w:color w:val="000000"/>
                <w:sz w:val="18"/>
                <w:szCs w:val="18"/>
              </w:rPr>
            </w:pPr>
            <w:r w:rsidRPr="00D63E28">
              <w:rPr>
                <w:b/>
                <w:bCs/>
                <w:color w:val="000000"/>
                <w:sz w:val="18"/>
                <w:szCs w:val="18"/>
              </w:rPr>
              <w:t>2 02 30000 00 0000 150</w:t>
            </w:r>
          </w:p>
        </w:tc>
        <w:tc>
          <w:tcPr>
            <w:tcW w:w="5030" w:type="dxa"/>
            <w:tcBorders>
              <w:top w:val="nil"/>
              <w:left w:val="nil"/>
              <w:bottom w:val="single" w:sz="4" w:space="0" w:color="auto"/>
              <w:right w:val="single" w:sz="4" w:space="0" w:color="auto"/>
            </w:tcBorders>
            <w:shd w:val="clear" w:color="000000" w:fill="FFFFFF"/>
            <w:hideMark/>
          </w:tcPr>
          <w:p w14:paraId="174F76A3" w14:textId="77777777" w:rsidR="00036663" w:rsidRPr="00036663" w:rsidRDefault="00036663" w:rsidP="00036663">
            <w:pPr>
              <w:rPr>
                <w:b/>
                <w:bCs/>
                <w:color w:val="000000"/>
                <w:sz w:val="18"/>
                <w:szCs w:val="18"/>
                <w:lang w:val="ru-RU"/>
              </w:rPr>
            </w:pPr>
            <w:r w:rsidRPr="00036663">
              <w:rPr>
                <w:b/>
                <w:bCs/>
                <w:color w:val="000000"/>
                <w:sz w:val="18"/>
                <w:szCs w:val="18"/>
                <w:lang w:val="ru-RU"/>
              </w:rPr>
              <w:t>Субвенции бюджетам бюджетной системы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5E8715C4" w14:textId="77777777" w:rsidR="00036663" w:rsidRPr="00D63E28" w:rsidRDefault="00036663" w:rsidP="00036663">
            <w:pPr>
              <w:jc w:val="right"/>
              <w:rPr>
                <w:b/>
                <w:bCs/>
                <w:sz w:val="20"/>
                <w:szCs w:val="20"/>
              </w:rPr>
            </w:pPr>
            <w:r w:rsidRPr="00D63E28">
              <w:rPr>
                <w:b/>
                <w:bCs/>
                <w:sz w:val="20"/>
                <w:szCs w:val="20"/>
              </w:rPr>
              <w:t>1 789,4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7F5AF623" w14:textId="77777777" w:rsidR="00036663" w:rsidRPr="00D63E28" w:rsidRDefault="00036663" w:rsidP="00036663">
            <w:pPr>
              <w:jc w:val="right"/>
              <w:rPr>
                <w:b/>
                <w:bCs/>
                <w:sz w:val="20"/>
                <w:szCs w:val="20"/>
              </w:rPr>
            </w:pPr>
            <w:r w:rsidRPr="00D63E28">
              <w:rPr>
                <w:b/>
                <w:bCs/>
                <w:sz w:val="20"/>
                <w:szCs w:val="20"/>
              </w:rPr>
              <w:t>265,4</w:t>
            </w:r>
          </w:p>
        </w:tc>
        <w:tc>
          <w:tcPr>
            <w:tcW w:w="973" w:type="dxa"/>
            <w:tcBorders>
              <w:top w:val="nil"/>
              <w:left w:val="nil"/>
              <w:bottom w:val="single" w:sz="4" w:space="0" w:color="auto"/>
              <w:right w:val="single" w:sz="4" w:space="0" w:color="auto"/>
            </w:tcBorders>
            <w:shd w:val="clear" w:color="000000" w:fill="FFFFFF"/>
            <w:noWrap/>
            <w:vAlign w:val="bottom"/>
            <w:hideMark/>
          </w:tcPr>
          <w:p w14:paraId="5FA1992B" w14:textId="77777777" w:rsidR="00036663" w:rsidRPr="00D63E28" w:rsidRDefault="00036663" w:rsidP="00036663">
            <w:pPr>
              <w:jc w:val="right"/>
              <w:rPr>
                <w:b/>
                <w:bCs/>
                <w:sz w:val="20"/>
                <w:szCs w:val="20"/>
              </w:rPr>
            </w:pPr>
            <w:r w:rsidRPr="00D63E28">
              <w:rPr>
                <w:b/>
                <w:bCs/>
                <w:sz w:val="20"/>
                <w:szCs w:val="20"/>
              </w:rPr>
              <w:t>265,4</w:t>
            </w:r>
          </w:p>
        </w:tc>
      </w:tr>
      <w:tr w:rsidR="00036663" w:rsidRPr="00D63E28" w14:paraId="7C238BAE"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5D2971B9" w14:textId="77777777" w:rsidR="00036663" w:rsidRPr="00D63E28" w:rsidRDefault="00036663" w:rsidP="00036663">
            <w:pPr>
              <w:rPr>
                <w:color w:val="000000"/>
                <w:sz w:val="18"/>
                <w:szCs w:val="18"/>
              </w:rPr>
            </w:pPr>
            <w:r w:rsidRPr="00D63E28">
              <w:rPr>
                <w:color w:val="000000"/>
                <w:sz w:val="18"/>
                <w:szCs w:val="18"/>
              </w:rPr>
              <w:t>2 02 30024 00 0000 150</w:t>
            </w:r>
          </w:p>
        </w:tc>
        <w:tc>
          <w:tcPr>
            <w:tcW w:w="5030" w:type="dxa"/>
            <w:tcBorders>
              <w:top w:val="nil"/>
              <w:left w:val="nil"/>
              <w:bottom w:val="single" w:sz="4" w:space="0" w:color="auto"/>
              <w:right w:val="single" w:sz="4" w:space="0" w:color="auto"/>
            </w:tcBorders>
            <w:shd w:val="clear" w:color="000000" w:fill="FFFFFF"/>
            <w:hideMark/>
          </w:tcPr>
          <w:p w14:paraId="19FCA3F2" w14:textId="77777777" w:rsidR="00036663" w:rsidRPr="00036663" w:rsidRDefault="00036663" w:rsidP="00036663">
            <w:pPr>
              <w:rPr>
                <w:color w:val="000000"/>
                <w:sz w:val="18"/>
                <w:szCs w:val="18"/>
                <w:lang w:val="ru-RU"/>
              </w:rPr>
            </w:pPr>
            <w:r w:rsidRPr="00036663">
              <w:rPr>
                <w:color w:val="000000"/>
                <w:sz w:val="18"/>
                <w:szCs w:val="18"/>
                <w:lang w:val="ru-RU"/>
              </w:rPr>
              <w:t>Субвенции местным бюджетам на выполнение передаваемых полномочий субъектов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0C2A374F" w14:textId="77777777" w:rsidR="00036663" w:rsidRPr="00D63E28" w:rsidRDefault="00036663" w:rsidP="00036663">
            <w:pPr>
              <w:jc w:val="right"/>
              <w:rPr>
                <w:sz w:val="20"/>
                <w:szCs w:val="20"/>
              </w:rPr>
            </w:pPr>
            <w:r w:rsidRPr="00D63E28">
              <w:rPr>
                <w:sz w:val="20"/>
                <w:szCs w:val="20"/>
              </w:rPr>
              <w:t>0,8</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4A98949C" w14:textId="77777777" w:rsidR="00036663" w:rsidRPr="00D63E28" w:rsidRDefault="00036663" w:rsidP="00036663">
            <w:pPr>
              <w:jc w:val="right"/>
              <w:rPr>
                <w:sz w:val="20"/>
                <w:szCs w:val="20"/>
              </w:rPr>
            </w:pPr>
            <w:r w:rsidRPr="00D63E28">
              <w:rPr>
                <w:sz w:val="20"/>
                <w:szCs w:val="20"/>
              </w:rPr>
              <w:t>0,8</w:t>
            </w:r>
          </w:p>
        </w:tc>
        <w:tc>
          <w:tcPr>
            <w:tcW w:w="973" w:type="dxa"/>
            <w:tcBorders>
              <w:top w:val="nil"/>
              <w:left w:val="nil"/>
              <w:bottom w:val="single" w:sz="4" w:space="0" w:color="auto"/>
              <w:right w:val="single" w:sz="4" w:space="0" w:color="auto"/>
            </w:tcBorders>
            <w:shd w:val="clear" w:color="000000" w:fill="FFFFFF"/>
            <w:noWrap/>
            <w:vAlign w:val="bottom"/>
            <w:hideMark/>
          </w:tcPr>
          <w:p w14:paraId="5A8A0661" w14:textId="77777777" w:rsidR="00036663" w:rsidRPr="00D63E28" w:rsidRDefault="00036663" w:rsidP="00036663">
            <w:pPr>
              <w:jc w:val="right"/>
              <w:rPr>
                <w:sz w:val="20"/>
                <w:szCs w:val="20"/>
              </w:rPr>
            </w:pPr>
            <w:r w:rsidRPr="00D63E28">
              <w:rPr>
                <w:sz w:val="20"/>
                <w:szCs w:val="20"/>
              </w:rPr>
              <w:t>0,8</w:t>
            </w:r>
          </w:p>
        </w:tc>
      </w:tr>
      <w:tr w:rsidR="00036663" w:rsidRPr="00D63E28" w14:paraId="73486704"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AB2873F" w14:textId="77777777" w:rsidR="00036663" w:rsidRPr="00D63E28" w:rsidRDefault="00036663" w:rsidP="00036663">
            <w:pPr>
              <w:rPr>
                <w:color w:val="000000"/>
                <w:sz w:val="18"/>
                <w:szCs w:val="18"/>
              </w:rPr>
            </w:pPr>
            <w:r w:rsidRPr="00D63E28">
              <w:rPr>
                <w:color w:val="000000"/>
                <w:sz w:val="18"/>
                <w:szCs w:val="18"/>
              </w:rPr>
              <w:t>2 02 30024 10 0000 150</w:t>
            </w:r>
          </w:p>
        </w:tc>
        <w:tc>
          <w:tcPr>
            <w:tcW w:w="5030" w:type="dxa"/>
            <w:tcBorders>
              <w:top w:val="nil"/>
              <w:left w:val="nil"/>
              <w:bottom w:val="single" w:sz="4" w:space="0" w:color="auto"/>
              <w:right w:val="single" w:sz="4" w:space="0" w:color="auto"/>
            </w:tcBorders>
            <w:shd w:val="clear" w:color="000000" w:fill="FFFFFF"/>
            <w:hideMark/>
          </w:tcPr>
          <w:p w14:paraId="2DFB719A" w14:textId="77777777" w:rsidR="00036663" w:rsidRPr="00036663" w:rsidRDefault="00036663" w:rsidP="00036663">
            <w:pPr>
              <w:rPr>
                <w:color w:val="000000"/>
                <w:sz w:val="18"/>
                <w:szCs w:val="18"/>
                <w:lang w:val="ru-RU"/>
              </w:rPr>
            </w:pPr>
            <w:r w:rsidRPr="00036663">
              <w:rPr>
                <w:color w:val="000000"/>
                <w:sz w:val="18"/>
                <w:szCs w:val="18"/>
                <w:lang w:val="ru-RU"/>
              </w:rPr>
              <w:t>Субвенции бюджетам сельских поселений на выполнение передаваемых полномочий субъектов Российской Федерации</w:t>
            </w:r>
          </w:p>
        </w:tc>
        <w:tc>
          <w:tcPr>
            <w:tcW w:w="1275" w:type="dxa"/>
            <w:tcBorders>
              <w:top w:val="nil"/>
              <w:left w:val="nil"/>
              <w:bottom w:val="single" w:sz="4" w:space="0" w:color="auto"/>
              <w:right w:val="single" w:sz="4" w:space="0" w:color="auto"/>
            </w:tcBorders>
            <w:shd w:val="clear" w:color="000000" w:fill="FFFFFF"/>
            <w:noWrap/>
            <w:vAlign w:val="bottom"/>
            <w:hideMark/>
          </w:tcPr>
          <w:p w14:paraId="2241E236" w14:textId="77777777" w:rsidR="00036663" w:rsidRPr="00D63E28" w:rsidRDefault="00036663" w:rsidP="00036663">
            <w:pPr>
              <w:jc w:val="right"/>
              <w:rPr>
                <w:sz w:val="20"/>
                <w:szCs w:val="20"/>
              </w:rPr>
            </w:pPr>
            <w:r w:rsidRPr="00D63E28">
              <w:rPr>
                <w:sz w:val="20"/>
                <w:szCs w:val="20"/>
              </w:rPr>
              <w:t>0,8</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48FED1C" w14:textId="77777777" w:rsidR="00036663" w:rsidRPr="00D63E28" w:rsidRDefault="00036663" w:rsidP="00036663">
            <w:pPr>
              <w:jc w:val="right"/>
              <w:rPr>
                <w:sz w:val="20"/>
                <w:szCs w:val="20"/>
              </w:rPr>
            </w:pPr>
            <w:r w:rsidRPr="00D63E28">
              <w:rPr>
                <w:sz w:val="20"/>
                <w:szCs w:val="20"/>
              </w:rPr>
              <w:t>0,8</w:t>
            </w:r>
          </w:p>
        </w:tc>
        <w:tc>
          <w:tcPr>
            <w:tcW w:w="973" w:type="dxa"/>
            <w:tcBorders>
              <w:top w:val="nil"/>
              <w:left w:val="nil"/>
              <w:bottom w:val="single" w:sz="4" w:space="0" w:color="auto"/>
              <w:right w:val="single" w:sz="4" w:space="0" w:color="auto"/>
            </w:tcBorders>
            <w:shd w:val="clear" w:color="000000" w:fill="FFFFFF"/>
            <w:noWrap/>
            <w:vAlign w:val="bottom"/>
            <w:hideMark/>
          </w:tcPr>
          <w:p w14:paraId="30882D8E" w14:textId="77777777" w:rsidR="00036663" w:rsidRPr="00D63E28" w:rsidRDefault="00036663" w:rsidP="00036663">
            <w:pPr>
              <w:jc w:val="right"/>
              <w:rPr>
                <w:sz w:val="20"/>
                <w:szCs w:val="20"/>
              </w:rPr>
            </w:pPr>
            <w:r w:rsidRPr="00D63E28">
              <w:rPr>
                <w:sz w:val="20"/>
                <w:szCs w:val="20"/>
              </w:rPr>
              <w:t>0,8</w:t>
            </w:r>
          </w:p>
        </w:tc>
      </w:tr>
      <w:tr w:rsidR="00036663" w:rsidRPr="00D63E28" w14:paraId="48A2FC41" w14:textId="77777777" w:rsidTr="00036663">
        <w:trPr>
          <w:gridAfter w:val="1"/>
          <w:wAfter w:w="236"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3BA4FAC4" w14:textId="77777777" w:rsidR="00036663" w:rsidRPr="00D63E28" w:rsidRDefault="00036663" w:rsidP="00036663">
            <w:pPr>
              <w:rPr>
                <w:color w:val="000000"/>
                <w:sz w:val="18"/>
                <w:szCs w:val="18"/>
              </w:rPr>
            </w:pPr>
            <w:r w:rsidRPr="00D63E28">
              <w:rPr>
                <w:color w:val="000000"/>
                <w:sz w:val="18"/>
                <w:szCs w:val="18"/>
              </w:rPr>
              <w:t>2 02 35118 00 0000 150</w:t>
            </w:r>
          </w:p>
        </w:tc>
        <w:tc>
          <w:tcPr>
            <w:tcW w:w="5030" w:type="dxa"/>
            <w:tcBorders>
              <w:top w:val="nil"/>
              <w:left w:val="nil"/>
              <w:bottom w:val="single" w:sz="4" w:space="0" w:color="auto"/>
              <w:right w:val="single" w:sz="4" w:space="0" w:color="auto"/>
            </w:tcBorders>
            <w:shd w:val="clear" w:color="000000" w:fill="FFFFFF"/>
            <w:hideMark/>
          </w:tcPr>
          <w:p w14:paraId="433503D9" w14:textId="77777777" w:rsidR="00036663" w:rsidRPr="00036663" w:rsidRDefault="00036663" w:rsidP="00036663">
            <w:pPr>
              <w:rPr>
                <w:color w:val="000000"/>
                <w:sz w:val="18"/>
                <w:szCs w:val="18"/>
                <w:lang w:val="ru-RU"/>
              </w:rPr>
            </w:pPr>
            <w:r w:rsidRPr="00036663">
              <w:rPr>
                <w:color w:val="000000"/>
                <w:sz w:val="18"/>
                <w:szCs w:val="18"/>
                <w:lang w:val="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275" w:type="dxa"/>
            <w:tcBorders>
              <w:top w:val="nil"/>
              <w:left w:val="nil"/>
              <w:bottom w:val="single" w:sz="4" w:space="0" w:color="auto"/>
              <w:right w:val="single" w:sz="4" w:space="0" w:color="auto"/>
            </w:tcBorders>
            <w:shd w:val="clear" w:color="000000" w:fill="FFFFFF"/>
            <w:noWrap/>
            <w:vAlign w:val="bottom"/>
            <w:hideMark/>
          </w:tcPr>
          <w:p w14:paraId="63E18315" w14:textId="77777777" w:rsidR="00036663" w:rsidRPr="00D63E28" w:rsidRDefault="00036663" w:rsidP="00036663">
            <w:pPr>
              <w:jc w:val="right"/>
              <w:rPr>
                <w:sz w:val="20"/>
                <w:szCs w:val="20"/>
              </w:rPr>
            </w:pPr>
            <w:r w:rsidRPr="00D63E28">
              <w:rPr>
                <w:sz w:val="20"/>
                <w:szCs w:val="20"/>
              </w:rPr>
              <w:t>255,4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D6EA201" w14:textId="77777777" w:rsidR="00036663" w:rsidRPr="00D63E28" w:rsidRDefault="00036663" w:rsidP="00036663">
            <w:pPr>
              <w:jc w:val="right"/>
              <w:rPr>
                <w:sz w:val="20"/>
                <w:szCs w:val="20"/>
              </w:rPr>
            </w:pPr>
            <w:r w:rsidRPr="00D63E28">
              <w:rPr>
                <w:sz w:val="20"/>
                <w:szCs w:val="20"/>
              </w:rPr>
              <w:t>264,6</w:t>
            </w:r>
          </w:p>
        </w:tc>
        <w:tc>
          <w:tcPr>
            <w:tcW w:w="973" w:type="dxa"/>
            <w:tcBorders>
              <w:top w:val="nil"/>
              <w:left w:val="nil"/>
              <w:bottom w:val="single" w:sz="4" w:space="0" w:color="auto"/>
              <w:right w:val="single" w:sz="4" w:space="0" w:color="auto"/>
            </w:tcBorders>
            <w:shd w:val="clear" w:color="000000" w:fill="FFFFFF"/>
            <w:noWrap/>
            <w:vAlign w:val="bottom"/>
            <w:hideMark/>
          </w:tcPr>
          <w:p w14:paraId="7849F759" w14:textId="77777777" w:rsidR="00036663" w:rsidRPr="00D63E28" w:rsidRDefault="00036663" w:rsidP="00036663">
            <w:pPr>
              <w:jc w:val="right"/>
              <w:rPr>
                <w:sz w:val="20"/>
                <w:szCs w:val="20"/>
              </w:rPr>
            </w:pPr>
            <w:r w:rsidRPr="00D63E28">
              <w:rPr>
                <w:sz w:val="20"/>
                <w:szCs w:val="20"/>
              </w:rPr>
              <w:t>264,6</w:t>
            </w:r>
          </w:p>
        </w:tc>
      </w:tr>
      <w:tr w:rsidR="00036663" w:rsidRPr="00D63E28" w14:paraId="478D25AB"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FB42B3F" w14:textId="77777777" w:rsidR="00036663" w:rsidRPr="00D63E28" w:rsidRDefault="00036663" w:rsidP="00036663">
            <w:pPr>
              <w:rPr>
                <w:color w:val="000000"/>
                <w:sz w:val="18"/>
                <w:szCs w:val="18"/>
              </w:rPr>
            </w:pPr>
            <w:r w:rsidRPr="00D63E28">
              <w:rPr>
                <w:color w:val="000000"/>
                <w:sz w:val="18"/>
                <w:szCs w:val="18"/>
              </w:rPr>
              <w:t>2 02 25576 10 0000 150</w:t>
            </w:r>
          </w:p>
        </w:tc>
        <w:tc>
          <w:tcPr>
            <w:tcW w:w="5030" w:type="dxa"/>
            <w:tcBorders>
              <w:top w:val="nil"/>
              <w:left w:val="nil"/>
              <w:bottom w:val="single" w:sz="4" w:space="0" w:color="auto"/>
              <w:right w:val="single" w:sz="4" w:space="0" w:color="auto"/>
            </w:tcBorders>
            <w:shd w:val="clear" w:color="000000" w:fill="FFFFFF"/>
            <w:hideMark/>
          </w:tcPr>
          <w:p w14:paraId="2DEBDD5D" w14:textId="77777777" w:rsidR="00036663" w:rsidRPr="00036663" w:rsidRDefault="00036663" w:rsidP="00036663">
            <w:pPr>
              <w:rPr>
                <w:color w:val="000000"/>
                <w:sz w:val="18"/>
                <w:szCs w:val="18"/>
                <w:lang w:val="ru-RU"/>
              </w:rPr>
            </w:pPr>
            <w:r w:rsidRPr="00036663">
              <w:rPr>
                <w:color w:val="000000"/>
                <w:sz w:val="18"/>
                <w:szCs w:val="18"/>
                <w:lang w:val="ru-RU"/>
              </w:rPr>
              <w:t>Субсидии бюджетам сельских поселений на обеспечение комплексного развития сельских территорий</w:t>
            </w:r>
          </w:p>
        </w:tc>
        <w:tc>
          <w:tcPr>
            <w:tcW w:w="1275" w:type="dxa"/>
            <w:tcBorders>
              <w:top w:val="nil"/>
              <w:left w:val="nil"/>
              <w:bottom w:val="single" w:sz="4" w:space="0" w:color="auto"/>
              <w:right w:val="single" w:sz="4" w:space="0" w:color="auto"/>
            </w:tcBorders>
            <w:shd w:val="clear" w:color="000000" w:fill="FFFFFF"/>
            <w:noWrap/>
            <w:vAlign w:val="bottom"/>
            <w:hideMark/>
          </w:tcPr>
          <w:p w14:paraId="4C980B95" w14:textId="77777777" w:rsidR="00036663" w:rsidRPr="00D63E28" w:rsidRDefault="00036663" w:rsidP="00036663">
            <w:pPr>
              <w:jc w:val="right"/>
              <w:rPr>
                <w:sz w:val="20"/>
                <w:szCs w:val="20"/>
              </w:rPr>
            </w:pPr>
            <w:r w:rsidRPr="00D63E28">
              <w:rPr>
                <w:sz w:val="20"/>
                <w:szCs w:val="20"/>
              </w:rPr>
              <w:t>1 533,2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000121F5" w14:textId="77777777" w:rsidR="00036663" w:rsidRPr="00D63E28" w:rsidRDefault="00036663" w:rsidP="00036663">
            <w:pPr>
              <w:jc w:val="right"/>
              <w:rPr>
                <w:sz w:val="20"/>
                <w:szCs w:val="20"/>
              </w:rPr>
            </w:pPr>
            <w:r w:rsidRPr="00D63E28">
              <w:rPr>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46806AC7" w14:textId="77777777" w:rsidR="00036663" w:rsidRPr="00D63E28" w:rsidRDefault="00036663" w:rsidP="00036663">
            <w:pPr>
              <w:jc w:val="right"/>
              <w:rPr>
                <w:sz w:val="20"/>
                <w:szCs w:val="20"/>
              </w:rPr>
            </w:pPr>
            <w:r w:rsidRPr="00D63E28">
              <w:rPr>
                <w:sz w:val="20"/>
                <w:szCs w:val="20"/>
              </w:rPr>
              <w:t>0,0</w:t>
            </w:r>
          </w:p>
        </w:tc>
      </w:tr>
      <w:tr w:rsidR="00036663" w:rsidRPr="00D63E28" w14:paraId="6B7FB1CD" w14:textId="77777777" w:rsidTr="00036663">
        <w:trPr>
          <w:gridAfter w:val="1"/>
          <w:wAfter w:w="236"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CEADC81" w14:textId="77777777" w:rsidR="00036663" w:rsidRPr="00D63E28" w:rsidRDefault="00036663" w:rsidP="00036663">
            <w:pPr>
              <w:rPr>
                <w:color w:val="000000"/>
                <w:sz w:val="18"/>
                <w:szCs w:val="18"/>
              </w:rPr>
            </w:pPr>
            <w:r w:rsidRPr="00D63E28">
              <w:rPr>
                <w:color w:val="000000"/>
                <w:sz w:val="18"/>
                <w:szCs w:val="18"/>
              </w:rPr>
              <w:lastRenderedPageBreak/>
              <w:t>2 02 35118 10 0000 150</w:t>
            </w:r>
          </w:p>
        </w:tc>
        <w:tc>
          <w:tcPr>
            <w:tcW w:w="5030" w:type="dxa"/>
            <w:tcBorders>
              <w:top w:val="nil"/>
              <w:left w:val="nil"/>
              <w:bottom w:val="single" w:sz="4" w:space="0" w:color="auto"/>
              <w:right w:val="single" w:sz="4" w:space="0" w:color="auto"/>
            </w:tcBorders>
            <w:shd w:val="clear" w:color="000000" w:fill="FFFFFF"/>
            <w:hideMark/>
          </w:tcPr>
          <w:p w14:paraId="2919EA00" w14:textId="77777777" w:rsidR="00036663" w:rsidRPr="00036663" w:rsidRDefault="00036663" w:rsidP="00036663">
            <w:pPr>
              <w:rPr>
                <w:color w:val="000000"/>
                <w:sz w:val="18"/>
                <w:szCs w:val="18"/>
                <w:lang w:val="ru-RU"/>
              </w:rPr>
            </w:pPr>
            <w:r w:rsidRPr="00036663">
              <w:rPr>
                <w:color w:val="000000"/>
                <w:sz w:val="18"/>
                <w:szCs w:val="18"/>
                <w:lang w:val="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275" w:type="dxa"/>
            <w:tcBorders>
              <w:top w:val="nil"/>
              <w:left w:val="nil"/>
              <w:bottom w:val="single" w:sz="4" w:space="0" w:color="auto"/>
              <w:right w:val="single" w:sz="4" w:space="0" w:color="auto"/>
            </w:tcBorders>
            <w:shd w:val="clear" w:color="000000" w:fill="FFFFFF"/>
            <w:noWrap/>
            <w:vAlign w:val="bottom"/>
            <w:hideMark/>
          </w:tcPr>
          <w:p w14:paraId="6232D11F" w14:textId="77777777" w:rsidR="00036663" w:rsidRPr="00D63E28" w:rsidRDefault="00036663" w:rsidP="00036663">
            <w:pPr>
              <w:jc w:val="right"/>
              <w:rPr>
                <w:sz w:val="20"/>
                <w:szCs w:val="20"/>
              </w:rPr>
            </w:pPr>
            <w:r w:rsidRPr="00D63E28">
              <w:rPr>
                <w:sz w:val="20"/>
                <w:szCs w:val="20"/>
              </w:rPr>
              <w:t>255,4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528D8B45" w14:textId="77777777" w:rsidR="00036663" w:rsidRPr="00D63E28" w:rsidRDefault="00036663" w:rsidP="00036663">
            <w:pPr>
              <w:jc w:val="right"/>
              <w:rPr>
                <w:sz w:val="20"/>
                <w:szCs w:val="20"/>
              </w:rPr>
            </w:pPr>
            <w:r w:rsidRPr="00D63E28">
              <w:rPr>
                <w:sz w:val="20"/>
                <w:szCs w:val="20"/>
              </w:rPr>
              <w:t>264,6</w:t>
            </w:r>
          </w:p>
        </w:tc>
        <w:tc>
          <w:tcPr>
            <w:tcW w:w="973" w:type="dxa"/>
            <w:tcBorders>
              <w:top w:val="nil"/>
              <w:left w:val="nil"/>
              <w:bottom w:val="single" w:sz="4" w:space="0" w:color="auto"/>
              <w:right w:val="single" w:sz="4" w:space="0" w:color="auto"/>
            </w:tcBorders>
            <w:shd w:val="clear" w:color="000000" w:fill="FFFFFF"/>
            <w:noWrap/>
            <w:vAlign w:val="bottom"/>
            <w:hideMark/>
          </w:tcPr>
          <w:p w14:paraId="1B24BD52" w14:textId="77777777" w:rsidR="00036663" w:rsidRPr="00D63E28" w:rsidRDefault="00036663" w:rsidP="00036663">
            <w:pPr>
              <w:jc w:val="right"/>
              <w:rPr>
                <w:sz w:val="20"/>
                <w:szCs w:val="20"/>
              </w:rPr>
            </w:pPr>
            <w:r w:rsidRPr="00D63E28">
              <w:rPr>
                <w:sz w:val="20"/>
                <w:szCs w:val="20"/>
              </w:rPr>
              <w:t>264,6</w:t>
            </w:r>
          </w:p>
        </w:tc>
      </w:tr>
      <w:tr w:rsidR="00036663" w:rsidRPr="00D63E28" w14:paraId="7E311CAB"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CD4FC76" w14:textId="77777777" w:rsidR="00036663" w:rsidRPr="00D63E28" w:rsidRDefault="00036663" w:rsidP="00036663">
            <w:pPr>
              <w:rPr>
                <w:b/>
                <w:bCs/>
                <w:color w:val="000000"/>
                <w:sz w:val="18"/>
                <w:szCs w:val="18"/>
              </w:rPr>
            </w:pPr>
            <w:r w:rsidRPr="00D63E28">
              <w:rPr>
                <w:b/>
                <w:bCs/>
                <w:color w:val="000000"/>
                <w:sz w:val="18"/>
                <w:szCs w:val="18"/>
              </w:rPr>
              <w:t>2 02 40000 00 0000 000</w:t>
            </w:r>
          </w:p>
        </w:tc>
        <w:tc>
          <w:tcPr>
            <w:tcW w:w="5030" w:type="dxa"/>
            <w:tcBorders>
              <w:top w:val="nil"/>
              <w:left w:val="nil"/>
              <w:bottom w:val="single" w:sz="4" w:space="0" w:color="auto"/>
              <w:right w:val="single" w:sz="4" w:space="0" w:color="auto"/>
            </w:tcBorders>
            <w:shd w:val="clear" w:color="000000" w:fill="FFFFFF"/>
            <w:hideMark/>
          </w:tcPr>
          <w:p w14:paraId="31E5FF6E" w14:textId="77777777" w:rsidR="00036663" w:rsidRPr="00D63E28" w:rsidRDefault="00036663" w:rsidP="00036663">
            <w:pPr>
              <w:rPr>
                <w:b/>
                <w:bCs/>
                <w:color w:val="000000"/>
                <w:sz w:val="18"/>
                <w:szCs w:val="18"/>
              </w:rPr>
            </w:pPr>
            <w:proofErr w:type="spellStart"/>
            <w:r w:rsidRPr="00D63E28">
              <w:rPr>
                <w:b/>
                <w:bCs/>
                <w:color w:val="000000"/>
                <w:sz w:val="18"/>
                <w:szCs w:val="18"/>
              </w:rPr>
              <w:t>Иные</w:t>
            </w:r>
            <w:proofErr w:type="spellEnd"/>
            <w:r w:rsidRPr="00D63E28">
              <w:rPr>
                <w:b/>
                <w:bCs/>
                <w:color w:val="000000"/>
                <w:sz w:val="18"/>
                <w:szCs w:val="18"/>
              </w:rPr>
              <w:t xml:space="preserve"> </w:t>
            </w:r>
            <w:proofErr w:type="spellStart"/>
            <w:r w:rsidRPr="00D63E28">
              <w:rPr>
                <w:b/>
                <w:bCs/>
                <w:color w:val="000000"/>
                <w:sz w:val="18"/>
                <w:szCs w:val="18"/>
              </w:rPr>
              <w:t>межбюджетные</w:t>
            </w:r>
            <w:proofErr w:type="spellEnd"/>
            <w:r w:rsidRPr="00D63E28">
              <w:rPr>
                <w:b/>
                <w:bCs/>
                <w:color w:val="000000"/>
                <w:sz w:val="18"/>
                <w:szCs w:val="18"/>
              </w:rPr>
              <w:t xml:space="preserve"> </w:t>
            </w:r>
            <w:proofErr w:type="spellStart"/>
            <w:r w:rsidRPr="00D63E28">
              <w:rPr>
                <w:b/>
                <w:bCs/>
                <w:color w:val="000000"/>
                <w:sz w:val="18"/>
                <w:szCs w:val="18"/>
              </w:rPr>
              <w:t>трансферты</w:t>
            </w:r>
            <w:proofErr w:type="spellEnd"/>
          </w:p>
        </w:tc>
        <w:tc>
          <w:tcPr>
            <w:tcW w:w="1275" w:type="dxa"/>
            <w:tcBorders>
              <w:top w:val="nil"/>
              <w:left w:val="nil"/>
              <w:bottom w:val="single" w:sz="4" w:space="0" w:color="auto"/>
              <w:right w:val="single" w:sz="4" w:space="0" w:color="auto"/>
            </w:tcBorders>
            <w:shd w:val="clear" w:color="000000" w:fill="FFFFFF"/>
            <w:noWrap/>
            <w:vAlign w:val="bottom"/>
            <w:hideMark/>
          </w:tcPr>
          <w:p w14:paraId="5F84DA27" w14:textId="77777777" w:rsidR="00036663" w:rsidRPr="00D63E28" w:rsidRDefault="00036663" w:rsidP="00036663">
            <w:pPr>
              <w:jc w:val="right"/>
              <w:rPr>
                <w:b/>
                <w:bCs/>
                <w:sz w:val="20"/>
                <w:szCs w:val="20"/>
              </w:rPr>
            </w:pPr>
            <w:r w:rsidRPr="00D63E28">
              <w:rPr>
                <w:b/>
                <w:bCs/>
                <w:sz w:val="20"/>
                <w:szCs w:val="20"/>
              </w:rPr>
              <w:t>761,9</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06B1F70B" w14:textId="77777777" w:rsidR="00036663" w:rsidRPr="00D63E28" w:rsidRDefault="00036663" w:rsidP="00036663">
            <w:pPr>
              <w:jc w:val="right"/>
              <w:rPr>
                <w:b/>
                <w:bCs/>
                <w:sz w:val="20"/>
                <w:szCs w:val="20"/>
              </w:rPr>
            </w:pPr>
            <w:r w:rsidRPr="00D63E28">
              <w:rPr>
                <w:b/>
                <w:bCs/>
                <w:sz w:val="20"/>
                <w:szCs w:val="20"/>
              </w:rPr>
              <w:t>561,5</w:t>
            </w:r>
          </w:p>
        </w:tc>
        <w:tc>
          <w:tcPr>
            <w:tcW w:w="973" w:type="dxa"/>
            <w:tcBorders>
              <w:top w:val="nil"/>
              <w:left w:val="nil"/>
              <w:bottom w:val="single" w:sz="4" w:space="0" w:color="auto"/>
              <w:right w:val="single" w:sz="4" w:space="0" w:color="auto"/>
            </w:tcBorders>
            <w:shd w:val="clear" w:color="000000" w:fill="FFFFFF"/>
            <w:noWrap/>
            <w:vAlign w:val="bottom"/>
            <w:hideMark/>
          </w:tcPr>
          <w:p w14:paraId="745F118C" w14:textId="77777777" w:rsidR="00036663" w:rsidRPr="00D63E28" w:rsidRDefault="00036663" w:rsidP="00036663">
            <w:pPr>
              <w:jc w:val="right"/>
              <w:rPr>
                <w:b/>
                <w:bCs/>
                <w:sz w:val="20"/>
                <w:szCs w:val="20"/>
              </w:rPr>
            </w:pPr>
            <w:r w:rsidRPr="00D63E28">
              <w:rPr>
                <w:b/>
                <w:bCs/>
                <w:sz w:val="20"/>
                <w:szCs w:val="20"/>
              </w:rPr>
              <w:t>561,5</w:t>
            </w:r>
          </w:p>
        </w:tc>
      </w:tr>
      <w:tr w:rsidR="00036663" w:rsidRPr="00D63E28" w14:paraId="16C1A856" w14:textId="77777777" w:rsidTr="00036663">
        <w:trPr>
          <w:gridAfter w:val="1"/>
          <w:wAfter w:w="236"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3D25D338" w14:textId="77777777" w:rsidR="00036663" w:rsidRPr="00D63E28" w:rsidRDefault="00036663" w:rsidP="00036663">
            <w:pPr>
              <w:rPr>
                <w:color w:val="000000"/>
                <w:sz w:val="18"/>
                <w:szCs w:val="18"/>
              </w:rPr>
            </w:pPr>
            <w:r w:rsidRPr="00D63E28">
              <w:rPr>
                <w:color w:val="000000"/>
                <w:sz w:val="18"/>
                <w:szCs w:val="18"/>
              </w:rPr>
              <w:t>2 02 40014 00 0000 000</w:t>
            </w:r>
          </w:p>
        </w:tc>
        <w:tc>
          <w:tcPr>
            <w:tcW w:w="5030" w:type="dxa"/>
            <w:tcBorders>
              <w:top w:val="nil"/>
              <w:left w:val="nil"/>
              <w:bottom w:val="single" w:sz="4" w:space="0" w:color="auto"/>
              <w:right w:val="single" w:sz="4" w:space="0" w:color="auto"/>
            </w:tcBorders>
            <w:shd w:val="clear" w:color="000000" w:fill="FFFFFF"/>
            <w:hideMark/>
          </w:tcPr>
          <w:p w14:paraId="6F24D200" w14:textId="77777777" w:rsidR="00036663" w:rsidRPr="00036663" w:rsidRDefault="00036663" w:rsidP="00036663">
            <w:pPr>
              <w:rPr>
                <w:color w:val="000000"/>
                <w:sz w:val="18"/>
                <w:szCs w:val="18"/>
                <w:lang w:val="ru-RU"/>
              </w:rPr>
            </w:pPr>
            <w:r w:rsidRPr="00036663">
              <w:rPr>
                <w:color w:val="000000"/>
                <w:sz w:val="18"/>
                <w:szCs w:val="18"/>
                <w:lang w:val="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5" w:type="dxa"/>
            <w:tcBorders>
              <w:top w:val="nil"/>
              <w:left w:val="nil"/>
              <w:bottom w:val="single" w:sz="4" w:space="0" w:color="auto"/>
              <w:right w:val="single" w:sz="4" w:space="0" w:color="auto"/>
            </w:tcBorders>
            <w:shd w:val="clear" w:color="000000" w:fill="FFFFFF"/>
            <w:noWrap/>
            <w:vAlign w:val="bottom"/>
            <w:hideMark/>
          </w:tcPr>
          <w:p w14:paraId="72992EDA" w14:textId="77777777" w:rsidR="00036663" w:rsidRPr="00D63E28" w:rsidRDefault="00036663" w:rsidP="00036663">
            <w:pPr>
              <w:jc w:val="right"/>
              <w:rPr>
                <w:sz w:val="20"/>
                <w:szCs w:val="20"/>
              </w:rPr>
            </w:pPr>
            <w:r w:rsidRPr="00D63E28">
              <w:rPr>
                <w:sz w:val="20"/>
                <w:szCs w:val="20"/>
              </w:rPr>
              <w:t>561,5</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79A74DEA" w14:textId="77777777" w:rsidR="00036663" w:rsidRPr="00D63E28" w:rsidRDefault="00036663" w:rsidP="00036663">
            <w:pPr>
              <w:jc w:val="right"/>
              <w:rPr>
                <w:sz w:val="20"/>
                <w:szCs w:val="20"/>
              </w:rPr>
            </w:pPr>
            <w:r w:rsidRPr="00D63E28">
              <w:rPr>
                <w:sz w:val="20"/>
                <w:szCs w:val="20"/>
              </w:rPr>
              <w:t>561,5</w:t>
            </w:r>
          </w:p>
        </w:tc>
        <w:tc>
          <w:tcPr>
            <w:tcW w:w="973" w:type="dxa"/>
            <w:tcBorders>
              <w:top w:val="nil"/>
              <w:left w:val="nil"/>
              <w:bottom w:val="single" w:sz="4" w:space="0" w:color="auto"/>
              <w:right w:val="single" w:sz="4" w:space="0" w:color="auto"/>
            </w:tcBorders>
            <w:shd w:val="clear" w:color="000000" w:fill="FFFFFF"/>
            <w:noWrap/>
            <w:vAlign w:val="bottom"/>
            <w:hideMark/>
          </w:tcPr>
          <w:p w14:paraId="2264F96E" w14:textId="77777777" w:rsidR="00036663" w:rsidRPr="00D63E28" w:rsidRDefault="00036663" w:rsidP="00036663">
            <w:pPr>
              <w:jc w:val="right"/>
              <w:rPr>
                <w:sz w:val="20"/>
                <w:szCs w:val="20"/>
              </w:rPr>
            </w:pPr>
            <w:r w:rsidRPr="00D63E28">
              <w:rPr>
                <w:sz w:val="20"/>
                <w:szCs w:val="20"/>
              </w:rPr>
              <w:t>561,5</w:t>
            </w:r>
          </w:p>
        </w:tc>
      </w:tr>
      <w:tr w:rsidR="00036663" w:rsidRPr="00D63E28" w14:paraId="68BE1F36" w14:textId="77777777" w:rsidTr="00036663">
        <w:trPr>
          <w:gridAfter w:val="1"/>
          <w:wAfter w:w="236"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1E63A7A3" w14:textId="77777777" w:rsidR="00036663" w:rsidRPr="00D63E28" w:rsidRDefault="00036663" w:rsidP="00036663">
            <w:pPr>
              <w:rPr>
                <w:color w:val="000000"/>
                <w:sz w:val="18"/>
                <w:szCs w:val="18"/>
              </w:rPr>
            </w:pPr>
            <w:r w:rsidRPr="00D63E28">
              <w:rPr>
                <w:color w:val="000000"/>
                <w:sz w:val="18"/>
                <w:szCs w:val="18"/>
              </w:rPr>
              <w:t>2 02 40014 10 0000 150</w:t>
            </w:r>
          </w:p>
        </w:tc>
        <w:tc>
          <w:tcPr>
            <w:tcW w:w="5030" w:type="dxa"/>
            <w:tcBorders>
              <w:top w:val="nil"/>
              <w:left w:val="nil"/>
              <w:bottom w:val="single" w:sz="4" w:space="0" w:color="auto"/>
              <w:right w:val="single" w:sz="4" w:space="0" w:color="auto"/>
            </w:tcBorders>
            <w:shd w:val="clear" w:color="000000" w:fill="FFFFFF"/>
            <w:hideMark/>
          </w:tcPr>
          <w:p w14:paraId="7022DB20" w14:textId="77777777" w:rsidR="00036663" w:rsidRPr="00036663" w:rsidRDefault="00036663" w:rsidP="00036663">
            <w:pPr>
              <w:rPr>
                <w:color w:val="000000"/>
                <w:sz w:val="18"/>
                <w:szCs w:val="18"/>
                <w:lang w:val="ru-RU"/>
              </w:rPr>
            </w:pPr>
            <w:r w:rsidRPr="00036663">
              <w:rPr>
                <w:color w:val="000000"/>
                <w:sz w:val="18"/>
                <w:szCs w:val="18"/>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75" w:type="dxa"/>
            <w:tcBorders>
              <w:top w:val="nil"/>
              <w:left w:val="nil"/>
              <w:bottom w:val="single" w:sz="4" w:space="0" w:color="auto"/>
              <w:right w:val="single" w:sz="4" w:space="0" w:color="auto"/>
            </w:tcBorders>
            <w:shd w:val="clear" w:color="000000" w:fill="FFFFFF"/>
            <w:noWrap/>
            <w:vAlign w:val="bottom"/>
            <w:hideMark/>
          </w:tcPr>
          <w:p w14:paraId="043D3C56" w14:textId="77777777" w:rsidR="00036663" w:rsidRPr="00D63E28" w:rsidRDefault="00036663" w:rsidP="00036663">
            <w:pPr>
              <w:jc w:val="right"/>
              <w:rPr>
                <w:sz w:val="20"/>
                <w:szCs w:val="20"/>
              </w:rPr>
            </w:pPr>
            <w:r w:rsidRPr="00D63E28">
              <w:rPr>
                <w:sz w:val="20"/>
                <w:szCs w:val="20"/>
              </w:rPr>
              <w:t>561,5</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3C405D53" w14:textId="77777777" w:rsidR="00036663" w:rsidRPr="00D63E28" w:rsidRDefault="00036663" w:rsidP="00036663">
            <w:pPr>
              <w:jc w:val="right"/>
              <w:rPr>
                <w:sz w:val="20"/>
                <w:szCs w:val="20"/>
              </w:rPr>
            </w:pPr>
            <w:r w:rsidRPr="00D63E28">
              <w:rPr>
                <w:sz w:val="20"/>
                <w:szCs w:val="20"/>
              </w:rPr>
              <w:t>561,5</w:t>
            </w:r>
          </w:p>
        </w:tc>
        <w:tc>
          <w:tcPr>
            <w:tcW w:w="973" w:type="dxa"/>
            <w:tcBorders>
              <w:top w:val="nil"/>
              <w:left w:val="nil"/>
              <w:bottom w:val="single" w:sz="4" w:space="0" w:color="auto"/>
              <w:right w:val="single" w:sz="4" w:space="0" w:color="auto"/>
            </w:tcBorders>
            <w:shd w:val="clear" w:color="000000" w:fill="FFFFFF"/>
            <w:noWrap/>
            <w:vAlign w:val="bottom"/>
            <w:hideMark/>
          </w:tcPr>
          <w:p w14:paraId="0C4907D5" w14:textId="77777777" w:rsidR="00036663" w:rsidRPr="00D63E28" w:rsidRDefault="00036663" w:rsidP="00036663">
            <w:pPr>
              <w:jc w:val="right"/>
              <w:rPr>
                <w:sz w:val="20"/>
                <w:szCs w:val="20"/>
              </w:rPr>
            </w:pPr>
            <w:r w:rsidRPr="00D63E28">
              <w:rPr>
                <w:sz w:val="20"/>
                <w:szCs w:val="20"/>
              </w:rPr>
              <w:t>561,5</w:t>
            </w:r>
          </w:p>
        </w:tc>
      </w:tr>
      <w:tr w:rsidR="00036663" w:rsidRPr="00D63E28" w14:paraId="65AB78B3" w14:textId="77777777" w:rsidTr="00036663">
        <w:trPr>
          <w:gridAfter w:val="1"/>
          <w:wAfter w:w="236"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0C05A98" w14:textId="77777777" w:rsidR="00036663" w:rsidRPr="00D63E28" w:rsidRDefault="00036663" w:rsidP="00036663">
            <w:pPr>
              <w:rPr>
                <w:color w:val="000000"/>
                <w:sz w:val="18"/>
                <w:szCs w:val="18"/>
              </w:rPr>
            </w:pPr>
            <w:r w:rsidRPr="00D63E28">
              <w:rPr>
                <w:color w:val="000000"/>
                <w:sz w:val="18"/>
                <w:szCs w:val="18"/>
              </w:rPr>
              <w:t>2 02 49999 00 0000 150</w:t>
            </w:r>
          </w:p>
        </w:tc>
        <w:tc>
          <w:tcPr>
            <w:tcW w:w="5030" w:type="dxa"/>
            <w:tcBorders>
              <w:top w:val="nil"/>
              <w:left w:val="nil"/>
              <w:bottom w:val="single" w:sz="4" w:space="0" w:color="auto"/>
              <w:right w:val="single" w:sz="4" w:space="0" w:color="auto"/>
            </w:tcBorders>
            <w:shd w:val="clear" w:color="000000" w:fill="FFFFFF"/>
            <w:hideMark/>
          </w:tcPr>
          <w:p w14:paraId="4E605C59" w14:textId="77777777" w:rsidR="00036663" w:rsidRPr="00036663" w:rsidRDefault="00036663" w:rsidP="00036663">
            <w:pPr>
              <w:rPr>
                <w:color w:val="000000"/>
                <w:sz w:val="18"/>
                <w:szCs w:val="18"/>
                <w:lang w:val="ru-RU"/>
              </w:rPr>
            </w:pPr>
            <w:r w:rsidRPr="00036663">
              <w:rPr>
                <w:color w:val="000000"/>
                <w:sz w:val="18"/>
                <w:szCs w:val="18"/>
                <w:lang w:val="ru-RU"/>
              </w:rPr>
              <w:t>Прочие межбюджетные трансферты, передаваемые бюджетам</w:t>
            </w:r>
          </w:p>
        </w:tc>
        <w:tc>
          <w:tcPr>
            <w:tcW w:w="1275" w:type="dxa"/>
            <w:tcBorders>
              <w:top w:val="nil"/>
              <w:left w:val="nil"/>
              <w:bottom w:val="single" w:sz="4" w:space="0" w:color="auto"/>
              <w:right w:val="single" w:sz="4" w:space="0" w:color="auto"/>
            </w:tcBorders>
            <w:shd w:val="clear" w:color="000000" w:fill="FFFFFF"/>
            <w:noWrap/>
            <w:vAlign w:val="bottom"/>
            <w:hideMark/>
          </w:tcPr>
          <w:p w14:paraId="61C3A815" w14:textId="77777777" w:rsidR="00036663" w:rsidRPr="00D63E28" w:rsidRDefault="00036663" w:rsidP="00036663">
            <w:pPr>
              <w:jc w:val="right"/>
              <w:rPr>
                <w:sz w:val="20"/>
                <w:szCs w:val="20"/>
              </w:rPr>
            </w:pPr>
            <w:r w:rsidRPr="00D63E28">
              <w:rPr>
                <w:sz w:val="20"/>
                <w:szCs w:val="20"/>
              </w:rPr>
              <w:t>200,4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2A142118" w14:textId="77777777" w:rsidR="00036663" w:rsidRPr="00D63E28" w:rsidRDefault="00036663" w:rsidP="00036663">
            <w:pPr>
              <w:jc w:val="right"/>
              <w:rPr>
                <w:sz w:val="20"/>
                <w:szCs w:val="20"/>
              </w:rPr>
            </w:pPr>
            <w:r w:rsidRPr="00D63E28">
              <w:rPr>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61466C09" w14:textId="77777777" w:rsidR="00036663" w:rsidRPr="00D63E28" w:rsidRDefault="00036663" w:rsidP="00036663">
            <w:pPr>
              <w:jc w:val="right"/>
              <w:rPr>
                <w:sz w:val="20"/>
                <w:szCs w:val="20"/>
              </w:rPr>
            </w:pPr>
            <w:r w:rsidRPr="00D63E28">
              <w:rPr>
                <w:sz w:val="20"/>
                <w:szCs w:val="20"/>
              </w:rPr>
              <w:t>0,0</w:t>
            </w:r>
          </w:p>
        </w:tc>
      </w:tr>
      <w:tr w:rsidR="00036663" w:rsidRPr="00D63E28" w14:paraId="7B100606" w14:textId="77777777" w:rsidTr="00036663">
        <w:trPr>
          <w:gridAfter w:val="1"/>
          <w:wAfter w:w="236"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E424649" w14:textId="77777777" w:rsidR="00036663" w:rsidRPr="00D63E28" w:rsidRDefault="00036663" w:rsidP="00036663">
            <w:pPr>
              <w:rPr>
                <w:color w:val="000000"/>
                <w:sz w:val="18"/>
                <w:szCs w:val="18"/>
              </w:rPr>
            </w:pPr>
            <w:r w:rsidRPr="00D63E28">
              <w:rPr>
                <w:color w:val="000000"/>
                <w:sz w:val="18"/>
                <w:szCs w:val="18"/>
              </w:rPr>
              <w:t>2 02 49999 10 0000 150</w:t>
            </w:r>
          </w:p>
        </w:tc>
        <w:tc>
          <w:tcPr>
            <w:tcW w:w="5030" w:type="dxa"/>
            <w:tcBorders>
              <w:top w:val="nil"/>
              <w:left w:val="nil"/>
              <w:bottom w:val="single" w:sz="4" w:space="0" w:color="auto"/>
              <w:right w:val="single" w:sz="4" w:space="0" w:color="auto"/>
            </w:tcBorders>
            <w:shd w:val="clear" w:color="000000" w:fill="FFFFFF"/>
            <w:hideMark/>
          </w:tcPr>
          <w:p w14:paraId="4F8F67DD" w14:textId="77777777" w:rsidR="00036663" w:rsidRPr="00036663" w:rsidRDefault="00036663" w:rsidP="00036663">
            <w:pPr>
              <w:rPr>
                <w:color w:val="000000"/>
                <w:sz w:val="18"/>
                <w:szCs w:val="18"/>
                <w:lang w:val="ru-RU"/>
              </w:rPr>
            </w:pPr>
            <w:r w:rsidRPr="00036663">
              <w:rPr>
                <w:color w:val="000000"/>
                <w:sz w:val="18"/>
                <w:szCs w:val="18"/>
                <w:lang w:val="ru-RU"/>
              </w:rPr>
              <w:t>Прочие межбюджетные трансферты, передаваемые бюджетам сельских поселений</w:t>
            </w:r>
          </w:p>
        </w:tc>
        <w:tc>
          <w:tcPr>
            <w:tcW w:w="1275" w:type="dxa"/>
            <w:tcBorders>
              <w:top w:val="nil"/>
              <w:left w:val="nil"/>
              <w:bottom w:val="single" w:sz="4" w:space="0" w:color="auto"/>
              <w:right w:val="single" w:sz="4" w:space="0" w:color="auto"/>
            </w:tcBorders>
            <w:shd w:val="clear" w:color="000000" w:fill="FFFFFF"/>
            <w:noWrap/>
            <w:vAlign w:val="bottom"/>
            <w:hideMark/>
          </w:tcPr>
          <w:p w14:paraId="4B90612D" w14:textId="77777777" w:rsidR="00036663" w:rsidRPr="00D63E28" w:rsidRDefault="00036663" w:rsidP="00036663">
            <w:pPr>
              <w:jc w:val="right"/>
              <w:rPr>
                <w:sz w:val="20"/>
                <w:szCs w:val="20"/>
              </w:rPr>
            </w:pPr>
            <w:r w:rsidRPr="00D63E28">
              <w:rPr>
                <w:sz w:val="20"/>
                <w:szCs w:val="20"/>
              </w:rPr>
              <w:t>200,4</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14:paraId="7CECD7A8" w14:textId="77777777" w:rsidR="00036663" w:rsidRPr="00D63E28" w:rsidRDefault="00036663" w:rsidP="00036663">
            <w:pPr>
              <w:jc w:val="right"/>
              <w:rPr>
                <w:sz w:val="20"/>
                <w:szCs w:val="20"/>
              </w:rPr>
            </w:pPr>
            <w:r w:rsidRPr="00D63E28">
              <w:rPr>
                <w:sz w:val="20"/>
                <w:szCs w:val="20"/>
              </w:rPr>
              <w:t>0,0</w:t>
            </w:r>
          </w:p>
        </w:tc>
        <w:tc>
          <w:tcPr>
            <w:tcW w:w="973" w:type="dxa"/>
            <w:tcBorders>
              <w:top w:val="nil"/>
              <w:left w:val="nil"/>
              <w:bottom w:val="single" w:sz="4" w:space="0" w:color="auto"/>
              <w:right w:val="single" w:sz="4" w:space="0" w:color="auto"/>
            </w:tcBorders>
            <w:shd w:val="clear" w:color="000000" w:fill="FFFFFF"/>
            <w:noWrap/>
            <w:vAlign w:val="bottom"/>
            <w:hideMark/>
          </w:tcPr>
          <w:p w14:paraId="251A3FD8" w14:textId="77777777" w:rsidR="00036663" w:rsidRPr="00D63E28" w:rsidRDefault="00036663" w:rsidP="00036663">
            <w:pPr>
              <w:jc w:val="right"/>
              <w:rPr>
                <w:sz w:val="20"/>
                <w:szCs w:val="20"/>
              </w:rPr>
            </w:pPr>
            <w:r w:rsidRPr="00D63E28">
              <w:rPr>
                <w:sz w:val="20"/>
                <w:szCs w:val="20"/>
              </w:rPr>
              <w:t>0,0</w:t>
            </w:r>
          </w:p>
        </w:tc>
      </w:tr>
    </w:tbl>
    <w:p w14:paraId="30C41C1A" w14:textId="77777777" w:rsidR="00036663" w:rsidRPr="0050029F" w:rsidRDefault="00036663" w:rsidP="00036663">
      <w:pPr>
        <w:rPr>
          <w:sz w:val="20"/>
          <w:szCs w:val="20"/>
        </w:rPr>
      </w:pPr>
    </w:p>
    <w:p w14:paraId="6E76D81A" w14:textId="77777777" w:rsidR="00036663" w:rsidRDefault="00036663" w:rsidP="00036663"/>
    <w:p w14:paraId="604D424C" w14:textId="77777777" w:rsidR="00036663" w:rsidRDefault="00036663" w:rsidP="00036663"/>
    <w:p w14:paraId="0EF54A55" w14:textId="77777777" w:rsidR="00036663" w:rsidRDefault="00036663" w:rsidP="00036663"/>
    <w:tbl>
      <w:tblPr>
        <w:tblW w:w="11054" w:type="dxa"/>
        <w:tblInd w:w="-601" w:type="dxa"/>
        <w:tblLook w:val="04A0" w:firstRow="1" w:lastRow="0" w:firstColumn="1" w:lastColumn="0" w:noHBand="0" w:noVBand="1"/>
      </w:tblPr>
      <w:tblGrid>
        <w:gridCol w:w="3804"/>
        <w:gridCol w:w="419"/>
        <w:gridCol w:w="564"/>
        <w:gridCol w:w="379"/>
        <w:gridCol w:w="369"/>
        <w:gridCol w:w="379"/>
        <w:gridCol w:w="739"/>
        <w:gridCol w:w="461"/>
        <w:gridCol w:w="1420"/>
        <w:gridCol w:w="1260"/>
        <w:gridCol w:w="1260"/>
      </w:tblGrid>
      <w:tr w:rsidR="00036663" w:rsidRPr="00BB6E64" w14:paraId="72BBC7BA" w14:textId="77777777" w:rsidTr="00036663">
        <w:trPr>
          <w:trHeight w:val="2115"/>
        </w:trPr>
        <w:tc>
          <w:tcPr>
            <w:tcW w:w="3804" w:type="dxa"/>
            <w:tcBorders>
              <w:top w:val="nil"/>
              <w:left w:val="nil"/>
              <w:bottom w:val="nil"/>
              <w:right w:val="nil"/>
            </w:tcBorders>
            <w:shd w:val="clear" w:color="auto" w:fill="auto"/>
            <w:hideMark/>
          </w:tcPr>
          <w:p w14:paraId="733167DB" w14:textId="77777777" w:rsidR="00036663" w:rsidRPr="00B70F6E" w:rsidRDefault="00036663" w:rsidP="00036663">
            <w:pPr>
              <w:jc w:val="right"/>
              <w:rPr>
                <w:color w:val="000000"/>
                <w:sz w:val="20"/>
                <w:szCs w:val="20"/>
              </w:rPr>
            </w:pPr>
          </w:p>
        </w:tc>
        <w:tc>
          <w:tcPr>
            <w:tcW w:w="419" w:type="dxa"/>
            <w:tcBorders>
              <w:top w:val="nil"/>
              <w:left w:val="nil"/>
              <w:bottom w:val="nil"/>
              <w:right w:val="nil"/>
            </w:tcBorders>
            <w:shd w:val="clear" w:color="auto" w:fill="auto"/>
            <w:hideMark/>
          </w:tcPr>
          <w:p w14:paraId="496A399D" w14:textId="77777777" w:rsidR="00036663" w:rsidRPr="00B70F6E" w:rsidRDefault="00036663" w:rsidP="00036663">
            <w:pPr>
              <w:jc w:val="right"/>
              <w:rPr>
                <w:color w:val="000000"/>
                <w:sz w:val="20"/>
                <w:szCs w:val="20"/>
              </w:rPr>
            </w:pPr>
          </w:p>
        </w:tc>
        <w:tc>
          <w:tcPr>
            <w:tcW w:w="564" w:type="dxa"/>
            <w:tcBorders>
              <w:top w:val="nil"/>
              <w:left w:val="nil"/>
              <w:bottom w:val="nil"/>
              <w:right w:val="nil"/>
            </w:tcBorders>
            <w:shd w:val="clear" w:color="auto" w:fill="auto"/>
            <w:hideMark/>
          </w:tcPr>
          <w:p w14:paraId="0B311C06" w14:textId="77777777" w:rsidR="00036663" w:rsidRPr="00B70F6E" w:rsidRDefault="00036663" w:rsidP="00036663">
            <w:pPr>
              <w:rPr>
                <w:color w:val="000000"/>
                <w:sz w:val="20"/>
                <w:szCs w:val="20"/>
              </w:rPr>
            </w:pPr>
          </w:p>
        </w:tc>
        <w:tc>
          <w:tcPr>
            <w:tcW w:w="379" w:type="dxa"/>
            <w:tcBorders>
              <w:top w:val="nil"/>
              <w:left w:val="nil"/>
              <w:bottom w:val="nil"/>
              <w:right w:val="nil"/>
            </w:tcBorders>
            <w:shd w:val="clear" w:color="auto" w:fill="auto"/>
            <w:hideMark/>
          </w:tcPr>
          <w:p w14:paraId="760CB970" w14:textId="77777777" w:rsidR="00036663" w:rsidRPr="00B70F6E" w:rsidRDefault="00036663" w:rsidP="00036663">
            <w:pPr>
              <w:rPr>
                <w:color w:val="000000"/>
                <w:sz w:val="20"/>
                <w:szCs w:val="20"/>
              </w:rPr>
            </w:pPr>
          </w:p>
        </w:tc>
        <w:tc>
          <w:tcPr>
            <w:tcW w:w="369" w:type="dxa"/>
            <w:tcBorders>
              <w:top w:val="nil"/>
              <w:left w:val="nil"/>
              <w:bottom w:val="nil"/>
              <w:right w:val="nil"/>
            </w:tcBorders>
            <w:shd w:val="clear" w:color="auto" w:fill="auto"/>
            <w:hideMark/>
          </w:tcPr>
          <w:p w14:paraId="613304C8" w14:textId="77777777" w:rsidR="00036663" w:rsidRPr="00B70F6E" w:rsidRDefault="00036663" w:rsidP="00036663">
            <w:pPr>
              <w:rPr>
                <w:color w:val="000000"/>
                <w:sz w:val="20"/>
                <w:szCs w:val="20"/>
              </w:rPr>
            </w:pPr>
          </w:p>
        </w:tc>
        <w:tc>
          <w:tcPr>
            <w:tcW w:w="379" w:type="dxa"/>
            <w:tcBorders>
              <w:top w:val="nil"/>
              <w:left w:val="nil"/>
              <w:bottom w:val="nil"/>
              <w:right w:val="nil"/>
            </w:tcBorders>
            <w:shd w:val="clear" w:color="auto" w:fill="auto"/>
            <w:hideMark/>
          </w:tcPr>
          <w:p w14:paraId="7D4B59AC" w14:textId="77777777" w:rsidR="00036663" w:rsidRPr="00B70F6E" w:rsidRDefault="00036663" w:rsidP="00036663">
            <w:pPr>
              <w:rPr>
                <w:color w:val="000000"/>
                <w:sz w:val="20"/>
                <w:szCs w:val="20"/>
              </w:rPr>
            </w:pPr>
          </w:p>
        </w:tc>
        <w:tc>
          <w:tcPr>
            <w:tcW w:w="739" w:type="dxa"/>
            <w:tcBorders>
              <w:top w:val="nil"/>
              <w:left w:val="nil"/>
              <w:bottom w:val="nil"/>
              <w:right w:val="nil"/>
            </w:tcBorders>
            <w:shd w:val="clear" w:color="auto" w:fill="auto"/>
            <w:hideMark/>
          </w:tcPr>
          <w:p w14:paraId="4EBC26B3" w14:textId="77777777" w:rsidR="00036663" w:rsidRPr="00B70F6E" w:rsidRDefault="00036663" w:rsidP="00036663">
            <w:pPr>
              <w:rPr>
                <w:color w:val="000000"/>
                <w:sz w:val="20"/>
                <w:szCs w:val="20"/>
              </w:rPr>
            </w:pPr>
          </w:p>
        </w:tc>
        <w:tc>
          <w:tcPr>
            <w:tcW w:w="4401" w:type="dxa"/>
            <w:gridSpan w:val="4"/>
            <w:tcBorders>
              <w:top w:val="nil"/>
              <w:left w:val="nil"/>
              <w:bottom w:val="nil"/>
              <w:right w:val="nil"/>
            </w:tcBorders>
            <w:shd w:val="clear" w:color="auto" w:fill="auto"/>
            <w:hideMark/>
          </w:tcPr>
          <w:p w14:paraId="23258DC0" w14:textId="77777777" w:rsidR="00036663" w:rsidRPr="00036663" w:rsidRDefault="00036663" w:rsidP="00036663">
            <w:pPr>
              <w:rPr>
                <w:color w:val="000000"/>
                <w:sz w:val="20"/>
                <w:szCs w:val="20"/>
                <w:lang w:val="ru-RU"/>
              </w:rPr>
            </w:pPr>
            <w:r w:rsidRPr="00036663">
              <w:rPr>
                <w:color w:val="000000"/>
                <w:sz w:val="20"/>
                <w:szCs w:val="20"/>
                <w:lang w:val="ru-RU"/>
              </w:rPr>
              <w:t>Приложение 3</w:t>
            </w:r>
            <w:r w:rsidRPr="00036663">
              <w:rPr>
                <w:color w:val="000000"/>
                <w:sz w:val="20"/>
                <w:szCs w:val="20"/>
                <w:lang w:val="ru-RU"/>
              </w:rPr>
              <w:br/>
              <w:t xml:space="preserve">к решению  Совета депутатов </w:t>
            </w:r>
            <w:proofErr w:type="spellStart"/>
            <w:r w:rsidRPr="00036663">
              <w:rPr>
                <w:color w:val="000000"/>
                <w:sz w:val="20"/>
                <w:szCs w:val="20"/>
                <w:lang w:val="ru-RU"/>
              </w:rPr>
              <w:t>Атяшевского</w:t>
            </w:r>
            <w:proofErr w:type="spellEnd"/>
            <w:r w:rsidRPr="00036663">
              <w:rPr>
                <w:color w:val="000000"/>
                <w:sz w:val="20"/>
                <w:szCs w:val="20"/>
                <w:lang w:val="ru-RU"/>
              </w:rPr>
              <w:t xml:space="preserve"> сельского поселения </w:t>
            </w:r>
            <w:proofErr w:type="spellStart"/>
            <w:r w:rsidRPr="00036663">
              <w:rPr>
                <w:color w:val="000000"/>
                <w:sz w:val="20"/>
                <w:szCs w:val="20"/>
                <w:lang w:val="ru-RU"/>
              </w:rPr>
              <w:t>Атяшевского</w:t>
            </w:r>
            <w:proofErr w:type="spellEnd"/>
            <w:r w:rsidRPr="00036663">
              <w:rPr>
                <w:color w:val="000000"/>
                <w:sz w:val="20"/>
                <w:szCs w:val="20"/>
                <w:lang w:val="ru-RU"/>
              </w:rPr>
              <w:t xml:space="preserve"> муниципального района Республики Мордовия «О бюджете </w:t>
            </w:r>
            <w:proofErr w:type="spellStart"/>
            <w:r w:rsidRPr="00036663">
              <w:rPr>
                <w:color w:val="000000"/>
                <w:sz w:val="20"/>
                <w:szCs w:val="20"/>
                <w:lang w:val="ru-RU"/>
              </w:rPr>
              <w:t>Атяшевского</w:t>
            </w:r>
            <w:proofErr w:type="spellEnd"/>
            <w:r w:rsidRPr="00036663">
              <w:rPr>
                <w:color w:val="000000"/>
                <w:sz w:val="20"/>
                <w:szCs w:val="20"/>
                <w:lang w:val="ru-RU"/>
              </w:rPr>
              <w:t xml:space="preserve"> сельского поселения </w:t>
            </w:r>
            <w:proofErr w:type="spellStart"/>
            <w:r w:rsidRPr="00036663">
              <w:rPr>
                <w:color w:val="000000"/>
                <w:sz w:val="20"/>
                <w:szCs w:val="20"/>
                <w:lang w:val="ru-RU"/>
              </w:rPr>
              <w:t>Атяшевского</w:t>
            </w:r>
            <w:proofErr w:type="spellEnd"/>
            <w:r w:rsidRPr="00036663">
              <w:rPr>
                <w:color w:val="000000"/>
                <w:sz w:val="20"/>
                <w:szCs w:val="20"/>
                <w:lang w:val="ru-RU"/>
              </w:rPr>
              <w:t xml:space="preserve"> муниципального района Республики Мордовия на 2023 год и на плановый период 2024 и 2025 годов»</w:t>
            </w:r>
          </w:p>
        </w:tc>
      </w:tr>
      <w:tr w:rsidR="00036663" w:rsidRPr="00BB6E64" w14:paraId="39FF051C" w14:textId="77777777" w:rsidTr="00036663">
        <w:trPr>
          <w:trHeight w:val="2175"/>
        </w:trPr>
        <w:tc>
          <w:tcPr>
            <w:tcW w:w="11054" w:type="dxa"/>
            <w:gridSpan w:val="11"/>
            <w:tcBorders>
              <w:top w:val="nil"/>
              <w:left w:val="nil"/>
              <w:bottom w:val="nil"/>
              <w:right w:val="nil"/>
            </w:tcBorders>
            <w:shd w:val="clear" w:color="auto" w:fill="auto"/>
            <w:hideMark/>
          </w:tcPr>
          <w:p w14:paraId="28EA27A1" w14:textId="01F5647A" w:rsidR="00036663" w:rsidRPr="00036663" w:rsidRDefault="00036663" w:rsidP="00BE423C">
            <w:pPr>
              <w:jc w:val="center"/>
              <w:rPr>
                <w:b/>
                <w:bCs/>
                <w:color w:val="000000"/>
                <w:lang w:val="ru-RU"/>
              </w:rPr>
            </w:pPr>
            <w:r w:rsidRPr="00036663">
              <w:rPr>
                <w:b/>
                <w:bCs/>
                <w:color w:val="000000"/>
                <w:lang w:val="ru-RU"/>
              </w:rPr>
              <w:t xml:space="preserve">РАСПРЕДЕЛЕНИЕ </w:t>
            </w:r>
            <w:r w:rsidRPr="00036663">
              <w:rPr>
                <w:b/>
                <w:bCs/>
                <w:color w:val="000000"/>
                <w:lang w:val="ru-RU"/>
              </w:rPr>
              <w:br/>
              <w:t>БЮДЖЕТНЫХ АССИГНОВАНИЙ БЮДЖЕТА АТЯШЕВСКОГО СЕЛЬСКОГО ПОСЕЛЕНИЯ АТЯШЕВСКОГО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BE423C">
              <w:rPr>
                <w:b/>
                <w:bCs/>
                <w:color w:val="000000"/>
                <w:lang w:val="ru-RU"/>
              </w:rPr>
              <w:t>3</w:t>
            </w:r>
            <w:r w:rsidRPr="00036663">
              <w:rPr>
                <w:b/>
                <w:bCs/>
                <w:color w:val="000000"/>
                <w:lang w:val="ru-RU"/>
              </w:rPr>
              <w:t xml:space="preserve"> ГОД И НА ПЛАНОВЫЙ ПЕРИОД 202</w:t>
            </w:r>
            <w:r w:rsidR="00BE423C">
              <w:rPr>
                <w:b/>
                <w:bCs/>
                <w:color w:val="000000"/>
                <w:lang w:val="ru-RU"/>
              </w:rPr>
              <w:t>4</w:t>
            </w:r>
            <w:proofErr w:type="gramStart"/>
            <w:r w:rsidRPr="00036663">
              <w:rPr>
                <w:b/>
                <w:bCs/>
                <w:color w:val="000000"/>
                <w:lang w:val="ru-RU"/>
              </w:rPr>
              <w:t xml:space="preserve"> И</w:t>
            </w:r>
            <w:proofErr w:type="gramEnd"/>
            <w:r w:rsidRPr="00036663">
              <w:rPr>
                <w:b/>
                <w:bCs/>
                <w:color w:val="000000"/>
                <w:lang w:val="ru-RU"/>
              </w:rPr>
              <w:t xml:space="preserve"> 202</w:t>
            </w:r>
            <w:r w:rsidR="00BE423C">
              <w:rPr>
                <w:b/>
                <w:bCs/>
                <w:color w:val="000000"/>
                <w:lang w:val="ru-RU"/>
              </w:rPr>
              <w:t>5</w:t>
            </w:r>
            <w:r w:rsidRPr="00036663">
              <w:rPr>
                <w:b/>
                <w:bCs/>
                <w:color w:val="000000"/>
                <w:lang w:val="ru-RU"/>
              </w:rPr>
              <w:t xml:space="preserve"> ГОДОВ</w:t>
            </w:r>
          </w:p>
        </w:tc>
      </w:tr>
      <w:tr w:rsidR="00036663" w:rsidRPr="00B70F6E" w14:paraId="13AA6076" w14:textId="77777777" w:rsidTr="00036663">
        <w:trPr>
          <w:trHeight w:val="255"/>
        </w:trPr>
        <w:tc>
          <w:tcPr>
            <w:tcW w:w="3804" w:type="dxa"/>
            <w:tcBorders>
              <w:top w:val="nil"/>
              <w:left w:val="nil"/>
              <w:bottom w:val="nil"/>
              <w:right w:val="nil"/>
            </w:tcBorders>
            <w:shd w:val="clear" w:color="auto" w:fill="auto"/>
            <w:hideMark/>
          </w:tcPr>
          <w:p w14:paraId="0773D0CD" w14:textId="77777777" w:rsidR="00036663" w:rsidRPr="00036663" w:rsidRDefault="00036663" w:rsidP="00036663">
            <w:pPr>
              <w:jc w:val="center"/>
              <w:rPr>
                <w:b/>
                <w:bCs/>
                <w:color w:val="000000"/>
                <w:sz w:val="20"/>
                <w:szCs w:val="20"/>
                <w:lang w:val="ru-RU"/>
              </w:rPr>
            </w:pPr>
          </w:p>
        </w:tc>
        <w:tc>
          <w:tcPr>
            <w:tcW w:w="419" w:type="dxa"/>
            <w:tcBorders>
              <w:top w:val="nil"/>
              <w:left w:val="nil"/>
              <w:bottom w:val="nil"/>
              <w:right w:val="nil"/>
            </w:tcBorders>
            <w:shd w:val="clear" w:color="auto" w:fill="auto"/>
            <w:hideMark/>
          </w:tcPr>
          <w:p w14:paraId="011E02D9" w14:textId="77777777" w:rsidR="00036663" w:rsidRPr="00036663" w:rsidRDefault="00036663" w:rsidP="00036663">
            <w:pPr>
              <w:jc w:val="center"/>
              <w:rPr>
                <w:b/>
                <w:bCs/>
                <w:color w:val="000000"/>
                <w:sz w:val="20"/>
                <w:szCs w:val="20"/>
                <w:lang w:val="ru-RU"/>
              </w:rPr>
            </w:pPr>
          </w:p>
        </w:tc>
        <w:tc>
          <w:tcPr>
            <w:tcW w:w="564" w:type="dxa"/>
            <w:tcBorders>
              <w:top w:val="nil"/>
              <w:left w:val="nil"/>
              <w:bottom w:val="nil"/>
              <w:right w:val="nil"/>
            </w:tcBorders>
            <w:shd w:val="clear" w:color="auto" w:fill="auto"/>
            <w:hideMark/>
          </w:tcPr>
          <w:p w14:paraId="775FDF0C" w14:textId="77777777" w:rsidR="00036663" w:rsidRPr="00036663" w:rsidRDefault="00036663" w:rsidP="00036663">
            <w:pPr>
              <w:jc w:val="center"/>
              <w:rPr>
                <w:b/>
                <w:bCs/>
                <w:color w:val="000000"/>
                <w:sz w:val="20"/>
                <w:szCs w:val="20"/>
                <w:lang w:val="ru-RU"/>
              </w:rPr>
            </w:pPr>
          </w:p>
        </w:tc>
        <w:tc>
          <w:tcPr>
            <w:tcW w:w="379" w:type="dxa"/>
            <w:tcBorders>
              <w:top w:val="nil"/>
              <w:left w:val="nil"/>
              <w:bottom w:val="nil"/>
              <w:right w:val="nil"/>
            </w:tcBorders>
            <w:shd w:val="clear" w:color="auto" w:fill="auto"/>
            <w:hideMark/>
          </w:tcPr>
          <w:p w14:paraId="33FCD39C" w14:textId="77777777" w:rsidR="00036663" w:rsidRPr="00036663" w:rsidRDefault="00036663" w:rsidP="00036663">
            <w:pPr>
              <w:jc w:val="center"/>
              <w:rPr>
                <w:b/>
                <w:bCs/>
                <w:color w:val="000000"/>
                <w:sz w:val="20"/>
                <w:szCs w:val="20"/>
                <w:lang w:val="ru-RU"/>
              </w:rPr>
            </w:pPr>
          </w:p>
        </w:tc>
        <w:tc>
          <w:tcPr>
            <w:tcW w:w="369" w:type="dxa"/>
            <w:tcBorders>
              <w:top w:val="nil"/>
              <w:left w:val="nil"/>
              <w:bottom w:val="nil"/>
              <w:right w:val="nil"/>
            </w:tcBorders>
            <w:shd w:val="clear" w:color="auto" w:fill="auto"/>
            <w:hideMark/>
          </w:tcPr>
          <w:p w14:paraId="054EDD9E" w14:textId="77777777" w:rsidR="00036663" w:rsidRPr="00036663" w:rsidRDefault="00036663" w:rsidP="00036663">
            <w:pPr>
              <w:jc w:val="center"/>
              <w:rPr>
                <w:b/>
                <w:bCs/>
                <w:color w:val="000000"/>
                <w:sz w:val="20"/>
                <w:szCs w:val="20"/>
                <w:lang w:val="ru-RU"/>
              </w:rPr>
            </w:pPr>
          </w:p>
        </w:tc>
        <w:tc>
          <w:tcPr>
            <w:tcW w:w="379" w:type="dxa"/>
            <w:tcBorders>
              <w:top w:val="nil"/>
              <w:left w:val="nil"/>
              <w:bottom w:val="nil"/>
              <w:right w:val="nil"/>
            </w:tcBorders>
            <w:shd w:val="clear" w:color="auto" w:fill="auto"/>
            <w:hideMark/>
          </w:tcPr>
          <w:p w14:paraId="3D98B6FD" w14:textId="77777777" w:rsidR="00036663" w:rsidRPr="00036663" w:rsidRDefault="00036663" w:rsidP="00036663">
            <w:pPr>
              <w:jc w:val="center"/>
              <w:rPr>
                <w:b/>
                <w:bCs/>
                <w:color w:val="000000"/>
                <w:sz w:val="20"/>
                <w:szCs w:val="20"/>
                <w:lang w:val="ru-RU"/>
              </w:rPr>
            </w:pPr>
          </w:p>
        </w:tc>
        <w:tc>
          <w:tcPr>
            <w:tcW w:w="739" w:type="dxa"/>
            <w:tcBorders>
              <w:top w:val="nil"/>
              <w:left w:val="nil"/>
              <w:bottom w:val="nil"/>
              <w:right w:val="nil"/>
            </w:tcBorders>
            <w:shd w:val="clear" w:color="auto" w:fill="auto"/>
            <w:hideMark/>
          </w:tcPr>
          <w:p w14:paraId="26B0D16B" w14:textId="77777777" w:rsidR="00036663" w:rsidRPr="00036663" w:rsidRDefault="00036663" w:rsidP="00036663">
            <w:pPr>
              <w:jc w:val="center"/>
              <w:rPr>
                <w:b/>
                <w:bCs/>
                <w:color w:val="000000"/>
                <w:sz w:val="20"/>
                <w:szCs w:val="20"/>
                <w:lang w:val="ru-RU"/>
              </w:rPr>
            </w:pPr>
          </w:p>
        </w:tc>
        <w:tc>
          <w:tcPr>
            <w:tcW w:w="4401" w:type="dxa"/>
            <w:gridSpan w:val="4"/>
            <w:tcBorders>
              <w:top w:val="nil"/>
              <w:left w:val="nil"/>
              <w:bottom w:val="nil"/>
              <w:right w:val="nil"/>
            </w:tcBorders>
            <w:shd w:val="clear" w:color="auto" w:fill="auto"/>
            <w:hideMark/>
          </w:tcPr>
          <w:p w14:paraId="685EB09D" w14:textId="77777777" w:rsidR="00036663" w:rsidRPr="00B70F6E" w:rsidRDefault="00036663" w:rsidP="00036663">
            <w:pPr>
              <w:jc w:val="right"/>
              <w:rPr>
                <w:color w:val="000000"/>
                <w:sz w:val="20"/>
                <w:szCs w:val="20"/>
              </w:rPr>
            </w:pPr>
            <w:r w:rsidRPr="00B70F6E">
              <w:rPr>
                <w:color w:val="000000"/>
                <w:sz w:val="20"/>
                <w:szCs w:val="20"/>
              </w:rPr>
              <w:t>(</w:t>
            </w:r>
            <w:proofErr w:type="spellStart"/>
            <w:r w:rsidRPr="00B70F6E">
              <w:rPr>
                <w:color w:val="000000"/>
                <w:sz w:val="20"/>
                <w:szCs w:val="20"/>
              </w:rPr>
              <w:t>тыс</w:t>
            </w:r>
            <w:proofErr w:type="spellEnd"/>
            <w:r w:rsidRPr="00B70F6E">
              <w:rPr>
                <w:color w:val="000000"/>
                <w:sz w:val="20"/>
                <w:szCs w:val="20"/>
              </w:rPr>
              <w:t xml:space="preserve">. </w:t>
            </w:r>
            <w:proofErr w:type="spellStart"/>
            <w:r w:rsidRPr="00B70F6E">
              <w:rPr>
                <w:color w:val="000000"/>
                <w:sz w:val="20"/>
                <w:szCs w:val="20"/>
              </w:rPr>
              <w:t>рублей</w:t>
            </w:r>
            <w:proofErr w:type="spellEnd"/>
            <w:r w:rsidRPr="00B70F6E">
              <w:rPr>
                <w:color w:val="000000"/>
                <w:sz w:val="20"/>
                <w:szCs w:val="20"/>
              </w:rPr>
              <w:t>)</w:t>
            </w:r>
          </w:p>
        </w:tc>
      </w:tr>
      <w:tr w:rsidR="00036663" w:rsidRPr="00B70F6E" w14:paraId="529A6FC9" w14:textId="77777777" w:rsidTr="00036663">
        <w:trPr>
          <w:trHeight w:val="255"/>
        </w:trPr>
        <w:tc>
          <w:tcPr>
            <w:tcW w:w="3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435827"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Наименование</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997601"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50FA27"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997253"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0C3B0EB"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Вр</w:t>
            </w:r>
            <w:proofErr w:type="spellEnd"/>
          </w:p>
        </w:tc>
        <w:tc>
          <w:tcPr>
            <w:tcW w:w="3940" w:type="dxa"/>
            <w:gridSpan w:val="3"/>
            <w:tcBorders>
              <w:top w:val="single" w:sz="4" w:space="0" w:color="000000"/>
              <w:left w:val="nil"/>
              <w:bottom w:val="single" w:sz="4" w:space="0" w:color="000000"/>
              <w:right w:val="single" w:sz="4" w:space="0" w:color="000000"/>
            </w:tcBorders>
            <w:shd w:val="clear" w:color="auto" w:fill="auto"/>
            <w:vAlign w:val="center"/>
            <w:hideMark/>
          </w:tcPr>
          <w:p w14:paraId="7E670E3F" w14:textId="77777777" w:rsidR="00036663" w:rsidRPr="00B70F6E" w:rsidRDefault="00036663" w:rsidP="00036663">
            <w:pPr>
              <w:jc w:val="center"/>
              <w:rPr>
                <w:b/>
                <w:bCs/>
                <w:color w:val="000000"/>
                <w:sz w:val="20"/>
                <w:szCs w:val="20"/>
              </w:rPr>
            </w:pPr>
            <w:proofErr w:type="spellStart"/>
            <w:r w:rsidRPr="00B70F6E">
              <w:rPr>
                <w:b/>
                <w:bCs/>
                <w:color w:val="000000"/>
                <w:sz w:val="20"/>
                <w:szCs w:val="20"/>
              </w:rPr>
              <w:t>Сумма</w:t>
            </w:r>
            <w:proofErr w:type="spellEnd"/>
          </w:p>
        </w:tc>
      </w:tr>
      <w:tr w:rsidR="00036663" w:rsidRPr="00B70F6E" w14:paraId="71FF8B0D" w14:textId="77777777" w:rsidTr="00036663">
        <w:trPr>
          <w:trHeight w:val="255"/>
        </w:trPr>
        <w:tc>
          <w:tcPr>
            <w:tcW w:w="3804" w:type="dxa"/>
            <w:vMerge/>
            <w:tcBorders>
              <w:top w:val="single" w:sz="4" w:space="0" w:color="000000"/>
              <w:left w:val="single" w:sz="4" w:space="0" w:color="000000"/>
              <w:bottom w:val="single" w:sz="4" w:space="0" w:color="000000"/>
              <w:right w:val="single" w:sz="4" w:space="0" w:color="000000"/>
            </w:tcBorders>
            <w:vAlign w:val="center"/>
            <w:hideMark/>
          </w:tcPr>
          <w:p w14:paraId="09BF5740" w14:textId="77777777" w:rsidR="00036663" w:rsidRPr="00B70F6E" w:rsidRDefault="00036663" w:rsidP="00036663">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0C82F4F1" w14:textId="77777777" w:rsidR="00036663" w:rsidRPr="00B70F6E" w:rsidRDefault="00036663" w:rsidP="00036663">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16FB67FE" w14:textId="77777777" w:rsidR="00036663" w:rsidRPr="00B70F6E" w:rsidRDefault="00036663" w:rsidP="00036663">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14:paraId="45D135B8" w14:textId="77777777" w:rsidR="00036663" w:rsidRPr="00B70F6E" w:rsidRDefault="00036663" w:rsidP="00036663">
            <w:pPr>
              <w:rPr>
                <w:b/>
                <w:bCs/>
                <w:color w:val="000000"/>
                <w:sz w:val="20"/>
                <w:szCs w:val="20"/>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0606A166" w14:textId="77777777" w:rsidR="00036663" w:rsidRPr="00B70F6E" w:rsidRDefault="00036663" w:rsidP="00036663">
            <w:pPr>
              <w:rPr>
                <w:b/>
                <w:bCs/>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center"/>
            <w:hideMark/>
          </w:tcPr>
          <w:p w14:paraId="476A7975" w14:textId="60396AC1" w:rsidR="00036663" w:rsidRPr="00B70F6E" w:rsidRDefault="00036663" w:rsidP="00BE423C">
            <w:pPr>
              <w:jc w:val="center"/>
              <w:rPr>
                <w:b/>
                <w:bCs/>
                <w:sz w:val="20"/>
                <w:szCs w:val="20"/>
              </w:rPr>
            </w:pPr>
            <w:r w:rsidRPr="00B70F6E">
              <w:rPr>
                <w:b/>
                <w:bCs/>
                <w:sz w:val="20"/>
                <w:szCs w:val="20"/>
              </w:rPr>
              <w:t>202</w:t>
            </w:r>
            <w:r w:rsidR="00BE423C">
              <w:rPr>
                <w:b/>
                <w:bCs/>
                <w:sz w:val="20"/>
                <w:szCs w:val="20"/>
                <w:lang w:val="ru-RU"/>
              </w:rPr>
              <w:t>3</w:t>
            </w:r>
            <w:r w:rsidRPr="00B70F6E">
              <w:rPr>
                <w:b/>
                <w:bCs/>
                <w:sz w:val="20"/>
                <w:szCs w:val="20"/>
              </w:rPr>
              <w:t xml:space="preserve"> </w:t>
            </w:r>
            <w:proofErr w:type="spellStart"/>
            <w:r w:rsidRPr="00B70F6E">
              <w:rPr>
                <w:b/>
                <w:bCs/>
                <w:sz w:val="20"/>
                <w:szCs w:val="20"/>
              </w:rPr>
              <w:t>год</w:t>
            </w:r>
            <w:proofErr w:type="spellEnd"/>
          </w:p>
        </w:tc>
        <w:tc>
          <w:tcPr>
            <w:tcW w:w="1260" w:type="dxa"/>
            <w:tcBorders>
              <w:top w:val="nil"/>
              <w:left w:val="nil"/>
              <w:bottom w:val="single" w:sz="4" w:space="0" w:color="auto"/>
              <w:right w:val="single" w:sz="4" w:space="0" w:color="auto"/>
            </w:tcBorders>
            <w:shd w:val="clear" w:color="auto" w:fill="auto"/>
            <w:noWrap/>
            <w:vAlign w:val="center"/>
            <w:hideMark/>
          </w:tcPr>
          <w:p w14:paraId="5AC24835" w14:textId="3661C5BD" w:rsidR="00036663" w:rsidRPr="00B70F6E" w:rsidRDefault="00036663" w:rsidP="00BE423C">
            <w:pPr>
              <w:jc w:val="center"/>
              <w:rPr>
                <w:b/>
                <w:bCs/>
                <w:sz w:val="20"/>
                <w:szCs w:val="20"/>
              </w:rPr>
            </w:pPr>
            <w:r w:rsidRPr="00B70F6E">
              <w:rPr>
                <w:b/>
                <w:bCs/>
                <w:sz w:val="20"/>
                <w:szCs w:val="20"/>
              </w:rPr>
              <w:t>202</w:t>
            </w:r>
            <w:r w:rsidR="00BE423C">
              <w:rPr>
                <w:b/>
                <w:bCs/>
                <w:sz w:val="20"/>
                <w:szCs w:val="20"/>
                <w:lang w:val="ru-RU"/>
              </w:rPr>
              <w:t>4</w:t>
            </w:r>
            <w:r w:rsidRPr="00B70F6E">
              <w:rPr>
                <w:b/>
                <w:bCs/>
                <w:sz w:val="20"/>
                <w:szCs w:val="20"/>
              </w:rPr>
              <w:t xml:space="preserve"> </w:t>
            </w:r>
            <w:proofErr w:type="spellStart"/>
            <w:r w:rsidRPr="00B70F6E">
              <w:rPr>
                <w:b/>
                <w:bCs/>
                <w:sz w:val="20"/>
                <w:szCs w:val="20"/>
              </w:rPr>
              <w:t>год</w:t>
            </w:r>
            <w:proofErr w:type="spellEnd"/>
          </w:p>
        </w:tc>
        <w:tc>
          <w:tcPr>
            <w:tcW w:w="1260" w:type="dxa"/>
            <w:tcBorders>
              <w:top w:val="nil"/>
              <w:left w:val="nil"/>
              <w:bottom w:val="single" w:sz="4" w:space="0" w:color="auto"/>
              <w:right w:val="single" w:sz="4" w:space="0" w:color="auto"/>
            </w:tcBorders>
            <w:shd w:val="clear" w:color="auto" w:fill="auto"/>
            <w:noWrap/>
            <w:vAlign w:val="center"/>
            <w:hideMark/>
          </w:tcPr>
          <w:p w14:paraId="6A58F6C3" w14:textId="727E2169" w:rsidR="00036663" w:rsidRPr="00B70F6E" w:rsidRDefault="00036663" w:rsidP="00BE423C">
            <w:pPr>
              <w:jc w:val="center"/>
              <w:rPr>
                <w:b/>
                <w:bCs/>
                <w:sz w:val="20"/>
                <w:szCs w:val="20"/>
              </w:rPr>
            </w:pPr>
            <w:r w:rsidRPr="00B70F6E">
              <w:rPr>
                <w:b/>
                <w:bCs/>
                <w:sz w:val="20"/>
                <w:szCs w:val="20"/>
              </w:rPr>
              <w:t>202</w:t>
            </w:r>
            <w:r w:rsidR="00BE423C">
              <w:rPr>
                <w:b/>
                <w:bCs/>
                <w:sz w:val="20"/>
                <w:szCs w:val="20"/>
                <w:lang w:val="ru-RU"/>
              </w:rPr>
              <w:t>5</w:t>
            </w:r>
            <w:r w:rsidRPr="00B70F6E">
              <w:rPr>
                <w:b/>
                <w:bCs/>
                <w:sz w:val="20"/>
                <w:szCs w:val="20"/>
              </w:rPr>
              <w:t xml:space="preserve"> </w:t>
            </w:r>
            <w:proofErr w:type="spellStart"/>
            <w:r w:rsidRPr="00B70F6E">
              <w:rPr>
                <w:b/>
                <w:bCs/>
                <w:sz w:val="20"/>
                <w:szCs w:val="20"/>
              </w:rPr>
              <w:t>год</w:t>
            </w:r>
            <w:proofErr w:type="spellEnd"/>
          </w:p>
        </w:tc>
      </w:tr>
      <w:tr w:rsidR="00036663" w:rsidRPr="00B70F6E" w14:paraId="3642865C"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vAlign w:val="bottom"/>
            <w:hideMark/>
          </w:tcPr>
          <w:p w14:paraId="7386675B" w14:textId="77777777" w:rsidR="00036663" w:rsidRPr="00B70F6E" w:rsidRDefault="00036663" w:rsidP="00036663">
            <w:pPr>
              <w:jc w:val="center"/>
              <w:rPr>
                <w:b/>
                <w:bCs/>
                <w:color w:val="000000"/>
                <w:sz w:val="20"/>
                <w:szCs w:val="20"/>
              </w:rPr>
            </w:pPr>
            <w:r w:rsidRPr="00B70F6E">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14:paraId="06381528" w14:textId="77777777" w:rsidR="00036663" w:rsidRPr="00B70F6E" w:rsidRDefault="00036663" w:rsidP="00036663">
            <w:pPr>
              <w:jc w:val="center"/>
              <w:rPr>
                <w:b/>
                <w:bCs/>
                <w:color w:val="000000"/>
                <w:sz w:val="20"/>
                <w:szCs w:val="20"/>
              </w:rPr>
            </w:pPr>
            <w:r w:rsidRPr="00B70F6E">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14:paraId="30906631" w14:textId="77777777" w:rsidR="00036663" w:rsidRPr="00B70F6E" w:rsidRDefault="00036663" w:rsidP="00036663">
            <w:pPr>
              <w:jc w:val="center"/>
              <w:rPr>
                <w:b/>
                <w:bCs/>
                <w:color w:val="000000"/>
                <w:sz w:val="20"/>
                <w:szCs w:val="20"/>
              </w:rPr>
            </w:pPr>
            <w:r w:rsidRPr="00B70F6E">
              <w:rPr>
                <w:b/>
                <w:bCs/>
                <w:color w:val="000000"/>
                <w:sz w:val="20"/>
                <w:szCs w:val="20"/>
              </w:rPr>
              <w:t>3</w:t>
            </w:r>
          </w:p>
        </w:tc>
        <w:tc>
          <w:tcPr>
            <w:tcW w:w="379" w:type="dxa"/>
            <w:tcBorders>
              <w:top w:val="nil"/>
              <w:left w:val="nil"/>
              <w:bottom w:val="single" w:sz="4" w:space="0" w:color="000000"/>
              <w:right w:val="single" w:sz="4" w:space="0" w:color="000000"/>
            </w:tcBorders>
            <w:shd w:val="clear" w:color="auto" w:fill="auto"/>
            <w:vAlign w:val="bottom"/>
            <w:hideMark/>
          </w:tcPr>
          <w:p w14:paraId="2EAD244B" w14:textId="77777777" w:rsidR="00036663" w:rsidRPr="00B70F6E" w:rsidRDefault="00036663" w:rsidP="00036663">
            <w:pPr>
              <w:jc w:val="center"/>
              <w:rPr>
                <w:b/>
                <w:bCs/>
                <w:color w:val="000000"/>
                <w:sz w:val="20"/>
                <w:szCs w:val="20"/>
              </w:rPr>
            </w:pPr>
            <w:r w:rsidRPr="00B70F6E">
              <w:rPr>
                <w:b/>
                <w:bCs/>
                <w:color w:val="000000"/>
                <w:sz w:val="20"/>
                <w:szCs w:val="20"/>
              </w:rPr>
              <w:t>4</w:t>
            </w:r>
          </w:p>
        </w:tc>
        <w:tc>
          <w:tcPr>
            <w:tcW w:w="369" w:type="dxa"/>
            <w:tcBorders>
              <w:top w:val="nil"/>
              <w:left w:val="nil"/>
              <w:bottom w:val="single" w:sz="4" w:space="0" w:color="000000"/>
              <w:right w:val="single" w:sz="4" w:space="0" w:color="000000"/>
            </w:tcBorders>
            <w:shd w:val="clear" w:color="auto" w:fill="auto"/>
            <w:vAlign w:val="bottom"/>
            <w:hideMark/>
          </w:tcPr>
          <w:p w14:paraId="43561774" w14:textId="77777777" w:rsidR="00036663" w:rsidRPr="00B70F6E" w:rsidRDefault="00036663" w:rsidP="00036663">
            <w:pPr>
              <w:jc w:val="center"/>
              <w:rPr>
                <w:b/>
                <w:bCs/>
                <w:color w:val="000000"/>
                <w:sz w:val="20"/>
                <w:szCs w:val="20"/>
              </w:rPr>
            </w:pPr>
            <w:r w:rsidRPr="00B70F6E">
              <w:rPr>
                <w:b/>
                <w:bCs/>
                <w:color w:val="000000"/>
                <w:sz w:val="20"/>
                <w:szCs w:val="20"/>
              </w:rPr>
              <w:t>5</w:t>
            </w:r>
          </w:p>
        </w:tc>
        <w:tc>
          <w:tcPr>
            <w:tcW w:w="379" w:type="dxa"/>
            <w:tcBorders>
              <w:top w:val="nil"/>
              <w:left w:val="nil"/>
              <w:bottom w:val="single" w:sz="4" w:space="0" w:color="000000"/>
              <w:right w:val="single" w:sz="4" w:space="0" w:color="000000"/>
            </w:tcBorders>
            <w:shd w:val="clear" w:color="auto" w:fill="auto"/>
            <w:vAlign w:val="bottom"/>
            <w:hideMark/>
          </w:tcPr>
          <w:p w14:paraId="58CE9E8C" w14:textId="77777777" w:rsidR="00036663" w:rsidRPr="00B70F6E" w:rsidRDefault="00036663" w:rsidP="00036663">
            <w:pPr>
              <w:jc w:val="center"/>
              <w:rPr>
                <w:b/>
                <w:bCs/>
                <w:color w:val="000000"/>
                <w:sz w:val="20"/>
                <w:szCs w:val="20"/>
              </w:rPr>
            </w:pPr>
            <w:r w:rsidRPr="00B70F6E">
              <w:rPr>
                <w:b/>
                <w:bCs/>
                <w:color w:val="000000"/>
                <w:sz w:val="20"/>
                <w:szCs w:val="20"/>
              </w:rPr>
              <w:t>6</w:t>
            </w:r>
          </w:p>
        </w:tc>
        <w:tc>
          <w:tcPr>
            <w:tcW w:w="739" w:type="dxa"/>
            <w:tcBorders>
              <w:top w:val="nil"/>
              <w:left w:val="nil"/>
              <w:bottom w:val="single" w:sz="4" w:space="0" w:color="000000"/>
              <w:right w:val="single" w:sz="4" w:space="0" w:color="000000"/>
            </w:tcBorders>
            <w:shd w:val="clear" w:color="auto" w:fill="auto"/>
            <w:vAlign w:val="bottom"/>
            <w:hideMark/>
          </w:tcPr>
          <w:p w14:paraId="09A53FCC" w14:textId="77777777" w:rsidR="00036663" w:rsidRPr="00B70F6E" w:rsidRDefault="00036663" w:rsidP="00036663">
            <w:pPr>
              <w:jc w:val="center"/>
              <w:rPr>
                <w:b/>
                <w:bCs/>
                <w:color w:val="000000"/>
                <w:sz w:val="20"/>
                <w:szCs w:val="20"/>
              </w:rPr>
            </w:pPr>
            <w:r w:rsidRPr="00B70F6E">
              <w:rPr>
                <w:b/>
                <w:bCs/>
                <w:color w:val="000000"/>
                <w:sz w:val="20"/>
                <w:szCs w:val="20"/>
              </w:rPr>
              <w:t>7</w:t>
            </w:r>
          </w:p>
        </w:tc>
        <w:tc>
          <w:tcPr>
            <w:tcW w:w="461" w:type="dxa"/>
            <w:tcBorders>
              <w:top w:val="nil"/>
              <w:left w:val="nil"/>
              <w:bottom w:val="single" w:sz="4" w:space="0" w:color="000000"/>
              <w:right w:val="single" w:sz="4" w:space="0" w:color="000000"/>
            </w:tcBorders>
            <w:shd w:val="clear" w:color="auto" w:fill="auto"/>
            <w:vAlign w:val="bottom"/>
            <w:hideMark/>
          </w:tcPr>
          <w:p w14:paraId="238D2DE8" w14:textId="77777777" w:rsidR="00036663" w:rsidRPr="00B70F6E" w:rsidRDefault="00036663" w:rsidP="00036663">
            <w:pPr>
              <w:jc w:val="center"/>
              <w:rPr>
                <w:b/>
                <w:bCs/>
                <w:color w:val="000000"/>
                <w:sz w:val="20"/>
                <w:szCs w:val="20"/>
              </w:rPr>
            </w:pPr>
            <w:r w:rsidRPr="00B70F6E">
              <w:rPr>
                <w:b/>
                <w:bCs/>
                <w:color w:val="000000"/>
                <w:sz w:val="20"/>
                <w:szCs w:val="20"/>
              </w:rPr>
              <w:t>8</w:t>
            </w:r>
          </w:p>
        </w:tc>
        <w:tc>
          <w:tcPr>
            <w:tcW w:w="1420" w:type="dxa"/>
            <w:tcBorders>
              <w:top w:val="nil"/>
              <w:left w:val="nil"/>
              <w:bottom w:val="single" w:sz="4" w:space="0" w:color="000000"/>
              <w:right w:val="single" w:sz="4" w:space="0" w:color="000000"/>
            </w:tcBorders>
            <w:shd w:val="clear" w:color="auto" w:fill="auto"/>
            <w:vAlign w:val="bottom"/>
            <w:hideMark/>
          </w:tcPr>
          <w:p w14:paraId="7A26EAFB" w14:textId="77777777" w:rsidR="00036663" w:rsidRPr="00B70F6E" w:rsidRDefault="00036663" w:rsidP="00036663">
            <w:pPr>
              <w:jc w:val="center"/>
              <w:rPr>
                <w:b/>
                <w:bCs/>
                <w:color w:val="000000"/>
                <w:sz w:val="20"/>
                <w:szCs w:val="20"/>
              </w:rPr>
            </w:pPr>
            <w:r w:rsidRPr="00B70F6E">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14:paraId="421186E2" w14:textId="77777777" w:rsidR="00036663" w:rsidRPr="00B70F6E" w:rsidRDefault="00036663" w:rsidP="00036663">
            <w:pPr>
              <w:jc w:val="center"/>
              <w:rPr>
                <w:b/>
                <w:bCs/>
                <w:color w:val="000000"/>
                <w:sz w:val="20"/>
                <w:szCs w:val="20"/>
              </w:rPr>
            </w:pPr>
            <w:r w:rsidRPr="00B70F6E">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14:paraId="357074ED" w14:textId="77777777" w:rsidR="00036663" w:rsidRPr="00B70F6E" w:rsidRDefault="00036663" w:rsidP="00036663">
            <w:pPr>
              <w:jc w:val="center"/>
              <w:rPr>
                <w:b/>
                <w:bCs/>
                <w:color w:val="000000"/>
                <w:sz w:val="20"/>
                <w:szCs w:val="20"/>
              </w:rPr>
            </w:pPr>
            <w:r w:rsidRPr="00B70F6E">
              <w:rPr>
                <w:b/>
                <w:bCs/>
                <w:color w:val="000000"/>
                <w:sz w:val="20"/>
                <w:szCs w:val="20"/>
              </w:rPr>
              <w:t>11</w:t>
            </w:r>
          </w:p>
        </w:tc>
      </w:tr>
      <w:tr w:rsidR="00036663" w:rsidRPr="00B70F6E" w14:paraId="365E2652"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vAlign w:val="bottom"/>
            <w:hideMark/>
          </w:tcPr>
          <w:p w14:paraId="31293E3B" w14:textId="77777777" w:rsidR="00036663" w:rsidRPr="00B70F6E" w:rsidRDefault="00036663" w:rsidP="00036663">
            <w:pPr>
              <w:rPr>
                <w:b/>
                <w:bCs/>
                <w:color w:val="000000"/>
                <w:sz w:val="18"/>
                <w:szCs w:val="18"/>
              </w:rPr>
            </w:pPr>
            <w:r w:rsidRPr="00B70F6E">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164529DD" w14:textId="77777777" w:rsidR="00036663" w:rsidRPr="00B70F6E" w:rsidRDefault="00036663" w:rsidP="00036663">
            <w:pPr>
              <w:rPr>
                <w:color w:val="000000"/>
                <w:sz w:val="18"/>
                <w:szCs w:val="18"/>
              </w:rPr>
            </w:pPr>
            <w:r w:rsidRPr="00B70F6E">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14:paraId="7663C13F" w14:textId="77777777" w:rsidR="00036663" w:rsidRPr="00B70F6E" w:rsidRDefault="00036663" w:rsidP="00036663">
            <w:pPr>
              <w:rPr>
                <w:color w:val="000000"/>
                <w:sz w:val="18"/>
                <w:szCs w:val="18"/>
              </w:rPr>
            </w:pPr>
            <w:r w:rsidRPr="00B70F6E">
              <w:rPr>
                <w:color w:val="000000"/>
                <w:sz w:val="18"/>
                <w:szCs w:val="18"/>
              </w:rPr>
              <w:t> </w:t>
            </w:r>
          </w:p>
        </w:tc>
        <w:tc>
          <w:tcPr>
            <w:tcW w:w="379" w:type="dxa"/>
            <w:tcBorders>
              <w:top w:val="nil"/>
              <w:left w:val="nil"/>
              <w:bottom w:val="single" w:sz="4" w:space="0" w:color="000000"/>
              <w:right w:val="single" w:sz="4" w:space="0" w:color="000000"/>
            </w:tcBorders>
            <w:shd w:val="clear" w:color="auto" w:fill="auto"/>
            <w:vAlign w:val="bottom"/>
            <w:hideMark/>
          </w:tcPr>
          <w:p w14:paraId="6BF99667" w14:textId="77777777" w:rsidR="00036663" w:rsidRPr="00B70F6E" w:rsidRDefault="00036663" w:rsidP="00036663">
            <w:pPr>
              <w:rPr>
                <w:color w:val="000000"/>
                <w:sz w:val="18"/>
                <w:szCs w:val="18"/>
              </w:rPr>
            </w:pPr>
            <w:r w:rsidRPr="00B70F6E">
              <w:rPr>
                <w:color w:val="000000"/>
                <w:sz w:val="18"/>
                <w:szCs w:val="18"/>
              </w:rPr>
              <w:t> </w:t>
            </w:r>
          </w:p>
        </w:tc>
        <w:tc>
          <w:tcPr>
            <w:tcW w:w="369" w:type="dxa"/>
            <w:tcBorders>
              <w:top w:val="nil"/>
              <w:left w:val="nil"/>
              <w:bottom w:val="single" w:sz="4" w:space="0" w:color="000000"/>
              <w:right w:val="single" w:sz="4" w:space="0" w:color="000000"/>
            </w:tcBorders>
            <w:shd w:val="clear" w:color="auto" w:fill="auto"/>
            <w:vAlign w:val="bottom"/>
            <w:hideMark/>
          </w:tcPr>
          <w:p w14:paraId="610BEBD2" w14:textId="77777777" w:rsidR="00036663" w:rsidRPr="00B70F6E" w:rsidRDefault="00036663" w:rsidP="00036663">
            <w:pPr>
              <w:rPr>
                <w:color w:val="000000"/>
                <w:sz w:val="18"/>
                <w:szCs w:val="18"/>
              </w:rPr>
            </w:pPr>
            <w:r w:rsidRPr="00B70F6E">
              <w:rPr>
                <w:color w:val="000000"/>
                <w:sz w:val="18"/>
                <w:szCs w:val="18"/>
              </w:rPr>
              <w:t> </w:t>
            </w:r>
          </w:p>
        </w:tc>
        <w:tc>
          <w:tcPr>
            <w:tcW w:w="379" w:type="dxa"/>
            <w:tcBorders>
              <w:top w:val="nil"/>
              <w:left w:val="nil"/>
              <w:bottom w:val="single" w:sz="4" w:space="0" w:color="000000"/>
              <w:right w:val="single" w:sz="4" w:space="0" w:color="000000"/>
            </w:tcBorders>
            <w:shd w:val="clear" w:color="auto" w:fill="auto"/>
            <w:vAlign w:val="bottom"/>
            <w:hideMark/>
          </w:tcPr>
          <w:p w14:paraId="2162C19D" w14:textId="77777777" w:rsidR="00036663" w:rsidRPr="00B70F6E" w:rsidRDefault="00036663" w:rsidP="00036663">
            <w:pPr>
              <w:rPr>
                <w:color w:val="000000"/>
                <w:sz w:val="18"/>
                <w:szCs w:val="18"/>
              </w:rPr>
            </w:pPr>
            <w:r w:rsidRPr="00B70F6E">
              <w:rPr>
                <w:color w:val="000000"/>
                <w:sz w:val="18"/>
                <w:szCs w:val="18"/>
              </w:rPr>
              <w:t> </w:t>
            </w:r>
          </w:p>
        </w:tc>
        <w:tc>
          <w:tcPr>
            <w:tcW w:w="739" w:type="dxa"/>
            <w:tcBorders>
              <w:top w:val="nil"/>
              <w:left w:val="nil"/>
              <w:bottom w:val="single" w:sz="4" w:space="0" w:color="000000"/>
              <w:right w:val="single" w:sz="4" w:space="0" w:color="000000"/>
            </w:tcBorders>
            <w:shd w:val="clear" w:color="auto" w:fill="auto"/>
            <w:vAlign w:val="bottom"/>
            <w:hideMark/>
          </w:tcPr>
          <w:p w14:paraId="64AA7435" w14:textId="77777777" w:rsidR="00036663" w:rsidRPr="00B70F6E" w:rsidRDefault="00036663" w:rsidP="00036663">
            <w:pPr>
              <w:rPr>
                <w:color w:val="000000"/>
                <w:sz w:val="18"/>
                <w:szCs w:val="18"/>
              </w:rPr>
            </w:pPr>
            <w:r w:rsidRPr="00B70F6E">
              <w:rPr>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14:paraId="7A38FCBA" w14:textId="77777777" w:rsidR="00036663" w:rsidRPr="00B70F6E" w:rsidRDefault="00036663" w:rsidP="00036663">
            <w:pPr>
              <w:rPr>
                <w:color w:val="000000"/>
                <w:sz w:val="18"/>
                <w:szCs w:val="18"/>
              </w:rPr>
            </w:pPr>
            <w:r w:rsidRPr="00B70F6E">
              <w:rPr>
                <w:color w:val="000000"/>
                <w:sz w:val="18"/>
                <w:szCs w:val="18"/>
              </w:rPr>
              <w:t> </w:t>
            </w:r>
          </w:p>
        </w:tc>
        <w:tc>
          <w:tcPr>
            <w:tcW w:w="1420" w:type="dxa"/>
            <w:tcBorders>
              <w:top w:val="nil"/>
              <w:left w:val="nil"/>
              <w:bottom w:val="single" w:sz="4" w:space="0" w:color="000000"/>
              <w:right w:val="single" w:sz="4" w:space="0" w:color="000000"/>
            </w:tcBorders>
            <w:shd w:val="clear" w:color="auto" w:fill="auto"/>
            <w:vAlign w:val="bottom"/>
            <w:hideMark/>
          </w:tcPr>
          <w:p w14:paraId="774465DA" w14:textId="77777777" w:rsidR="00036663" w:rsidRPr="00B70F6E" w:rsidRDefault="00036663" w:rsidP="00036663">
            <w:pPr>
              <w:jc w:val="right"/>
              <w:rPr>
                <w:b/>
                <w:bCs/>
                <w:color w:val="000000"/>
                <w:sz w:val="18"/>
                <w:szCs w:val="18"/>
              </w:rPr>
            </w:pPr>
            <w:r w:rsidRPr="00B70F6E">
              <w:rPr>
                <w:b/>
                <w:bCs/>
                <w:color w:val="000000"/>
                <w:sz w:val="18"/>
                <w:szCs w:val="18"/>
              </w:rPr>
              <w:t>7 019,9</w:t>
            </w:r>
          </w:p>
        </w:tc>
        <w:tc>
          <w:tcPr>
            <w:tcW w:w="1260" w:type="dxa"/>
            <w:tcBorders>
              <w:top w:val="nil"/>
              <w:left w:val="nil"/>
              <w:bottom w:val="single" w:sz="4" w:space="0" w:color="000000"/>
              <w:right w:val="single" w:sz="4" w:space="0" w:color="000000"/>
            </w:tcBorders>
            <w:shd w:val="clear" w:color="auto" w:fill="auto"/>
            <w:vAlign w:val="bottom"/>
            <w:hideMark/>
          </w:tcPr>
          <w:p w14:paraId="160446D2" w14:textId="77777777" w:rsidR="00036663" w:rsidRPr="00B70F6E" w:rsidRDefault="00036663" w:rsidP="00036663">
            <w:pPr>
              <w:jc w:val="right"/>
              <w:rPr>
                <w:b/>
                <w:bCs/>
                <w:color w:val="000000"/>
                <w:sz w:val="18"/>
                <w:szCs w:val="18"/>
              </w:rPr>
            </w:pPr>
            <w:r w:rsidRPr="00B70F6E">
              <w:rPr>
                <w:b/>
                <w:bCs/>
                <w:color w:val="000000"/>
                <w:sz w:val="18"/>
                <w:szCs w:val="18"/>
              </w:rPr>
              <w:t>3 325,3</w:t>
            </w:r>
          </w:p>
        </w:tc>
        <w:tc>
          <w:tcPr>
            <w:tcW w:w="1260" w:type="dxa"/>
            <w:tcBorders>
              <w:top w:val="nil"/>
              <w:left w:val="nil"/>
              <w:bottom w:val="single" w:sz="4" w:space="0" w:color="000000"/>
              <w:right w:val="single" w:sz="4" w:space="0" w:color="000000"/>
            </w:tcBorders>
            <w:shd w:val="clear" w:color="auto" w:fill="auto"/>
            <w:vAlign w:val="bottom"/>
            <w:hideMark/>
          </w:tcPr>
          <w:p w14:paraId="3D1DAC0C" w14:textId="77777777" w:rsidR="00036663" w:rsidRPr="00B70F6E" w:rsidRDefault="00036663" w:rsidP="00036663">
            <w:pPr>
              <w:jc w:val="right"/>
              <w:rPr>
                <w:b/>
                <w:bCs/>
                <w:color w:val="000000"/>
                <w:sz w:val="18"/>
                <w:szCs w:val="18"/>
              </w:rPr>
            </w:pPr>
            <w:r w:rsidRPr="00B70F6E">
              <w:rPr>
                <w:b/>
                <w:bCs/>
                <w:color w:val="000000"/>
                <w:sz w:val="18"/>
                <w:szCs w:val="18"/>
              </w:rPr>
              <w:t>3 349,0</w:t>
            </w:r>
          </w:p>
        </w:tc>
      </w:tr>
      <w:tr w:rsidR="00036663" w:rsidRPr="00B70F6E" w14:paraId="617EAC9B" w14:textId="77777777" w:rsidTr="00036663">
        <w:trPr>
          <w:trHeight w:val="630"/>
        </w:trPr>
        <w:tc>
          <w:tcPr>
            <w:tcW w:w="3804" w:type="dxa"/>
            <w:tcBorders>
              <w:top w:val="nil"/>
              <w:left w:val="single" w:sz="4" w:space="0" w:color="000000"/>
              <w:bottom w:val="single" w:sz="4" w:space="0" w:color="000000"/>
              <w:right w:val="single" w:sz="4" w:space="0" w:color="000000"/>
            </w:tcBorders>
            <w:shd w:val="clear" w:color="auto" w:fill="auto"/>
            <w:hideMark/>
          </w:tcPr>
          <w:p w14:paraId="54F0E916" w14:textId="77777777" w:rsidR="00036663" w:rsidRPr="00036663" w:rsidRDefault="00036663" w:rsidP="00036663">
            <w:pPr>
              <w:rPr>
                <w:b/>
                <w:bCs/>
                <w:sz w:val="16"/>
                <w:szCs w:val="16"/>
                <w:lang w:val="ru-RU"/>
              </w:rPr>
            </w:pPr>
            <w:r w:rsidRPr="00036663">
              <w:rPr>
                <w:b/>
                <w:bCs/>
                <w:sz w:val="16"/>
                <w:szCs w:val="16"/>
                <w:lang w:val="ru-RU"/>
              </w:rPr>
              <w:t xml:space="preserve">Администрация </w:t>
            </w:r>
            <w:proofErr w:type="spellStart"/>
            <w:r w:rsidRPr="00036663">
              <w:rPr>
                <w:b/>
                <w:bCs/>
                <w:sz w:val="16"/>
                <w:szCs w:val="16"/>
                <w:lang w:val="ru-RU"/>
              </w:rPr>
              <w:t>Атяшевского</w:t>
            </w:r>
            <w:proofErr w:type="spellEnd"/>
            <w:r w:rsidRPr="00036663">
              <w:rPr>
                <w:b/>
                <w:bCs/>
                <w:sz w:val="16"/>
                <w:szCs w:val="16"/>
                <w:lang w:val="ru-RU"/>
              </w:rPr>
              <w:t xml:space="preserve"> поселения </w:t>
            </w:r>
            <w:proofErr w:type="spellStart"/>
            <w:r w:rsidRPr="00036663">
              <w:rPr>
                <w:b/>
                <w:bCs/>
                <w:sz w:val="16"/>
                <w:szCs w:val="16"/>
                <w:lang w:val="ru-RU"/>
              </w:rPr>
              <w:t>Атяшевского</w:t>
            </w:r>
            <w:proofErr w:type="spellEnd"/>
            <w:r w:rsidRPr="00036663">
              <w:rPr>
                <w:b/>
                <w:bCs/>
                <w:sz w:val="16"/>
                <w:szCs w:val="16"/>
                <w:lang w:val="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92ACDE7" w14:textId="77777777" w:rsidR="00036663" w:rsidRPr="00036663" w:rsidRDefault="00036663" w:rsidP="00036663">
            <w:pPr>
              <w:rPr>
                <w:b/>
                <w:bCs/>
                <w:sz w:val="16"/>
                <w:szCs w:val="16"/>
                <w:lang w:val="ru-RU"/>
              </w:rPr>
            </w:pPr>
            <w:r w:rsidRPr="00B70F6E">
              <w:rPr>
                <w:b/>
                <w:bCs/>
                <w:sz w:val="16"/>
                <w:szCs w:val="16"/>
              </w:rPr>
              <w:t> </w:t>
            </w:r>
          </w:p>
        </w:tc>
        <w:tc>
          <w:tcPr>
            <w:tcW w:w="564" w:type="dxa"/>
            <w:tcBorders>
              <w:top w:val="nil"/>
              <w:left w:val="nil"/>
              <w:bottom w:val="single" w:sz="4" w:space="0" w:color="000000"/>
              <w:right w:val="single" w:sz="4" w:space="0" w:color="000000"/>
            </w:tcBorders>
            <w:shd w:val="clear" w:color="auto" w:fill="auto"/>
            <w:hideMark/>
          </w:tcPr>
          <w:p w14:paraId="3A29F9C0" w14:textId="77777777" w:rsidR="00036663" w:rsidRPr="00036663" w:rsidRDefault="00036663" w:rsidP="00036663">
            <w:pPr>
              <w:rPr>
                <w:b/>
                <w:bCs/>
                <w:sz w:val="16"/>
                <w:szCs w:val="16"/>
                <w:lang w:val="ru-RU"/>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775F04A0" w14:textId="77777777" w:rsidR="00036663" w:rsidRPr="00036663" w:rsidRDefault="00036663" w:rsidP="00036663">
            <w:pPr>
              <w:rPr>
                <w:b/>
                <w:bCs/>
                <w:sz w:val="16"/>
                <w:szCs w:val="16"/>
                <w:lang w:val="ru-RU"/>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13417214" w14:textId="77777777" w:rsidR="00036663" w:rsidRPr="00036663" w:rsidRDefault="00036663" w:rsidP="00036663">
            <w:pPr>
              <w:rPr>
                <w:b/>
                <w:bCs/>
                <w:sz w:val="16"/>
                <w:szCs w:val="16"/>
                <w:lang w:val="ru-RU"/>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50C217CC" w14:textId="77777777" w:rsidR="00036663" w:rsidRPr="00036663" w:rsidRDefault="00036663" w:rsidP="00036663">
            <w:pPr>
              <w:rPr>
                <w:b/>
                <w:bCs/>
                <w:sz w:val="16"/>
                <w:szCs w:val="16"/>
                <w:lang w:val="ru-RU"/>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4117BF3B" w14:textId="77777777" w:rsidR="00036663" w:rsidRPr="00036663" w:rsidRDefault="00036663" w:rsidP="00036663">
            <w:pPr>
              <w:rPr>
                <w:b/>
                <w:bCs/>
                <w:sz w:val="16"/>
                <w:szCs w:val="16"/>
                <w:lang w:val="ru-RU"/>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47101745" w14:textId="77777777" w:rsidR="00036663" w:rsidRPr="00036663" w:rsidRDefault="00036663" w:rsidP="00036663">
            <w:pPr>
              <w:rPr>
                <w:b/>
                <w:bCs/>
                <w:sz w:val="16"/>
                <w:szCs w:val="16"/>
                <w:lang w:val="ru-RU"/>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F598DEE" w14:textId="77777777" w:rsidR="00036663" w:rsidRPr="00B70F6E" w:rsidRDefault="00036663" w:rsidP="00036663">
            <w:pPr>
              <w:jc w:val="right"/>
              <w:rPr>
                <w:b/>
                <w:bCs/>
                <w:sz w:val="16"/>
                <w:szCs w:val="16"/>
              </w:rPr>
            </w:pPr>
            <w:r w:rsidRPr="00B70F6E">
              <w:rPr>
                <w:b/>
                <w:bCs/>
                <w:sz w:val="16"/>
                <w:szCs w:val="16"/>
              </w:rPr>
              <w:t>3546,5</w:t>
            </w:r>
          </w:p>
        </w:tc>
        <w:tc>
          <w:tcPr>
            <w:tcW w:w="1260" w:type="dxa"/>
            <w:tcBorders>
              <w:top w:val="nil"/>
              <w:left w:val="nil"/>
              <w:bottom w:val="single" w:sz="4" w:space="0" w:color="000000"/>
              <w:right w:val="single" w:sz="4" w:space="0" w:color="000000"/>
            </w:tcBorders>
            <w:shd w:val="clear" w:color="auto" w:fill="auto"/>
            <w:hideMark/>
          </w:tcPr>
          <w:p w14:paraId="39A6B176" w14:textId="77777777" w:rsidR="00036663" w:rsidRPr="00B70F6E" w:rsidRDefault="00036663" w:rsidP="00036663">
            <w:pPr>
              <w:jc w:val="right"/>
              <w:rPr>
                <w:b/>
                <w:bCs/>
                <w:sz w:val="16"/>
                <w:szCs w:val="16"/>
              </w:rPr>
            </w:pPr>
            <w:r w:rsidRPr="00B70F6E">
              <w:rPr>
                <w:b/>
                <w:bCs/>
                <w:sz w:val="16"/>
                <w:szCs w:val="16"/>
              </w:rPr>
              <w:t>3325,3</w:t>
            </w:r>
          </w:p>
        </w:tc>
        <w:tc>
          <w:tcPr>
            <w:tcW w:w="1260" w:type="dxa"/>
            <w:tcBorders>
              <w:top w:val="nil"/>
              <w:left w:val="nil"/>
              <w:bottom w:val="single" w:sz="4" w:space="0" w:color="000000"/>
              <w:right w:val="single" w:sz="4" w:space="0" w:color="000000"/>
            </w:tcBorders>
            <w:shd w:val="clear" w:color="auto" w:fill="auto"/>
            <w:hideMark/>
          </w:tcPr>
          <w:p w14:paraId="4AF2D914" w14:textId="77777777" w:rsidR="00036663" w:rsidRPr="00B70F6E" w:rsidRDefault="00036663" w:rsidP="00036663">
            <w:pPr>
              <w:jc w:val="right"/>
              <w:rPr>
                <w:b/>
                <w:bCs/>
                <w:sz w:val="16"/>
                <w:szCs w:val="16"/>
              </w:rPr>
            </w:pPr>
            <w:r w:rsidRPr="00B70F6E">
              <w:rPr>
                <w:b/>
                <w:bCs/>
                <w:sz w:val="16"/>
                <w:szCs w:val="16"/>
              </w:rPr>
              <w:t>3349,0</w:t>
            </w:r>
          </w:p>
        </w:tc>
      </w:tr>
      <w:tr w:rsidR="00036663" w:rsidRPr="00B70F6E" w14:paraId="33C8431C"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53B09611" w14:textId="77777777" w:rsidR="00036663" w:rsidRPr="00B70F6E" w:rsidRDefault="00036663" w:rsidP="00036663">
            <w:pPr>
              <w:rPr>
                <w:b/>
                <w:bCs/>
                <w:sz w:val="16"/>
                <w:szCs w:val="16"/>
              </w:rPr>
            </w:pPr>
            <w:proofErr w:type="spellStart"/>
            <w:r w:rsidRPr="00B70F6E">
              <w:rPr>
                <w:b/>
                <w:bCs/>
                <w:sz w:val="16"/>
                <w:szCs w:val="16"/>
              </w:rPr>
              <w:t>Общегосударственные</w:t>
            </w:r>
            <w:proofErr w:type="spellEnd"/>
            <w:r w:rsidRPr="00B70F6E">
              <w:rPr>
                <w:b/>
                <w:bCs/>
                <w:sz w:val="16"/>
                <w:szCs w:val="16"/>
              </w:rPr>
              <w:t xml:space="preserve"> </w:t>
            </w:r>
            <w:proofErr w:type="spellStart"/>
            <w:r w:rsidRPr="00B70F6E">
              <w:rPr>
                <w:b/>
                <w:bCs/>
                <w:sz w:val="16"/>
                <w:szCs w:val="16"/>
              </w:rPr>
              <w:t>вопросы</w:t>
            </w:r>
            <w:proofErr w:type="spellEnd"/>
          </w:p>
        </w:tc>
        <w:tc>
          <w:tcPr>
            <w:tcW w:w="419" w:type="dxa"/>
            <w:tcBorders>
              <w:top w:val="nil"/>
              <w:left w:val="nil"/>
              <w:bottom w:val="single" w:sz="4" w:space="0" w:color="000000"/>
              <w:right w:val="single" w:sz="4" w:space="0" w:color="000000"/>
            </w:tcBorders>
            <w:shd w:val="clear" w:color="auto" w:fill="auto"/>
            <w:hideMark/>
          </w:tcPr>
          <w:p w14:paraId="3879E943" w14:textId="77777777" w:rsidR="00036663" w:rsidRPr="00B70F6E" w:rsidRDefault="00036663" w:rsidP="00036663">
            <w:pPr>
              <w:rPr>
                <w:b/>
                <w:bCs/>
                <w:sz w:val="16"/>
                <w:szCs w:val="16"/>
              </w:rPr>
            </w:pPr>
            <w:r w:rsidRPr="00B70F6E">
              <w:rPr>
                <w:b/>
                <w:bCs/>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7F67613"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051C7C5D"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30DBBDE0"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790FF5CA"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74554828"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06BE1774"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596666D" w14:textId="77777777" w:rsidR="00036663" w:rsidRPr="00B70F6E" w:rsidRDefault="00036663" w:rsidP="00036663">
            <w:pPr>
              <w:jc w:val="right"/>
              <w:rPr>
                <w:b/>
                <w:bCs/>
                <w:sz w:val="16"/>
                <w:szCs w:val="16"/>
              </w:rPr>
            </w:pPr>
            <w:r w:rsidRPr="00B70F6E">
              <w:rPr>
                <w:b/>
                <w:bCs/>
                <w:sz w:val="16"/>
                <w:szCs w:val="16"/>
              </w:rPr>
              <w:t>2179,4</w:t>
            </w:r>
          </w:p>
        </w:tc>
        <w:tc>
          <w:tcPr>
            <w:tcW w:w="1260" w:type="dxa"/>
            <w:tcBorders>
              <w:top w:val="nil"/>
              <w:left w:val="nil"/>
              <w:bottom w:val="single" w:sz="4" w:space="0" w:color="000000"/>
              <w:right w:val="single" w:sz="4" w:space="0" w:color="000000"/>
            </w:tcBorders>
            <w:shd w:val="clear" w:color="auto" w:fill="auto"/>
            <w:hideMark/>
          </w:tcPr>
          <w:p w14:paraId="35E440A9" w14:textId="77777777" w:rsidR="00036663" w:rsidRPr="00B70F6E" w:rsidRDefault="00036663" w:rsidP="00036663">
            <w:pPr>
              <w:jc w:val="right"/>
              <w:rPr>
                <w:b/>
                <w:bCs/>
                <w:sz w:val="16"/>
                <w:szCs w:val="16"/>
              </w:rPr>
            </w:pPr>
            <w:r w:rsidRPr="00B70F6E">
              <w:rPr>
                <w:b/>
                <w:bCs/>
                <w:sz w:val="16"/>
                <w:szCs w:val="16"/>
              </w:rPr>
              <w:t>1972,9</w:t>
            </w:r>
          </w:p>
        </w:tc>
        <w:tc>
          <w:tcPr>
            <w:tcW w:w="1260" w:type="dxa"/>
            <w:tcBorders>
              <w:top w:val="nil"/>
              <w:left w:val="nil"/>
              <w:bottom w:val="single" w:sz="4" w:space="0" w:color="000000"/>
              <w:right w:val="single" w:sz="4" w:space="0" w:color="000000"/>
            </w:tcBorders>
            <w:shd w:val="clear" w:color="auto" w:fill="auto"/>
            <w:hideMark/>
          </w:tcPr>
          <w:p w14:paraId="10915DCD" w14:textId="77777777" w:rsidR="00036663" w:rsidRPr="00B70F6E" w:rsidRDefault="00036663" w:rsidP="00036663">
            <w:pPr>
              <w:jc w:val="right"/>
              <w:rPr>
                <w:b/>
                <w:bCs/>
                <w:sz w:val="16"/>
                <w:szCs w:val="16"/>
              </w:rPr>
            </w:pPr>
            <w:r w:rsidRPr="00B70F6E">
              <w:rPr>
                <w:b/>
                <w:bCs/>
                <w:sz w:val="16"/>
                <w:szCs w:val="16"/>
              </w:rPr>
              <w:t>1975,4</w:t>
            </w:r>
          </w:p>
        </w:tc>
      </w:tr>
      <w:tr w:rsidR="00036663" w:rsidRPr="00B70F6E" w14:paraId="48A86386"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24C36782" w14:textId="77777777" w:rsidR="00036663" w:rsidRPr="00036663" w:rsidRDefault="00036663" w:rsidP="00036663">
            <w:pPr>
              <w:rPr>
                <w:color w:val="000000"/>
                <w:sz w:val="16"/>
                <w:szCs w:val="16"/>
                <w:lang w:val="ru-RU"/>
              </w:rPr>
            </w:pPr>
            <w:r w:rsidRPr="00036663">
              <w:rPr>
                <w:color w:val="000000"/>
                <w:sz w:val="16"/>
                <w:szCs w:val="16"/>
                <w:lang w:val="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7766B400"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A1452AB"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38B44EE7" w14:textId="77777777" w:rsidR="00036663" w:rsidRPr="00B70F6E" w:rsidRDefault="00036663" w:rsidP="00036663">
            <w:pPr>
              <w:rPr>
                <w:b/>
                <w:bCs/>
                <w:color w:val="000000"/>
                <w:sz w:val="16"/>
                <w:szCs w:val="16"/>
              </w:rPr>
            </w:pPr>
            <w:r w:rsidRPr="00B70F6E">
              <w:rPr>
                <w:b/>
                <w:bCs/>
                <w:color w:val="000000"/>
                <w:sz w:val="16"/>
                <w:szCs w:val="16"/>
              </w:rPr>
              <w:t> </w:t>
            </w:r>
          </w:p>
        </w:tc>
        <w:tc>
          <w:tcPr>
            <w:tcW w:w="369" w:type="dxa"/>
            <w:tcBorders>
              <w:top w:val="nil"/>
              <w:left w:val="nil"/>
              <w:bottom w:val="single" w:sz="4" w:space="0" w:color="000000"/>
              <w:right w:val="single" w:sz="4" w:space="0" w:color="000000"/>
            </w:tcBorders>
            <w:shd w:val="clear" w:color="auto" w:fill="auto"/>
            <w:hideMark/>
          </w:tcPr>
          <w:p w14:paraId="7843B328" w14:textId="77777777" w:rsidR="00036663" w:rsidRPr="00B70F6E" w:rsidRDefault="00036663" w:rsidP="00036663">
            <w:pPr>
              <w:rPr>
                <w:b/>
                <w:bCs/>
                <w:color w:val="000000"/>
                <w:sz w:val="16"/>
                <w:szCs w:val="16"/>
              </w:rPr>
            </w:pPr>
            <w:r w:rsidRPr="00B70F6E">
              <w:rPr>
                <w:b/>
                <w:bCs/>
                <w:color w:val="000000"/>
                <w:sz w:val="16"/>
                <w:szCs w:val="16"/>
              </w:rPr>
              <w:t> </w:t>
            </w:r>
          </w:p>
        </w:tc>
        <w:tc>
          <w:tcPr>
            <w:tcW w:w="379" w:type="dxa"/>
            <w:tcBorders>
              <w:top w:val="nil"/>
              <w:left w:val="nil"/>
              <w:bottom w:val="single" w:sz="4" w:space="0" w:color="000000"/>
              <w:right w:val="single" w:sz="4" w:space="0" w:color="000000"/>
            </w:tcBorders>
            <w:shd w:val="clear" w:color="auto" w:fill="auto"/>
            <w:hideMark/>
          </w:tcPr>
          <w:p w14:paraId="583CEB0F" w14:textId="77777777" w:rsidR="00036663" w:rsidRPr="00B70F6E" w:rsidRDefault="00036663" w:rsidP="00036663">
            <w:pPr>
              <w:rPr>
                <w:b/>
                <w:bCs/>
                <w:color w:val="000000"/>
                <w:sz w:val="16"/>
                <w:szCs w:val="16"/>
              </w:rPr>
            </w:pPr>
            <w:r w:rsidRPr="00B70F6E">
              <w:rPr>
                <w:b/>
                <w:bCs/>
                <w:color w:val="000000"/>
                <w:sz w:val="16"/>
                <w:szCs w:val="16"/>
              </w:rPr>
              <w:t> </w:t>
            </w:r>
          </w:p>
        </w:tc>
        <w:tc>
          <w:tcPr>
            <w:tcW w:w="739" w:type="dxa"/>
            <w:tcBorders>
              <w:top w:val="nil"/>
              <w:left w:val="nil"/>
              <w:bottom w:val="single" w:sz="4" w:space="0" w:color="000000"/>
              <w:right w:val="single" w:sz="4" w:space="0" w:color="000000"/>
            </w:tcBorders>
            <w:shd w:val="clear" w:color="auto" w:fill="auto"/>
            <w:hideMark/>
          </w:tcPr>
          <w:p w14:paraId="34127D16" w14:textId="77777777" w:rsidR="00036663" w:rsidRPr="00B70F6E" w:rsidRDefault="00036663" w:rsidP="00036663">
            <w:pPr>
              <w:rPr>
                <w:b/>
                <w:bCs/>
                <w:color w:val="000000"/>
                <w:sz w:val="16"/>
                <w:szCs w:val="16"/>
              </w:rPr>
            </w:pPr>
            <w:r w:rsidRPr="00B70F6E">
              <w:rPr>
                <w:b/>
                <w:bCs/>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14:paraId="44557847" w14:textId="77777777" w:rsidR="00036663" w:rsidRPr="00B70F6E" w:rsidRDefault="00036663" w:rsidP="00036663">
            <w:pPr>
              <w:rPr>
                <w:b/>
                <w:bCs/>
                <w:color w:val="000000"/>
                <w:sz w:val="16"/>
                <w:szCs w:val="16"/>
              </w:rPr>
            </w:pPr>
            <w:r w:rsidRPr="00B70F6E">
              <w:rPr>
                <w:b/>
                <w:bCs/>
                <w:color w:val="000000"/>
                <w:sz w:val="16"/>
                <w:szCs w:val="16"/>
              </w:rPr>
              <w:t> </w:t>
            </w:r>
          </w:p>
        </w:tc>
        <w:tc>
          <w:tcPr>
            <w:tcW w:w="1420" w:type="dxa"/>
            <w:tcBorders>
              <w:top w:val="nil"/>
              <w:left w:val="nil"/>
              <w:bottom w:val="single" w:sz="4" w:space="0" w:color="000000"/>
              <w:right w:val="single" w:sz="4" w:space="0" w:color="000000"/>
            </w:tcBorders>
            <w:shd w:val="clear" w:color="auto" w:fill="auto"/>
            <w:hideMark/>
          </w:tcPr>
          <w:p w14:paraId="1DF419FB"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38957206"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584420BA" w14:textId="77777777" w:rsidR="00036663" w:rsidRPr="00B70F6E" w:rsidRDefault="00036663" w:rsidP="00036663">
            <w:pPr>
              <w:jc w:val="right"/>
              <w:rPr>
                <w:sz w:val="16"/>
                <w:szCs w:val="16"/>
              </w:rPr>
            </w:pPr>
            <w:r w:rsidRPr="00B70F6E">
              <w:rPr>
                <w:sz w:val="16"/>
                <w:szCs w:val="16"/>
              </w:rPr>
              <w:t>394,0</w:t>
            </w:r>
          </w:p>
        </w:tc>
      </w:tr>
      <w:tr w:rsidR="00036663" w:rsidRPr="00B70F6E" w14:paraId="3C3C3EB4" w14:textId="77777777" w:rsidTr="00036663">
        <w:trPr>
          <w:trHeight w:val="1575"/>
        </w:trPr>
        <w:tc>
          <w:tcPr>
            <w:tcW w:w="3804" w:type="dxa"/>
            <w:tcBorders>
              <w:top w:val="nil"/>
              <w:left w:val="single" w:sz="4" w:space="0" w:color="000000"/>
              <w:bottom w:val="single" w:sz="4" w:space="0" w:color="000000"/>
              <w:right w:val="single" w:sz="4" w:space="0" w:color="000000"/>
            </w:tcBorders>
            <w:shd w:val="clear" w:color="auto" w:fill="auto"/>
            <w:hideMark/>
          </w:tcPr>
          <w:p w14:paraId="7EFEF15B" w14:textId="77777777" w:rsidR="00036663" w:rsidRPr="00036663" w:rsidRDefault="00036663" w:rsidP="00036663">
            <w:pPr>
              <w:spacing w:after="240"/>
              <w:rPr>
                <w:color w:val="000000"/>
                <w:sz w:val="16"/>
                <w:szCs w:val="16"/>
                <w:lang w:val="ru-RU"/>
              </w:rPr>
            </w:pPr>
            <w:r w:rsidRPr="00036663">
              <w:rPr>
                <w:color w:val="000000"/>
                <w:sz w:val="16"/>
                <w:szCs w:val="16"/>
                <w:lang w:val="ru-RU"/>
              </w:rPr>
              <w:lastRenderedPageBreak/>
              <w:t xml:space="preserve">Муниципальная программа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сельского поселения "Повышение эффективности муниципального управления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сельского поселения на 2016-2024 годы"</w:t>
            </w:r>
          </w:p>
        </w:tc>
        <w:tc>
          <w:tcPr>
            <w:tcW w:w="419" w:type="dxa"/>
            <w:tcBorders>
              <w:top w:val="nil"/>
              <w:left w:val="nil"/>
              <w:bottom w:val="single" w:sz="4" w:space="0" w:color="000000"/>
              <w:right w:val="single" w:sz="4" w:space="0" w:color="000000"/>
            </w:tcBorders>
            <w:shd w:val="clear" w:color="auto" w:fill="auto"/>
            <w:hideMark/>
          </w:tcPr>
          <w:p w14:paraId="157E1C8F"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221A4E07"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66301F3C"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5F2B1F94"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1467685B" w14:textId="77777777" w:rsidR="00036663" w:rsidRPr="00B70F6E" w:rsidRDefault="00036663" w:rsidP="00036663">
            <w:pPr>
              <w:rPr>
                <w:color w:val="000000"/>
                <w:sz w:val="16"/>
                <w:szCs w:val="16"/>
              </w:rPr>
            </w:pPr>
            <w:r w:rsidRPr="00B70F6E">
              <w:rPr>
                <w:color w:val="000000"/>
                <w:sz w:val="16"/>
                <w:szCs w:val="16"/>
              </w:rPr>
              <w:t> </w:t>
            </w:r>
          </w:p>
        </w:tc>
        <w:tc>
          <w:tcPr>
            <w:tcW w:w="739" w:type="dxa"/>
            <w:tcBorders>
              <w:top w:val="nil"/>
              <w:left w:val="nil"/>
              <w:bottom w:val="single" w:sz="4" w:space="0" w:color="000000"/>
              <w:right w:val="single" w:sz="4" w:space="0" w:color="000000"/>
            </w:tcBorders>
            <w:shd w:val="clear" w:color="auto" w:fill="auto"/>
            <w:hideMark/>
          </w:tcPr>
          <w:p w14:paraId="5E1B1AA3" w14:textId="77777777" w:rsidR="00036663" w:rsidRPr="00B70F6E" w:rsidRDefault="00036663" w:rsidP="00036663">
            <w:pPr>
              <w:rPr>
                <w:color w:val="000000"/>
                <w:sz w:val="16"/>
                <w:szCs w:val="16"/>
              </w:rPr>
            </w:pPr>
            <w:r w:rsidRPr="00B70F6E">
              <w:rPr>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14:paraId="50D9C62A" w14:textId="77777777" w:rsidR="00036663" w:rsidRPr="00B70F6E" w:rsidRDefault="00036663" w:rsidP="00036663">
            <w:pPr>
              <w:rPr>
                <w:color w:val="000000"/>
                <w:sz w:val="16"/>
                <w:szCs w:val="16"/>
              </w:rPr>
            </w:pPr>
            <w:r w:rsidRPr="00B70F6E">
              <w:rPr>
                <w:color w:val="000000"/>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D942920"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47FA91BB"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72B59C5B" w14:textId="77777777" w:rsidR="00036663" w:rsidRPr="00B70F6E" w:rsidRDefault="00036663" w:rsidP="00036663">
            <w:pPr>
              <w:jc w:val="right"/>
              <w:rPr>
                <w:sz w:val="16"/>
                <w:szCs w:val="16"/>
              </w:rPr>
            </w:pPr>
            <w:r w:rsidRPr="00B70F6E">
              <w:rPr>
                <w:sz w:val="16"/>
                <w:szCs w:val="16"/>
              </w:rPr>
              <w:t>394,0</w:t>
            </w:r>
          </w:p>
        </w:tc>
      </w:tr>
      <w:tr w:rsidR="00036663" w:rsidRPr="00B70F6E" w14:paraId="2AB0672F" w14:textId="77777777" w:rsidTr="00036663">
        <w:trPr>
          <w:trHeight w:val="1125"/>
        </w:trPr>
        <w:tc>
          <w:tcPr>
            <w:tcW w:w="3804" w:type="dxa"/>
            <w:tcBorders>
              <w:top w:val="nil"/>
              <w:left w:val="nil"/>
              <w:bottom w:val="nil"/>
              <w:right w:val="nil"/>
            </w:tcBorders>
            <w:shd w:val="clear" w:color="auto" w:fill="auto"/>
            <w:hideMark/>
          </w:tcPr>
          <w:p w14:paraId="6E3E4BBD" w14:textId="77777777" w:rsidR="00036663" w:rsidRPr="00036663" w:rsidRDefault="00036663" w:rsidP="00036663">
            <w:pPr>
              <w:rPr>
                <w:color w:val="000000"/>
                <w:sz w:val="16"/>
                <w:szCs w:val="16"/>
                <w:lang w:val="ru-RU"/>
              </w:rPr>
            </w:pPr>
            <w:r w:rsidRPr="00036663">
              <w:rPr>
                <w:color w:val="000000"/>
                <w:sz w:val="16"/>
                <w:szCs w:val="16"/>
                <w:lang w:val="ru-RU"/>
              </w:rPr>
              <w:t xml:space="preserve"> Подпрограмма "Обеспечение деятельности Администрации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сельского поселения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муниципального района Республики Мордовия " </w:t>
            </w:r>
          </w:p>
        </w:tc>
        <w:tc>
          <w:tcPr>
            <w:tcW w:w="419" w:type="dxa"/>
            <w:tcBorders>
              <w:top w:val="nil"/>
              <w:left w:val="nil"/>
              <w:bottom w:val="single" w:sz="4" w:space="0" w:color="000000"/>
              <w:right w:val="single" w:sz="4" w:space="0" w:color="000000"/>
            </w:tcBorders>
            <w:shd w:val="clear" w:color="auto" w:fill="auto"/>
            <w:hideMark/>
          </w:tcPr>
          <w:p w14:paraId="66EC9562"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D2BB708"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31196CFF"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37774A3B"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766779DE" w14:textId="77777777" w:rsidR="00036663" w:rsidRPr="00B70F6E" w:rsidRDefault="00036663" w:rsidP="00036663">
            <w:pPr>
              <w:rPr>
                <w:color w:val="000000"/>
                <w:sz w:val="16"/>
                <w:szCs w:val="16"/>
              </w:rPr>
            </w:pPr>
            <w:r w:rsidRPr="00B70F6E">
              <w:rPr>
                <w:color w:val="000000"/>
                <w:sz w:val="16"/>
                <w:szCs w:val="16"/>
              </w:rPr>
              <w:t> </w:t>
            </w:r>
          </w:p>
        </w:tc>
        <w:tc>
          <w:tcPr>
            <w:tcW w:w="739" w:type="dxa"/>
            <w:tcBorders>
              <w:top w:val="nil"/>
              <w:left w:val="nil"/>
              <w:bottom w:val="single" w:sz="4" w:space="0" w:color="000000"/>
              <w:right w:val="single" w:sz="4" w:space="0" w:color="000000"/>
            </w:tcBorders>
            <w:shd w:val="clear" w:color="auto" w:fill="auto"/>
            <w:hideMark/>
          </w:tcPr>
          <w:p w14:paraId="7ABB41F1" w14:textId="77777777" w:rsidR="00036663" w:rsidRPr="00B70F6E" w:rsidRDefault="00036663" w:rsidP="00036663">
            <w:pPr>
              <w:rPr>
                <w:color w:val="000000"/>
                <w:sz w:val="16"/>
                <w:szCs w:val="16"/>
              </w:rPr>
            </w:pPr>
            <w:r w:rsidRPr="00B70F6E">
              <w:rPr>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14:paraId="7CDDA3F9" w14:textId="77777777" w:rsidR="00036663" w:rsidRPr="00B70F6E" w:rsidRDefault="00036663" w:rsidP="00036663">
            <w:pPr>
              <w:rPr>
                <w:color w:val="000000"/>
                <w:sz w:val="16"/>
                <w:szCs w:val="16"/>
              </w:rPr>
            </w:pPr>
            <w:r w:rsidRPr="00B70F6E">
              <w:rPr>
                <w:color w:val="000000"/>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DE8772C"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3A30CC98"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7D25B57D" w14:textId="77777777" w:rsidR="00036663" w:rsidRPr="00B70F6E" w:rsidRDefault="00036663" w:rsidP="00036663">
            <w:pPr>
              <w:jc w:val="right"/>
              <w:rPr>
                <w:sz w:val="16"/>
                <w:szCs w:val="16"/>
              </w:rPr>
            </w:pPr>
            <w:r w:rsidRPr="00B70F6E">
              <w:rPr>
                <w:sz w:val="16"/>
                <w:szCs w:val="16"/>
              </w:rPr>
              <w:t>394,0</w:t>
            </w:r>
          </w:p>
        </w:tc>
      </w:tr>
      <w:tr w:rsidR="00036663" w:rsidRPr="00B70F6E" w14:paraId="0C2D77F5" w14:textId="77777777" w:rsidTr="00036663">
        <w:trPr>
          <w:trHeight w:val="1125"/>
        </w:trPr>
        <w:tc>
          <w:tcPr>
            <w:tcW w:w="3804" w:type="dxa"/>
            <w:tcBorders>
              <w:top w:val="single" w:sz="4" w:space="0" w:color="000000"/>
              <w:left w:val="single" w:sz="4" w:space="0" w:color="000000"/>
              <w:bottom w:val="single" w:sz="4" w:space="0" w:color="000000"/>
              <w:right w:val="single" w:sz="4" w:space="0" w:color="000000"/>
            </w:tcBorders>
            <w:shd w:val="clear" w:color="auto" w:fill="auto"/>
            <w:hideMark/>
          </w:tcPr>
          <w:p w14:paraId="4C7349C5" w14:textId="77777777" w:rsidR="00036663" w:rsidRPr="00036663" w:rsidRDefault="00036663" w:rsidP="00036663">
            <w:pPr>
              <w:rPr>
                <w:color w:val="000000"/>
                <w:sz w:val="16"/>
                <w:szCs w:val="16"/>
                <w:lang w:val="ru-RU"/>
              </w:rPr>
            </w:pPr>
            <w:r w:rsidRPr="00036663">
              <w:rPr>
                <w:color w:val="000000"/>
                <w:sz w:val="16"/>
                <w:szCs w:val="16"/>
                <w:lang w:val="ru-RU"/>
              </w:rPr>
              <w:t xml:space="preserve">Основное мероприятие "Обеспечение функций высшего должностного лица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сельского поселения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DE1E048"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5D662291"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3248EA9F"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325D965A"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4B5DC433" w14:textId="77777777" w:rsidR="00036663" w:rsidRPr="00B70F6E" w:rsidRDefault="00036663" w:rsidP="00036663">
            <w:pPr>
              <w:rPr>
                <w:color w:val="000000"/>
                <w:sz w:val="16"/>
                <w:szCs w:val="16"/>
              </w:rPr>
            </w:pPr>
            <w:r w:rsidRPr="00B70F6E">
              <w:rPr>
                <w:color w:val="000000"/>
                <w:sz w:val="16"/>
                <w:szCs w:val="16"/>
              </w:rPr>
              <w:t>04</w:t>
            </w:r>
          </w:p>
        </w:tc>
        <w:tc>
          <w:tcPr>
            <w:tcW w:w="739" w:type="dxa"/>
            <w:tcBorders>
              <w:top w:val="nil"/>
              <w:left w:val="nil"/>
              <w:bottom w:val="single" w:sz="4" w:space="0" w:color="000000"/>
              <w:right w:val="single" w:sz="4" w:space="0" w:color="000000"/>
            </w:tcBorders>
            <w:shd w:val="clear" w:color="auto" w:fill="auto"/>
            <w:hideMark/>
          </w:tcPr>
          <w:p w14:paraId="673CB9A2" w14:textId="77777777" w:rsidR="00036663" w:rsidRPr="00B70F6E" w:rsidRDefault="00036663" w:rsidP="00036663">
            <w:pPr>
              <w:rPr>
                <w:color w:val="000000"/>
                <w:sz w:val="16"/>
                <w:szCs w:val="16"/>
              </w:rPr>
            </w:pPr>
            <w:r w:rsidRPr="00B70F6E">
              <w:rPr>
                <w:color w:val="000000"/>
                <w:sz w:val="16"/>
                <w:szCs w:val="16"/>
              </w:rPr>
              <w:t> </w:t>
            </w:r>
          </w:p>
        </w:tc>
        <w:tc>
          <w:tcPr>
            <w:tcW w:w="461" w:type="dxa"/>
            <w:tcBorders>
              <w:top w:val="nil"/>
              <w:left w:val="nil"/>
              <w:bottom w:val="single" w:sz="4" w:space="0" w:color="000000"/>
              <w:right w:val="single" w:sz="4" w:space="0" w:color="000000"/>
            </w:tcBorders>
            <w:shd w:val="clear" w:color="auto" w:fill="auto"/>
            <w:hideMark/>
          </w:tcPr>
          <w:p w14:paraId="1FAA6547" w14:textId="77777777" w:rsidR="00036663" w:rsidRPr="00B70F6E" w:rsidRDefault="00036663" w:rsidP="00036663">
            <w:pPr>
              <w:rPr>
                <w:color w:val="000000"/>
                <w:sz w:val="16"/>
                <w:szCs w:val="16"/>
              </w:rPr>
            </w:pPr>
            <w:r w:rsidRPr="00B70F6E">
              <w:rPr>
                <w:color w:val="000000"/>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6FC1E12"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711A8B1A"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22575A3C" w14:textId="77777777" w:rsidR="00036663" w:rsidRPr="00B70F6E" w:rsidRDefault="00036663" w:rsidP="00036663">
            <w:pPr>
              <w:jc w:val="right"/>
              <w:rPr>
                <w:sz w:val="16"/>
                <w:szCs w:val="16"/>
              </w:rPr>
            </w:pPr>
            <w:r w:rsidRPr="00B70F6E">
              <w:rPr>
                <w:sz w:val="16"/>
                <w:szCs w:val="16"/>
              </w:rPr>
              <w:t>394,0</w:t>
            </w:r>
          </w:p>
        </w:tc>
      </w:tr>
      <w:tr w:rsidR="00036663" w:rsidRPr="00B70F6E" w14:paraId="2147E91F"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475FA268" w14:textId="77777777" w:rsidR="00036663" w:rsidRPr="00036663" w:rsidRDefault="00036663" w:rsidP="00036663">
            <w:pPr>
              <w:rPr>
                <w:color w:val="000000"/>
                <w:sz w:val="16"/>
                <w:szCs w:val="16"/>
                <w:lang w:val="ru-RU"/>
              </w:rPr>
            </w:pPr>
            <w:r w:rsidRPr="00036663">
              <w:rPr>
                <w:color w:val="000000"/>
                <w:sz w:val="16"/>
                <w:szCs w:val="16"/>
                <w:lang w:val="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3AE656A9"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19753EF"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157BB6B1"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461C66FD"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4AA7C4B6" w14:textId="77777777" w:rsidR="00036663" w:rsidRPr="00B70F6E" w:rsidRDefault="00036663" w:rsidP="00036663">
            <w:pPr>
              <w:rPr>
                <w:color w:val="000000"/>
                <w:sz w:val="16"/>
                <w:szCs w:val="16"/>
              </w:rPr>
            </w:pPr>
            <w:r w:rsidRPr="00B70F6E">
              <w:rPr>
                <w:color w:val="000000"/>
                <w:sz w:val="16"/>
                <w:szCs w:val="16"/>
              </w:rPr>
              <w:t>04</w:t>
            </w:r>
          </w:p>
        </w:tc>
        <w:tc>
          <w:tcPr>
            <w:tcW w:w="739" w:type="dxa"/>
            <w:tcBorders>
              <w:top w:val="nil"/>
              <w:left w:val="nil"/>
              <w:bottom w:val="single" w:sz="4" w:space="0" w:color="000000"/>
              <w:right w:val="single" w:sz="4" w:space="0" w:color="000000"/>
            </w:tcBorders>
            <w:shd w:val="clear" w:color="auto" w:fill="auto"/>
            <w:hideMark/>
          </w:tcPr>
          <w:p w14:paraId="21325AED" w14:textId="77777777" w:rsidR="00036663" w:rsidRPr="00B70F6E" w:rsidRDefault="00036663" w:rsidP="00036663">
            <w:pPr>
              <w:rPr>
                <w:color w:val="000000"/>
                <w:sz w:val="16"/>
                <w:szCs w:val="16"/>
              </w:rPr>
            </w:pPr>
            <w:r w:rsidRPr="00B70F6E">
              <w:rPr>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14:paraId="23D703A7" w14:textId="77777777" w:rsidR="00036663" w:rsidRPr="00B70F6E" w:rsidRDefault="00036663" w:rsidP="00036663">
            <w:pPr>
              <w:rPr>
                <w:color w:val="000000"/>
                <w:sz w:val="16"/>
                <w:szCs w:val="16"/>
              </w:rPr>
            </w:pPr>
            <w:r w:rsidRPr="00B70F6E">
              <w:rPr>
                <w:color w:val="000000"/>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AB3D113"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2F686A3E"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53C0AA08" w14:textId="77777777" w:rsidR="00036663" w:rsidRPr="00B70F6E" w:rsidRDefault="00036663" w:rsidP="00036663">
            <w:pPr>
              <w:jc w:val="right"/>
              <w:rPr>
                <w:sz w:val="16"/>
                <w:szCs w:val="16"/>
              </w:rPr>
            </w:pPr>
            <w:r w:rsidRPr="00B70F6E">
              <w:rPr>
                <w:sz w:val="16"/>
                <w:szCs w:val="16"/>
              </w:rPr>
              <w:t>394,0</w:t>
            </w:r>
          </w:p>
        </w:tc>
      </w:tr>
      <w:tr w:rsidR="00036663" w:rsidRPr="00B70F6E" w14:paraId="6644FF5B" w14:textId="77777777" w:rsidTr="00036663">
        <w:trPr>
          <w:trHeight w:val="1350"/>
        </w:trPr>
        <w:tc>
          <w:tcPr>
            <w:tcW w:w="3804" w:type="dxa"/>
            <w:tcBorders>
              <w:top w:val="nil"/>
              <w:left w:val="single" w:sz="4" w:space="0" w:color="000000"/>
              <w:bottom w:val="single" w:sz="4" w:space="0" w:color="000000"/>
              <w:right w:val="single" w:sz="4" w:space="0" w:color="000000"/>
            </w:tcBorders>
            <w:shd w:val="clear" w:color="auto" w:fill="auto"/>
            <w:hideMark/>
          </w:tcPr>
          <w:p w14:paraId="5EC71989" w14:textId="77777777" w:rsidR="00036663" w:rsidRPr="00036663" w:rsidRDefault="00036663" w:rsidP="00036663">
            <w:pPr>
              <w:rPr>
                <w:color w:val="000000"/>
                <w:sz w:val="16"/>
                <w:szCs w:val="16"/>
                <w:lang w:val="ru-RU"/>
              </w:rPr>
            </w:pPr>
            <w:r w:rsidRPr="00036663">
              <w:rPr>
                <w:color w:val="000000"/>
                <w:sz w:val="16"/>
                <w:szCs w:val="16"/>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72B7D5B"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A74C4B3"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6CAB1384"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7A189EF8"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1D977F37" w14:textId="77777777" w:rsidR="00036663" w:rsidRPr="00B70F6E" w:rsidRDefault="00036663" w:rsidP="00036663">
            <w:pPr>
              <w:rPr>
                <w:color w:val="000000"/>
                <w:sz w:val="16"/>
                <w:szCs w:val="16"/>
              </w:rPr>
            </w:pPr>
            <w:r w:rsidRPr="00B70F6E">
              <w:rPr>
                <w:color w:val="000000"/>
                <w:sz w:val="16"/>
                <w:szCs w:val="16"/>
              </w:rPr>
              <w:t>04</w:t>
            </w:r>
          </w:p>
        </w:tc>
        <w:tc>
          <w:tcPr>
            <w:tcW w:w="739" w:type="dxa"/>
            <w:tcBorders>
              <w:top w:val="nil"/>
              <w:left w:val="nil"/>
              <w:bottom w:val="single" w:sz="4" w:space="0" w:color="000000"/>
              <w:right w:val="single" w:sz="4" w:space="0" w:color="000000"/>
            </w:tcBorders>
            <w:shd w:val="clear" w:color="auto" w:fill="auto"/>
            <w:hideMark/>
          </w:tcPr>
          <w:p w14:paraId="57F822D7" w14:textId="77777777" w:rsidR="00036663" w:rsidRPr="00B70F6E" w:rsidRDefault="00036663" w:rsidP="00036663">
            <w:pPr>
              <w:rPr>
                <w:color w:val="000000"/>
                <w:sz w:val="16"/>
                <w:szCs w:val="16"/>
              </w:rPr>
            </w:pPr>
            <w:r w:rsidRPr="00B70F6E">
              <w:rPr>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14:paraId="655D8558" w14:textId="77777777" w:rsidR="00036663" w:rsidRPr="00B70F6E" w:rsidRDefault="00036663" w:rsidP="00036663">
            <w:pPr>
              <w:rPr>
                <w:color w:val="000000"/>
                <w:sz w:val="16"/>
                <w:szCs w:val="16"/>
              </w:rPr>
            </w:pPr>
            <w:r w:rsidRPr="00B70F6E">
              <w:rPr>
                <w:color w:val="000000"/>
                <w:sz w:val="16"/>
                <w:szCs w:val="16"/>
              </w:rPr>
              <w:t>100</w:t>
            </w:r>
          </w:p>
        </w:tc>
        <w:tc>
          <w:tcPr>
            <w:tcW w:w="1420" w:type="dxa"/>
            <w:tcBorders>
              <w:top w:val="nil"/>
              <w:left w:val="nil"/>
              <w:bottom w:val="single" w:sz="4" w:space="0" w:color="000000"/>
              <w:right w:val="single" w:sz="4" w:space="0" w:color="000000"/>
            </w:tcBorders>
            <w:shd w:val="clear" w:color="auto" w:fill="auto"/>
            <w:hideMark/>
          </w:tcPr>
          <w:p w14:paraId="4FD168BE"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2FAC30D1"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7BD99C10" w14:textId="77777777" w:rsidR="00036663" w:rsidRPr="00B70F6E" w:rsidRDefault="00036663" w:rsidP="00036663">
            <w:pPr>
              <w:jc w:val="right"/>
              <w:rPr>
                <w:sz w:val="16"/>
                <w:szCs w:val="16"/>
              </w:rPr>
            </w:pPr>
            <w:r w:rsidRPr="00B70F6E">
              <w:rPr>
                <w:sz w:val="16"/>
                <w:szCs w:val="16"/>
              </w:rPr>
              <w:t>394,0</w:t>
            </w:r>
          </w:p>
        </w:tc>
      </w:tr>
      <w:tr w:rsidR="00036663" w:rsidRPr="00B70F6E" w14:paraId="35DB44A8"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0005357B" w14:textId="77777777" w:rsidR="00036663" w:rsidRPr="00036663" w:rsidRDefault="00036663" w:rsidP="00036663">
            <w:pPr>
              <w:rPr>
                <w:color w:val="000000"/>
                <w:sz w:val="16"/>
                <w:szCs w:val="16"/>
                <w:lang w:val="ru-RU"/>
              </w:rPr>
            </w:pPr>
            <w:r w:rsidRPr="00036663">
              <w:rPr>
                <w:color w:val="000000"/>
                <w:sz w:val="16"/>
                <w:szCs w:val="16"/>
                <w:lang w:val="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62E166FB" w14:textId="77777777" w:rsidR="00036663" w:rsidRPr="00B70F6E" w:rsidRDefault="00036663" w:rsidP="00036663">
            <w:pPr>
              <w:rPr>
                <w:color w:val="000000"/>
                <w:sz w:val="16"/>
                <w:szCs w:val="16"/>
              </w:rPr>
            </w:pPr>
            <w:r w:rsidRPr="00B70F6E">
              <w:rPr>
                <w:color w:val="000000"/>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C3886F8" w14:textId="77777777" w:rsidR="00036663" w:rsidRPr="00B70F6E" w:rsidRDefault="00036663" w:rsidP="00036663">
            <w:pPr>
              <w:rPr>
                <w:color w:val="000000"/>
                <w:sz w:val="16"/>
                <w:szCs w:val="16"/>
              </w:rPr>
            </w:pPr>
            <w:r w:rsidRPr="00B70F6E">
              <w:rPr>
                <w:color w:val="000000"/>
                <w:sz w:val="16"/>
                <w:szCs w:val="16"/>
              </w:rPr>
              <w:t>02</w:t>
            </w:r>
          </w:p>
        </w:tc>
        <w:tc>
          <w:tcPr>
            <w:tcW w:w="379" w:type="dxa"/>
            <w:tcBorders>
              <w:top w:val="nil"/>
              <w:left w:val="nil"/>
              <w:bottom w:val="single" w:sz="4" w:space="0" w:color="000000"/>
              <w:right w:val="single" w:sz="4" w:space="0" w:color="000000"/>
            </w:tcBorders>
            <w:shd w:val="clear" w:color="auto" w:fill="auto"/>
            <w:hideMark/>
          </w:tcPr>
          <w:p w14:paraId="1F9ED35A" w14:textId="77777777" w:rsidR="00036663" w:rsidRPr="00B70F6E" w:rsidRDefault="00036663" w:rsidP="00036663">
            <w:pPr>
              <w:rPr>
                <w:color w:val="000000"/>
                <w:sz w:val="16"/>
                <w:szCs w:val="16"/>
              </w:rPr>
            </w:pPr>
            <w:r w:rsidRPr="00B70F6E">
              <w:rPr>
                <w:color w:val="000000"/>
                <w:sz w:val="16"/>
                <w:szCs w:val="16"/>
              </w:rPr>
              <w:t>01</w:t>
            </w:r>
          </w:p>
        </w:tc>
        <w:tc>
          <w:tcPr>
            <w:tcW w:w="369" w:type="dxa"/>
            <w:tcBorders>
              <w:top w:val="nil"/>
              <w:left w:val="nil"/>
              <w:bottom w:val="single" w:sz="4" w:space="0" w:color="000000"/>
              <w:right w:val="single" w:sz="4" w:space="0" w:color="000000"/>
            </w:tcBorders>
            <w:shd w:val="clear" w:color="auto" w:fill="auto"/>
            <w:hideMark/>
          </w:tcPr>
          <w:p w14:paraId="2B1EF5E5" w14:textId="77777777" w:rsidR="00036663" w:rsidRPr="00B70F6E" w:rsidRDefault="00036663" w:rsidP="00036663">
            <w:pPr>
              <w:rPr>
                <w:color w:val="000000"/>
                <w:sz w:val="16"/>
                <w:szCs w:val="16"/>
              </w:rPr>
            </w:pPr>
            <w:r w:rsidRPr="00B70F6E">
              <w:rPr>
                <w:color w:val="000000"/>
                <w:sz w:val="16"/>
                <w:szCs w:val="16"/>
              </w:rPr>
              <w:t>0</w:t>
            </w:r>
          </w:p>
        </w:tc>
        <w:tc>
          <w:tcPr>
            <w:tcW w:w="379" w:type="dxa"/>
            <w:tcBorders>
              <w:top w:val="nil"/>
              <w:left w:val="nil"/>
              <w:bottom w:val="single" w:sz="4" w:space="0" w:color="000000"/>
              <w:right w:val="single" w:sz="4" w:space="0" w:color="000000"/>
            </w:tcBorders>
            <w:shd w:val="clear" w:color="auto" w:fill="auto"/>
            <w:hideMark/>
          </w:tcPr>
          <w:p w14:paraId="5DCC0FA2" w14:textId="77777777" w:rsidR="00036663" w:rsidRPr="00B70F6E" w:rsidRDefault="00036663" w:rsidP="00036663">
            <w:pPr>
              <w:rPr>
                <w:color w:val="000000"/>
                <w:sz w:val="16"/>
                <w:szCs w:val="16"/>
              </w:rPr>
            </w:pPr>
            <w:r w:rsidRPr="00B70F6E">
              <w:rPr>
                <w:color w:val="000000"/>
                <w:sz w:val="16"/>
                <w:szCs w:val="16"/>
              </w:rPr>
              <w:t>04</w:t>
            </w:r>
          </w:p>
        </w:tc>
        <w:tc>
          <w:tcPr>
            <w:tcW w:w="739" w:type="dxa"/>
            <w:tcBorders>
              <w:top w:val="nil"/>
              <w:left w:val="nil"/>
              <w:bottom w:val="single" w:sz="4" w:space="0" w:color="000000"/>
              <w:right w:val="single" w:sz="4" w:space="0" w:color="000000"/>
            </w:tcBorders>
            <w:shd w:val="clear" w:color="auto" w:fill="auto"/>
            <w:hideMark/>
          </w:tcPr>
          <w:p w14:paraId="78809197" w14:textId="77777777" w:rsidR="00036663" w:rsidRPr="00B70F6E" w:rsidRDefault="00036663" w:rsidP="00036663">
            <w:pPr>
              <w:rPr>
                <w:color w:val="000000"/>
                <w:sz w:val="16"/>
                <w:szCs w:val="16"/>
              </w:rPr>
            </w:pPr>
            <w:r w:rsidRPr="00B70F6E">
              <w:rPr>
                <w:color w:val="000000"/>
                <w:sz w:val="16"/>
                <w:szCs w:val="16"/>
              </w:rPr>
              <w:t>41150</w:t>
            </w:r>
          </w:p>
        </w:tc>
        <w:tc>
          <w:tcPr>
            <w:tcW w:w="461" w:type="dxa"/>
            <w:tcBorders>
              <w:top w:val="nil"/>
              <w:left w:val="nil"/>
              <w:bottom w:val="single" w:sz="4" w:space="0" w:color="000000"/>
              <w:right w:val="single" w:sz="4" w:space="0" w:color="000000"/>
            </w:tcBorders>
            <w:shd w:val="clear" w:color="auto" w:fill="auto"/>
            <w:hideMark/>
          </w:tcPr>
          <w:p w14:paraId="775E4297" w14:textId="77777777" w:rsidR="00036663" w:rsidRPr="00B70F6E" w:rsidRDefault="00036663" w:rsidP="00036663">
            <w:pPr>
              <w:rPr>
                <w:color w:val="000000"/>
                <w:sz w:val="16"/>
                <w:szCs w:val="16"/>
              </w:rPr>
            </w:pPr>
            <w:r w:rsidRPr="00B70F6E">
              <w:rPr>
                <w:color w:val="000000"/>
                <w:sz w:val="16"/>
                <w:szCs w:val="16"/>
              </w:rPr>
              <w:t>120</w:t>
            </w:r>
          </w:p>
        </w:tc>
        <w:tc>
          <w:tcPr>
            <w:tcW w:w="1420" w:type="dxa"/>
            <w:tcBorders>
              <w:top w:val="nil"/>
              <w:left w:val="nil"/>
              <w:bottom w:val="single" w:sz="4" w:space="0" w:color="000000"/>
              <w:right w:val="single" w:sz="4" w:space="0" w:color="000000"/>
            </w:tcBorders>
            <w:shd w:val="clear" w:color="auto" w:fill="auto"/>
            <w:hideMark/>
          </w:tcPr>
          <w:p w14:paraId="762D9B0E"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4EA26032" w14:textId="77777777" w:rsidR="00036663" w:rsidRPr="00B70F6E" w:rsidRDefault="00036663" w:rsidP="00036663">
            <w:pPr>
              <w:jc w:val="right"/>
              <w:rPr>
                <w:sz w:val="16"/>
                <w:szCs w:val="16"/>
              </w:rPr>
            </w:pPr>
            <w:r w:rsidRPr="00B70F6E">
              <w:rPr>
                <w:sz w:val="16"/>
                <w:szCs w:val="16"/>
              </w:rPr>
              <w:t>394,0</w:t>
            </w:r>
          </w:p>
        </w:tc>
        <w:tc>
          <w:tcPr>
            <w:tcW w:w="1260" w:type="dxa"/>
            <w:tcBorders>
              <w:top w:val="nil"/>
              <w:left w:val="nil"/>
              <w:bottom w:val="single" w:sz="4" w:space="0" w:color="000000"/>
              <w:right w:val="single" w:sz="4" w:space="0" w:color="000000"/>
            </w:tcBorders>
            <w:shd w:val="clear" w:color="auto" w:fill="auto"/>
            <w:hideMark/>
          </w:tcPr>
          <w:p w14:paraId="46513E99" w14:textId="77777777" w:rsidR="00036663" w:rsidRPr="00B70F6E" w:rsidRDefault="00036663" w:rsidP="00036663">
            <w:pPr>
              <w:jc w:val="right"/>
              <w:rPr>
                <w:sz w:val="16"/>
                <w:szCs w:val="16"/>
              </w:rPr>
            </w:pPr>
            <w:r w:rsidRPr="00B70F6E">
              <w:rPr>
                <w:sz w:val="16"/>
                <w:szCs w:val="16"/>
              </w:rPr>
              <w:t>394,0</w:t>
            </w:r>
          </w:p>
        </w:tc>
      </w:tr>
      <w:tr w:rsidR="00036663" w:rsidRPr="00B70F6E" w14:paraId="3760E8D9"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37E5A90A" w14:textId="77777777" w:rsidR="00036663" w:rsidRPr="00036663" w:rsidRDefault="00036663" w:rsidP="00036663">
            <w:pPr>
              <w:rPr>
                <w:sz w:val="16"/>
                <w:szCs w:val="16"/>
                <w:lang w:val="ru-RU"/>
              </w:rPr>
            </w:pPr>
            <w:r w:rsidRPr="00036663">
              <w:rPr>
                <w:sz w:val="16"/>
                <w:szCs w:val="16"/>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0092AD78"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61576FD"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508289B3"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3AE96970"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277EC1E9"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44E1C16A"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3C5DB12"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78721A07" w14:textId="77777777" w:rsidR="00036663" w:rsidRPr="00B70F6E" w:rsidRDefault="00036663" w:rsidP="00036663">
            <w:pPr>
              <w:jc w:val="right"/>
              <w:rPr>
                <w:sz w:val="16"/>
                <w:szCs w:val="16"/>
              </w:rPr>
            </w:pPr>
            <w:r w:rsidRPr="00B70F6E">
              <w:rPr>
                <w:sz w:val="16"/>
                <w:szCs w:val="16"/>
              </w:rPr>
              <w:t>1785,4</w:t>
            </w:r>
          </w:p>
        </w:tc>
        <w:tc>
          <w:tcPr>
            <w:tcW w:w="1260" w:type="dxa"/>
            <w:tcBorders>
              <w:top w:val="nil"/>
              <w:left w:val="nil"/>
              <w:bottom w:val="single" w:sz="4" w:space="0" w:color="000000"/>
              <w:right w:val="single" w:sz="4" w:space="0" w:color="000000"/>
            </w:tcBorders>
            <w:shd w:val="clear" w:color="auto" w:fill="auto"/>
            <w:hideMark/>
          </w:tcPr>
          <w:p w14:paraId="4C5D6C3D" w14:textId="77777777" w:rsidR="00036663" w:rsidRPr="00B70F6E" w:rsidRDefault="00036663" w:rsidP="00036663">
            <w:pPr>
              <w:jc w:val="right"/>
              <w:rPr>
                <w:sz w:val="16"/>
                <w:szCs w:val="16"/>
              </w:rPr>
            </w:pPr>
            <w:r w:rsidRPr="00B70F6E">
              <w:rPr>
                <w:sz w:val="16"/>
                <w:szCs w:val="16"/>
              </w:rPr>
              <w:t>1578,9</w:t>
            </w:r>
          </w:p>
        </w:tc>
        <w:tc>
          <w:tcPr>
            <w:tcW w:w="1260" w:type="dxa"/>
            <w:tcBorders>
              <w:top w:val="nil"/>
              <w:left w:val="nil"/>
              <w:bottom w:val="single" w:sz="4" w:space="0" w:color="000000"/>
              <w:right w:val="single" w:sz="4" w:space="0" w:color="000000"/>
            </w:tcBorders>
            <w:shd w:val="clear" w:color="auto" w:fill="auto"/>
            <w:hideMark/>
          </w:tcPr>
          <w:p w14:paraId="370E3701" w14:textId="77777777" w:rsidR="00036663" w:rsidRPr="00B70F6E" w:rsidRDefault="00036663" w:rsidP="00036663">
            <w:pPr>
              <w:jc w:val="right"/>
              <w:rPr>
                <w:sz w:val="16"/>
                <w:szCs w:val="16"/>
              </w:rPr>
            </w:pPr>
            <w:r w:rsidRPr="00B70F6E">
              <w:rPr>
                <w:sz w:val="16"/>
                <w:szCs w:val="16"/>
              </w:rPr>
              <w:t>1581,4</w:t>
            </w:r>
          </w:p>
        </w:tc>
      </w:tr>
      <w:tr w:rsidR="00036663" w:rsidRPr="00B70F6E" w14:paraId="61DAC932" w14:textId="77777777" w:rsidTr="00036663">
        <w:trPr>
          <w:trHeight w:val="1575"/>
        </w:trPr>
        <w:tc>
          <w:tcPr>
            <w:tcW w:w="3804" w:type="dxa"/>
            <w:tcBorders>
              <w:top w:val="nil"/>
              <w:left w:val="single" w:sz="4" w:space="0" w:color="000000"/>
              <w:bottom w:val="single" w:sz="4" w:space="0" w:color="000000"/>
              <w:right w:val="single" w:sz="4" w:space="0" w:color="000000"/>
            </w:tcBorders>
            <w:shd w:val="clear" w:color="auto" w:fill="auto"/>
            <w:hideMark/>
          </w:tcPr>
          <w:p w14:paraId="1BD18B40" w14:textId="77777777" w:rsidR="00036663" w:rsidRPr="00036663" w:rsidRDefault="00036663" w:rsidP="00036663">
            <w:pPr>
              <w:spacing w:after="240"/>
              <w:rPr>
                <w:sz w:val="16"/>
                <w:szCs w:val="16"/>
                <w:lang w:val="ru-RU"/>
              </w:rPr>
            </w:pPr>
            <w:r w:rsidRPr="00036663">
              <w:rPr>
                <w:sz w:val="16"/>
                <w:szCs w:val="16"/>
                <w:lang w:val="ru-RU"/>
              </w:rPr>
              <w:t xml:space="preserve">Муниципальная программа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 "Повышение эффективности муниципального управления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50D7D57D"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032601F1"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642532BF"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0218AC13"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078E017D"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6DDBCECF"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499C717"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A777747" w14:textId="77777777" w:rsidR="00036663" w:rsidRPr="00B70F6E" w:rsidRDefault="00036663" w:rsidP="00036663">
            <w:pPr>
              <w:jc w:val="right"/>
              <w:rPr>
                <w:sz w:val="16"/>
                <w:szCs w:val="16"/>
              </w:rPr>
            </w:pPr>
            <w:r w:rsidRPr="00B70F6E">
              <w:rPr>
                <w:sz w:val="16"/>
                <w:szCs w:val="16"/>
              </w:rPr>
              <w:t>1769,6</w:t>
            </w:r>
          </w:p>
        </w:tc>
        <w:tc>
          <w:tcPr>
            <w:tcW w:w="1260" w:type="dxa"/>
            <w:tcBorders>
              <w:top w:val="nil"/>
              <w:left w:val="nil"/>
              <w:bottom w:val="single" w:sz="4" w:space="0" w:color="000000"/>
              <w:right w:val="single" w:sz="4" w:space="0" w:color="000000"/>
            </w:tcBorders>
            <w:shd w:val="clear" w:color="auto" w:fill="auto"/>
            <w:hideMark/>
          </w:tcPr>
          <w:p w14:paraId="1427A1EF" w14:textId="77777777" w:rsidR="00036663" w:rsidRPr="00B70F6E" w:rsidRDefault="00036663" w:rsidP="00036663">
            <w:pPr>
              <w:jc w:val="right"/>
              <w:rPr>
                <w:sz w:val="16"/>
                <w:szCs w:val="16"/>
              </w:rPr>
            </w:pPr>
            <w:r w:rsidRPr="00B70F6E">
              <w:rPr>
                <w:sz w:val="16"/>
                <w:szCs w:val="16"/>
              </w:rPr>
              <w:t>1563,1</w:t>
            </w:r>
          </w:p>
        </w:tc>
        <w:tc>
          <w:tcPr>
            <w:tcW w:w="1260" w:type="dxa"/>
            <w:tcBorders>
              <w:top w:val="nil"/>
              <w:left w:val="nil"/>
              <w:bottom w:val="single" w:sz="4" w:space="0" w:color="000000"/>
              <w:right w:val="single" w:sz="4" w:space="0" w:color="000000"/>
            </w:tcBorders>
            <w:shd w:val="clear" w:color="auto" w:fill="auto"/>
            <w:hideMark/>
          </w:tcPr>
          <w:p w14:paraId="4F7BF7B5" w14:textId="77777777" w:rsidR="00036663" w:rsidRPr="00B70F6E" w:rsidRDefault="00036663" w:rsidP="00036663">
            <w:pPr>
              <w:jc w:val="right"/>
              <w:rPr>
                <w:sz w:val="16"/>
                <w:szCs w:val="16"/>
              </w:rPr>
            </w:pPr>
            <w:r w:rsidRPr="00B70F6E">
              <w:rPr>
                <w:sz w:val="16"/>
                <w:szCs w:val="16"/>
              </w:rPr>
              <w:t>1565,6</w:t>
            </w:r>
          </w:p>
        </w:tc>
      </w:tr>
      <w:tr w:rsidR="00036663" w:rsidRPr="00B70F6E" w14:paraId="3312D96C" w14:textId="77777777" w:rsidTr="00036663">
        <w:trPr>
          <w:trHeight w:val="1125"/>
        </w:trPr>
        <w:tc>
          <w:tcPr>
            <w:tcW w:w="3804" w:type="dxa"/>
            <w:tcBorders>
              <w:top w:val="nil"/>
              <w:left w:val="nil"/>
              <w:bottom w:val="nil"/>
              <w:right w:val="nil"/>
            </w:tcBorders>
            <w:shd w:val="clear" w:color="auto" w:fill="auto"/>
            <w:hideMark/>
          </w:tcPr>
          <w:p w14:paraId="21657954" w14:textId="77777777" w:rsidR="00036663" w:rsidRPr="00036663" w:rsidRDefault="00036663" w:rsidP="00036663">
            <w:pPr>
              <w:rPr>
                <w:color w:val="000000"/>
                <w:sz w:val="16"/>
                <w:szCs w:val="16"/>
                <w:lang w:val="ru-RU"/>
              </w:rPr>
            </w:pPr>
            <w:r w:rsidRPr="00036663">
              <w:rPr>
                <w:color w:val="000000"/>
                <w:sz w:val="16"/>
                <w:szCs w:val="16"/>
                <w:lang w:val="ru-RU"/>
              </w:rPr>
              <w:t xml:space="preserve"> Подпрограмма "Обеспечение деятельности Администрации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сельского поселения </w:t>
            </w:r>
            <w:proofErr w:type="spellStart"/>
            <w:r w:rsidRPr="00036663">
              <w:rPr>
                <w:color w:val="000000"/>
                <w:sz w:val="16"/>
                <w:szCs w:val="16"/>
                <w:lang w:val="ru-RU"/>
              </w:rPr>
              <w:t>Атяшевского</w:t>
            </w:r>
            <w:proofErr w:type="spellEnd"/>
            <w:r w:rsidRPr="00036663">
              <w:rPr>
                <w:color w:val="000000"/>
                <w:sz w:val="16"/>
                <w:szCs w:val="16"/>
                <w:lang w:val="ru-RU"/>
              </w:rPr>
              <w:t xml:space="preserve"> муниципального района Республики Мордовия " </w:t>
            </w:r>
          </w:p>
        </w:tc>
        <w:tc>
          <w:tcPr>
            <w:tcW w:w="419" w:type="dxa"/>
            <w:tcBorders>
              <w:top w:val="nil"/>
              <w:left w:val="nil"/>
              <w:bottom w:val="single" w:sz="4" w:space="0" w:color="000000"/>
              <w:right w:val="single" w:sz="4" w:space="0" w:color="000000"/>
            </w:tcBorders>
            <w:shd w:val="clear" w:color="auto" w:fill="auto"/>
            <w:hideMark/>
          </w:tcPr>
          <w:p w14:paraId="4CEC5026" w14:textId="77777777" w:rsidR="00036663" w:rsidRPr="00B70F6E" w:rsidRDefault="00036663" w:rsidP="00036663">
            <w:pPr>
              <w:rPr>
                <w:sz w:val="16"/>
                <w:szCs w:val="16"/>
              </w:rPr>
            </w:pPr>
            <w:r w:rsidRPr="00B70F6E">
              <w:rPr>
                <w:sz w:val="16"/>
                <w:szCs w:val="16"/>
              </w:rPr>
              <w:t>1</w:t>
            </w:r>
          </w:p>
        </w:tc>
        <w:tc>
          <w:tcPr>
            <w:tcW w:w="564" w:type="dxa"/>
            <w:tcBorders>
              <w:top w:val="nil"/>
              <w:left w:val="nil"/>
              <w:bottom w:val="single" w:sz="4" w:space="0" w:color="000000"/>
              <w:right w:val="single" w:sz="4" w:space="0" w:color="000000"/>
            </w:tcBorders>
            <w:shd w:val="clear" w:color="auto" w:fill="auto"/>
            <w:hideMark/>
          </w:tcPr>
          <w:p w14:paraId="20CBAA55" w14:textId="77777777" w:rsidR="00036663" w:rsidRPr="00B70F6E" w:rsidRDefault="00036663" w:rsidP="00036663">
            <w:pPr>
              <w:rPr>
                <w:sz w:val="16"/>
                <w:szCs w:val="16"/>
              </w:rPr>
            </w:pPr>
            <w:r w:rsidRPr="00B70F6E">
              <w:rPr>
                <w:sz w:val="16"/>
                <w:szCs w:val="16"/>
              </w:rPr>
              <w:t>4</w:t>
            </w:r>
          </w:p>
        </w:tc>
        <w:tc>
          <w:tcPr>
            <w:tcW w:w="379" w:type="dxa"/>
            <w:tcBorders>
              <w:top w:val="nil"/>
              <w:left w:val="nil"/>
              <w:bottom w:val="single" w:sz="4" w:space="0" w:color="000000"/>
              <w:right w:val="single" w:sz="4" w:space="0" w:color="000000"/>
            </w:tcBorders>
            <w:shd w:val="clear" w:color="auto" w:fill="auto"/>
            <w:hideMark/>
          </w:tcPr>
          <w:p w14:paraId="40524144" w14:textId="77777777" w:rsidR="00036663" w:rsidRPr="00B70F6E" w:rsidRDefault="00036663" w:rsidP="00036663">
            <w:pPr>
              <w:rPr>
                <w:sz w:val="16"/>
                <w:szCs w:val="16"/>
              </w:rPr>
            </w:pPr>
            <w:r w:rsidRPr="00B70F6E">
              <w:rPr>
                <w:sz w:val="16"/>
                <w:szCs w:val="16"/>
              </w:rPr>
              <w:t>1</w:t>
            </w:r>
          </w:p>
        </w:tc>
        <w:tc>
          <w:tcPr>
            <w:tcW w:w="369" w:type="dxa"/>
            <w:tcBorders>
              <w:top w:val="nil"/>
              <w:left w:val="nil"/>
              <w:bottom w:val="single" w:sz="4" w:space="0" w:color="000000"/>
              <w:right w:val="single" w:sz="4" w:space="0" w:color="000000"/>
            </w:tcBorders>
            <w:shd w:val="clear" w:color="auto" w:fill="auto"/>
            <w:hideMark/>
          </w:tcPr>
          <w:p w14:paraId="2E9EA4FF"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172C9591"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2472A7BB"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5D99726B"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2C769A1" w14:textId="77777777" w:rsidR="00036663" w:rsidRPr="00B70F6E" w:rsidRDefault="00036663" w:rsidP="00036663">
            <w:pPr>
              <w:jc w:val="right"/>
              <w:rPr>
                <w:sz w:val="16"/>
                <w:szCs w:val="16"/>
              </w:rPr>
            </w:pPr>
            <w:r w:rsidRPr="00B70F6E">
              <w:rPr>
                <w:sz w:val="16"/>
                <w:szCs w:val="16"/>
              </w:rPr>
              <w:t>1769,6</w:t>
            </w:r>
          </w:p>
        </w:tc>
        <w:tc>
          <w:tcPr>
            <w:tcW w:w="1260" w:type="dxa"/>
            <w:tcBorders>
              <w:top w:val="nil"/>
              <w:left w:val="nil"/>
              <w:bottom w:val="single" w:sz="4" w:space="0" w:color="000000"/>
              <w:right w:val="single" w:sz="4" w:space="0" w:color="000000"/>
            </w:tcBorders>
            <w:shd w:val="clear" w:color="auto" w:fill="auto"/>
            <w:hideMark/>
          </w:tcPr>
          <w:p w14:paraId="172C41DF" w14:textId="77777777" w:rsidR="00036663" w:rsidRPr="00B70F6E" w:rsidRDefault="00036663" w:rsidP="00036663">
            <w:pPr>
              <w:jc w:val="right"/>
              <w:rPr>
                <w:sz w:val="16"/>
                <w:szCs w:val="16"/>
              </w:rPr>
            </w:pPr>
            <w:r w:rsidRPr="00B70F6E">
              <w:rPr>
                <w:sz w:val="16"/>
                <w:szCs w:val="16"/>
              </w:rPr>
              <w:t>1563,1</w:t>
            </w:r>
          </w:p>
        </w:tc>
        <w:tc>
          <w:tcPr>
            <w:tcW w:w="1260" w:type="dxa"/>
            <w:tcBorders>
              <w:top w:val="nil"/>
              <w:left w:val="nil"/>
              <w:bottom w:val="single" w:sz="4" w:space="0" w:color="000000"/>
              <w:right w:val="single" w:sz="4" w:space="0" w:color="000000"/>
            </w:tcBorders>
            <w:shd w:val="clear" w:color="auto" w:fill="auto"/>
            <w:hideMark/>
          </w:tcPr>
          <w:p w14:paraId="17E7CF92" w14:textId="77777777" w:rsidR="00036663" w:rsidRPr="00B70F6E" w:rsidRDefault="00036663" w:rsidP="00036663">
            <w:pPr>
              <w:jc w:val="right"/>
              <w:rPr>
                <w:sz w:val="16"/>
                <w:szCs w:val="16"/>
              </w:rPr>
            </w:pPr>
            <w:r w:rsidRPr="00B70F6E">
              <w:rPr>
                <w:sz w:val="16"/>
                <w:szCs w:val="16"/>
              </w:rPr>
              <w:t>1565,6</w:t>
            </w:r>
          </w:p>
        </w:tc>
      </w:tr>
      <w:tr w:rsidR="00036663" w:rsidRPr="00B70F6E" w14:paraId="5C307559" w14:textId="77777777" w:rsidTr="00036663">
        <w:trPr>
          <w:trHeight w:val="675"/>
        </w:trPr>
        <w:tc>
          <w:tcPr>
            <w:tcW w:w="3804" w:type="dxa"/>
            <w:tcBorders>
              <w:top w:val="single" w:sz="4" w:space="0" w:color="000000"/>
              <w:left w:val="single" w:sz="4" w:space="0" w:color="000000"/>
              <w:bottom w:val="single" w:sz="4" w:space="0" w:color="000000"/>
              <w:right w:val="single" w:sz="4" w:space="0" w:color="000000"/>
            </w:tcBorders>
            <w:shd w:val="clear" w:color="auto" w:fill="auto"/>
            <w:hideMark/>
          </w:tcPr>
          <w:p w14:paraId="752BE5B7" w14:textId="77777777" w:rsidR="00036663" w:rsidRPr="00036663" w:rsidRDefault="00036663" w:rsidP="00036663">
            <w:pPr>
              <w:rPr>
                <w:sz w:val="16"/>
                <w:szCs w:val="16"/>
                <w:lang w:val="ru-RU"/>
              </w:rPr>
            </w:pPr>
            <w:r w:rsidRPr="00036663">
              <w:rPr>
                <w:sz w:val="16"/>
                <w:szCs w:val="16"/>
                <w:lang w:val="ru-RU"/>
              </w:rPr>
              <w:t xml:space="preserve">Основное мероприятие "Обеспечение деятельности Администрации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0188362"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77521A4"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23985EA8"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277410D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2AB7290E"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FAEB7DB"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7CD0281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8A005C0" w14:textId="77777777" w:rsidR="00036663" w:rsidRPr="00B70F6E" w:rsidRDefault="00036663" w:rsidP="00036663">
            <w:pPr>
              <w:jc w:val="right"/>
              <w:rPr>
                <w:sz w:val="16"/>
                <w:szCs w:val="16"/>
              </w:rPr>
            </w:pPr>
            <w:r w:rsidRPr="00B70F6E">
              <w:rPr>
                <w:sz w:val="16"/>
                <w:szCs w:val="16"/>
              </w:rPr>
              <w:t>1769,6</w:t>
            </w:r>
          </w:p>
        </w:tc>
        <w:tc>
          <w:tcPr>
            <w:tcW w:w="1260" w:type="dxa"/>
            <w:tcBorders>
              <w:top w:val="nil"/>
              <w:left w:val="nil"/>
              <w:bottom w:val="single" w:sz="4" w:space="0" w:color="000000"/>
              <w:right w:val="single" w:sz="4" w:space="0" w:color="000000"/>
            </w:tcBorders>
            <w:shd w:val="clear" w:color="auto" w:fill="auto"/>
            <w:hideMark/>
          </w:tcPr>
          <w:p w14:paraId="0E098486" w14:textId="77777777" w:rsidR="00036663" w:rsidRPr="00B70F6E" w:rsidRDefault="00036663" w:rsidP="00036663">
            <w:pPr>
              <w:jc w:val="right"/>
              <w:rPr>
                <w:sz w:val="16"/>
                <w:szCs w:val="16"/>
              </w:rPr>
            </w:pPr>
            <w:r w:rsidRPr="00B70F6E">
              <w:rPr>
                <w:sz w:val="16"/>
                <w:szCs w:val="16"/>
              </w:rPr>
              <w:t> </w:t>
            </w:r>
          </w:p>
        </w:tc>
        <w:tc>
          <w:tcPr>
            <w:tcW w:w="1260" w:type="dxa"/>
            <w:tcBorders>
              <w:top w:val="nil"/>
              <w:left w:val="nil"/>
              <w:bottom w:val="single" w:sz="4" w:space="0" w:color="000000"/>
              <w:right w:val="single" w:sz="4" w:space="0" w:color="000000"/>
            </w:tcBorders>
            <w:shd w:val="clear" w:color="auto" w:fill="auto"/>
            <w:hideMark/>
          </w:tcPr>
          <w:p w14:paraId="1E2DC021" w14:textId="77777777" w:rsidR="00036663" w:rsidRPr="00B70F6E" w:rsidRDefault="00036663" w:rsidP="00036663">
            <w:pPr>
              <w:jc w:val="right"/>
              <w:rPr>
                <w:sz w:val="16"/>
                <w:szCs w:val="16"/>
              </w:rPr>
            </w:pPr>
            <w:r w:rsidRPr="00B70F6E">
              <w:rPr>
                <w:sz w:val="16"/>
                <w:szCs w:val="16"/>
              </w:rPr>
              <w:t>1565,6</w:t>
            </w:r>
          </w:p>
        </w:tc>
      </w:tr>
      <w:tr w:rsidR="00036663" w:rsidRPr="00B70F6E" w14:paraId="4B82AC72"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A12BC7C" w14:textId="77777777" w:rsidR="00036663" w:rsidRPr="00036663" w:rsidRDefault="00036663" w:rsidP="00036663">
            <w:pPr>
              <w:rPr>
                <w:sz w:val="16"/>
                <w:szCs w:val="16"/>
                <w:lang w:val="ru-RU"/>
              </w:rPr>
            </w:pPr>
            <w:r w:rsidRPr="00036663">
              <w:rPr>
                <w:sz w:val="16"/>
                <w:szCs w:val="16"/>
                <w:lang w:val="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4BD5C321"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62AB99E9"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6C3C6013"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633EB056"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6FFC1C2"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CB92C9B" w14:textId="77777777" w:rsidR="00036663" w:rsidRPr="00B70F6E" w:rsidRDefault="00036663" w:rsidP="00036663">
            <w:pPr>
              <w:rPr>
                <w:sz w:val="16"/>
                <w:szCs w:val="16"/>
              </w:rPr>
            </w:pPr>
            <w:r w:rsidRPr="00B70F6E">
              <w:rPr>
                <w:sz w:val="16"/>
                <w:szCs w:val="16"/>
              </w:rPr>
              <w:t>41110</w:t>
            </w:r>
          </w:p>
        </w:tc>
        <w:tc>
          <w:tcPr>
            <w:tcW w:w="461" w:type="dxa"/>
            <w:tcBorders>
              <w:top w:val="nil"/>
              <w:left w:val="nil"/>
              <w:bottom w:val="single" w:sz="4" w:space="0" w:color="000000"/>
              <w:right w:val="single" w:sz="4" w:space="0" w:color="000000"/>
            </w:tcBorders>
            <w:shd w:val="clear" w:color="auto" w:fill="auto"/>
            <w:hideMark/>
          </w:tcPr>
          <w:p w14:paraId="76F11D55"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1AFF3CB8" w14:textId="77777777" w:rsidR="00036663" w:rsidRPr="00B70F6E" w:rsidRDefault="00036663" w:rsidP="00036663">
            <w:pPr>
              <w:jc w:val="right"/>
              <w:rPr>
                <w:sz w:val="16"/>
                <w:szCs w:val="16"/>
              </w:rPr>
            </w:pPr>
            <w:r w:rsidRPr="00B70F6E">
              <w:rPr>
                <w:sz w:val="16"/>
                <w:szCs w:val="16"/>
              </w:rPr>
              <w:t>1160,8</w:t>
            </w:r>
          </w:p>
        </w:tc>
        <w:tc>
          <w:tcPr>
            <w:tcW w:w="1260" w:type="dxa"/>
            <w:tcBorders>
              <w:top w:val="nil"/>
              <w:left w:val="nil"/>
              <w:bottom w:val="single" w:sz="4" w:space="0" w:color="000000"/>
              <w:right w:val="single" w:sz="4" w:space="0" w:color="000000"/>
            </w:tcBorders>
            <w:shd w:val="clear" w:color="auto" w:fill="auto"/>
            <w:hideMark/>
          </w:tcPr>
          <w:p w14:paraId="4CC9159E" w14:textId="77777777" w:rsidR="00036663" w:rsidRPr="00B70F6E" w:rsidRDefault="00036663" w:rsidP="00036663">
            <w:pPr>
              <w:jc w:val="right"/>
              <w:rPr>
                <w:sz w:val="16"/>
                <w:szCs w:val="16"/>
              </w:rPr>
            </w:pPr>
            <w:r w:rsidRPr="00B70F6E">
              <w:rPr>
                <w:sz w:val="16"/>
                <w:szCs w:val="16"/>
              </w:rPr>
              <w:t>1171,8</w:t>
            </w:r>
          </w:p>
        </w:tc>
        <w:tc>
          <w:tcPr>
            <w:tcW w:w="1260" w:type="dxa"/>
            <w:tcBorders>
              <w:top w:val="nil"/>
              <w:left w:val="nil"/>
              <w:bottom w:val="single" w:sz="4" w:space="0" w:color="000000"/>
              <w:right w:val="single" w:sz="4" w:space="0" w:color="000000"/>
            </w:tcBorders>
            <w:shd w:val="clear" w:color="auto" w:fill="auto"/>
            <w:hideMark/>
          </w:tcPr>
          <w:p w14:paraId="594F1FC5" w14:textId="77777777" w:rsidR="00036663" w:rsidRPr="00B70F6E" w:rsidRDefault="00036663" w:rsidP="00036663">
            <w:pPr>
              <w:jc w:val="right"/>
              <w:rPr>
                <w:sz w:val="16"/>
                <w:szCs w:val="16"/>
              </w:rPr>
            </w:pPr>
            <w:r w:rsidRPr="00B70F6E">
              <w:rPr>
                <w:sz w:val="16"/>
                <w:szCs w:val="16"/>
              </w:rPr>
              <w:t>1174,3</w:t>
            </w:r>
          </w:p>
        </w:tc>
      </w:tr>
      <w:tr w:rsidR="00036663" w:rsidRPr="00B70F6E" w14:paraId="33CEAEA4" w14:textId="77777777" w:rsidTr="00036663">
        <w:trPr>
          <w:trHeight w:val="1350"/>
        </w:trPr>
        <w:tc>
          <w:tcPr>
            <w:tcW w:w="3804" w:type="dxa"/>
            <w:tcBorders>
              <w:top w:val="nil"/>
              <w:left w:val="single" w:sz="4" w:space="0" w:color="000000"/>
              <w:bottom w:val="single" w:sz="4" w:space="0" w:color="000000"/>
              <w:right w:val="single" w:sz="4" w:space="0" w:color="000000"/>
            </w:tcBorders>
            <w:shd w:val="clear" w:color="auto" w:fill="auto"/>
            <w:hideMark/>
          </w:tcPr>
          <w:p w14:paraId="6F1E701F" w14:textId="77777777" w:rsidR="00036663" w:rsidRPr="00036663" w:rsidRDefault="00036663" w:rsidP="00036663">
            <w:pPr>
              <w:rPr>
                <w:sz w:val="16"/>
                <w:szCs w:val="16"/>
                <w:lang w:val="ru-RU"/>
              </w:rPr>
            </w:pPr>
            <w:r w:rsidRPr="00036663">
              <w:rPr>
                <w:sz w:val="16"/>
                <w:szCs w:val="16"/>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7DC045E0"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5445A2E0"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E865900"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5310FE82"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4E00B331"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0BE74335" w14:textId="77777777" w:rsidR="00036663" w:rsidRPr="00B70F6E" w:rsidRDefault="00036663" w:rsidP="00036663">
            <w:pPr>
              <w:rPr>
                <w:sz w:val="16"/>
                <w:szCs w:val="16"/>
              </w:rPr>
            </w:pPr>
            <w:r w:rsidRPr="00B70F6E">
              <w:rPr>
                <w:sz w:val="16"/>
                <w:szCs w:val="16"/>
              </w:rPr>
              <w:t>41110</w:t>
            </w:r>
          </w:p>
        </w:tc>
        <w:tc>
          <w:tcPr>
            <w:tcW w:w="461" w:type="dxa"/>
            <w:tcBorders>
              <w:top w:val="nil"/>
              <w:left w:val="nil"/>
              <w:bottom w:val="single" w:sz="4" w:space="0" w:color="000000"/>
              <w:right w:val="single" w:sz="4" w:space="0" w:color="000000"/>
            </w:tcBorders>
            <w:shd w:val="clear" w:color="auto" w:fill="auto"/>
            <w:hideMark/>
          </w:tcPr>
          <w:p w14:paraId="420A0B04" w14:textId="77777777" w:rsidR="00036663" w:rsidRPr="00B70F6E" w:rsidRDefault="00036663" w:rsidP="00036663">
            <w:pPr>
              <w:rPr>
                <w:sz w:val="16"/>
                <w:szCs w:val="16"/>
              </w:rPr>
            </w:pPr>
            <w:r w:rsidRPr="00B70F6E">
              <w:rPr>
                <w:sz w:val="16"/>
                <w:szCs w:val="16"/>
              </w:rPr>
              <w:t>100</w:t>
            </w:r>
          </w:p>
        </w:tc>
        <w:tc>
          <w:tcPr>
            <w:tcW w:w="1420" w:type="dxa"/>
            <w:tcBorders>
              <w:top w:val="nil"/>
              <w:left w:val="nil"/>
              <w:bottom w:val="single" w:sz="4" w:space="0" w:color="000000"/>
              <w:right w:val="single" w:sz="4" w:space="0" w:color="000000"/>
            </w:tcBorders>
            <w:shd w:val="clear" w:color="auto" w:fill="auto"/>
            <w:hideMark/>
          </w:tcPr>
          <w:p w14:paraId="16556C3A" w14:textId="77777777" w:rsidR="00036663" w:rsidRPr="00B70F6E" w:rsidRDefault="00036663" w:rsidP="00036663">
            <w:pPr>
              <w:jc w:val="right"/>
              <w:rPr>
                <w:sz w:val="16"/>
                <w:szCs w:val="16"/>
              </w:rPr>
            </w:pPr>
            <w:r w:rsidRPr="00B70F6E">
              <w:rPr>
                <w:sz w:val="16"/>
                <w:szCs w:val="16"/>
              </w:rPr>
              <w:t>1160,8</w:t>
            </w:r>
          </w:p>
        </w:tc>
        <w:tc>
          <w:tcPr>
            <w:tcW w:w="1260" w:type="dxa"/>
            <w:tcBorders>
              <w:top w:val="nil"/>
              <w:left w:val="nil"/>
              <w:bottom w:val="single" w:sz="4" w:space="0" w:color="000000"/>
              <w:right w:val="single" w:sz="4" w:space="0" w:color="000000"/>
            </w:tcBorders>
            <w:shd w:val="clear" w:color="auto" w:fill="auto"/>
            <w:hideMark/>
          </w:tcPr>
          <w:p w14:paraId="6625A364" w14:textId="77777777" w:rsidR="00036663" w:rsidRPr="00B70F6E" w:rsidRDefault="00036663" w:rsidP="00036663">
            <w:pPr>
              <w:jc w:val="right"/>
              <w:rPr>
                <w:sz w:val="16"/>
                <w:szCs w:val="16"/>
              </w:rPr>
            </w:pPr>
            <w:r w:rsidRPr="00B70F6E">
              <w:rPr>
                <w:sz w:val="16"/>
                <w:szCs w:val="16"/>
              </w:rPr>
              <w:t>1171,8</w:t>
            </w:r>
          </w:p>
        </w:tc>
        <w:tc>
          <w:tcPr>
            <w:tcW w:w="1260" w:type="dxa"/>
            <w:tcBorders>
              <w:top w:val="nil"/>
              <w:left w:val="nil"/>
              <w:bottom w:val="single" w:sz="4" w:space="0" w:color="000000"/>
              <w:right w:val="single" w:sz="4" w:space="0" w:color="000000"/>
            </w:tcBorders>
            <w:shd w:val="clear" w:color="auto" w:fill="auto"/>
            <w:hideMark/>
          </w:tcPr>
          <w:p w14:paraId="4CFA279E" w14:textId="77777777" w:rsidR="00036663" w:rsidRPr="00B70F6E" w:rsidRDefault="00036663" w:rsidP="00036663">
            <w:pPr>
              <w:jc w:val="right"/>
              <w:rPr>
                <w:sz w:val="16"/>
                <w:szCs w:val="16"/>
              </w:rPr>
            </w:pPr>
            <w:r w:rsidRPr="00B70F6E">
              <w:rPr>
                <w:sz w:val="16"/>
                <w:szCs w:val="16"/>
              </w:rPr>
              <w:t>1174,3</w:t>
            </w:r>
          </w:p>
        </w:tc>
      </w:tr>
      <w:tr w:rsidR="00036663" w:rsidRPr="00B70F6E" w14:paraId="4F5ADDDE"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1B0EA60B" w14:textId="77777777" w:rsidR="00036663" w:rsidRPr="00036663" w:rsidRDefault="00036663" w:rsidP="00036663">
            <w:pPr>
              <w:rPr>
                <w:sz w:val="16"/>
                <w:szCs w:val="16"/>
                <w:lang w:val="ru-RU"/>
              </w:rPr>
            </w:pPr>
            <w:r w:rsidRPr="00036663">
              <w:rPr>
                <w:sz w:val="16"/>
                <w:szCs w:val="16"/>
                <w:lang w:val="ru-RU"/>
              </w:rPr>
              <w:lastRenderedPageBreak/>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1C04AD05"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A6E550E"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75C1FBC9"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2DE5380B"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4DA3D8BC"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21BE7CDD" w14:textId="77777777" w:rsidR="00036663" w:rsidRPr="00B70F6E" w:rsidRDefault="00036663" w:rsidP="00036663">
            <w:pPr>
              <w:rPr>
                <w:sz w:val="16"/>
                <w:szCs w:val="16"/>
              </w:rPr>
            </w:pPr>
            <w:r w:rsidRPr="00B70F6E">
              <w:rPr>
                <w:sz w:val="16"/>
                <w:szCs w:val="16"/>
              </w:rPr>
              <w:t>41110</w:t>
            </w:r>
          </w:p>
        </w:tc>
        <w:tc>
          <w:tcPr>
            <w:tcW w:w="461" w:type="dxa"/>
            <w:tcBorders>
              <w:top w:val="nil"/>
              <w:left w:val="nil"/>
              <w:bottom w:val="single" w:sz="4" w:space="0" w:color="000000"/>
              <w:right w:val="single" w:sz="4" w:space="0" w:color="000000"/>
            </w:tcBorders>
            <w:shd w:val="clear" w:color="auto" w:fill="auto"/>
            <w:hideMark/>
          </w:tcPr>
          <w:p w14:paraId="23C8F896" w14:textId="77777777" w:rsidR="00036663" w:rsidRPr="00B70F6E" w:rsidRDefault="00036663" w:rsidP="00036663">
            <w:pPr>
              <w:rPr>
                <w:sz w:val="16"/>
                <w:szCs w:val="16"/>
              </w:rPr>
            </w:pPr>
            <w:r w:rsidRPr="00B70F6E">
              <w:rPr>
                <w:sz w:val="16"/>
                <w:szCs w:val="16"/>
              </w:rPr>
              <w:t>120</w:t>
            </w:r>
          </w:p>
        </w:tc>
        <w:tc>
          <w:tcPr>
            <w:tcW w:w="1420" w:type="dxa"/>
            <w:tcBorders>
              <w:top w:val="nil"/>
              <w:left w:val="nil"/>
              <w:bottom w:val="single" w:sz="4" w:space="0" w:color="000000"/>
              <w:right w:val="single" w:sz="4" w:space="0" w:color="000000"/>
            </w:tcBorders>
            <w:shd w:val="clear" w:color="auto" w:fill="auto"/>
            <w:hideMark/>
          </w:tcPr>
          <w:p w14:paraId="6FF56536" w14:textId="77777777" w:rsidR="00036663" w:rsidRPr="00B70F6E" w:rsidRDefault="00036663" w:rsidP="00036663">
            <w:pPr>
              <w:jc w:val="right"/>
              <w:rPr>
                <w:sz w:val="16"/>
                <w:szCs w:val="16"/>
              </w:rPr>
            </w:pPr>
            <w:r w:rsidRPr="00B70F6E">
              <w:rPr>
                <w:sz w:val="16"/>
                <w:szCs w:val="16"/>
              </w:rPr>
              <w:t>1160,8</w:t>
            </w:r>
          </w:p>
        </w:tc>
        <w:tc>
          <w:tcPr>
            <w:tcW w:w="1260" w:type="dxa"/>
            <w:tcBorders>
              <w:top w:val="nil"/>
              <w:left w:val="nil"/>
              <w:bottom w:val="single" w:sz="4" w:space="0" w:color="000000"/>
              <w:right w:val="single" w:sz="4" w:space="0" w:color="000000"/>
            </w:tcBorders>
            <w:shd w:val="clear" w:color="auto" w:fill="auto"/>
            <w:hideMark/>
          </w:tcPr>
          <w:p w14:paraId="3438B6D6" w14:textId="77777777" w:rsidR="00036663" w:rsidRPr="00B70F6E" w:rsidRDefault="00036663" w:rsidP="00036663">
            <w:pPr>
              <w:jc w:val="right"/>
              <w:rPr>
                <w:sz w:val="16"/>
                <w:szCs w:val="16"/>
              </w:rPr>
            </w:pPr>
            <w:r w:rsidRPr="00B70F6E">
              <w:rPr>
                <w:sz w:val="16"/>
                <w:szCs w:val="16"/>
              </w:rPr>
              <w:t>1171,8</w:t>
            </w:r>
          </w:p>
        </w:tc>
        <w:tc>
          <w:tcPr>
            <w:tcW w:w="1260" w:type="dxa"/>
            <w:tcBorders>
              <w:top w:val="nil"/>
              <w:left w:val="nil"/>
              <w:bottom w:val="single" w:sz="4" w:space="0" w:color="000000"/>
              <w:right w:val="single" w:sz="4" w:space="0" w:color="000000"/>
            </w:tcBorders>
            <w:shd w:val="clear" w:color="auto" w:fill="auto"/>
            <w:hideMark/>
          </w:tcPr>
          <w:p w14:paraId="7ECB1112" w14:textId="77777777" w:rsidR="00036663" w:rsidRPr="00B70F6E" w:rsidRDefault="00036663" w:rsidP="00036663">
            <w:pPr>
              <w:jc w:val="right"/>
              <w:rPr>
                <w:sz w:val="16"/>
                <w:szCs w:val="16"/>
              </w:rPr>
            </w:pPr>
            <w:r w:rsidRPr="00B70F6E">
              <w:rPr>
                <w:sz w:val="16"/>
                <w:szCs w:val="16"/>
              </w:rPr>
              <w:t>1174,3</w:t>
            </w:r>
          </w:p>
        </w:tc>
      </w:tr>
      <w:tr w:rsidR="00036663" w:rsidRPr="00B70F6E" w14:paraId="54FE7DAA"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6BFE7113" w14:textId="77777777" w:rsidR="00036663" w:rsidRPr="00036663" w:rsidRDefault="00036663" w:rsidP="00036663">
            <w:pPr>
              <w:rPr>
                <w:sz w:val="16"/>
                <w:szCs w:val="16"/>
                <w:lang w:val="ru-RU"/>
              </w:rPr>
            </w:pPr>
            <w:r w:rsidRPr="00036663">
              <w:rPr>
                <w:sz w:val="16"/>
                <w:szCs w:val="16"/>
                <w:lang w:val="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1B44E788"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D73092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133C2BE"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39C299C3"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991A428"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6353816C"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auto" w:fill="auto"/>
            <w:hideMark/>
          </w:tcPr>
          <w:p w14:paraId="159905D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2A8201BE" w14:textId="77777777" w:rsidR="00036663" w:rsidRPr="00B70F6E" w:rsidRDefault="00036663" w:rsidP="00036663">
            <w:pPr>
              <w:jc w:val="right"/>
              <w:rPr>
                <w:sz w:val="16"/>
                <w:szCs w:val="16"/>
              </w:rPr>
            </w:pPr>
            <w:r w:rsidRPr="00B70F6E">
              <w:rPr>
                <w:sz w:val="16"/>
                <w:szCs w:val="16"/>
              </w:rPr>
              <w:t>240,8</w:t>
            </w:r>
          </w:p>
        </w:tc>
        <w:tc>
          <w:tcPr>
            <w:tcW w:w="1260" w:type="dxa"/>
            <w:tcBorders>
              <w:top w:val="nil"/>
              <w:left w:val="nil"/>
              <w:bottom w:val="single" w:sz="4" w:space="0" w:color="000000"/>
              <w:right w:val="single" w:sz="4" w:space="0" w:color="000000"/>
            </w:tcBorders>
            <w:shd w:val="clear" w:color="auto" w:fill="auto"/>
            <w:hideMark/>
          </w:tcPr>
          <w:p w14:paraId="58899A6F" w14:textId="77777777" w:rsidR="00036663" w:rsidRPr="00B70F6E" w:rsidRDefault="00036663" w:rsidP="00036663">
            <w:pPr>
              <w:jc w:val="right"/>
              <w:rPr>
                <w:sz w:val="16"/>
                <w:szCs w:val="16"/>
              </w:rPr>
            </w:pPr>
            <w:r w:rsidRPr="00B70F6E">
              <w:rPr>
                <w:sz w:val="16"/>
                <w:szCs w:val="16"/>
              </w:rPr>
              <w:t>391,3</w:t>
            </w:r>
          </w:p>
        </w:tc>
        <w:tc>
          <w:tcPr>
            <w:tcW w:w="1260" w:type="dxa"/>
            <w:tcBorders>
              <w:top w:val="nil"/>
              <w:left w:val="nil"/>
              <w:bottom w:val="single" w:sz="4" w:space="0" w:color="000000"/>
              <w:right w:val="single" w:sz="4" w:space="0" w:color="000000"/>
            </w:tcBorders>
            <w:shd w:val="clear" w:color="auto" w:fill="auto"/>
            <w:hideMark/>
          </w:tcPr>
          <w:p w14:paraId="31F667F2" w14:textId="77777777" w:rsidR="00036663" w:rsidRPr="00B70F6E" w:rsidRDefault="00036663" w:rsidP="00036663">
            <w:pPr>
              <w:jc w:val="right"/>
              <w:rPr>
                <w:sz w:val="16"/>
                <w:szCs w:val="16"/>
              </w:rPr>
            </w:pPr>
            <w:r w:rsidRPr="00B70F6E">
              <w:rPr>
                <w:sz w:val="16"/>
                <w:szCs w:val="16"/>
              </w:rPr>
              <w:t>391,3</w:t>
            </w:r>
          </w:p>
        </w:tc>
      </w:tr>
      <w:tr w:rsidR="00036663" w:rsidRPr="00B70F6E" w14:paraId="34F7C392"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227B8ED"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8EE3198"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4F1515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28CB18A8"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127D9D88"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8111C3B"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374FB9E"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auto" w:fill="auto"/>
            <w:hideMark/>
          </w:tcPr>
          <w:p w14:paraId="79E5C3B9"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7E927C8D" w14:textId="77777777" w:rsidR="00036663" w:rsidRPr="00B70F6E" w:rsidRDefault="00036663" w:rsidP="00036663">
            <w:pPr>
              <w:jc w:val="right"/>
              <w:rPr>
                <w:sz w:val="16"/>
                <w:szCs w:val="16"/>
              </w:rPr>
            </w:pPr>
            <w:r w:rsidRPr="00B70F6E">
              <w:rPr>
                <w:sz w:val="16"/>
                <w:szCs w:val="16"/>
              </w:rPr>
              <w:t>112,8</w:t>
            </w:r>
          </w:p>
        </w:tc>
        <w:tc>
          <w:tcPr>
            <w:tcW w:w="1260" w:type="dxa"/>
            <w:tcBorders>
              <w:top w:val="nil"/>
              <w:left w:val="nil"/>
              <w:bottom w:val="single" w:sz="4" w:space="0" w:color="000000"/>
              <w:right w:val="single" w:sz="4" w:space="0" w:color="000000"/>
            </w:tcBorders>
            <w:shd w:val="clear" w:color="auto" w:fill="auto"/>
            <w:hideMark/>
          </w:tcPr>
          <w:p w14:paraId="54C1203D" w14:textId="77777777" w:rsidR="00036663" w:rsidRPr="00B70F6E" w:rsidRDefault="00036663" w:rsidP="00036663">
            <w:pPr>
              <w:jc w:val="right"/>
              <w:rPr>
                <w:sz w:val="16"/>
                <w:szCs w:val="16"/>
              </w:rPr>
            </w:pPr>
            <w:r w:rsidRPr="00B70F6E">
              <w:rPr>
                <w:sz w:val="16"/>
                <w:szCs w:val="16"/>
              </w:rPr>
              <w:t>263,3</w:t>
            </w:r>
          </w:p>
        </w:tc>
        <w:tc>
          <w:tcPr>
            <w:tcW w:w="1260" w:type="dxa"/>
            <w:tcBorders>
              <w:top w:val="nil"/>
              <w:left w:val="nil"/>
              <w:bottom w:val="single" w:sz="4" w:space="0" w:color="000000"/>
              <w:right w:val="single" w:sz="4" w:space="0" w:color="000000"/>
            </w:tcBorders>
            <w:shd w:val="clear" w:color="auto" w:fill="auto"/>
            <w:hideMark/>
          </w:tcPr>
          <w:p w14:paraId="0FFE971C" w14:textId="77777777" w:rsidR="00036663" w:rsidRPr="00B70F6E" w:rsidRDefault="00036663" w:rsidP="00036663">
            <w:pPr>
              <w:jc w:val="right"/>
              <w:rPr>
                <w:sz w:val="16"/>
                <w:szCs w:val="16"/>
              </w:rPr>
            </w:pPr>
            <w:r w:rsidRPr="00B70F6E">
              <w:rPr>
                <w:sz w:val="16"/>
                <w:szCs w:val="16"/>
              </w:rPr>
              <w:t>263,3</w:t>
            </w:r>
          </w:p>
        </w:tc>
      </w:tr>
      <w:tr w:rsidR="00036663" w:rsidRPr="00B70F6E" w14:paraId="30B1F497"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20168CEF"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C297EF3"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EF7E6BF"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75C2F9E"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769B682F"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42F8BE39"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5BA660F4"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auto" w:fill="auto"/>
            <w:hideMark/>
          </w:tcPr>
          <w:p w14:paraId="18E25F16"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3F669ECB" w14:textId="77777777" w:rsidR="00036663" w:rsidRPr="00B70F6E" w:rsidRDefault="00036663" w:rsidP="00036663">
            <w:pPr>
              <w:jc w:val="right"/>
              <w:rPr>
                <w:sz w:val="16"/>
                <w:szCs w:val="16"/>
              </w:rPr>
            </w:pPr>
            <w:r w:rsidRPr="00B70F6E">
              <w:rPr>
                <w:sz w:val="16"/>
                <w:szCs w:val="16"/>
              </w:rPr>
              <w:t>112,8</w:t>
            </w:r>
          </w:p>
        </w:tc>
        <w:tc>
          <w:tcPr>
            <w:tcW w:w="1260" w:type="dxa"/>
            <w:tcBorders>
              <w:top w:val="nil"/>
              <w:left w:val="nil"/>
              <w:bottom w:val="single" w:sz="4" w:space="0" w:color="000000"/>
              <w:right w:val="single" w:sz="4" w:space="0" w:color="000000"/>
            </w:tcBorders>
            <w:shd w:val="clear" w:color="auto" w:fill="auto"/>
            <w:hideMark/>
          </w:tcPr>
          <w:p w14:paraId="5EE69661" w14:textId="77777777" w:rsidR="00036663" w:rsidRPr="00B70F6E" w:rsidRDefault="00036663" w:rsidP="00036663">
            <w:pPr>
              <w:jc w:val="right"/>
              <w:rPr>
                <w:sz w:val="16"/>
                <w:szCs w:val="16"/>
              </w:rPr>
            </w:pPr>
            <w:r w:rsidRPr="00B70F6E">
              <w:rPr>
                <w:sz w:val="16"/>
                <w:szCs w:val="16"/>
              </w:rPr>
              <w:t>263,3</w:t>
            </w:r>
          </w:p>
        </w:tc>
        <w:tc>
          <w:tcPr>
            <w:tcW w:w="1260" w:type="dxa"/>
            <w:tcBorders>
              <w:top w:val="nil"/>
              <w:left w:val="nil"/>
              <w:bottom w:val="single" w:sz="4" w:space="0" w:color="000000"/>
              <w:right w:val="single" w:sz="4" w:space="0" w:color="000000"/>
            </w:tcBorders>
            <w:shd w:val="clear" w:color="auto" w:fill="auto"/>
            <w:hideMark/>
          </w:tcPr>
          <w:p w14:paraId="4F23EFC3" w14:textId="77777777" w:rsidR="00036663" w:rsidRPr="00B70F6E" w:rsidRDefault="00036663" w:rsidP="00036663">
            <w:pPr>
              <w:jc w:val="right"/>
              <w:rPr>
                <w:sz w:val="16"/>
                <w:szCs w:val="16"/>
              </w:rPr>
            </w:pPr>
            <w:r w:rsidRPr="00B70F6E">
              <w:rPr>
                <w:sz w:val="16"/>
                <w:szCs w:val="16"/>
              </w:rPr>
              <w:t>263,3</w:t>
            </w:r>
          </w:p>
        </w:tc>
      </w:tr>
      <w:tr w:rsidR="00036663" w:rsidRPr="00B70F6E" w14:paraId="16F8A061"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36011C26"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3A1A8BB"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4BD30059"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78C13E2E"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287B617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2057350D"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4C9B023F"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000000" w:fill="B7DEE8"/>
            <w:hideMark/>
          </w:tcPr>
          <w:p w14:paraId="71B21283"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577D0D72" w14:textId="77777777" w:rsidR="00036663" w:rsidRPr="00B70F6E" w:rsidRDefault="00036663" w:rsidP="00036663">
            <w:pPr>
              <w:jc w:val="right"/>
              <w:rPr>
                <w:sz w:val="16"/>
                <w:szCs w:val="16"/>
              </w:rPr>
            </w:pPr>
            <w:r w:rsidRPr="00B70F6E">
              <w:rPr>
                <w:sz w:val="16"/>
                <w:szCs w:val="16"/>
              </w:rPr>
              <w:t>444,8</w:t>
            </w:r>
          </w:p>
        </w:tc>
        <w:tc>
          <w:tcPr>
            <w:tcW w:w="1260" w:type="dxa"/>
            <w:tcBorders>
              <w:top w:val="nil"/>
              <w:left w:val="nil"/>
              <w:bottom w:val="single" w:sz="4" w:space="0" w:color="000000"/>
              <w:right w:val="single" w:sz="4" w:space="0" w:color="000000"/>
            </w:tcBorders>
            <w:shd w:val="clear" w:color="000000" w:fill="B7DEE8"/>
            <w:hideMark/>
          </w:tcPr>
          <w:p w14:paraId="7379B0F1" w14:textId="77777777" w:rsidR="00036663" w:rsidRPr="00B70F6E" w:rsidRDefault="00036663" w:rsidP="00036663">
            <w:pPr>
              <w:jc w:val="right"/>
              <w:rPr>
                <w:sz w:val="16"/>
                <w:szCs w:val="16"/>
              </w:rPr>
            </w:pPr>
            <w:r w:rsidRPr="00B70F6E">
              <w:rPr>
                <w:sz w:val="16"/>
                <w:szCs w:val="16"/>
              </w:rPr>
              <w:t>169,5</w:t>
            </w:r>
          </w:p>
        </w:tc>
        <w:tc>
          <w:tcPr>
            <w:tcW w:w="1260" w:type="dxa"/>
            <w:tcBorders>
              <w:top w:val="nil"/>
              <w:left w:val="nil"/>
              <w:bottom w:val="single" w:sz="4" w:space="0" w:color="000000"/>
              <w:right w:val="single" w:sz="4" w:space="0" w:color="000000"/>
            </w:tcBorders>
            <w:shd w:val="clear" w:color="000000" w:fill="B7DEE8"/>
            <w:hideMark/>
          </w:tcPr>
          <w:p w14:paraId="1E860849" w14:textId="77777777" w:rsidR="00036663" w:rsidRPr="00B70F6E" w:rsidRDefault="00036663" w:rsidP="00036663">
            <w:pPr>
              <w:jc w:val="right"/>
              <w:rPr>
                <w:sz w:val="16"/>
                <w:szCs w:val="16"/>
              </w:rPr>
            </w:pPr>
            <w:r w:rsidRPr="00B70F6E">
              <w:rPr>
                <w:sz w:val="16"/>
                <w:szCs w:val="16"/>
              </w:rPr>
              <w:t>169,5</w:t>
            </w:r>
          </w:p>
        </w:tc>
      </w:tr>
      <w:tr w:rsidR="00036663" w:rsidRPr="00B70F6E" w14:paraId="4872D41E"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5B2D6421" w14:textId="77777777" w:rsidR="00036663" w:rsidRPr="00B70F6E" w:rsidRDefault="00036663" w:rsidP="00036663">
            <w:pPr>
              <w:rPr>
                <w:sz w:val="16"/>
                <w:szCs w:val="16"/>
              </w:rPr>
            </w:pPr>
            <w:proofErr w:type="spellStart"/>
            <w:r w:rsidRPr="00B70F6E">
              <w:rPr>
                <w:sz w:val="16"/>
                <w:szCs w:val="16"/>
              </w:rPr>
              <w:t>Закупка</w:t>
            </w:r>
            <w:proofErr w:type="spellEnd"/>
            <w:r w:rsidRPr="00B70F6E">
              <w:rPr>
                <w:sz w:val="16"/>
                <w:szCs w:val="16"/>
              </w:rPr>
              <w:t xml:space="preserve"> </w:t>
            </w:r>
            <w:proofErr w:type="spellStart"/>
            <w:r w:rsidRPr="00B70F6E">
              <w:rPr>
                <w:sz w:val="16"/>
                <w:szCs w:val="16"/>
              </w:rPr>
              <w:t>энергетических</w:t>
            </w:r>
            <w:proofErr w:type="spellEnd"/>
            <w:r w:rsidRPr="00B70F6E">
              <w:rPr>
                <w:sz w:val="16"/>
                <w:szCs w:val="16"/>
              </w:rPr>
              <w:t xml:space="preserve"> </w:t>
            </w:r>
            <w:proofErr w:type="spellStart"/>
            <w:r w:rsidRPr="00B70F6E">
              <w:rPr>
                <w:sz w:val="16"/>
                <w:szCs w:val="16"/>
              </w:rPr>
              <w:t>ресурсов</w:t>
            </w:r>
            <w:proofErr w:type="spellEnd"/>
          </w:p>
        </w:tc>
        <w:tc>
          <w:tcPr>
            <w:tcW w:w="419" w:type="dxa"/>
            <w:tcBorders>
              <w:top w:val="nil"/>
              <w:left w:val="nil"/>
              <w:bottom w:val="single" w:sz="4" w:space="0" w:color="000000"/>
              <w:right w:val="single" w:sz="4" w:space="0" w:color="000000"/>
            </w:tcBorders>
            <w:shd w:val="clear" w:color="000000" w:fill="B7DEE8"/>
            <w:hideMark/>
          </w:tcPr>
          <w:p w14:paraId="77673D59"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4EA966B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53D7073F"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7B3DEAA1"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115F0E2A"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06AF157D"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000000" w:fill="B7DEE8"/>
            <w:hideMark/>
          </w:tcPr>
          <w:p w14:paraId="05D800AE" w14:textId="77777777" w:rsidR="00036663" w:rsidRPr="00B70F6E" w:rsidRDefault="00036663" w:rsidP="00036663">
            <w:pPr>
              <w:rPr>
                <w:sz w:val="16"/>
                <w:szCs w:val="16"/>
              </w:rPr>
            </w:pPr>
            <w:r w:rsidRPr="00B70F6E">
              <w:rPr>
                <w:sz w:val="16"/>
                <w:szCs w:val="16"/>
              </w:rPr>
              <w:t>247</w:t>
            </w:r>
          </w:p>
        </w:tc>
        <w:tc>
          <w:tcPr>
            <w:tcW w:w="1420" w:type="dxa"/>
            <w:tcBorders>
              <w:top w:val="nil"/>
              <w:left w:val="nil"/>
              <w:bottom w:val="single" w:sz="4" w:space="0" w:color="000000"/>
              <w:right w:val="single" w:sz="4" w:space="0" w:color="000000"/>
            </w:tcBorders>
            <w:shd w:val="clear" w:color="000000" w:fill="B7DEE8"/>
            <w:hideMark/>
          </w:tcPr>
          <w:p w14:paraId="4A9EC364" w14:textId="77777777" w:rsidR="00036663" w:rsidRPr="00B70F6E" w:rsidRDefault="00036663" w:rsidP="00036663">
            <w:pPr>
              <w:jc w:val="right"/>
              <w:rPr>
                <w:sz w:val="16"/>
                <w:szCs w:val="16"/>
              </w:rPr>
            </w:pPr>
            <w:r w:rsidRPr="00B70F6E">
              <w:rPr>
                <w:sz w:val="16"/>
                <w:szCs w:val="16"/>
              </w:rPr>
              <w:t>128,0</w:t>
            </w:r>
          </w:p>
        </w:tc>
        <w:tc>
          <w:tcPr>
            <w:tcW w:w="1260" w:type="dxa"/>
            <w:tcBorders>
              <w:top w:val="nil"/>
              <w:left w:val="nil"/>
              <w:bottom w:val="single" w:sz="4" w:space="0" w:color="000000"/>
              <w:right w:val="single" w:sz="4" w:space="0" w:color="000000"/>
            </w:tcBorders>
            <w:shd w:val="clear" w:color="000000" w:fill="B7DEE8"/>
            <w:hideMark/>
          </w:tcPr>
          <w:p w14:paraId="47BAA54D" w14:textId="77777777" w:rsidR="00036663" w:rsidRPr="00B70F6E" w:rsidRDefault="00036663" w:rsidP="00036663">
            <w:pPr>
              <w:jc w:val="right"/>
              <w:rPr>
                <w:sz w:val="16"/>
                <w:szCs w:val="16"/>
              </w:rPr>
            </w:pPr>
            <w:r w:rsidRPr="00B70F6E">
              <w:rPr>
                <w:sz w:val="16"/>
                <w:szCs w:val="16"/>
              </w:rPr>
              <w:t>93,8</w:t>
            </w:r>
          </w:p>
        </w:tc>
        <w:tc>
          <w:tcPr>
            <w:tcW w:w="1260" w:type="dxa"/>
            <w:tcBorders>
              <w:top w:val="nil"/>
              <w:left w:val="nil"/>
              <w:bottom w:val="single" w:sz="4" w:space="0" w:color="000000"/>
              <w:right w:val="single" w:sz="4" w:space="0" w:color="000000"/>
            </w:tcBorders>
            <w:shd w:val="clear" w:color="000000" w:fill="B7DEE8"/>
            <w:hideMark/>
          </w:tcPr>
          <w:p w14:paraId="5E6449DF" w14:textId="77777777" w:rsidR="00036663" w:rsidRPr="00B70F6E" w:rsidRDefault="00036663" w:rsidP="00036663">
            <w:pPr>
              <w:jc w:val="right"/>
              <w:rPr>
                <w:sz w:val="16"/>
                <w:szCs w:val="16"/>
              </w:rPr>
            </w:pPr>
            <w:r w:rsidRPr="00B70F6E">
              <w:rPr>
                <w:sz w:val="16"/>
                <w:szCs w:val="16"/>
              </w:rPr>
              <w:t>93,8</w:t>
            </w:r>
          </w:p>
        </w:tc>
      </w:tr>
      <w:tr w:rsidR="00036663" w:rsidRPr="00B70F6E" w14:paraId="483C648E"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78405025" w14:textId="77777777" w:rsidR="00036663" w:rsidRPr="00B70F6E" w:rsidRDefault="00036663" w:rsidP="00036663">
            <w:pPr>
              <w:rPr>
                <w:sz w:val="16"/>
                <w:szCs w:val="16"/>
              </w:rPr>
            </w:pPr>
            <w:proofErr w:type="spellStart"/>
            <w:r w:rsidRPr="00B70F6E">
              <w:rPr>
                <w:sz w:val="16"/>
                <w:szCs w:val="16"/>
              </w:rPr>
              <w:t>Иные</w:t>
            </w:r>
            <w:proofErr w:type="spellEnd"/>
            <w:r w:rsidRPr="00B70F6E">
              <w:rPr>
                <w:sz w:val="16"/>
                <w:szCs w:val="16"/>
              </w:rPr>
              <w:t xml:space="preserve"> </w:t>
            </w:r>
            <w:proofErr w:type="spellStart"/>
            <w:r w:rsidRPr="00B70F6E">
              <w:rPr>
                <w:sz w:val="16"/>
                <w:szCs w:val="16"/>
              </w:rPr>
              <w:t>бюджетные</w:t>
            </w:r>
            <w:proofErr w:type="spellEnd"/>
            <w:r w:rsidRPr="00B70F6E">
              <w:rPr>
                <w:sz w:val="16"/>
                <w:szCs w:val="16"/>
              </w:rPr>
              <w:t xml:space="preserve"> </w:t>
            </w:r>
            <w:proofErr w:type="spellStart"/>
            <w:r w:rsidRPr="00B70F6E">
              <w:rPr>
                <w:sz w:val="16"/>
                <w:szCs w:val="16"/>
              </w:rPr>
              <w:t>ассигнования</w:t>
            </w:r>
            <w:proofErr w:type="spellEnd"/>
          </w:p>
        </w:tc>
        <w:tc>
          <w:tcPr>
            <w:tcW w:w="419" w:type="dxa"/>
            <w:tcBorders>
              <w:top w:val="nil"/>
              <w:left w:val="nil"/>
              <w:bottom w:val="single" w:sz="4" w:space="0" w:color="000000"/>
              <w:right w:val="single" w:sz="4" w:space="0" w:color="000000"/>
            </w:tcBorders>
            <w:shd w:val="clear" w:color="auto" w:fill="auto"/>
            <w:hideMark/>
          </w:tcPr>
          <w:p w14:paraId="564FA60F"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48A268C9"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199AD0F9"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634F8DC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DFF5419"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74A3B7E"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auto" w:fill="auto"/>
            <w:hideMark/>
          </w:tcPr>
          <w:p w14:paraId="05D926B8" w14:textId="77777777" w:rsidR="00036663" w:rsidRPr="00B70F6E" w:rsidRDefault="00036663" w:rsidP="00036663">
            <w:pPr>
              <w:rPr>
                <w:sz w:val="16"/>
                <w:szCs w:val="16"/>
              </w:rPr>
            </w:pPr>
            <w:r w:rsidRPr="00B70F6E">
              <w:rPr>
                <w:sz w:val="16"/>
                <w:szCs w:val="16"/>
              </w:rPr>
              <w:t>800</w:t>
            </w:r>
          </w:p>
        </w:tc>
        <w:tc>
          <w:tcPr>
            <w:tcW w:w="1420" w:type="dxa"/>
            <w:tcBorders>
              <w:top w:val="nil"/>
              <w:left w:val="nil"/>
              <w:bottom w:val="single" w:sz="4" w:space="0" w:color="000000"/>
              <w:right w:val="single" w:sz="4" w:space="0" w:color="000000"/>
            </w:tcBorders>
            <w:shd w:val="clear" w:color="auto" w:fill="auto"/>
            <w:hideMark/>
          </w:tcPr>
          <w:p w14:paraId="76AF216E" w14:textId="77777777" w:rsidR="00036663" w:rsidRPr="00B70F6E" w:rsidRDefault="00036663" w:rsidP="00036663">
            <w:pPr>
              <w:jc w:val="right"/>
              <w:rPr>
                <w:sz w:val="16"/>
                <w:szCs w:val="16"/>
              </w:rPr>
            </w:pPr>
            <w:r w:rsidRPr="00B70F6E">
              <w:rPr>
                <w:sz w:val="16"/>
                <w:szCs w:val="16"/>
              </w:rPr>
              <w:t>128,0</w:t>
            </w:r>
          </w:p>
        </w:tc>
        <w:tc>
          <w:tcPr>
            <w:tcW w:w="1260" w:type="dxa"/>
            <w:tcBorders>
              <w:top w:val="nil"/>
              <w:left w:val="nil"/>
              <w:bottom w:val="single" w:sz="4" w:space="0" w:color="000000"/>
              <w:right w:val="single" w:sz="4" w:space="0" w:color="000000"/>
            </w:tcBorders>
            <w:shd w:val="clear" w:color="auto" w:fill="auto"/>
            <w:hideMark/>
          </w:tcPr>
          <w:p w14:paraId="37A268D4" w14:textId="77777777" w:rsidR="00036663" w:rsidRPr="00B70F6E" w:rsidRDefault="00036663" w:rsidP="00036663">
            <w:pPr>
              <w:jc w:val="right"/>
              <w:rPr>
                <w:sz w:val="16"/>
                <w:szCs w:val="16"/>
              </w:rPr>
            </w:pPr>
            <w:r w:rsidRPr="00B70F6E">
              <w:rPr>
                <w:sz w:val="16"/>
                <w:szCs w:val="16"/>
              </w:rPr>
              <w:t>128,0</w:t>
            </w:r>
          </w:p>
        </w:tc>
        <w:tc>
          <w:tcPr>
            <w:tcW w:w="1260" w:type="dxa"/>
            <w:tcBorders>
              <w:top w:val="nil"/>
              <w:left w:val="nil"/>
              <w:bottom w:val="single" w:sz="4" w:space="0" w:color="000000"/>
              <w:right w:val="single" w:sz="4" w:space="0" w:color="000000"/>
            </w:tcBorders>
            <w:shd w:val="clear" w:color="auto" w:fill="auto"/>
            <w:hideMark/>
          </w:tcPr>
          <w:p w14:paraId="6C9C6E32" w14:textId="77777777" w:rsidR="00036663" w:rsidRPr="00B70F6E" w:rsidRDefault="00036663" w:rsidP="00036663">
            <w:pPr>
              <w:jc w:val="right"/>
              <w:rPr>
                <w:sz w:val="16"/>
                <w:szCs w:val="16"/>
              </w:rPr>
            </w:pPr>
            <w:r w:rsidRPr="00B70F6E">
              <w:rPr>
                <w:sz w:val="16"/>
                <w:szCs w:val="16"/>
              </w:rPr>
              <w:t>128,0</w:t>
            </w:r>
          </w:p>
        </w:tc>
      </w:tr>
      <w:tr w:rsidR="00036663" w:rsidRPr="00B70F6E" w14:paraId="6A117246"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4FEA871B" w14:textId="77777777" w:rsidR="00036663" w:rsidRPr="00036663" w:rsidRDefault="00036663" w:rsidP="00036663">
            <w:pPr>
              <w:rPr>
                <w:sz w:val="16"/>
                <w:szCs w:val="16"/>
                <w:lang w:val="ru-RU"/>
              </w:rPr>
            </w:pPr>
            <w:r w:rsidRPr="00036663">
              <w:rPr>
                <w:sz w:val="16"/>
                <w:szCs w:val="16"/>
                <w:lang w:val="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734E09BF"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3D8D6A8"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0AF9EA9"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6C6672A3"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3148CEBA"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512F9028"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auto" w:fill="auto"/>
            <w:hideMark/>
          </w:tcPr>
          <w:p w14:paraId="28BA3F86" w14:textId="77777777" w:rsidR="00036663" w:rsidRPr="00B70F6E" w:rsidRDefault="00036663" w:rsidP="00036663">
            <w:pPr>
              <w:rPr>
                <w:sz w:val="16"/>
                <w:szCs w:val="16"/>
              </w:rPr>
            </w:pPr>
            <w:r w:rsidRPr="00B70F6E">
              <w:rPr>
                <w:sz w:val="16"/>
                <w:szCs w:val="16"/>
              </w:rPr>
              <w:t>850</w:t>
            </w:r>
          </w:p>
        </w:tc>
        <w:tc>
          <w:tcPr>
            <w:tcW w:w="1420" w:type="dxa"/>
            <w:tcBorders>
              <w:top w:val="nil"/>
              <w:left w:val="nil"/>
              <w:bottom w:val="single" w:sz="4" w:space="0" w:color="000000"/>
              <w:right w:val="single" w:sz="4" w:space="0" w:color="000000"/>
            </w:tcBorders>
            <w:shd w:val="clear" w:color="auto" w:fill="auto"/>
            <w:hideMark/>
          </w:tcPr>
          <w:p w14:paraId="0C23CE3A" w14:textId="77777777" w:rsidR="00036663" w:rsidRPr="00B70F6E" w:rsidRDefault="00036663" w:rsidP="00036663">
            <w:pPr>
              <w:jc w:val="right"/>
              <w:rPr>
                <w:sz w:val="16"/>
                <w:szCs w:val="16"/>
              </w:rPr>
            </w:pPr>
            <w:r w:rsidRPr="00B70F6E">
              <w:rPr>
                <w:sz w:val="16"/>
                <w:szCs w:val="16"/>
              </w:rPr>
              <w:t>128,0</w:t>
            </w:r>
          </w:p>
        </w:tc>
        <w:tc>
          <w:tcPr>
            <w:tcW w:w="1260" w:type="dxa"/>
            <w:tcBorders>
              <w:top w:val="nil"/>
              <w:left w:val="nil"/>
              <w:bottom w:val="single" w:sz="4" w:space="0" w:color="000000"/>
              <w:right w:val="single" w:sz="4" w:space="0" w:color="000000"/>
            </w:tcBorders>
            <w:shd w:val="clear" w:color="auto" w:fill="auto"/>
            <w:hideMark/>
          </w:tcPr>
          <w:p w14:paraId="54AB32AD" w14:textId="77777777" w:rsidR="00036663" w:rsidRPr="00B70F6E" w:rsidRDefault="00036663" w:rsidP="00036663">
            <w:pPr>
              <w:jc w:val="right"/>
              <w:rPr>
                <w:sz w:val="16"/>
                <w:szCs w:val="16"/>
              </w:rPr>
            </w:pPr>
            <w:r w:rsidRPr="00B70F6E">
              <w:rPr>
                <w:sz w:val="16"/>
                <w:szCs w:val="16"/>
              </w:rPr>
              <w:t>128,0</w:t>
            </w:r>
          </w:p>
        </w:tc>
        <w:tc>
          <w:tcPr>
            <w:tcW w:w="1260" w:type="dxa"/>
            <w:tcBorders>
              <w:top w:val="nil"/>
              <w:left w:val="nil"/>
              <w:bottom w:val="single" w:sz="4" w:space="0" w:color="000000"/>
              <w:right w:val="single" w:sz="4" w:space="0" w:color="000000"/>
            </w:tcBorders>
            <w:shd w:val="clear" w:color="auto" w:fill="auto"/>
            <w:hideMark/>
          </w:tcPr>
          <w:p w14:paraId="46C40C1C" w14:textId="77777777" w:rsidR="00036663" w:rsidRPr="00B70F6E" w:rsidRDefault="00036663" w:rsidP="00036663">
            <w:pPr>
              <w:jc w:val="right"/>
              <w:rPr>
                <w:sz w:val="16"/>
                <w:szCs w:val="16"/>
              </w:rPr>
            </w:pPr>
            <w:r w:rsidRPr="00B70F6E">
              <w:rPr>
                <w:sz w:val="16"/>
                <w:szCs w:val="16"/>
              </w:rPr>
              <w:t>128,0</w:t>
            </w:r>
          </w:p>
        </w:tc>
      </w:tr>
      <w:tr w:rsidR="00036663" w:rsidRPr="00B70F6E" w14:paraId="2C0DADD6"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000000" w:fill="B7DEE8"/>
            <w:hideMark/>
          </w:tcPr>
          <w:p w14:paraId="3A59DB0B" w14:textId="77777777" w:rsidR="00036663" w:rsidRPr="00036663" w:rsidRDefault="00036663" w:rsidP="00036663">
            <w:pPr>
              <w:rPr>
                <w:sz w:val="16"/>
                <w:szCs w:val="16"/>
                <w:lang w:val="ru-RU"/>
              </w:rPr>
            </w:pPr>
            <w:r w:rsidRPr="00036663">
              <w:rPr>
                <w:sz w:val="16"/>
                <w:szCs w:val="16"/>
                <w:lang w:val="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24351941"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24168771"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0F56AFB4"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0B9F41F8"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77B275B2"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145A2D1F"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000000" w:fill="B7DEE8"/>
            <w:hideMark/>
          </w:tcPr>
          <w:p w14:paraId="6281B0B0" w14:textId="77777777" w:rsidR="00036663" w:rsidRPr="00B70F6E" w:rsidRDefault="00036663" w:rsidP="00036663">
            <w:pPr>
              <w:rPr>
                <w:sz w:val="16"/>
                <w:szCs w:val="16"/>
              </w:rPr>
            </w:pPr>
            <w:r w:rsidRPr="00B70F6E">
              <w:rPr>
                <w:sz w:val="16"/>
                <w:szCs w:val="16"/>
              </w:rPr>
              <w:t>851</w:t>
            </w:r>
          </w:p>
        </w:tc>
        <w:tc>
          <w:tcPr>
            <w:tcW w:w="1420" w:type="dxa"/>
            <w:tcBorders>
              <w:top w:val="nil"/>
              <w:left w:val="nil"/>
              <w:bottom w:val="single" w:sz="4" w:space="0" w:color="000000"/>
              <w:right w:val="single" w:sz="4" w:space="0" w:color="000000"/>
            </w:tcBorders>
            <w:shd w:val="clear" w:color="000000" w:fill="B7DEE8"/>
            <w:hideMark/>
          </w:tcPr>
          <w:p w14:paraId="24643325" w14:textId="77777777" w:rsidR="00036663" w:rsidRPr="00B70F6E" w:rsidRDefault="00036663" w:rsidP="00036663">
            <w:pPr>
              <w:jc w:val="right"/>
              <w:rPr>
                <w:sz w:val="16"/>
                <w:szCs w:val="16"/>
              </w:rPr>
            </w:pPr>
            <w:r w:rsidRPr="00B70F6E">
              <w:rPr>
                <w:sz w:val="16"/>
                <w:szCs w:val="16"/>
              </w:rPr>
              <w:t>122,0</w:t>
            </w:r>
          </w:p>
        </w:tc>
        <w:tc>
          <w:tcPr>
            <w:tcW w:w="1260" w:type="dxa"/>
            <w:tcBorders>
              <w:top w:val="nil"/>
              <w:left w:val="nil"/>
              <w:bottom w:val="single" w:sz="4" w:space="0" w:color="000000"/>
              <w:right w:val="single" w:sz="4" w:space="0" w:color="000000"/>
            </w:tcBorders>
            <w:shd w:val="clear" w:color="000000" w:fill="B7DEE8"/>
            <w:hideMark/>
          </w:tcPr>
          <w:p w14:paraId="330AD8CD" w14:textId="77777777" w:rsidR="00036663" w:rsidRPr="00B70F6E" w:rsidRDefault="00036663" w:rsidP="00036663">
            <w:pPr>
              <w:jc w:val="right"/>
              <w:rPr>
                <w:sz w:val="16"/>
                <w:szCs w:val="16"/>
              </w:rPr>
            </w:pPr>
            <w:r w:rsidRPr="00B70F6E">
              <w:rPr>
                <w:sz w:val="16"/>
                <w:szCs w:val="16"/>
              </w:rPr>
              <w:t>122,0</w:t>
            </w:r>
          </w:p>
        </w:tc>
        <w:tc>
          <w:tcPr>
            <w:tcW w:w="1260" w:type="dxa"/>
            <w:tcBorders>
              <w:top w:val="nil"/>
              <w:left w:val="nil"/>
              <w:bottom w:val="single" w:sz="4" w:space="0" w:color="000000"/>
              <w:right w:val="single" w:sz="4" w:space="0" w:color="000000"/>
            </w:tcBorders>
            <w:shd w:val="clear" w:color="000000" w:fill="B7DEE8"/>
            <w:hideMark/>
          </w:tcPr>
          <w:p w14:paraId="422BF974" w14:textId="77777777" w:rsidR="00036663" w:rsidRPr="00B70F6E" w:rsidRDefault="00036663" w:rsidP="00036663">
            <w:pPr>
              <w:jc w:val="right"/>
              <w:rPr>
                <w:sz w:val="16"/>
                <w:szCs w:val="16"/>
              </w:rPr>
            </w:pPr>
            <w:r w:rsidRPr="00B70F6E">
              <w:rPr>
                <w:sz w:val="16"/>
                <w:szCs w:val="16"/>
              </w:rPr>
              <w:t>122,0</w:t>
            </w:r>
          </w:p>
        </w:tc>
      </w:tr>
      <w:tr w:rsidR="00036663" w:rsidRPr="00B70F6E" w14:paraId="2B79A179"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23D2A44A" w14:textId="77777777" w:rsidR="00036663" w:rsidRPr="00B70F6E" w:rsidRDefault="00036663" w:rsidP="00036663">
            <w:pPr>
              <w:rPr>
                <w:sz w:val="16"/>
                <w:szCs w:val="16"/>
              </w:rPr>
            </w:pPr>
            <w:proofErr w:type="spellStart"/>
            <w:r w:rsidRPr="00B70F6E">
              <w:rPr>
                <w:sz w:val="16"/>
                <w:szCs w:val="16"/>
              </w:rPr>
              <w:t>Уплата</w:t>
            </w:r>
            <w:proofErr w:type="spellEnd"/>
            <w:r w:rsidRPr="00B70F6E">
              <w:rPr>
                <w:sz w:val="16"/>
                <w:szCs w:val="16"/>
              </w:rPr>
              <w:t xml:space="preserve"> </w:t>
            </w:r>
            <w:proofErr w:type="spellStart"/>
            <w:r w:rsidRPr="00B70F6E">
              <w:rPr>
                <w:sz w:val="16"/>
                <w:szCs w:val="16"/>
              </w:rPr>
              <w:t>прочих</w:t>
            </w:r>
            <w:proofErr w:type="spellEnd"/>
            <w:r w:rsidRPr="00B70F6E">
              <w:rPr>
                <w:sz w:val="16"/>
                <w:szCs w:val="16"/>
              </w:rPr>
              <w:t xml:space="preserve"> </w:t>
            </w:r>
            <w:proofErr w:type="spellStart"/>
            <w:r w:rsidRPr="00B70F6E">
              <w:rPr>
                <w:sz w:val="16"/>
                <w:szCs w:val="16"/>
              </w:rPr>
              <w:t>налогов</w:t>
            </w:r>
            <w:proofErr w:type="spellEnd"/>
            <w:r w:rsidRPr="00B70F6E">
              <w:rPr>
                <w:sz w:val="16"/>
                <w:szCs w:val="16"/>
              </w:rPr>
              <w:t xml:space="preserve">, </w:t>
            </w:r>
            <w:proofErr w:type="spellStart"/>
            <w:r w:rsidRPr="00B70F6E">
              <w:rPr>
                <w:sz w:val="16"/>
                <w:szCs w:val="16"/>
              </w:rPr>
              <w:t>сборов</w:t>
            </w:r>
            <w:proofErr w:type="spellEnd"/>
          </w:p>
        </w:tc>
        <w:tc>
          <w:tcPr>
            <w:tcW w:w="419" w:type="dxa"/>
            <w:tcBorders>
              <w:top w:val="nil"/>
              <w:left w:val="nil"/>
              <w:bottom w:val="single" w:sz="4" w:space="0" w:color="000000"/>
              <w:right w:val="single" w:sz="4" w:space="0" w:color="000000"/>
            </w:tcBorders>
            <w:shd w:val="clear" w:color="000000" w:fill="B7DEE8"/>
            <w:hideMark/>
          </w:tcPr>
          <w:p w14:paraId="62F5718A"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7D119FF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2833731F"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58D42761"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5DF79A24"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7EE1321D"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000000" w:fill="B7DEE8"/>
            <w:hideMark/>
          </w:tcPr>
          <w:p w14:paraId="204C76FA" w14:textId="77777777" w:rsidR="00036663" w:rsidRPr="00B70F6E" w:rsidRDefault="00036663" w:rsidP="00036663">
            <w:pPr>
              <w:rPr>
                <w:sz w:val="16"/>
                <w:szCs w:val="16"/>
              </w:rPr>
            </w:pPr>
            <w:r w:rsidRPr="00B70F6E">
              <w:rPr>
                <w:sz w:val="16"/>
                <w:szCs w:val="16"/>
              </w:rPr>
              <w:t>852</w:t>
            </w:r>
          </w:p>
        </w:tc>
        <w:tc>
          <w:tcPr>
            <w:tcW w:w="1420" w:type="dxa"/>
            <w:tcBorders>
              <w:top w:val="nil"/>
              <w:left w:val="nil"/>
              <w:bottom w:val="single" w:sz="4" w:space="0" w:color="000000"/>
              <w:right w:val="single" w:sz="4" w:space="0" w:color="000000"/>
            </w:tcBorders>
            <w:shd w:val="clear" w:color="000000" w:fill="B7DEE8"/>
            <w:hideMark/>
          </w:tcPr>
          <w:p w14:paraId="307D12CA" w14:textId="77777777" w:rsidR="00036663" w:rsidRPr="00B70F6E" w:rsidRDefault="00036663" w:rsidP="00036663">
            <w:pPr>
              <w:jc w:val="right"/>
              <w:rPr>
                <w:sz w:val="16"/>
                <w:szCs w:val="16"/>
              </w:rPr>
            </w:pPr>
            <w:r w:rsidRPr="00B70F6E">
              <w:rPr>
                <w:sz w:val="16"/>
                <w:szCs w:val="16"/>
              </w:rPr>
              <w:t>6,0</w:t>
            </w:r>
          </w:p>
        </w:tc>
        <w:tc>
          <w:tcPr>
            <w:tcW w:w="1260" w:type="dxa"/>
            <w:tcBorders>
              <w:top w:val="nil"/>
              <w:left w:val="nil"/>
              <w:bottom w:val="single" w:sz="4" w:space="0" w:color="000000"/>
              <w:right w:val="single" w:sz="4" w:space="0" w:color="000000"/>
            </w:tcBorders>
            <w:shd w:val="clear" w:color="000000" w:fill="B7DEE8"/>
            <w:hideMark/>
          </w:tcPr>
          <w:p w14:paraId="49468B2D" w14:textId="77777777" w:rsidR="00036663" w:rsidRPr="00B70F6E" w:rsidRDefault="00036663" w:rsidP="00036663">
            <w:pPr>
              <w:jc w:val="right"/>
              <w:rPr>
                <w:sz w:val="16"/>
                <w:szCs w:val="16"/>
              </w:rPr>
            </w:pPr>
            <w:r w:rsidRPr="00B70F6E">
              <w:rPr>
                <w:sz w:val="16"/>
                <w:szCs w:val="16"/>
              </w:rPr>
              <w:t>6,0</w:t>
            </w:r>
          </w:p>
        </w:tc>
        <w:tc>
          <w:tcPr>
            <w:tcW w:w="1260" w:type="dxa"/>
            <w:tcBorders>
              <w:top w:val="nil"/>
              <w:left w:val="nil"/>
              <w:bottom w:val="single" w:sz="4" w:space="0" w:color="000000"/>
              <w:right w:val="single" w:sz="4" w:space="0" w:color="000000"/>
            </w:tcBorders>
            <w:shd w:val="clear" w:color="000000" w:fill="B7DEE8"/>
            <w:hideMark/>
          </w:tcPr>
          <w:p w14:paraId="3256153D" w14:textId="77777777" w:rsidR="00036663" w:rsidRPr="00B70F6E" w:rsidRDefault="00036663" w:rsidP="00036663">
            <w:pPr>
              <w:jc w:val="right"/>
              <w:rPr>
                <w:sz w:val="16"/>
                <w:szCs w:val="16"/>
              </w:rPr>
            </w:pPr>
            <w:r w:rsidRPr="00B70F6E">
              <w:rPr>
                <w:sz w:val="16"/>
                <w:szCs w:val="16"/>
              </w:rPr>
              <w:t>6,0</w:t>
            </w:r>
          </w:p>
        </w:tc>
      </w:tr>
      <w:tr w:rsidR="00036663" w:rsidRPr="00B70F6E" w14:paraId="551AB240"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74347067" w14:textId="77777777" w:rsidR="00036663" w:rsidRPr="00B70F6E" w:rsidRDefault="00036663" w:rsidP="00036663">
            <w:pPr>
              <w:rPr>
                <w:sz w:val="16"/>
                <w:szCs w:val="16"/>
              </w:rPr>
            </w:pPr>
            <w:proofErr w:type="spellStart"/>
            <w:r w:rsidRPr="00B70F6E">
              <w:rPr>
                <w:sz w:val="16"/>
                <w:szCs w:val="16"/>
              </w:rPr>
              <w:t>Уплата</w:t>
            </w:r>
            <w:proofErr w:type="spellEnd"/>
            <w:r w:rsidRPr="00B70F6E">
              <w:rPr>
                <w:sz w:val="16"/>
                <w:szCs w:val="16"/>
              </w:rPr>
              <w:t xml:space="preserve"> </w:t>
            </w:r>
            <w:proofErr w:type="spellStart"/>
            <w:r w:rsidRPr="00B70F6E">
              <w:rPr>
                <w:sz w:val="16"/>
                <w:szCs w:val="16"/>
              </w:rPr>
              <w:t>иных</w:t>
            </w:r>
            <w:proofErr w:type="spellEnd"/>
            <w:r w:rsidRPr="00B70F6E">
              <w:rPr>
                <w:sz w:val="16"/>
                <w:szCs w:val="16"/>
              </w:rPr>
              <w:t xml:space="preserve"> </w:t>
            </w:r>
            <w:proofErr w:type="spellStart"/>
            <w:r w:rsidRPr="00B70F6E">
              <w:rPr>
                <w:sz w:val="16"/>
                <w:szCs w:val="16"/>
              </w:rPr>
              <w:t>платежей</w:t>
            </w:r>
            <w:proofErr w:type="spellEnd"/>
          </w:p>
        </w:tc>
        <w:tc>
          <w:tcPr>
            <w:tcW w:w="419" w:type="dxa"/>
            <w:tcBorders>
              <w:top w:val="nil"/>
              <w:left w:val="nil"/>
              <w:bottom w:val="single" w:sz="4" w:space="0" w:color="000000"/>
              <w:right w:val="single" w:sz="4" w:space="0" w:color="000000"/>
            </w:tcBorders>
            <w:shd w:val="clear" w:color="000000" w:fill="B7DEE8"/>
            <w:hideMark/>
          </w:tcPr>
          <w:p w14:paraId="1AC90A45"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2D9BAD71"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4859A09E"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31739BB3"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3B28F4C0"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2D42319C" w14:textId="77777777" w:rsidR="00036663" w:rsidRPr="00B70F6E" w:rsidRDefault="00036663" w:rsidP="00036663">
            <w:pPr>
              <w:rPr>
                <w:sz w:val="16"/>
                <w:szCs w:val="16"/>
              </w:rPr>
            </w:pPr>
            <w:r w:rsidRPr="00B70F6E">
              <w:rPr>
                <w:sz w:val="16"/>
                <w:szCs w:val="16"/>
              </w:rPr>
              <w:t>41120</w:t>
            </w:r>
          </w:p>
        </w:tc>
        <w:tc>
          <w:tcPr>
            <w:tcW w:w="461" w:type="dxa"/>
            <w:tcBorders>
              <w:top w:val="nil"/>
              <w:left w:val="nil"/>
              <w:bottom w:val="single" w:sz="4" w:space="0" w:color="000000"/>
              <w:right w:val="single" w:sz="4" w:space="0" w:color="000000"/>
            </w:tcBorders>
            <w:shd w:val="clear" w:color="000000" w:fill="B7DEE8"/>
            <w:hideMark/>
          </w:tcPr>
          <w:p w14:paraId="5F75E890" w14:textId="77777777" w:rsidR="00036663" w:rsidRPr="00B70F6E" w:rsidRDefault="00036663" w:rsidP="00036663">
            <w:pPr>
              <w:rPr>
                <w:sz w:val="16"/>
                <w:szCs w:val="16"/>
              </w:rPr>
            </w:pPr>
            <w:r w:rsidRPr="00B70F6E">
              <w:rPr>
                <w:sz w:val="16"/>
                <w:szCs w:val="16"/>
              </w:rPr>
              <w:t>853</w:t>
            </w:r>
          </w:p>
        </w:tc>
        <w:tc>
          <w:tcPr>
            <w:tcW w:w="1420" w:type="dxa"/>
            <w:tcBorders>
              <w:top w:val="nil"/>
              <w:left w:val="nil"/>
              <w:bottom w:val="single" w:sz="4" w:space="0" w:color="000000"/>
              <w:right w:val="single" w:sz="4" w:space="0" w:color="000000"/>
            </w:tcBorders>
            <w:shd w:val="clear" w:color="000000" w:fill="B7DEE8"/>
            <w:hideMark/>
          </w:tcPr>
          <w:p w14:paraId="4967D3AC"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2F3054E3"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6C35556A" w14:textId="77777777" w:rsidR="00036663" w:rsidRPr="00B70F6E" w:rsidRDefault="00036663" w:rsidP="00036663">
            <w:pPr>
              <w:jc w:val="right"/>
              <w:rPr>
                <w:sz w:val="16"/>
                <w:szCs w:val="16"/>
              </w:rPr>
            </w:pPr>
            <w:r w:rsidRPr="00B70F6E">
              <w:rPr>
                <w:sz w:val="16"/>
                <w:szCs w:val="16"/>
              </w:rPr>
              <w:t>0,0</w:t>
            </w:r>
          </w:p>
        </w:tc>
      </w:tr>
      <w:tr w:rsidR="00036663" w:rsidRPr="00B70F6E" w14:paraId="6282C6CB"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7C352D12" w14:textId="77777777" w:rsidR="00036663" w:rsidRPr="00036663" w:rsidRDefault="00036663" w:rsidP="00036663">
            <w:pPr>
              <w:rPr>
                <w:sz w:val="16"/>
                <w:szCs w:val="16"/>
                <w:lang w:val="ru-RU"/>
              </w:rPr>
            </w:pPr>
            <w:r w:rsidRPr="00036663">
              <w:rPr>
                <w:sz w:val="16"/>
                <w:szCs w:val="16"/>
                <w:lang w:val="ru-RU"/>
              </w:rPr>
              <w:t xml:space="preserve">Субсидии на </w:t>
            </w:r>
            <w:proofErr w:type="spellStart"/>
            <w:r w:rsidRPr="00036663">
              <w:rPr>
                <w:sz w:val="16"/>
                <w:szCs w:val="16"/>
                <w:lang w:val="ru-RU"/>
              </w:rPr>
              <w:t>софинансирование</w:t>
            </w:r>
            <w:proofErr w:type="spellEnd"/>
            <w:r w:rsidRPr="00036663">
              <w:rPr>
                <w:sz w:val="16"/>
                <w:szCs w:val="16"/>
                <w:lang w:val="ru-RU"/>
              </w:rPr>
              <w:t xml:space="preserve">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1F0EF3FE"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BB312D8"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3FE6AB74"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0F4C69D2"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01844741"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AAE314D" w14:textId="77777777" w:rsidR="00036663" w:rsidRPr="00B70F6E" w:rsidRDefault="00036663" w:rsidP="00036663">
            <w:pPr>
              <w:rPr>
                <w:sz w:val="16"/>
                <w:szCs w:val="16"/>
              </w:rPr>
            </w:pPr>
            <w:r w:rsidRPr="00B70F6E">
              <w:rPr>
                <w:sz w:val="16"/>
                <w:szCs w:val="16"/>
              </w:rPr>
              <w:t>44200</w:t>
            </w:r>
          </w:p>
        </w:tc>
        <w:tc>
          <w:tcPr>
            <w:tcW w:w="461" w:type="dxa"/>
            <w:tcBorders>
              <w:top w:val="nil"/>
              <w:left w:val="nil"/>
              <w:bottom w:val="single" w:sz="4" w:space="0" w:color="000000"/>
              <w:right w:val="single" w:sz="4" w:space="0" w:color="000000"/>
            </w:tcBorders>
            <w:shd w:val="clear" w:color="auto" w:fill="auto"/>
            <w:hideMark/>
          </w:tcPr>
          <w:p w14:paraId="17A622A7"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B8C3124" w14:textId="77777777" w:rsidR="00036663" w:rsidRPr="00B70F6E" w:rsidRDefault="00036663" w:rsidP="00036663">
            <w:pPr>
              <w:jc w:val="right"/>
              <w:rPr>
                <w:sz w:val="16"/>
                <w:szCs w:val="16"/>
              </w:rPr>
            </w:pPr>
            <w:r w:rsidRPr="00B70F6E">
              <w:rPr>
                <w:sz w:val="16"/>
                <w:szCs w:val="16"/>
              </w:rPr>
              <w:t>368,0</w:t>
            </w:r>
          </w:p>
        </w:tc>
        <w:tc>
          <w:tcPr>
            <w:tcW w:w="1260" w:type="dxa"/>
            <w:tcBorders>
              <w:top w:val="nil"/>
              <w:left w:val="nil"/>
              <w:bottom w:val="single" w:sz="4" w:space="0" w:color="000000"/>
              <w:right w:val="single" w:sz="4" w:space="0" w:color="000000"/>
            </w:tcBorders>
            <w:shd w:val="clear" w:color="auto" w:fill="auto"/>
            <w:hideMark/>
          </w:tcPr>
          <w:p w14:paraId="2C460F11"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auto" w:fill="auto"/>
            <w:hideMark/>
          </w:tcPr>
          <w:p w14:paraId="16BCC29D" w14:textId="77777777" w:rsidR="00036663" w:rsidRPr="00B70F6E" w:rsidRDefault="00036663" w:rsidP="00036663">
            <w:pPr>
              <w:jc w:val="right"/>
              <w:rPr>
                <w:sz w:val="16"/>
                <w:szCs w:val="16"/>
              </w:rPr>
            </w:pPr>
            <w:r w:rsidRPr="00B70F6E">
              <w:rPr>
                <w:sz w:val="16"/>
                <w:szCs w:val="16"/>
              </w:rPr>
              <w:t>0,0</w:t>
            </w:r>
          </w:p>
        </w:tc>
      </w:tr>
      <w:tr w:rsidR="00036663" w:rsidRPr="00B70F6E" w14:paraId="52B685E3"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4E1137B5" w14:textId="77777777" w:rsidR="00036663" w:rsidRPr="00036663" w:rsidRDefault="00036663" w:rsidP="00036663">
            <w:pPr>
              <w:rPr>
                <w:sz w:val="16"/>
                <w:szCs w:val="16"/>
                <w:lang w:val="ru-RU"/>
              </w:rPr>
            </w:pPr>
            <w:r w:rsidRPr="00036663">
              <w:rPr>
                <w:sz w:val="16"/>
                <w:szCs w:val="16"/>
                <w:lang w:val="ru-RU"/>
              </w:rPr>
              <w:t xml:space="preserve">Субсидии на </w:t>
            </w:r>
            <w:proofErr w:type="spellStart"/>
            <w:r w:rsidRPr="00036663">
              <w:rPr>
                <w:sz w:val="16"/>
                <w:szCs w:val="16"/>
                <w:lang w:val="ru-RU"/>
              </w:rPr>
              <w:t>софинансирование</w:t>
            </w:r>
            <w:proofErr w:type="spellEnd"/>
            <w:r w:rsidRPr="00036663">
              <w:rPr>
                <w:sz w:val="16"/>
                <w:szCs w:val="16"/>
                <w:lang w:val="ru-RU"/>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0592EC0E"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0768BA2"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ED7A8AF"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026F0B88"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91A1E98"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7A14A447" w14:textId="77777777" w:rsidR="00036663" w:rsidRPr="00B70F6E" w:rsidRDefault="00036663" w:rsidP="00036663">
            <w:pPr>
              <w:rPr>
                <w:sz w:val="16"/>
                <w:szCs w:val="16"/>
              </w:rPr>
            </w:pPr>
            <w:r w:rsidRPr="00B70F6E">
              <w:rPr>
                <w:sz w:val="16"/>
                <w:szCs w:val="16"/>
              </w:rPr>
              <w:t>44205</w:t>
            </w:r>
          </w:p>
        </w:tc>
        <w:tc>
          <w:tcPr>
            <w:tcW w:w="461" w:type="dxa"/>
            <w:tcBorders>
              <w:top w:val="nil"/>
              <w:left w:val="nil"/>
              <w:bottom w:val="single" w:sz="4" w:space="0" w:color="000000"/>
              <w:right w:val="single" w:sz="4" w:space="0" w:color="000000"/>
            </w:tcBorders>
            <w:shd w:val="clear" w:color="auto" w:fill="auto"/>
            <w:hideMark/>
          </w:tcPr>
          <w:p w14:paraId="04EF40B1"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9917461" w14:textId="77777777" w:rsidR="00036663" w:rsidRPr="00B70F6E" w:rsidRDefault="00036663" w:rsidP="00036663">
            <w:pPr>
              <w:jc w:val="right"/>
              <w:rPr>
                <w:sz w:val="16"/>
                <w:szCs w:val="16"/>
              </w:rPr>
            </w:pPr>
            <w:r w:rsidRPr="00B70F6E">
              <w:rPr>
                <w:sz w:val="16"/>
                <w:szCs w:val="16"/>
              </w:rPr>
              <w:t>368,0</w:t>
            </w:r>
          </w:p>
        </w:tc>
        <w:tc>
          <w:tcPr>
            <w:tcW w:w="1260" w:type="dxa"/>
            <w:tcBorders>
              <w:top w:val="nil"/>
              <w:left w:val="nil"/>
              <w:bottom w:val="single" w:sz="4" w:space="0" w:color="000000"/>
              <w:right w:val="single" w:sz="4" w:space="0" w:color="000000"/>
            </w:tcBorders>
            <w:shd w:val="clear" w:color="auto" w:fill="auto"/>
            <w:hideMark/>
          </w:tcPr>
          <w:p w14:paraId="0C2AA248"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auto" w:fill="auto"/>
            <w:hideMark/>
          </w:tcPr>
          <w:p w14:paraId="5AA04CFE" w14:textId="77777777" w:rsidR="00036663" w:rsidRPr="00B70F6E" w:rsidRDefault="00036663" w:rsidP="00036663">
            <w:pPr>
              <w:jc w:val="right"/>
              <w:rPr>
                <w:sz w:val="16"/>
                <w:szCs w:val="16"/>
              </w:rPr>
            </w:pPr>
            <w:r w:rsidRPr="00B70F6E">
              <w:rPr>
                <w:sz w:val="16"/>
                <w:szCs w:val="16"/>
              </w:rPr>
              <w:t>0,0</w:t>
            </w:r>
          </w:p>
        </w:tc>
      </w:tr>
      <w:tr w:rsidR="00036663" w:rsidRPr="00B70F6E" w14:paraId="4824F70A" w14:textId="77777777" w:rsidTr="00036663">
        <w:trPr>
          <w:trHeight w:val="1350"/>
        </w:trPr>
        <w:tc>
          <w:tcPr>
            <w:tcW w:w="3804" w:type="dxa"/>
            <w:tcBorders>
              <w:top w:val="nil"/>
              <w:left w:val="single" w:sz="4" w:space="0" w:color="000000"/>
              <w:bottom w:val="single" w:sz="4" w:space="0" w:color="000000"/>
              <w:right w:val="single" w:sz="4" w:space="0" w:color="000000"/>
            </w:tcBorders>
            <w:shd w:val="clear" w:color="auto" w:fill="auto"/>
            <w:hideMark/>
          </w:tcPr>
          <w:p w14:paraId="3F3B3898" w14:textId="77777777" w:rsidR="00036663" w:rsidRPr="00036663" w:rsidRDefault="00036663" w:rsidP="00036663">
            <w:pPr>
              <w:rPr>
                <w:sz w:val="16"/>
                <w:szCs w:val="16"/>
                <w:lang w:val="ru-RU"/>
              </w:rPr>
            </w:pPr>
            <w:r w:rsidRPr="00036663">
              <w:rPr>
                <w:sz w:val="16"/>
                <w:szCs w:val="16"/>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5DF704F8"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6886918E"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0D8AF145"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2656A123"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6470709D"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89D1A04" w14:textId="77777777" w:rsidR="00036663" w:rsidRPr="00B70F6E" w:rsidRDefault="00036663" w:rsidP="00036663">
            <w:pPr>
              <w:rPr>
                <w:sz w:val="16"/>
                <w:szCs w:val="16"/>
              </w:rPr>
            </w:pPr>
            <w:r w:rsidRPr="00B70F6E">
              <w:rPr>
                <w:sz w:val="16"/>
                <w:szCs w:val="16"/>
              </w:rPr>
              <w:t>44205</w:t>
            </w:r>
          </w:p>
        </w:tc>
        <w:tc>
          <w:tcPr>
            <w:tcW w:w="461" w:type="dxa"/>
            <w:tcBorders>
              <w:top w:val="nil"/>
              <w:left w:val="nil"/>
              <w:bottom w:val="single" w:sz="4" w:space="0" w:color="000000"/>
              <w:right w:val="single" w:sz="4" w:space="0" w:color="000000"/>
            </w:tcBorders>
            <w:shd w:val="clear" w:color="auto" w:fill="auto"/>
            <w:hideMark/>
          </w:tcPr>
          <w:p w14:paraId="4DFBE345" w14:textId="77777777" w:rsidR="00036663" w:rsidRPr="00B70F6E" w:rsidRDefault="00036663" w:rsidP="00036663">
            <w:pPr>
              <w:rPr>
                <w:sz w:val="16"/>
                <w:szCs w:val="16"/>
              </w:rPr>
            </w:pPr>
            <w:r w:rsidRPr="00B70F6E">
              <w:rPr>
                <w:sz w:val="16"/>
                <w:szCs w:val="16"/>
              </w:rPr>
              <w:t>100</w:t>
            </w:r>
          </w:p>
        </w:tc>
        <w:tc>
          <w:tcPr>
            <w:tcW w:w="1420" w:type="dxa"/>
            <w:tcBorders>
              <w:top w:val="nil"/>
              <w:left w:val="nil"/>
              <w:bottom w:val="single" w:sz="4" w:space="0" w:color="000000"/>
              <w:right w:val="single" w:sz="4" w:space="0" w:color="000000"/>
            </w:tcBorders>
            <w:shd w:val="clear" w:color="auto" w:fill="auto"/>
            <w:hideMark/>
          </w:tcPr>
          <w:p w14:paraId="534AA369" w14:textId="77777777" w:rsidR="00036663" w:rsidRPr="00B70F6E" w:rsidRDefault="00036663" w:rsidP="00036663">
            <w:pPr>
              <w:jc w:val="right"/>
              <w:rPr>
                <w:sz w:val="16"/>
                <w:szCs w:val="16"/>
              </w:rPr>
            </w:pPr>
            <w:r w:rsidRPr="00B70F6E">
              <w:rPr>
                <w:sz w:val="16"/>
                <w:szCs w:val="16"/>
              </w:rPr>
              <w:t>368,0</w:t>
            </w:r>
          </w:p>
        </w:tc>
        <w:tc>
          <w:tcPr>
            <w:tcW w:w="1260" w:type="dxa"/>
            <w:tcBorders>
              <w:top w:val="nil"/>
              <w:left w:val="nil"/>
              <w:bottom w:val="single" w:sz="4" w:space="0" w:color="000000"/>
              <w:right w:val="single" w:sz="4" w:space="0" w:color="000000"/>
            </w:tcBorders>
            <w:shd w:val="clear" w:color="auto" w:fill="auto"/>
            <w:hideMark/>
          </w:tcPr>
          <w:p w14:paraId="716BC8B6"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auto" w:fill="auto"/>
            <w:hideMark/>
          </w:tcPr>
          <w:p w14:paraId="4EFFD897" w14:textId="77777777" w:rsidR="00036663" w:rsidRPr="00B70F6E" w:rsidRDefault="00036663" w:rsidP="00036663">
            <w:pPr>
              <w:jc w:val="right"/>
              <w:rPr>
                <w:sz w:val="16"/>
                <w:szCs w:val="16"/>
              </w:rPr>
            </w:pPr>
            <w:r w:rsidRPr="00B70F6E">
              <w:rPr>
                <w:sz w:val="16"/>
                <w:szCs w:val="16"/>
              </w:rPr>
              <w:t>0,0</w:t>
            </w:r>
          </w:p>
        </w:tc>
      </w:tr>
      <w:tr w:rsidR="00036663" w:rsidRPr="00B70F6E" w14:paraId="6529DD30"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D2620D6" w14:textId="77777777" w:rsidR="00036663" w:rsidRPr="00036663" w:rsidRDefault="00036663" w:rsidP="00036663">
            <w:pPr>
              <w:rPr>
                <w:sz w:val="16"/>
                <w:szCs w:val="16"/>
                <w:lang w:val="ru-RU"/>
              </w:rPr>
            </w:pPr>
            <w:r w:rsidRPr="00036663">
              <w:rPr>
                <w:sz w:val="16"/>
                <w:szCs w:val="16"/>
                <w:lang w:val="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4AC6824A"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3C8134D6"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43D4DB6C"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auto" w:fill="auto"/>
            <w:hideMark/>
          </w:tcPr>
          <w:p w14:paraId="57F2845E"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0DCCE497"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086A318D" w14:textId="77777777" w:rsidR="00036663" w:rsidRPr="00B70F6E" w:rsidRDefault="00036663" w:rsidP="00036663">
            <w:pPr>
              <w:rPr>
                <w:sz w:val="16"/>
                <w:szCs w:val="16"/>
              </w:rPr>
            </w:pPr>
            <w:r w:rsidRPr="00B70F6E">
              <w:rPr>
                <w:sz w:val="16"/>
                <w:szCs w:val="16"/>
              </w:rPr>
              <w:t>44205</w:t>
            </w:r>
          </w:p>
        </w:tc>
        <w:tc>
          <w:tcPr>
            <w:tcW w:w="461" w:type="dxa"/>
            <w:tcBorders>
              <w:top w:val="nil"/>
              <w:left w:val="nil"/>
              <w:bottom w:val="single" w:sz="4" w:space="0" w:color="000000"/>
              <w:right w:val="single" w:sz="4" w:space="0" w:color="000000"/>
            </w:tcBorders>
            <w:shd w:val="clear" w:color="auto" w:fill="auto"/>
            <w:hideMark/>
          </w:tcPr>
          <w:p w14:paraId="6CFBA6A4" w14:textId="77777777" w:rsidR="00036663" w:rsidRPr="00B70F6E" w:rsidRDefault="00036663" w:rsidP="00036663">
            <w:pPr>
              <w:rPr>
                <w:sz w:val="16"/>
                <w:szCs w:val="16"/>
              </w:rPr>
            </w:pPr>
            <w:r w:rsidRPr="00B70F6E">
              <w:rPr>
                <w:sz w:val="16"/>
                <w:szCs w:val="16"/>
              </w:rPr>
              <w:t>120</w:t>
            </w:r>
          </w:p>
        </w:tc>
        <w:tc>
          <w:tcPr>
            <w:tcW w:w="1420" w:type="dxa"/>
            <w:tcBorders>
              <w:top w:val="nil"/>
              <w:left w:val="nil"/>
              <w:bottom w:val="single" w:sz="4" w:space="0" w:color="000000"/>
              <w:right w:val="single" w:sz="4" w:space="0" w:color="000000"/>
            </w:tcBorders>
            <w:shd w:val="clear" w:color="auto" w:fill="auto"/>
            <w:hideMark/>
          </w:tcPr>
          <w:p w14:paraId="0D34D92B" w14:textId="77777777" w:rsidR="00036663" w:rsidRPr="00B70F6E" w:rsidRDefault="00036663" w:rsidP="00036663">
            <w:pPr>
              <w:jc w:val="right"/>
              <w:rPr>
                <w:sz w:val="16"/>
                <w:szCs w:val="16"/>
              </w:rPr>
            </w:pPr>
            <w:r w:rsidRPr="00B70F6E">
              <w:rPr>
                <w:sz w:val="16"/>
                <w:szCs w:val="16"/>
              </w:rPr>
              <w:t>368,0</w:t>
            </w:r>
          </w:p>
        </w:tc>
        <w:tc>
          <w:tcPr>
            <w:tcW w:w="1260" w:type="dxa"/>
            <w:tcBorders>
              <w:top w:val="nil"/>
              <w:left w:val="nil"/>
              <w:bottom w:val="single" w:sz="4" w:space="0" w:color="000000"/>
              <w:right w:val="single" w:sz="4" w:space="0" w:color="000000"/>
            </w:tcBorders>
            <w:shd w:val="clear" w:color="auto" w:fill="auto"/>
            <w:hideMark/>
          </w:tcPr>
          <w:p w14:paraId="3F7BF633"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auto" w:fill="auto"/>
            <w:hideMark/>
          </w:tcPr>
          <w:p w14:paraId="11A0E97B" w14:textId="77777777" w:rsidR="00036663" w:rsidRPr="00B70F6E" w:rsidRDefault="00036663" w:rsidP="00036663">
            <w:pPr>
              <w:jc w:val="right"/>
              <w:rPr>
                <w:sz w:val="16"/>
                <w:szCs w:val="16"/>
              </w:rPr>
            </w:pPr>
            <w:r w:rsidRPr="00B70F6E">
              <w:rPr>
                <w:sz w:val="16"/>
                <w:szCs w:val="16"/>
              </w:rPr>
              <w:t>0,0</w:t>
            </w:r>
          </w:p>
        </w:tc>
      </w:tr>
      <w:tr w:rsidR="00036663" w:rsidRPr="00B70F6E" w14:paraId="5FF7690E"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000000" w:fill="B7DEE8"/>
            <w:hideMark/>
          </w:tcPr>
          <w:p w14:paraId="12175B8C" w14:textId="77777777" w:rsidR="00036663" w:rsidRPr="00036663" w:rsidRDefault="00036663" w:rsidP="00036663">
            <w:pPr>
              <w:rPr>
                <w:sz w:val="16"/>
                <w:szCs w:val="16"/>
                <w:lang w:val="ru-RU"/>
              </w:rPr>
            </w:pPr>
            <w:r w:rsidRPr="00036663">
              <w:rPr>
                <w:sz w:val="16"/>
                <w:szCs w:val="16"/>
                <w:lang w:val="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51FCCEC"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50054303"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74E8BCA7" w14:textId="77777777" w:rsidR="00036663" w:rsidRPr="00B70F6E" w:rsidRDefault="00036663" w:rsidP="00036663">
            <w:pPr>
              <w:rPr>
                <w:sz w:val="16"/>
                <w:szCs w:val="16"/>
              </w:rPr>
            </w:pPr>
            <w:r w:rsidRPr="00B70F6E">
              <w:rPr>
                <w:sz w:val="16"/>
                <w:szCs w:val="16"/>
              </w:rPr>
              <w:t>01</w:t>
            </w:r>
          </w:p>
        </w:tc>
        <w:tc>
          <w:tcPr>
            <w:tcW w:w="369" w:type="dxa"/>
            <w:tcBorders>
              <w:top w:val="nil"/>
              <w:left w:val="nil"/>
              <w:bottom w:val="single" w:sz="4" w:space="0" w:color="000000"/>
              <w:right w:val="single" w:sz="4" w:space="0" w:color="000000"/>
            </w:tcBorders>
            <w:shd w:val="clear" w:color="000000" w:fill="B7DEE8"/>
            <w:hideMark/>
          </w:tcPr>
          <w:p w14:paraId="1F9A4875"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7CDA78A8"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6453C229" w14:textId="77777777" w:rsidR="00036663" w:rsidRPr="00B70F6E" w:rsidRDefault="00036663" w:rsidP="00036663">
            <w:pPr>
              <w:rPr>
                <w:sz w:val="16"/>
                <w:szCs w:val="16"/>
              </w:rPr>
            </w:pPr>
            <w:r w:rsidRPr="00B70F6E">
              <w:rPr>
                <w:sz w:val="16"/>
                <w:szCs w:val="16"/>
              </w:rPr>
              <w:t>44205</w:t>
            </w:r>
          </w:p>
        </w:tc>
        <w:tc>
          <w:tcPr>
            <w:tcW w:w="461" w:type="dxa"/>
            <w:tcBorders>
              <w:top w:val="nil"/>
              <w:left w:val="nil"/>
              <w:bottom w:val="single" w:sz="4" w:space="0" w:color="000000"/>
              <w:right w:val="single" w:sz="4" w:space="0" w:color="000000"/>
            </w:tcBorders>
            <w:shd w:val="clear" w:color="000000" w:fill="B7DEE8"/>
            <w:hideMark/>
          </w:tcPr>
          <w:p w14:paraId="7C4C85EB" w14:textId="77777777" w:rsidR="00036663" w:rsidRPr="00B70F6E" w:rsidRDefault="00036663" w:rsidP="00036663">
            <w:pPr>
              <w:rPr>
                <w:sz w:val="16"/>
                <w:szCs w:val="16"/>
              </w:rPr>
            </w:pPr>
            <w:r w:rsidRPr="00B70F6E">
              <w:rPr>
                <w:sz w:val="16"/>
                <w:szCs w:val="16"/>
              </w:rPr>
              <w:t>121</w:t>
            </w:r>
          </w:p>
        </w:tc>
        <w:tc>
          <w:tcPr>
            <w:tcW w:w="1420" w:type="dxa"/>
            <w:tcBorders>
              <w:top w:val="nil"/>
              <w:left w:val="nil"/>
              <w:bottom w:val="single" w:sz="4" w:space="0" w:color="000000"/>
              <w:right w:val="single" w:sz="4" w:space="0" w:color="000000"/>
            </w:tcBorders>
            <w:shd w:val="clear" w:color="000000" w:fill="B7DEE8"/>
            <w:hideMark/>
          </w:tcPr>
          <w:p w14:paraId="1EBA7F36" w14:textId="77777777" w:rsidR="00036663" w:rsidRPr="00B70F6E" w:rsidRDefault="00036663" w:rsidP="00036663">
            <w:pPr>
              <w:jc w:val="right"/>
              <w:rPr>
                <w:sz w:val="16"/>
                <w:szCs w:val="16"/>
              </w:rPr>
            </w:pPr>
            <w:r w:rsidRPr="00B70F6E">
              <w:rPr>
                <w:sz w:val="16"/>
                <w:szCs w:val="16"/>
              </w:rPr>
              <w:t>368,0</w:t>
            </w:r>
          </w:p>
        </w:tc>
        <w:tc>
          <w:tcPr>
            <w:tcW w:w="1260" w:type="dxa"/>
            <w:tcBorders>
              <w:top w:val="nil"/>
              <w:left w:val="nil"/>
              <w:bottom w:val="single" w:sz="4" w:space="0" w:color="000000"/>
              <w:right w:val="single" w:sz="4" w:space="0" w:color="000000"/>
            </w:tcBorders>
            <w:shd w:val="clear" w:color="000000" w:fill="B7DEE8"/>
            <w:hideMark/>
          </w:tcPr>
          <w:p w14:paraId="73AEF163"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196F5AB4" w14:textId="77777777" w:rsidR="00036663" w:rsidRPr="00B70F6E" w:rsidRDefault="00036663" w:rsidP="00036663">
            <w:pPr>
              <w:jc w:val="right"/>
              <w:rPr>
                <w:sz w:val="16"/>
                <w:szCs w:val="16"/>
              </w:rPr>
            </w:pPr>
            <w:r w:rsidRPr="00B70F6E">
              <w:rPr>
                <w:sz w:val="16"/>
                <w:szCs w:val="16"/>
              </w:rPr>
              <w:t>0,0</w:t>
            </w:r>
          </w:p>
        </w:tc>
      </w:tr>
      <w:tr w:rsidR="00036663" w:rsidRPr="00B70F6E" w14:paraId="5BF7E9A1"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31862ABC"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03223050"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51A42183"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20A67E21"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2E4172CF"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1FDE393B"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2B465198"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43B500CC"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11EC5E04"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33DF7301"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1E4BC601" w14:textId="77777777" w:rsidR="00036663" w:rsidRPr="00B70F6E" w:rsidRDefault="00036663" w:rsidP="00036663">
            <w:pPr>
              <w:jc w:val="right"/>
              <w:rPr>
                <w:sz w:val="16"/>
                <w:szCs w:val="16"/>
              </w:rPr>
            </w:pPr>
            <w:r w:rsidRPr="00B70F6E">
              <w:rPr>
                <w:sz w:val="16"/>
                <w:szCs w:val="16"/>
              </w:rPr>
              <w:t>0,8</w:t>
            </w:r>
          </w:p>
        </w:tc>
      </w:tr>
      <w:tr w:rsidR="00036663" w:rsidRPr="00B70F6E" w14:paraId="28467AEA"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50CABA73"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0C5FBC60"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4FCA663F"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22C161A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FCBB9DA"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75A5C1E6"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730C8F5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43E4B18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77BAB03"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1E5C6E8E"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5B09F69B" w14:textId="77777777" w:rsidR="00036663" w:rsidRPr="00B70F6E" w:rsidRDefault="00036663" w:rsidP="00036663">
            <w:pPr>
              <w:jc w:val="right"/>
              <w:rPr>
                <w:sz w:val="16"/>
                <w:szCs w:val="16"/>
              </w:rPr>
            </w:pPr>
            <w:r w:rsidRPr="00B70F6E">
              <w:rPr>
                <w:sz w:val="16"/>
                <w:szCs w:val="16"/>
              </w:rPr>
              <w:t>0,8</w:t>
            </w:r>
          </w:p>
        </w:tc>
      </w:tr>
      <w:tr w:rsidR="00036663" w:rsidRPr="00B70F6E" w14:paraId="13A98410"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32E63E59" w14:textId="77777777" w:rsidR="00036663" w:rsidRPr="00036663" w:rsidRDefault="00036663" w:rsidP="00036663">
            <w:pPr>
              <w:rPr>
                <w:sz w:val="16"/>
                <w:szCs w:val="16"/>
                <w:lang w:val="ru-RU"/>
              </w:rPr>
            </w:pPr>
            <w:r w:rsidRPr="00036663">
              <w:rPr>
                <w:sz w:val="16"/>
                <w:szCs w:val="16"/>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tcBorders>
              <w:top w:val="nil"/>
              <w:left w:val="nil"/>
              <w:bottom w:val="single" w:sz="4" w:space="0" w:color="000000"/>
              <w:right w:val="single" w:sz="4" w:space="0" w:color="000000"/>
            </w:tcBorders>
            <w:shd w:val="clear" w:color="auto" w:fill="auto"/>
            <w:hideMark/>
          </w:tcPr>
          <w:p w14:paraId="45F29FEB" w14:textId="77777777" w:rsidR="00036663" w:rsidRPr="00B70F6E" w:rsidRDefault="00036663" w:rsidP="00036663">
            <w:pPr>
              <w:rPr>
                <w:sz w:val="16"/>
                <w:szCs w:val="16"/>
              </w:rPr>
            </w:pPr>
            <w:r w:rsidRPr="00B70F6E">
              <w:rPr>
                <w:sz w:val="16"/>
                <w:szCs w:val="16"/>
              </w:rPr>
              <w:t>1</w:t>
            </w:r>
          </w:p>
        </w:tc>
        <w:tc>
          <w:tcPr>
            <w:tcW w:w="564" w:type="dxa"/>
            <w:tcBorders>
              <w:top w:val="nil"/>
              <w:left w:val="nil"/>
              <w:bottom w:val="single" w:sz="4" w:space="0" w:color="000000"/>
              <w:right w:val="single" w:sz="4" w:space="0" w:color="000000"/>
            </w:tcBorders>
            <w:shd w:val="clear" w:color="auto" w:fill="auto"/>
            <w:hideMark/>
          </w:tcPr>
          <w:p w14:paraId="07EDCE12" w14:textId="77777777" w:rsidR="00036663" w:rsidRPr="00B70F6E" w:rsidRDefault="00036663" w:rsidP="00036663">
            <w:pPr>
              <w:rPr>
                <w:sz w:val="16"/>
                <w:szCs w:val="16"/>
              </w:rPr>
            </w:pPr>
            <w:r w:rsidRPr="00B70F6E">
              <w:rPr>
                <w:sz w:val="16"/>
                <w:szCs w:val="16"/>
              </w:rPr>
              <w:t>4</w:t>
            </w:r>
          </w:p>
        </w:tc>
        <w:tc>
          <w:tcPr>
            <w:tcW w:w="379" w:type="dxa"/>
            <w:tcBorders>
              <w:top w:val="nil"/>
              <w:left w:val="nil"/>
              <w:bottom w:val="single" w:sz="4" w:space="0" w:color="000000"/>
              <w:right w:val="single" w:sz="4" w:space="0" w:color="000000"/>
            </w:tcBorders>
            <w:shd w:val="clear" w:color="auto" w:fill="auto"/>
            <w:hideMark/>
          </w:tcPr>
          <w:p w14:paraId="490737E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34F81E3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2DACE008"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C1B4C86" w14:textId="77777777" w:rsidR="00036663" w:rsidRPr="00B70F6E" w:rsidRDefault="00036663" w:rsidP="00036663">
            <w:pPr>
              <w:rPr>
                <w:sz w:val="16"/>
                <w:szCs w:val="16"/>
              </w:rPr>
            </w:pPr>
            <w:r w:rsidRPr="00B70F6E">
              <w:rPr>
                <w:sz w:val="16"/>
                <w:szCs w:val="16"/>
              </w:rPr>
              <w:t>77000</w:t>
            </w:r>
          </w:p>
        </w:tc>
        <w:tc>
          <w:tcPr>
            <w:tcW w:w="461" w:type="dxa"/>
            <w:tcBorders>
              <w:top w:val="nil"/>
              <w:left w:val="nil"/>
              <w:bottom w:val="single" w:sz="4" w:space="0" w:color="000000"/>
              <w:right w:val="single" w:sz="4" w:space="0" w:color="000000"/>
            </w:tcBorders>
            <w:shd w:val="clear" w:color="auto" w:fill="auto"/>
            <w:hideMark/>
          </w:tcPr>
          <w:p w14:paraId="1E53A4AC"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9E114DB"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1AE9DC25"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18AF2EF7" w14:textId="77777777" w:rsidR="00036663" w:rsidRPr="00B70F6E" w:rsidRDefault="00036663" w:rsidP="00036663">
            <w:pPr>
              <w:jc w:val="right"/>
              <w:rPr>
                <w:sz w:val="16"/>
                <w:szCs w:val="16"/>
              </w:rPr>
            </w:pPr>
            <w:r w:rsidRPr="00B70F6E">
              <w:rPr>
                <w:sz w:val="16"/>
                <w:szCs w:val="16"/>
              </w:rPr>
              <w:t>0,8</w:t>
            </w:r>
          </w:p>
        </w:tc>
      </w:tr>
      <w:tr w:rsidR="00036663" w:rsidRPr="00B70F6E" w14:paraId="5823CDD4" w14:textId="77777777" w:rsidTr="00036663">
        <w:trPr>
          <w:trHeight w:val="2025"/>
        </w:trPr>
        <w:tc>
          <w:tcPr>
            <w:tcW w:w="3804" w:type="dxa"/>
            <w:tcBorders>
              <w:top w:val="nil"/>
              <w:left w:val="single" w:sz="4" w:space="0" w:color="000000"/>
              <w:bottom w:val="single" w:sz="4" w:space="0" w:color="000000"/>
              <w:right w:val="single" w:sz="4" w:space="0" w:color="000000"/>
            </w:tcBorders>
            <w:shd w:val="clear" w:color="auto" w:fill="auto"/>
            <w:hideMark/>
          </w:tcPr>
          <w:p w14:paraId="693C147B" w14:textId="77777777" w:rsidR="00036663" w:rsidRPr="00036663" w:rsidRDefault="00036663" w:rsidP="00036663">
            <w:pPr>
              <w:rPr>
                <w:sz w:val="16"/>
                <w:szCs w:val="16"/>
                <w:lang w:val="ru-RU"/>
              </w:rPr>
            </w:pPr>
            <w:r w:rsidRPr="00036663">
              <w:rPr>
                <w:sz w:val="16"/>
                <w:szCs w:val="16"/>
                <w:lang w:val="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0EA9524"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0268537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77576182"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E44B189"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5C5BC888"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4828FBAC" w14:textId="77777777" w:rsidR="00036663" w:rsidRPr="00B70F6E" w:rsidRDefault="00036663" w:rsidP="00036663">
            <w:pPr>
              <w:rPr>
                <w:sz w:val="16"/>
                <w:szCs w:val="16"/>
              </w:rPr>
            </w:pPr>
            <w:r w:rsidRPr="00B70F6E">
              <w:rPr>
                <w:sz w:val="16"/>
                <w:szCs w:val="16"/>
              </w:rPr>
              <w:t>77150</w:t>
            </w:r>
          </w:p>
        </w:tc>
        <w:tc>
          <w:tcPr>
            <w:tcW w:w="461" w:type="dxa"/>
            <w:tcBorders>
              <w:top w:val="nil"/>
              <w:left w:val="nil"/>
              <w:bottom w:val="single" w:sz="4" w:space="0" w:color="000000"/>
              <w:right w:val="single" w:sz="4" w:space="0" w:color="000000"/>
            </w:tcBorders>
            <w:shd w:val="clear" w:color="auto" w:fill="auto"/>
            <w:hideMark/>
          </w:tcPr>
          <w:p w14:paraId="674BCF65"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26054B1"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249E05EF"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5D56706C" w14:textId="77777777" w:rsidR="00036663" w:rsidRPr="00B70F6E" w:rsidRDefault="00036663" w:rsidP="00036663">
            <w:pPr>
              <w:jc w:val="right"/>
              <w:rPr>
                <w:sz w:val="16"/>
                <w:szCs w:val="16"/>
              </w:rPr>
            </w:pPr>
            <w:r w:rsidRPr="00B70F6E">
              <w:rPr>
                <w:sz w:val="16"/>
                <w:szCs w:val="16"/>
              </w:rPr>
              <w:t>0,8</w:t>
            </w:r>
          </w:p>
        </w:tc>
      </w:tr>
      <w:tr w:rsidR="00036663" w:rsidRPr="00B70F6E" w14:paraId="2D704E60"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709C1BC0" w14:textId="77777777" w:rsidR="00036663" w:rsidRPr="00036663" w:rsidRDefault="00036663" w:rsidP="00036663">
            <w:pPr>
              <w:rPr>
                <w:sz w:val="16"/>
                <w:szCs w:val="16"/>
                <w:lang w:val="ru-RU"/>
              </w:rPr>
            </w:pPr>
            <w:r w:rsidRPr="00036663">
              <w:rPr>
                <w:sz w:val="16"/>
                <w:szCs w:val="16"/>
                <w:lang w:val="ru-RU"/>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FE17782"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7B27949"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14E3D52A"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0375789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4CA0D608"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13FD72F" w14:textId="77777777" w:rsidR="00036663" w:rsidRPr="00B70F6E" w:rsidRDefault="00036663" w:rsidP="00036663">
            <w:pPr>
              <w:rPr>
                <w:sz w:val="16"/>
                <w:szCs w:val="16"/>
              </w:rPr>
            </w:pPr>
            <w:r w:rsidRPr="00B70F6E">
              <w:rPr>
                <w:sz w:val="16"/>
                <w:szCs w:val="16"/>
              </w:rPr>
              <w:t>77150</w:t>
            </w:r>
          </w:p>
        </w:tc>
        <w:tc>
          <w:tcPr>
            <w:tcW w:w="461" w:type="dxa"/>
            <w:tcBorders>
              <w:top w:val="nil"/>
              <w:left w:val="nil"/>
              <w:bottom w:val="single" w:sz="4" w:space="0" w:color="000000"/>
              <w:right w:val="single" w:sz="4" w:space="0" w:color="000000"/>
            </w:tcBorders>
            <w:shd w:val="clear" w:color="auto" w:fill="auto"/>
            <w:hideMark/>
          </w:tcPr>
          <w:p w14:paraId="192EFD98"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3AC369B0"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75BA6AFD"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0BA754E3" w14:textId="77777777" w:rsidR="00036663" w:rsidRPr="00B70F6E" w:rsidRDefault="00036663" w:rsidP="00036663">
            <w:pPr>
              <w:jc w:val="right"/>
              <w:rPr>
                <w:sz w:val="16"/>
                <w:szCs w:val="16"/>
              </w:rPr>
            </w:pPr>
            <w:r w:rsidRPr="00B70F6E">
              <w:rPr>
                <w:sz w:val="16"/>
                <w:szCs w:val="16"/>
              </w:rPr>
              <w:t>0,8</w:t>
            </w:r>
          </w:p>
        </w:tc>
      </w:tr>
      <w:tr w:rsidR="00036663" w:rsidRPr="00B70F6E" w14:paraId="0AC057D3"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87B7E69"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4AD4B33"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472AC130"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4E422A39"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B5ABA1A"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42A258C7"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6934A242" w14:textId="77777777" w:rsidR="00036663" w:rsidRPr="00B70F6E" w:rsidRDefault="00036663" w:rsidP="00036663">
            <w:pPr>
              <w:rPr>
                <w:sz w:val="16"/>
                <w:szCs w:val="16"/>
              </w:rPr>
            </w:pPr>
            <w:r w:rsidRPr="00B70F6E">
              <w:rPr>
                <w:sz w:val="16"/>
                <w:szCs w:val="16"/>
              </w:rPr>
              <w:t>77150</w:t>
            </w:r>
          </w:p>
        </w:tc>
        <w:tc>
          <w:tcPr>
            <w:tcW w:w="461" w:type="dxa"/>
            <w:tcBorders>
              <w:top w:val="nil"/>
              <w:left w:val="nil"/>
              <w:bottom w:val="single" w:sz="4" w:space="0" w:color="000000"/>
              <w:right w:val="single" w:sz="4" w:space="0" w:color="000000"/>
            </w:tcBorders>
            <w:shd w:val="clear" w:color="auto" w:fill="auto"/>
            <w:hideMark/>
          </w:tcPr>
          <w:p w14:paraId="2341A142"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27D42E4E"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12012B33"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auto" w:fill="auto"/>
            <w:hideMark/>
          </w:tcPr>
          <w:p w14:paraId="51E2F43B" w14:textId="77777777" w:rsidR="00036663" w:rsidRPr="00B70F6E" w:rsidRDefault="00036663" w:rsidP="00036663">
            <w:pPr>
              <w:jc w:val="right"/>
              <w:rPr>
                <w:sz w:val="16"/>
                <w:szCs w:val="16"/>
              </w:rPr>
            </w:pPr>
            <w:r w:rsidRPr="00B70F6E">
              <w:rPr>
                <w:sz w:val="16"/>
                <w:szCs w:val="16"/>
              </w:rPr>
              <w:t>0,8</w:t>
            </w:r>
          </w:p>
        </w:tc>
      </w:tr>
      <w:tr w:rsidR="00036663" w:rsidRPr="00B70F6E" w14:paraId="5F8F61D4"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0FF5EBB5"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8603F1D"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4F623CDC"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06C5B16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693331A0"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6C03C155"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671CBD88" w14:textId="77777777" w:rsidR="00036663" w:rsidRPr="00B70F6E" w:rsidRDefault="00036663" w:rsidP="00036663">
            <w:pPr>
              <w:rPr>
                <w:sz w:val="16"/>
                <w:szCs w:val="16"/>
              </w:rPr>
            </w:pPr>
            <w:r w:rsidRPr="00B70F6E">
              <w:rPr>
                <w:sz w:val="16"/>
                <w:szCs w:val="16"/>
              </w:rPr>
              <w:t>77150</w:t>
            </w:r>
          </w:p>
        </w:tc>
        <w:tc>
          <w:tcPr>
            <w:tcW w:w="461" w:type="dxa"/>
            <w:tcBorders>
              <w:top w:val="nil"/>
              <w:left w:val="nil"/>
              <w:bottom w:val="single" w:sz="4" w:space="0" w:color="000000"/>
              <w:right w:val="single" w:sz="4" w:space="0" w:color="000000"/>
            </w:tcBorders>
            <w:shd w:val="clear" w:color="000000" w:fill="B7DEE8"/>
            <w:hideMark/>
          </w:tcPr>
          <w:p w14:paraId="549FFAB9"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18626FC3"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000000" w:fill="B7DEE8"/>
            <w:hideMark/>
          </w:tcPr>
          <w:p w14:paraId="13665C8A" w14:textId="77777777" w:rsidR="00036663" w:rsidRPr="00B70F6E" w:rsidRDefault="00036663" w:rsidP="00036663">
            <w:pPr>
              <w:jc w:val="right"/>
              <w:rPr>
                <w:sz w:val="16"/>
                <w:szCs w:val="16"/>
              </w:rPr>
            </w:pPr>
            <w:r w:rsidRPr="00B70F6E">
              <w:rPr>
                <w:sz w:val="16"/>
                <w:szCs w:val="16"/>
              </w:rPr>
              <w:t>0,8</w:t>
            </w:r>
          </w:p>
        </w:tc>
        <w:tc>
          <w:tcPr>
            <w:tcW w:w="1260" w:type="dxa"/>
            <w:tcBorders>
              <w:top w:val="nil"/>
              <w:left w:val="nil"/>
              <w:bottom w:val="single" w:sz="4" w:space="0" w:color="000000"/>
              <w:right w:val="single" w:sz="4" w:space="0" w:color="000000"/>
            </w:tcBorders>
            <w:shd w:val="clear" w:color="000000" w:fill="B7DEE8"/>
            <w:hideMark/>
          </w:tcPr>
          <w:p w14:paraId="58F8E5A9" w14:textId="77777777" w:rsidR="00036663" w:rsidRPr="00B70F6E" w:rsidRDefault="00036663" w:rsidP="00036663">
            <w:pPr>
              <w:jc w:val="right"/>
              <w:rPr>
                <w:sz w:val="16"/>
                <w:szCs w:val="16"/>
              </w:rPr>
            </w:pPr>
            <w:r w:rsidRPr="00B70F6E">
              <w:rPr>
                <w:sz w:val="16"/>
                <w:szCs w:val="16"/>
              </w:rPr>
              <w:t>0,8</w:t>
            </w:r>
          </w:p>
        </w:tc>
      </w:tr>
      <w:tr w:rsidR="00036663" w:rsidRPr="00B70F6E" w14:paraId="314C7315"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1AA8EF44"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5DEFB0BC"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4F5BFC81"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16F2C366"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7A3ECE0F"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56740385"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3BB7D8B6"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7019E54"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423B8AF"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5970E5F1"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5B323C9E" w14:textId="77777777" w:rsidR="00036663" w:rsidRPr="00B70F6E" w:rsidRDefault="00036663" w:rsidP="00036663">
            <w:pPr>
              <w:jc w:val="right"/>
              <w:rPr>
                <w:sz w:val="16"/>
                <w:szCs w:val="16"/>
              </w:rPr>
            </w:pPr>
            <w:r w:rsidRPr="00B70F6E">
              <w:rPr>
                <w:sz w:val="16"/>
                <w:szCs w:val="16"/>
              </w:rPr>
              <w:t>15,0</w:t>
            </w:r>
          </w:p>
        </w:tc>
      </w:tr>
      <w:tr w:rsidR="00036663" w:rsidRPr="00B70F6E" w14:paraId="0CD16029"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5CE7C5DE"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обеспечения деятельности главных распорядителей  средств </w:t>
            </w:r>
            <w:proofErr w:type="spellStart"/>
            <w:r w:rsidRPr="00036663">
              <w:rPr>
                <w:sz w:val="16"/>
                <w:szCs w:val="16"/>
                <w:lang w:val="ru-RU"/>
              </w:rPr>
              <w:t>местног</w:t>
            </w:r>
            <w:proofErr w:type="spellEnd"/>
            <w:r w:rsidRPr="00036663">
              <w:rPr>
                <w:sz w:val="16"/>
                <w:szCs w:val="16"/>
                <w:lang w:val="ru-RU"/>
              </w:rPr>
              <w:t xml:space="preserve"> бюджета</w:t>
            </w:r>
          </w:p>
        </w:tc>
        <w:tc>
          <w:tcPr>
            <w:tcW w:w="419" w:type="dxa"/>
            <w:tcBorders>
              <w:top w:val="nil"/>
              <w:left w:val="nil"/>
              <w:bottom w:val="single" w:sz="4" w:space="0" w:color="000000"/>
              <w:right w:val="single" w:sz="4" w:space="0" w:color="000000"/>
            </w:tcBorders>
            <w:shd w:val="clear" w:color="auto" w:fill="auto"/>
            <w:hideMark/>
          </w:tcPr>
          <w:p w14:paraId="429EBC4D"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5EAAA9F7"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54475A52"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060E3B7"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300CBAD9"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7368E8BA"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AB515D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014A783"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236B1978"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5EBCD201" w14:textId="77777777" w:rsidR="00036663" w:rsidRPr="00B70F6E" w:rsidRDefault="00036663" w:rsidP="00036663">
            <w:pPr>
              <w:jc w:val="right"/>
              <w:rPr>
                <w:sz w:val="16"/>
                <w:szCs w:val="16"/>
              </w:rPr>
            </w:pPr>
            <w:r w:rsidRPr="00B70F6E">
              <w:rPr>
                <w:sz w:val="16"/>
                <w:szCs w:val="16"/>
              </w:rPr>
              <w:t>15,0</w:t>
            </w:r>
          </w:p>
        </w:tc>
      </w:tr>
      <w:tr w:rsidR="00036663" w:rsidRPr="00B70F6E" w14:paraId="6FDAE195"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5762B8AB" w14:textId="77777777" w:rsidR="00036663" w:rsidRPr="00036663" w:rsidRDefault="00036663" w:rsidP="00036663">
            <w:pPr>
              <w:rPr>
                <w:sz w:val="16"/>
                <w:szCs w:val="16"/>
                <w:lang w:val="ru-RU"/>
              </w:rPr>
            </w:pPr>
            <w:r w:rsidRPr="00036663">
              <w:rPr>
                <w:sz w:val="16"/>
                <w:szCs w:val="16"/>
                <w:lang w:val="ru-RU"/>
              </w:rPr>
              <w:t xml:space="preserve">осуществление полномочий по  осуществлению </w:t>
            </w:r>
            <w:proofErr w:type="gramStart"/>
            <w:r w:rsidRPr="00036663">
              <w:rPr>
                <w:sz w:val="16"/>
                <w:szCs w:val="16"/>
                <w:lang w:val="ru-RU"/>
              </w:rPr>
              <w:t>контроля за</w:t>
            </w:r>
            <w:proofErr w:type="gramEnd"/>
            <w:r w:rsidRPr="00036663">
              <w:rPr>
                <w:sz w:val="16"/>
                <w:szCs w:val="16"/>
                <w:lang w:val="ru-RU"/>
              </w:rPr>
              <w:t xml:space="preserve"> исполнением бюджета поселения</w:t>
            </w:r>
          </w:p>
        </w:tc>
        <w:tc>
          <w:tcPr>
            <w:tcW w:w="419" w:type="dxa"/>
            <w:tcBorders>
              <w:top w:val="nil"/>
              <w:left w:val="nil"/>
              <w:bottom w:val="single" w:sz="4" w:space="0" w:color="000000"/>
              <w:right w:val="single" w:sz="4" w:space="0" w:color="000000"/>
            </w:tcBorders>
            <w:shd w:val="clear" w:color="auto" w:fill="auto"/>
            <w:hideMark/>
          </w:tcPr>
          <w:p w14:paraId="015365AC"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7701A06"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auto" w:fill="auto"/>
            <w:hideMark/>
          </w:tcPr>
          <w:p w14:paraId="22A34E4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DFE764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560C20AA"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2A4DED4E" w14:textId="77777777" w:rsidR="00036663" w:rsidRPr="00B70F6E" w:rsidRDefault="00036663" w:rsidP="00036663">
            <w:pPr>
              <w:rPr>
                <w:sz w:val="16"/>
                <w:szCs w:val="16"/>
              </w:rPr>
            </w:pPr>
            <w:r w:rsidRPr="00B70F6E">
              <w:rPr>
                <w:sz w:val="16"/>
                <w:szCs w:val="16"/>
              </w:rPr>
              <w:t>44501</w:t>
            </w:r>
          </w:p>
        </w:tc>
        <w:tc>
          <w:tcPr>
            <w:tcW w:w="461" w:type="dxa"/>
            <w:tcBorders>
              <w:top w:val="nil"/>
              <w:left w:val="nil"/>
              <w:bottom w:val="single" w:sz="4" w:space="0" w:color="000000"/>
              <w:right w:val="single" w:sz="4" w:space="0" w:color="000000"/>
            </w:tcBorders>
            <w:shd w:val="clear" w:color="auto" w:fill="auto"/>
            <w:hideMark/>
          </w:tcPr>
          <w:p w14:paraId="0A95911F"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26ED0630"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6E13348E"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71D4129C" w14:textId="77777777" w:rsidR="00036663" w:rsidRPr="00B70F6E" w:rsidRDefault="00036663" w:rsidP="00036663">
            <w:pPr>
              <w:jc w:val="right"/>
              <w:rPr>
                <w:sz w:val="16"/>
                <w:szCs w:val="16"/>
              </w:rPr>
            </w:pPr>
            <w:r w:rsidRPr="00B70F6E">
              <w:rPr>
                <w:sz w:val="16"/>
                <w:szCs w:val="16"/>
              </w:rPr>
              <w:t>15,0</w:t>
            </w:r>
          </w:p>
        </w:tc>
      </w:tr>
      <w:tr w:rsidR="00036663" w:rsidRPr="00B70F6E" w14:paraId="583BB5DE"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3B0CF529" w14:textId="77777777" w:rsidR="00036663" w:rsidRPr="00B70F6E" w:rsidRDefault="00036663" w:rsidP="00036663">
            <w:pPr>
              <w:rPr>
                <w:sz w:val="16"/>
                <w:szCs w:val="16"/>
              </w:rPr>
            </w:pPr>
            <w:proofErr w:type="spellStart"/>
            <w:r w:rsidRPr="00B70F6E">
              <w:rPr>
                <w:sz w:val="16"/>
                <w:szCs w:val="16"/>
              </w:rPr>
              <w:t>Межбюджетные</w:t>
            </w:r>
            <w:proofErr w:type="spellEnd"/>
            <w:r w:rsidRPr="00B70F6E">
              <w:rPr>
                <w:sz w:val="16"/>
                <w:szCs w:val="16"/>
              </w:rPr>
              <w:t xml:space="preserve"> </w:t>
            </w:r>
            <w:proofErr w:type="spellStart"/>
            <w:r w:rsidRPr="00B70F6E">
              <w:rPr>
                <w:sz w:val="16"/>
                <w:szCs w:val="16"/>
              </w:rPr>
              <w:t>трансферты</w:t>
            </w:r>
            <w:proofErr w:type="spellEnd"/>
          </w:p>
        </w:tc>
        <w:tc>
          <w:tcPr>
            <w:tcW w:w="419" w:type="dxa"/>
            <w:tcBorders>
              <w:top w:val="nil"/>
              <w:left w:val="nil"/>
              <w:bottom w:val="single" w:sz="4" w:space="0" w:color="000000"/>
              <w:right w:val="single" w:sz="4" w:space="0" w:color="000000"/>
            </w:tcBorders>
            <w:shd w:val="clear" w:color="auto" w:fill="auto"/>
            <w:hideMark/>
          </w:tcPr>
          <w:p w14:paraId="7B25EC40" w14:textId="77777777" w:rsidR="00036663" w:rsidRPr="00B70F6E" w:rsidRDefault="00036663" w:rsidP="00036663">
            <w:pPr>
              <w:rPr>
                <w:sz w:val="16"/>
                <w:szCs w:val="16"/>
              </w:rPr>
            </w:pPr>
            <w:r w:rsidRPr="00B70F6E">
              <w:rPr>
                <w:sz w:val="16"/>
                <w:szCs w:val="16"/>
              </w:rPr>
              <w:t>1</w:t>
            </w:r>
          </w:p>
        </w:tc>
        <w:tc>
          <w:tcPr>
            <w:tcW w:w="564" w:type="dxa"/>
            <w:tcBorders>
              <w:top w:val="nil"/>
              <w:left w:val="nil"/>
              <w:bottom w:val="single" w:sz="4" w:space="0" w:color="000000"/>
              <w:right w:val="single" w:sz="4" w:space="0" w:color="000000"/>
            </w:tcBorders>
            <w:shd w:val="clear" w:color="auto" w:fill="auto"/>
            <w:hideMark/>
          </w:tcPr>
          <w:p w14:paraId="78E54297" w14:textId="77777777" w:rsidR="00036663" w:rsidRPr="00B70F6E" w:rsidRDefault="00036663" w:rsidP="00036663">
            <w:pPr>
              <w:rPr>
                <w:sz w:val="16"/>
                <w:szCs w:val="16"/>
              </w:rPr>
            </w:pPr>
            <w:r w:rsidRPr="00B70F6E">
              <w:rPr>
                <w:sz w:val="16"/>
                <w:szCs w:val="16"/>
              </w:rPr>
              <w:t>4</w:t>
            </w:r>
          </w:p>
        </w:tc>
        <w:tc>
          <w:tcPr>
            <w:tcW w:w="379" w:type="dxa"/>
            <w:tcBorders>
              <w:top w:val="nil"/>
              <w:left w:val="nil"/>
              <w:bottom w:val="single" w:sz="4" w:space="0" w:color="000000"/>
              <w:right w:val="single" w:sz="4" w:space="0" w:color="000000"/>
            </w:tcBorders>
            <w:shd w:val="clear" w:color="auto" w:fill="auto"/>
            <w:hideMark/>
          </w:tcPr>
          <w:p w14:paraId="0E389810"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2C2E655F"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AF3B2E6" w14:textId="77777777" w:rsidR="00036663" w:rsidRPr="00B70F6E" w:rsidRDefault="00036663" w:rsidP="00036663">
            <w:pPr>
              <w:rPr>
                <w:sz w:val="16"/>
                <w:szCs w:val="16"/>
              </w:rPr>
            </w:pPr>
            <w:r w:rsidRPr="00B70F6E">
              <w:rPr>
                <w:sz w:val="16"/>
                <w:szCs w:val="16"/>
              </w:rPr>
              <w:t>0</w:t>
            </w:r>
          </w:p>
        </w:tc>
        <w:tc>
          <w:tcPr>
            <w:tcW w:w="739" w:type="dxa"/>
            <w:tcBorders>
              <w:top w:val="nil"/>
              <w:left w:val="nil"/>
              <w:bottom w:val="single" w:sz="4" w:space="0" w:color="000000"/>
              <w:right w:val="single" w:sz="4" w:space="0" w:color="000000"/>
            </w:tcBorders>
            <w:shd w:val="clear" w:color="auto" w:fill="auto"/>
            <w:hideMark/>
          </w:tcPr>
          <w:p w14:paraId="4222DCAC" w14:textId="77777777" w:rsidR="00036663" w:rsidRPr="00B70F6E" w:rsidRDefault="00036663" w:rsidP="00036663">
            <w:pPr>
              <w:rPr>
                <w:sz w:val="16"/>
                <w:szCs w:val="16"/>
              </w:rPr>
            </w:pPr>
            <w:r w:rsidRPr="00B70F6E">
              <w:rPr>
                <w:sz w:val="16"/>
                <w:szCs w:val="16"/>
              </w:rPr>
              <w:t>44501</w:t>
            </w:r>
          </w:p>
        </w:tc>
        <w:tc>
          <w:tcPr>
            <w:tcW w:w="461" w:type="dxa"/>
            <w:tcBorders>
              <w:top w:val="nil"/>
              <w:left w:val="nil"/>
              <w:bottom w:val="single" w:sz="4" w:space="0" w:color="000000"/>
              <w:right w:val="single" w:sz="4" w:space="0" w:color="000000"/>
            </w:tcBorders>
            <w:shd w:val="clear" w:color="auto" w:fill="auto"/>
            <w:hideMark/>
          </w:tcPr>
          <w:p w14:paraId="4E789863" w14:textId="77777777" w:rsidR="00036663" w:rsidRPr="00B70F6E" w:rsidRDefault="00036663" w:rsidP="00036663">
            <w:pPr>
              <w:rPr>
                <w:sz w:val="16"/>
                <w:szCs w:val="16"/>
              </w:rPr>
            </w:pPr>
            <w:r w:rsidRPr="00B70F6E">
              <w:rPr>
                <w:sz w:val="16"/>
                <w:szCs w:val="16"/>
              </w:rPr>
              <w:t>500</w:t>
            </w:r>
          </w:p>
        </w:tc>
        <w:tc>
          <w:tcPr>
            <w:tcW w:w="1420" w:type="dxa"/>
            <w:tcBorders>
              <w:top w:val="nil"/>
              <w:left w:val="nil"/>
              <w:bottom w:val="single" w:sz="4" w:space="0" w:color="000000"/>
              <w:right w:val="single" w:sz="4" w:space="0" w:color="000000"/>
            </w:tcBorders>
            <w:shd w:val="clear" w:color="auto" w:fill="auto"/>
            <w:hideMark/>
          </w:tcPr>
          <w:p w14:paraId="037AE902"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1D499971"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auto" w:fill="auto"/>
            <w:hideMark/>
          </w:tcPr>
          <w:p w14:paraId="2B9041DE" w14:textId="77777777" w:rsidR="00036663" w:rsidRPr="00B70F6E" w:rsidRDefault="00036663" w:rsidP="00036663">
            <w:pPr>
              <w:jc w:val="right"/>
              <w:rPr>
                <w:sz w:val="16"/>
                <w:szCs w:val="16"/>
              </w:rPr>
            </w:pPr>
            <w:r w:rsidRPr="00B70F6E">
              <w:rPr>
                <w:sz w:val="16"/>
                <w:szCs w:val="16"/>
              </w:rPr>
              <w:t>15,0</w:t>
            </w:r>
          </w:p>
        </w:tc>
      </w:tr>
      <w:tr w:rsidR="00036663" w:rsidRPr="00B70F6E" w14:paraId="380E6E9B"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05BCE5C9" w14:textId="77777777" w:rsidR="00036663" w:rsidRPr="00B70F6E" w:rsidRDefault="00036663" w:rsidP="00036663">
            <w:pPr>
              <w:rPr>
                <w:sz w:val="16"/>
                <w:szCs w:val="16"/>
              </w:rPr>
            </w:pPr>
            <w:proofErr w:type="spellStart"/>
            <w:r w:rsidRPr="00B70F6E">
              <w:rPr>
                <w:sz w:val="16"/>
                <w:szCs w:val="16"/>
              </w:rPr>
              <w:t>Иные</w:t>
            </w:r>
            <w:proofErr w:type="spellEnd"/>
            <w:r w:rsidRPr="00B70F6E">
              <w:rPr>
                <w:sz w:val="16"/>
                <w:szCs w:val="16"/>
              </w:rPr>
              <w:t xml:space="preserve"> </w:t>
            </w:r>
            <w:proofErr w:type="spellStart"/>
            <w:r w:rsidRPr="00B70F6E">
              <w:rPr>
                <w:sz w:val="16"/>
                <w:szCs w:val="16"/>
              </w:rPr>
              <w:t>межбюджетные</w:t>
            </w:r>
            <w:proofErr w:type="spellEnd"/>
            <w:r w:rsidRPr="00B70F6E">
              <w:rPr>
                <w:sz w:val="16"/>
                <w:szCs w:val="16"/>
              </w:rPr>
              <w:t xml:space="preserve"> </w:t>
            </w:r>
            <w:proofErr w:type="spellStart"/>
            <w:r w:rsidRPr="00B70F6E">
              <w:rPr>
                <w:sz w:val="16"/>
                <w:szCs w:val="16"/>
              </w:rPr>
              <w:t>трансферты</w:t>
            </w:r>
            <w:proofErr w:type="spellEnd"/>
          </w:p>
        </w:tc>
        <w:tc>
          <w:tcPr>
            <w:tcW w:w="419" w:type="dxa"/>
            <w:tcBorders>
              <w:top w:val="nil"/>
              <w:left w:val="nil"/>
              <w:bottom w:val="single" w:sz="4" w:space="0" w:color="000000"/>
              <w:right w:val="single" w:sz="4" w:space="0" w:color="000000"/>
            </w:tcBorders>
            <w:shd w:val="clear" w:color="000000" w:fill="B7DEE8"/>
            <w:hideMark/>
          </w:tcPr>
          <w:p w14:paraId="3AC80538"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B7DEE8"/>
            <w:hideMark/>
          </w:tcPr>
          <w:p w14:paraId="267D0DD6" w14:textId="77777777" w:rsidR="00036663" w:rsidRPr="00B70F6E" w:rsidRDefault="00036663" w:rsidP="00036663">
            <w:pPr>
              <w:rPr>
                <w:sz w:val="16"/>
                <w:szCs w:val="16"/>
              </w:rPr>
            </w:pPr>
            <w:r w:rsidRPr="00B70F6E">
              <w:rPr>
                <w:sz w:val="16"/>
                <w:szCs w:val="16"/>
              </w:rPr>
              <w:t>04</w:t>
            </w:r>
          </w:p>
        </w:tc>
        <w:tc>
          <w:tcPr>
            <w:tcW w:w="379" w:type="dxa"/>
            <w:tcBorders>
              <w:top w:val="nil"/>
              <w:left w:val="nil"/>
              <w:bottom w:val="single" w:sz="4" w:space="0" w:color="000000"/>
              <w:right w:val="single" w:sz="4" w:space="0" w:color="000000"/>
            </w:tcBorders>
            <w:shd w:val="clear" w:color="000000" w:fill="B7DEE8"/>
            <w:hideMark/>
          </w:tcPr>
          <w:p w14:paraId="26889213"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6058B9B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46DA9BDE"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4B9A786D" w14:textId="77777777" w:rsidR="00036663" w:rsidRPr="00B70F6E" w:rsidRDefault="00036663" w:rsidP="00036663">
            <w:pPr>
              <w:rPr>
                <w:sz w:val="16"/>
                <w:szCs w:val="16"/>
              </w:rPr>
            </w:pPr>
            <w:r w:rsidRPr="00B70F6E">
              <w:rPr>
                <w:sz w:val="16"/>
                <w:szCs w:val="16"/>
              </w:rPr>
              <w:t>44501</w:t>
            </w:r>
          </w:p>
        </w:tc>
        <w:tc>
          <w:tcPr>
            <w:tcW w:w="461" w:type="dxa"/>
            <w:tcBorders>
              <w:top w:val="nil"/>
              <w:left w:val="nil"/>
              <w:bottom w:val="single" w:sz="4" w:space="0" w:color="000000"/>
              <w:right w:val="single" w:sz="4" w:space="0" w:color="000000"/>
            </w:tcBorders>
            <w:shd w:val="clear" w:color="000000" w:fill="B7DEE8"/>
            <w:hideMark/>
          </w:tcPr>
          <w:p w14:paraId="000AD334" w14:textId="77777777" w:rsidR="00036663" w:rsidRPr="00B70F6E" w:rsidRDefault="00036663" w:rsidP="00036663">
            <w:pPr>
              <w:rPr>
                <w:sz w:val="16"/>
                <w:szCs w:val="16"/>
              </w:rPr>
            </w:pPr>
            <w:r w:rsidRPr="00B70F6E">
              <w:rPr>
                <w:sz w:val="16"/>
                <w:szCs w:val="16"/>
              </w:rPr>
              <w:t>540</w:t>
            </w:r>
          </w:p>
        </w:tc>
        <w:tc>
          <w:tcPr>
            <w:tcW w:w="1420" w:type="dxa"/>
            <w:tcBorders>
              <w:top w:val="nil"/>
              <w:left w:val="nil"/>
              <w:bottom w:val="single" w:sz="4" w:space="0" w:color="000000"/>
              <w:right w:val="single" w:sz="4" w:space="0" w:color="000000"/>
            </w:tcBorders>
            <w:shd w:val="clear" w:color="000000" w:fill="B7DEE8"/>
            <w:hideMark/>
          </w:tcPr>
          <w:p w14:paraId="3A55310E"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000000" w:fill="B7DEE8"/>
            <w:hideMark/>
          </w:tcPr>
          <w:p w14:paraId="7147C4A5" w14:textId="77777777" w:rsidR="00036663" w:rsidRPr="00B70F6E" w:rsidRDefault="00036663" w:rsidP="00036663">
            <w:pPr>
              <w:jc w:val="right"/>
              <w:rPr>
                <w:sz w:val="16"/>
                <w:szCs w:val="16"/>
              </w:rPr>
            </w:pPr>
            <w:r w:rsidRPr="00B70F6E">
              <w:rPr>
                <w:sz w:val="16"/>
                <w:szCs w:val="16"/>
              </w:rPr>
              <w:t>15,0</w:t>
            </w:r>
          </w:p>
        </w:tc>
        <w:tc>
          <w:tcPr>
            <w:tcW w:w="1260" w:type="dxa"/>
            <w:tcBorders>
              <w:top w:val="nil"/>
              <w:left w:val="nil"/>
              <w:bottom w:val="single" w:sz="4" w:space="0" w:color="000000"/>
              <w:right w:val="single" w:sz="4" w:space="0" w:color="000000"/>
            </w:tcBorders>
            <w:shd w:val="clear" w:color="000000" w:fill="B7DEE8"/>
            <w:hideMark/>
          </w:tcPr>
          <w:p w14:paraId="694FDE42" w14:textId="77777777" w:rsidR="00036663" w:rsidRPr="00B70F6E" w:rsidRDefault="00036663" w:rsidP="00036663">
            <w:pPr>
              <w:jc w:val="right"/>
              <w:rPr>
                <w:sz w:val="16"/>
                <w:szCs w:val="16"/>
              </w:rPr>
            </w:pPr>
            <w:r w:rsidRPr="00B70F6E">
              <w:rPr>
                <w:sz w:val="16"/>
                <w:szCs w:val="16"/>
              </w:rPr>
              <w:t>15,0</w:t>
            </w:r>
          </w:p>
        </w:tc>
      </w:tr>
      <w:tr w:rsidR="00036663" w:rsidRPr="00B70F6E" w14:paraId="478EB11F"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1CB607FA" w14:textId="77777777" w:rsidR="00036663" w:rsidRPr="00B70F6E" w:rsidRDefault="00036663" w:rsidP="00036663">
            <w:pPr>
              <w:rPr>
                <w:sz w:val="16"/>
                <w:szCs w:val="16"/>
              </w:rPr>
            </w:pPr>
            <w:proofErr w:type="spellStart"/>
            <w:r w:rsidRPr="00B70F6E">
              <w:rPr>
                <w:sz w:val="16"/>
                <w:szCs w:val="16"/>
              </w:rPr>
              <w:t>Резервные</w:t>
            </w:r>
            <w:proofErr w:type="spellEnd"/>
            <w:r w:rsidRPr="00B70F6E">
              <w:rPr>
                <w:sz w:val="16"/>
                <w:szCs w:val="16"/>
              </w:rPr>
              <w:t xml:space="preserve"> </w:t>
            </w:r>
            <w:proofErr w:type="spellStart"/>
            <w:r w:rsidRPr="00B70F6E">
              <w:rPr>
                <w:sz w:val="16"/>
                <w:szCs w:val="16"/>
              </w:rPr>
              <w:t>фонды</w:t>
            </w:r>
            <w:proofErr w:type="spellEnd"/>
          </w:p>
        </w:tc>
        <w:tc>
          <w:tcPr>
            <w:tcW w:w="419" w:type="dxa"/>
            <w:tcBorders>
              <w:top w:val="nil"/>
              <w:left w:val="nil"/>
              <w:bottom w:val="single" w:sz="4" w:space="0" w:color="000000"/>
              <w:right w:val="single" w:sz="4" w:space="0" w:color="000000"/>
            </w:tcBorders>
            <w:shd w:val="clear" w:color="auto" w:fill="auto"/>
            <w:hideMark/>
          </w:tcPr>
          <w:p w14:paraId="0E5CC93B"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8A093E2"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auto" w:fill="auto"/>
            <w:hideMark/>
          </w:tcPr>
          <w:p w14:paraId="63560876"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768F7C04"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7995ADE5"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7E3D218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0A3D05B4"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2107805"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2CD94969"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26E202B5" w14:textId="77777777" w:rsidR="00036663" w:rsidRPr="00B70F6E" w:rsidRDefault="00036663" w:rsidP="00036663">
            <w:pPr>
              <w:jc w:val="right"/>
              <w:rPr>
                <w:sz w:val="16"/>
                <w:szCs w:val="16"/>
              </w:rPr>
            </w:pPr>
            <w:r w:rsidRPr="00B70F6E">
              <w:rPr>
                <w:sz w:val="16"/>
                <w:szCs w:val="16"/>
              </w:rPr>
              <w:t>5,0</w:t>
            </w:r>
          </w:p>
        </w:tc>
      </w:tr>
      <w:tr w:rsidR="00036663" w:rsidRPr="00B70F6E" w14:paraId="5FF2CF66"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482DC428"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1ECB20D4"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71B726E0"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auto" w:fill="auto"/>
            <w:hideMark/>
          </w:tcPr>
          <w:p w14:paraId="1A5B529E"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3C7D38F6"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2AFF0CBC"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15985A32"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0C8F81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8E298F3"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781248CA"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707F5528" w14:textId="77777777" w:rsidR="00036663" w:rsidRPr="00B70F6E" w:rsidRDefault="00036663" w:rsidP="00036663">
            <w:pPr>
              <w:jc w:val="right"/>
              <w:rPr>
                <w:sz w:val="16"/>
                <w:szCs w:val="16"/>
              </w:rPr>
            </w:pPr>
            <w:r w:rsidRPr="00B70F6E">
              <w:rPr>
                <w:sz w:val="16"/>
                <w:szCs w:val="16"/>
              </w:rPr>
              <w:t>5,0</w:t>
            </w:r>
          </w:p>
        </w:tc>
      </w:tr>
      <w:tr w:rsidR="00036663" w:rsidRPr="00B70F6E" w14:paraId="47757DBB"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010B5D3E"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2C04B731"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4BF497F6"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auto" w:fill="auto"/>
            <w:hideMark/>
          </w:tcPr>
          <w:p w14:paraId="01769073"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3C903FE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4F15120"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38C1F864"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0462DDE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FE7F55B"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60BC895C"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3BEE7E71" w14:textId="77777777" w:rsidR="00036663" w:rsidRPr="00B70F6E" w:rsidRDefault="00036663" w:rsidP="00036663">
            <w:pPr>
              <w:jc w:val="right"/>
              <w:rPr>
                <w:sz w:val="16"/>
                <w:szCs w:val="16"/>
              </w:rPr>
            </w:pPr>
            <w:r w:rsidRPr="00B70F6E">
              <w:rPr>
                <w:sz w:val="16"/>
                <w:szCs w:val="16"/>
              </w:rPr>
              <w:t>5,0</w:t>
            </w:r>
          </w:p>
        </w:tc>
      </w:tr>
      <w:tr w:rsidR="00036663" w:rsidRPr="00B70F6E" w14:paraId="0928A518"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0165501F" w14:textId="77777777" w:rsidR="00036663" w:rsidRPr="00036663" w:rsidRDefault="00036663" w:rsidP="00036663">
            <w:pPr>
              <w:rPr>
                <w:sz w:val="16"/>
                <w:szCs w:val="16"/>
                <w:lang w:val="ru-RU"/>
              </w:rPr>
            </w:pPr>
            <w:r w:rsidRPr="00036663">
              <w:rPr>
                <w:sz w:val="16"/>
                <w:szCs w:val="16"/>
                <w:lang w:val="ru-RU"/>
              </w:rPr>
              <w:t xml:space="preserve">Резервный фонд администрации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 </w:t>
            </w:r>
            <w:proofErr w:type="spellStart"/>
            <w:r w:rsidRPr="00036663">
              <w:rPr>
                <w:sz w:val="16"/>
                <w:szCs w:val="16"/>
                <w:lang w:val="ru-RU"/>
              </w:rPr>
              <w:t>Атяшевского</w:t>
            </w:r>
            <w:proofErr w:type="spellEnd"/>
            <w:r w:rsidRPr="00036663">
              <w:rPr>
                <w:sz w:val="16"/>
                <w:szCs w:val="16"/>
                <w:lang w:val="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6BF58EE"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5C367A0"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auto" w:fill="auto"/>
            <w:hideMark/>
          </w:tcPr>
          <w:p w14:paraId="046B16D8"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1B5810A9"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1C83D75C"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08E9A9D9" w14:textId="77777777" w:rsidR="00036663" w:rsidRPr="00B70F6E" w:rsidRDefault="00036663" w:rsidP="00036663">
            <w:pPr>
              <w:rPr>
                <w:sz w:val="16"/>
                <w:szCs w:val="16"/>
              </w:rPr>
            </w:pPr>
            <w:r w:rsidRPr="00B70F6E">
              <w:rPr>
                <w:sz w:val="16"/>
                <w:szCs w:val="16"/>
              </w:rPr>
              <w:t>41180</w:t>
            </w:r>
          </w:p>
        </w:tc>
        <w:tc>
          <w:tcPr>
            <w:tcW w:w="461" w:type="dxa"/>
            <w:tcBorders>
              <w:top w:val="nil"/>
              <w:left w:val="nil"/>
              <w:bottom w:val="single" w:sz="4" w:space="0" w:color="000000"/>
              <w:right w:val="single" w:sz="4" w:space="0" w:color="000000"/>
            </w:tcBorders>
            <w:shd w:val="clear" w:color="auto" w:fill="auto"/>
            <w:hideMark/>
          </w:tcPr>
          <w:p w14:paraId="07259542"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7DBAF46"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51DFEBA7"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16605850" w14:textId="77777777" w:rsidR="00036663" w:rsidRPr="00B70F6E" w:rsidRDefault="00036663" w:rsidP="00036663">
            <w:pPr>
              <w:jc w:val="right"/>
              <w:rPr>
                <w:sz w:val="16"/>
                <w:szCs w:val="16"/>
              </w:rPr>
            </w:pPr>
            <w:r w:rsidRPr="00B70F6E">
              <w:rPr>
                <w:sz w:val="16"/>
                <w:szCs w:val="16"/>
              </w:rPr>
              <w:t>5,0</w:t>
            </w:r>
          </w:p>
        </w:tc>
      </w:tr>
      <w:tr w:rsidR="00036663" w:rsidRPr="00B70F6E" w14:paraId="7CFB812A"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77524DC0" w14:textId="77777777" w:rsidR="00036663" w:rsidRPr="00B70F6E" w:rsidRDefault="00036663" w:rsidP="00036663">
            <w:pPr>
              <w:rPr>
                <w:sz w:val="16"/>
                <w:szCs w:val="16"/>
              </w:rPr>
            </w:pPr>
            <w:proofErr w:type="spellStart"/>
            <w:r w:rsidRPr="00B70F6E">
              <w:rPr>
                <w:sz w:val="16"/>
                <w:szCs w:val="16"/>
              </w:rPr>
              <w:t>Иные</w:t>
            </w:r>
            <w:proofErr w:type="spellEnd"/>
            <w:r w:rsidRPr="00B70F6E">
              <w:rPr>
                <w:sz w:val="16"/>
                <w:szCs w:val="16"/>
              </w:rPr>
              <w:t xml:space="preserve"> </w:t>
            </w:r>
            <w:proofErr w:type="spellStart"/>
            <w:r w:rsidRPr="00B70F6E">
              <w:rPr>
                <w:sz w:val="16"/>
                <w:szCs w:val="16"/>
              </w:rPr>
              <w:t>бюджетные</w:t>
            </w:r>
            <w:proofErr w:type="spellEnd"/>
            <w:r w:rsidRPr="00B70F6E">
              <w:rPr>
                <w:sz w:val="16"/>
                <w:szCs w:val="16"/>
              </w:rPr>
              <w:t xml:space="preserve"> </w:t>
            </w:r>
            <w:proofErr w:type="spellStart"/>
            <w:r w:rsidRPr="00B70F6E">
              <w:rPr>
                <w:sz w:val="16"/>
                <w:szCs w:val="16"/>
              </w:rPr>
              <w:t>ассигнования</w:t>
            </w:r>
            <w:proofErr w:type="spellEnd"/>
          </w:p>
        </w:tc>
        <w:tc>
          <w:tcPr>
            <w:tcW w:w="419" w:type="dxa"/>
            <w:tcBorders>
              <w:top w:val="nil"/>
              <w:left w:val="nil"/>
              <w:bottom w:val="single" w:sz="4" w:space="0" w:color="000000"/>
              <w:right w:val="single" w:sz="4" w:space="0" w:color="000000"/>
            </w:tcBorders>
            <w:shd w:val="clear" w:color="auto" w:fill="auto"/>
            <w:hideMark/>
          </w:tcPr>
          <w:p w14:paraId="2B7DBC42"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auto" w:fill="auto"/>
            <w:hideMark/>
          </w:tcPr>
          <w:p w14:paraId="11ABED0C"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auto" w:fill="auto"/>
            <w:hideMark/>
          </w:tcPr>
          <w:p w14:paraId="0BB19A43"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3777B8F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6FF66D3"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0F185BA3" w14:textId="77777777" w:rsidR="00036663" w:rsidRPr="00B70F6E" w:rsidRDefault="00036663" w:rsidP="00036663">
            <w:pPr>
              <w:rPr>
                <w:sz w:val="16"/>
                <w:szCs w:val="16"/>
              </w:rPr>
            </w:pPr>
            <w:r w:rsidRPr="00B70F6E">
              <w:rPr>
                <w:sz w:val="16"/>
                <w:szCs w:val="16"/>
              </w:rPr>
              <w:t>41180</w:t>
            </w:r>
          </w:p>
        </w:tc>
        <w:tc>
          <w:tcPr>
            <w:tcW w:w="461" w:type="dxa"/>
            <w:tcBorders>
              <w:top w:val="nil"/>
              <w:left w:val="nil"/>
              <w:bottom w:val="single" w:sz="4" w:space="0" w:color="000000"/>
              <w:right w:val="single" w:sz="4" w:space="0" w:color="000000"/>
            </w:tcBorders>
            <w:shd w:val="clear" w:color="auto" w:fill="auto"/>
            <w:hideMark/>
          </w:tcPr>
          <w:p w14:paraId="34802B6C" w14:textId="77777777" w:rsidR="00036663" w:rsidRPr="00B70F6E" w:rsidRDefault="00036663" w:rsidP="00036663">
            <w:pPr>
              <w:rPr>
                <w:sz w:val="16"/>
                <w:szCs w:val="16"/>
              </w:rPr>
            </w:pPr>
            <w:r w:rsidRPr="00B70F6E">
              <w:rPr>
                <w:sz w:val="16"/>
                <w:szCs w:val="16"/>
              </w:rPr>
              <w:t>800</w:t>
            </w:r>
          </w:p>
        </w:tc>
        <w:tc>
          <w:tcPr>
            <w:tcW w:w="1420" w:type="dxa"/>
            <w:tcBorders>
              <w:top w:val="nil"/>
              <w:left w:val="nil"/>
              <w:bottom w:val="single" w:sz="4" w:space="0" w:color="000000"/>
              <w:right w:val="single" w:sz="4" w:space="0" w:color="000000"/>
            </w:tcBorders>
            <w:shd w:val="clear" w:color="auto" w:fill="auto"/>
            <w:hideMark/>
          </w:tcPr>
          <w:p w14:paraId="340E9258"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2E111815"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auto" w:fill="auto"/>
            <w:hideMark/>
          </w:tcPr>
          <w:p w14:paraId="60D5967F" w14:textId="77777777" w:rsidR="00036663" w:rsidRPr="00B70F6E" w:rsidRDefault="00036663" w:rsidP="00036663">
            <w:pPr>
              <w:jc w:val="right"/>
              <w:rPr>
                <w:sz w:val="16"/>
                <w:szCs w:val="16"/>
              </w:rPr>
            </w:pPr>
            <w:r w:rsidRPr="00B70F6E">
              <w:rPr>
                <w:sz w:val="16"/>
                <w:szCs w:val="16"/>
              </w:rPr>
              <w:t>5,0</w:t>
            </w:r>
          </w:p>
        </w:tc>
      </w:tr>
      <w:tr w:rsidR="00036663" w:rsidRPr="00B70F6E" w14:paraId="639032A8"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92CDDC"/>
            <w:hideMark/>
          </w:tcPr>
          <w:p w14:paraId="57973233" w14:textId="77777777" w:rsidR="00036663" w:rsidRPr="00B70F6E" w:rsidRDefault="00036663" w:rsidP="00036663">
            <w:pPr>
              <w:rPr>
                <w:sz w:val="16"/>
                <w:szCs w:val="16"/>
              </w:rPr>
            </w:pPr>
            <w:proofErr w:type="spellStart"/>
            <w:r w:rsidRPr="00B70F6E">
              <w:rPr>
                <w:sz w:val="16"/>
                <w:szCs w:val="16"/>
              </w:rPr>
              <w:t>Резервные</w:t>
            </w:r>
            <w:proofErr w:type="spellEnd"/>
            <w:r w:rsidRPr="00B70F6E">
              <w:rPr>
                <w:sz w:val="16"/>
                <w:szCs w:val="16"/>
              </w:rPr>
              <w:t xml:space="preserve"> </w:t>
            </w:r>
            <w:proofErr w:type="spellStart"/>
            <w:r w:rsidRPr="00B70F6E">
              <w:rPr>
                <w:sz w:val="16"/>
                <w:szCs w:val="16"/>
              </w:rPr>
              <w:t>средства</w:t>
            </w:r>
            <w:proofErr w:type="spellEnd"/>
          </w:p>
        </w:tc>
        <w:tc>
          <w:tcPr>
            <w:tcW w:w="419" w:type="dxa"/>
            <w:tcBorders>
              <w:top w:val="nil"/>
              <w:left w:val="nil"/>
              <w:bottom w:val="single" w:sz="4" w:space="0" w:color="000000"/>
              <w:right w:val="single" w:sz="4" w:space="0" w:color="000000"/>
            </w:tcBorders>
            <w:shd w:val="clear" w:color="000000" w:fill="92CDDC"/>
            <w:hideMark/>
          </w:tcPr>
          <w:p w14:paraId="5E6DB7CD" w14:textId="77777777" w:rsidR="00036663" w:rsidRPr="00B70F6E" w:rsidRDefault="00036663" w:rsidP="00036663">
            <w:pPr>
              <w:rPr>
                <w:sz w:val="16"/>
                <w:szCs w:val="16"/>
              </w:rPr>
            </w:pPr>
            <w:r w:rsidRPr="00B70F6E">
              <w:rPr>
                <w:sz w:val="16"/>
                <w:szCs w:val="16"/>
              </w:rPr>
              <w:t>01</w:t>
            </w:r>
          </w:p>
        </w:tc>
        <w:tc>
          <w:tcPr>
            <w:tcW w:w="564" w:type="dxa"/>
            <w:tcBorders>
              <w:top w:val="nil"/>
              <w:left w:val="nil"/>
              <w:bottom w:val="single" w:sz="4" w:space="0" w:color="000000"/>
              <w:right w:val="single" w:sz="4" w:space="0" w:color="000000"/>
            </w:tcBorders>
            <w:shd w:val="clear" w:color="000000" w:fill="92CDDC"/>
            <w:hideMark/>
          </w:tcPr>
          <w:p w14:paraId="3231152E" w14:textId="77777777" w:rsidR="00036663" w:rsidRPr="00B70F6E" w:rsidRDefault="00036663" w:rsidP="00036663">
            <w:pPr>
              <w:rPr>
                <w:sz w:val="16"/>
                <w:szCs w:val="16"/>
              </w:rPr>
            </w:pPr>
            <w:r w:rsidRPr="00B70F6E">
              <w:rPr>
                <w:sz w:val="16"/>
                <w:szCs w:val="16"/>
              </w:rPr>
              <w:t>11</w:t>
            </w:r>
          </w:p>
        </w:tc>
        <w:tc>
          <w:tcPr>
            <w:tcW w:w="379" w:type="dxa"/>
            <w:tcBorders>
              <w:top w:val="nil"/>
              <w:left w:val="nil"/>
              <w:bottom w:val="single" w:sz="4" w:space="0" w:color="000000"/>
              <w:right w:val="single" w:sz="4" w:space="0" w:color="000000"/>
            </w:tcBorders>
            <w:shd w:val="clear" w:color="000000" w:fill="92CDDC"/>
            <w:hideMark/>
          </w:tcPr>
          <w:p w14:paraId="20065A28"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92CDDC"/>
            <w:hideMark/>
          </w:tcPr>
          <w:p w14:paraId="2EBD7F3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92CDDC"/>
            <w:hideMark/>
          </w:tcPr>
          <w:p w14:paraId="36C5E374"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92CDDC"/>
            <w:hideMark/>
          </w:tcPr>
          <w:p w14:paraId="60B3B2C1" w14:textId="77777777" w:rsidR="00036663" w:rsidRPr="00B70F6E" w:rsidRDefault="00036663" w:rsidP="00036663">
            <w:pPr>
              <w:rPr>
                <w:sz w:val="16"/>
                <w:szCs w:val="16"/>
              </w:rPr>
            </w:pPr>
            <w:r w:rsidRPr="00B70F6E">
              <w:rPr>
                <w:sz w:val="16"/>
                <w:szCs w:val="16"/>
              </w:rPr>
              <w:t>41180</w:t>
            </w:r>
          </w:p>
        </w:tc>
        <w:tc>
          <w:tcPr>
            <w:tcW w:w="461" w:type="dxa"/>
            <w:tcBorders>
              <w:top w:val="nil"/>
              <w:left w:val="nil"/>
              <w:bottom w:val="single" w:sz="4" w:space="0" w:color="000000"/>
              <w:right w:val="single" w:sz="4" w:space="0" w:color="000000"/>
            </w:tcBorders>
            <w:shd w:val="clear" w:color="000000" w:fill="92CDDC"/>
            <w:hideMark/>
          </w:tcPr>
          <w:p w14:paraId="68DD793E" w14:textId="77777777" w:rsidR="00036663" w:rsidRPr="00B70F6E" w:rsidRDefault="00036663" w:rsidP="00036663">
            <w:pPr>
              <w:rPr>
                <w:sz w:val="16"/>
                <w:szCs w:val="16"/>
              </w:rPr>
            </w:pPr>
            <w:r w:rsidRPr="00B70F6E">
              <w:rPr>
                <w:sz w:val="16"/>
                <w:szCs w:val="16"/>
              </w:rPr>
              <w:t>870</w:t>
            </w:r>
          </w:p>
        </w:tc>
        <w:tc>
          <w:tcPr>
            <w:tcW w:w="1420" w:type="dxa"/>
            <w:tcBorders>
              <w:top w:val="nil"/>
              <w:left w:val="nil"/>
              <w:bottom w:val="single" w:sz="4" w:space="0" w:color="000000"/>
              <w:right w:val="single" w:sz="4" w:space="0" w:color="000000"/>
            </w:tcBorders>
            <w:shd w:val="clear" w:color="000000" w:fill="92CDDC"/>
            <w:hideMark/>
          </w:tcPr>
          <w:p w14:paraId="13812547"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000000" w:fill="92CDDC"/>
            <w:hideMark/>
          </w:tcPr>
          <w:p w14:paraId="5C7FE1E5" w14:textId="77777777" w:rsidR="00036663" w:rsidRPr="00B70F6E" w:rsidRDefault="00036663" w:rsidP="00036663">
            <w:pPr>
              <w:jc w:val="right"/>
              <w:rPr>
                <w:sz w:val="16"/>
                <w:szCs w:val="16"/>
              </w:rPr>
            </w:pPr>
            <w:r w:rsidRPr="00B70F6E">
              <w:rPr>
                <w:sz w:val="16"/>
                <w:szCs w:val="16"/>
              </w:rPr>
              <w:t>5,0</w:t>
            </w:r>
          </w:p>
        </w:tc>
        <w:tc>
          <w:tcPr>
            <w:tcW w:w="1260" w:type="dxa"/>
            <w:tcBorders>
              <w:top w:val="nil"/>
              <w:left w:val="nil"/>
              <w:bottom w:val="single" w:sz="4" w:space="0" w:color="000000"/>
              <w:right w:val="single" w:sz="4" w:space="0" w:color="000000"/>
            </w:tcBorders>
            <w:shd w:val="clear" w:color="000000" w:fill="92CDDC"/>
            <w:hideMark/>
          </w:tcPr>
          <w:p w14:paraId="3109E483" w14:textId="77777777" w:rsidR="00036663" w:rsidRPr="00B70F6E" w:rsidRDefault="00036663" w:rsidP="00036663">
            <w:pPr>
              <w:jc w:val="right"/>
              <w:rPr>
                <w:sz w:val="16"/>
                <w:szCs w:val="16"/>
              </w:rPr>
            </w:pPr>
            <w:r w:rsidRPr="00B70F6E">
              <w:rPr>
                <w:sz w:val="16"/>
                <w:szCs w:val="16"/>
              </w:rPr>
              <w:t>5,0</w:t>
            </w:r>
          </w:p>
        </w:tc>
      </w:tr>
      <w:tr w:rsidR="00036663" w:rsidRPr="00B70F6E" w14:paraId="3D4378A8"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2DF4324C" w14:textId="77777777" w:rsidR="00036663" w:rsidRPr="00B70F6E" w:rsidRDefault="00036663" w:rsidP="00036663">
            <w:pPr>
              <w:rPr>
                <w:b/>
                <w:bCs/>
                <w:sz w:val="16"/>
                <w:szCs w:val="16"/>
              </w:rPr>
            </w:pPr>
            <w:proofErr w:type="spellStart"/>
            <w:r w:rsidRPr="00B70F6E">
              <w:rPr>
                <w:b/>
                <w:bCs/>
                <w:sz w:val="16"/>
                <w:szCs w:val="16"/>
              </w:rPr>
              <w:t>Национальная</w:t>
            </w:r>
            <w:proofErr w:type="spellEnd"/>
            <w:r w:rsidRPr="00B70F6E">
              <w:rPr>
                <w:b/>
                <w:bCs/>
                <w:sz w:val="16"/>
                <w:szCs w:val="16"/>
              </w:rPr>
              <w:t xml:space="preserve"> </w:t>
            </w:r>
            <w:proofErr w:type="spellStart"/>
            <w:r w:rsidRPr="00B70F6E">
              <w:rPr>
                <w:b/>
                <w:bCs/>
                <w:sz w:val="16"/>
                <w:szCs w:val="16"/>
              </w:rPr>
              <w:t>оборона</w:t>
            </w:r>
            <w:proofErr w:type="spellEnd"/>
          </w:p>
        </w:tc>
        <w:tc>
          <w:tcPr>
            <w:tcW w:w="419" w:type="dxa"/>
            <w:tcBorders>
              <w:top w:val="nil"/>
              <w:left w:val="nil"/>
              <w:bottom w:val="single" w:sz="4" w:space="0" w:color="000000"/>
              <w:right w:val="single" w:sz="4" w:space="0" w:color="000000"/>
            </w:tcBorders>
            <w:shd w:val="clear" w:color="auto" w:fill="auto"/>
            <w:hideMark/>
          </w:tcPr>
          <w:p w14:paraId="0C3A4A3B" w14:textId="77777777" w:rsidR="00036663" w:rsidRPr="00B70F6E" w:rsidRDefault="00036663" w:rsidP="00036663">
            <w:pPr>
              <w:rPr>
                <w:b/>
                <w:bCs/>
                <w:sz w:val="16"/>
                <w:szCs w:val="16"/>
              </w:rPr>
            </w:pPr>
            <w:r w:rsidRPr="00B70F6E">
              <w:rPr>
                <w:b/>
                <w:bCs/>
                <w:sz w:val="16"/>
                <w:szCs w:val="16"/>
              </w:rPr>
              <w:t>02</w:t>
            </w:r>
          </w:p>
        </w:tc>
        <w:tc>
          <w:tcPr>
            <w:tcW w:w="564" w:type="dxa"/>
            <w:tcBorders>
              <w:top w:val="nil"/>
              <w:left w:val="nil"/>
              <w:bottom w:val="single" w:sz="4" w:space="0" w:color="000000"/>
              <w:right w:val="single" w:sz="4" w:space="0" w:color="000000"/>
            </w:tcBorders>
            <w:shd w:val="clear" w:color="auto" w:fill="auto"/>
            <w:hideMark/>
          </w:tcPr>
          <w:p w14:paraId="333E6AE3"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7C975BCE"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55A9E9C4"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7279EED3"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4ACC00B3"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0F43AA2C"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1E416FA" w14:textId="77777777" w:rsidR="00036663" w:rsidRPr="00B70F6E" w:rsidRDefault="00036663" w:rsidP="00036663">
            <w:pPr>
              <w:jc w:val="right"/>
              <w:rPr>
                <w:b/>
                <w:bCs/>
                <w:sz w:val="16"/>
                <w:szCs w:val="16"/>
              </w:rPr>
            </w:pPr>
            <w:r w:rsidRPr="00B70F6E">
              <w:rPr>
                <w:b/>
                <w:bCs/>
                <w:sz w:val="16"/>
                <w:szCs w:val="16"/>
              </w:rPr>
              <w:t>255,4</w:t>
            </w:r>
          </w:p>
        </w:tc>
        <w:tc>
          <w:tcPr>
            <w:tcW w:w="1260" w:type="dxa"/>
            <w:tcBorders>
              <w:top w:val="nil"/>
              <w:left w:val="nil"/>
              <w:bottom w:val="single" w:sz="4" w:space="0" w:color="000000"/>
              <w:right w:val="single" w:sz="4" w:space="0" w:color="000000"/>
            </w:tcBorders>
            <w:shd w:val="clear" w:color="auto" w:fill="auto"/>
            <w:hideMark/>
          </w:tcPr>
          <w:p w14:paraId="1652491E" w14:textId="77777777" w:rsidR="00036663" w:rsidRPr="00B70F6E" w:rsidRDefault="00036663" w:rsidP="00036663">
            <w:pPr>
              <w:jc w:val="right"/>
              <w:rPr>
                <w:b/>
                <w:bCs/>
                <w:sz w:val="16"/>
                <w:szCs w:val="16"/>
              </w:rPr>
            </w:pPr>
            <w:r w:rsidRPr="00B70F6E">
              <w:rPr>
                <w:b/>
                <w:bCs/>
                <w:sz w:val="16"/>
                <w:szCs w:val="16"/>
              </w:rPr>
              <w:t>264,6</w:t>
            </w:r>
          </w:p>
        </w:tc>
        <w:tc>
          <w:tcPr>
            <w:tcW w:w="1260" w:type="dxa"/>
            <w:tcBorders>
              <w:top w:val="nil"/>
              <w:left w:val="nil"/>
              <w:bottom w:val="single" w:sz="4" w:space="0" w:color="000000"/>
              <w:right w:val="single" w:sz="4" w:space="0" w:color="000000"/>
            </w:tcBorders>
            <w:shd w:val="clear" w:color="auto" w:fill="auto"/>
            <w:hideMark/>
          </w:tcPr>
          <w:p w14:paraId="6DCBC4A2" w14:textId="77777777" w:rsidR="00036663" w:rsidRPr="00B70F6E" w:rsidRDefault="00036663" w:rsidP="00036663">
            <w:pPr>
              <w:jc w:val="right"/>
              <w:rPr>
                <w:b/>
                <w:bCs/>
                <w:sz w:val="16"/>
                <w:szCs w:val="16"/>
              </w:rPr>
            </w:pPr>
            <w:r w:rsidRPr="00B70F6E">
              <w:rPr>
                <w:b/>
                <w:bCs/>
                <w:sz w:val="16"/>
                <w:szCs w:val="16"/>
              </w:rPr>
              <w:t>264,6</w:t>
            </w:r>
          </w:p>
        </w:tc>
      </w:tr>
      <w:tr w:rsidR="00036663" w:rsidRPr="00B70F6E" w14:paraId="58154E03"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60789DF8" w14:textId="77777777" w:rsidR="00036663" w:rsidRPr="00B70F6E" w:rsidRDefault="00036663" w:rsidP="00036663">
            <w:pPr>
              <w:rPr>
                <w:sz w:val="16"/>
                <w:szCs w:val="16"/>
              </w:rPr>
            </w:pPr>
            <w:proofErr w:type="spellStart"/>
            <w:r w:rsidRPr="00B70F6E">
              <w:rPr>
                <w:sz w:val="16"/>
                <w:szCs w:val="16"/>
              </w:rPr>
              <w:t>Мобилизационная</w:t>
            </w:r>
            <w:proofErr w:type="spellEnd"/>
            <w:r w:rsidRPr="00B70F6E">
              <w:rPr>
                <w:sz w:val="16"/>
                <w:szCs w:val="16"/>
              </w:rPr>
              <w:t xml:space="preserve"> и </w:t>
            </w:r>
            <w:proofErr w:type="spellStart"/>
            <w:r w:rsidRPr="00B70F6E">
              <w:rPr>
                <w:sz w:val="16"/>
                <w:szCs w:val="16"/>
              </w:rPr>
              <w:t>вневойсковая</w:t>
            </w:r>
            <w:proofErr w:type="spellEnd"/>
            <w:r w:rsidRPr="00B70F6E">
              <w:rPr>
                <w:sz w:val="16"/>
                <w:szCs w:val="16"/>
              </w:rPr>
              <w:t xml:space="preserve"> </w:t>
            </w:r>
            <w:proofErr w:type="spellStart"/>
            <w:r w:rsidRPr="00B70F6E">
              <w:rPr>
                <w:sz w:val="16"/>
                <w:szCs w:val="16"/>
              </w:rPr>
              <w:t>подготовка</w:t>
            </w:r>
            <w:proofErr w:type="spellEnd"/>
          </w:p>
        </w:tc>
        <w:tc>
          <w:tcPr>
            <w:tcW w:w="419" w:type="dxa"/>
            <w:tcBorders>
              <w:top w:val="nil"/>
              <w:left w:val="nil"/>
              <w:bottom w:val="single" w:sz="4" w:space="0" w:color="000000"/>
              <w:right w:val="single" w:sz="4" w:space="0" w:color="000000"/>
            </w:tcBorders>
            <w:shd w:val="clear" w:color="auto" w:fill="auto"/>
            <w:hideMark/>
          </w:tcPr>
          <w:p w14:paraId="0E51243D"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59E7F646"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2DFCB86"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4E8FA354"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7779AA93"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1191BA2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E9FEBB3"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7821F0F7" w14:textId="77777777" w:rsidR="00036663" w:rsidRPr="00B70F6E" w:rsidRDefault="00036663" w:rsidP="00036663">
            <w:pPr>
              <w:jc w:val="right"/>
              <w:rPr>
                <w:sz w:val="16"/>
                <w:szCs w:val="16"/>
              </w:rPr>
            </w:pPr>
            <w:r w:rsidRPr="00B70F6E">
              <w:rPr>
                <w:sz w:val="16"/>
                <w:szCs w:val="16"/>
              </w:rPr>
              <w:t>255,4</w:t>
            </w:r>
          </w:p>
        </w:tc>
        <w:tc>
          <w:tcPr>
            <w:tcW w:w="1260" w:type="dxa"/>
            <w:tcBorders>
              <w:top w:val="nil"/>
              <w:left w:val="nil"/>
              <w:bottom w:val="single" w:sz="4" w:space="0" w:color="000000"/>
              <w:right w:val="single" w:sz="4" w:space="0" w:color="000000"/>
            </w:tcBorders>
            <w:shd w:val="clear" w:color="auto" w:fill="auto"/>
            <w:hideMark/>
          </w:tcPr>
          <w:p w14:paraId="492623BF" w14:textId="77777777" w:rsidR="00036663" w:rsidRPr="00B70F6E" w:rsidRDefault="00036663" w:rsidP="00036663">
            <w:pPr>
              <w:jc w:val="right"/>
              <w:rPr>
                <w:sz w:val="16"/>
                <w:szCs w:val="16"/>
              </w:rPr>
            </w:pPr>
            <w:r w:rsidRPr="00B70F6E">
              <w:rPr>
                <w:sz w:val="16"/>
                <w:szCs w:val="16"/>
              </w:rPr>
              <w:t>264,6</w:t>
            </w:r>
          </w:p>
        </w:tc>
        <w:tc>
          <w:tcPr>
            <w:tcW w:w="1260" w:type="dxa"/>
            <w:tcBorders>
              <w:top w:val="nil"/>
              <w:left w:val="nil"/>
              <w:bottom w:val="single" w:sz="4" w:space="0" w:color="000000"/>
              <w:right w:val="single" w:sz="4" w:space="0" w:color="000000"/>
            </w:tcBorders>
            <w:shd w:val="clear" w:color="auto" w:fill="auto"/>
            <w:hideMark/>
          </w:tcPr>
          <w:p w14:paraId="57364581" w14:textId="77777777" w:rsidR="00036663" w:rsidRPr="00B70F6E" w:rsidRDefault="00036663" w:rsidP="00036663">
            <w:pPr>
              <w:jc w:val="right"/>
              <w:rPr>
                <w:sz w:val="16"/>
                <w:szCs w:val="16"/>
              </w:rPr>
            </w:pPr>
            <w:r w:rsidRPr="00B70F6E">
              <w:rPr>
                <w:sz w:val="16"/>
                <w:szCs w:val="16"/>
              </w:rPr>
              <w:t>264,6</w:t>
            </w:r>
          </w:p>
        </w:tc>
      </w:tr>
      <w:tr w:rsidR="00036663" w:rsidRPr="00B70F6E" w14:paraId="4F3CA3B6"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45EB55C"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0607653"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0FA7F0D9"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8CF6C22"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08741826"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68CF0D8B"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6A477FF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5405D55D"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7ED7436C" w14:textId="77777777" w:rsidR="00036663" w:rsidRPr="00B70F6E" w:rsidRDefault="00036663" w:rsidP="00036663">
            <w:pPr>
              <w:jc w:val="right"/>
              <w:rPr>
                <w:sz w:val="16"/>
                <w:szCs w:val="16"/>
              </w:rPr>
            </w:pPr>
            <w:r w:rsidRPr="00B70F6E">
              <w:rPr>
                <w:sz w:val="16"/>
                <w:szCs w:val="16"/>
              </w:rPr>
              <w:t>255,4</w:t>
            </w:r>
          </w:p>
        </w:tc>
        <w:tc>
          <w:tcPr>
            <w:tcW w:w="1260" w:type="dxa"/>
            <w:tcBorders>
              <w:top w:val="nil"/>
              <w:left w:val="nil"/>
              <w:bottom w:val="single" w:sz="4" w:space="0" w:color="000000"/>
              <w:right w:val="single" w:sz="4" w:space="0" w:color="000000"/>
            </w:tcBorders>
            <w:shd w:val="clear" w:color="auto" w:fill="auto"/>
            <w:hideMark/>
          </w:tcPr>
          <w:p w14:paraId="234282FE" w14:textId="77777777" w:rsidR="00036663" w:rsidRPr="00B70F6E" w:rsidRDefault="00036663" w:rsidP="00036663">
            <w:pPr>
              <w:jc w:val="right"/>
              <w:rPr>
                <w:sz w:val="16"/>
                <w:szCs w:val="16"/>
              </w:rPr>
            </w:pPr>
            <w:r w:rsidRPr="00B70F6E">
              <w:rPr>
                <w:sz w:val="16"/>
                <w:szCs w:val="16"/>
              </w:rPr>
              <w:t>264,6</w:t>
            </w:r>
          </w:p>
        </w:tc>
        <w:tc>
          <w:tcPr>
            <w:tcW w:w="1260" w:type="dxa"/>
            <w:tcBorders>
              <w:top w:val="nil"/>
              <w:left w:val="nil"/>
              <w:bottom w:val="single" w:sz="4" w:space="0" w:color="000000"/>
              <w:right w:val="single" w:sz="4" w:space="0" w:color="000000"/>
            </w:tcBorders>
            <w:shd w:val="clear" w:color="auto" w:fill="auto"/>
            <w:hideMark/>
          </w:tcPr>
          <w:p w14:paraId="49A80E62" w14:textId="77777777" w:rsidR="00036663" w:rsidRPr="00B70F6E" w:rsidRDefault="00036663" w:rsidP="00036663">
            <w:pPr>
              <w:jc w:val="right"/>
              <w:rPr>
                <w:sz w:val="16"/>
                <w:szCs w:val="16"/>
              </w:rPr>
            </w:pPr>
            <w:r w:rsidRPr="00B70F6E">
              <w:rPr>
                <w:sz w:val="16"/>
                <w:szCs w:val="16"/>
              </w:rPr>
              <w:t>264,6</w:t>
            </w:r>
          </w:p>
        </w:tc>
      </w:tr>
      <w:tr w:rsidR="00036663" w:rsidRPr="00B70F6E" w14:paraId="2257FD09"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4615C59"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Республики</w:t>
            </w:r>
            <w:proofErr w:type="gramEnd"/>
            <w:r w:rsidRPr="00036663">
              <w:rPr>
                <w:sz w:val="16"/>
                <w:szCs w:val="16"/>
                <w:lang w:val="ru-RU"/>
              </w:rPr>
              <w:t xml:space="preserve"> Мордовия</w:t>
            </w:r>
          </w:p>
        </w:tc>
        <w:tc>
          <w:tcPr>
            <w:tcW w:w="419" w:type="dxa"/>
            <w:tcBorders>
              <w:top w:val="nil"/>
              <w:left w:val="nil"/>
              <w:bottom w:val="single" w:sz="4" w:space="0" w:color="000000"/>
              <w:right w:val="single" w:sz="4" w:space="0" w:color="000000"/>
            </w:tcBorders>
            <w:shd w:val="clear" w:color="auto" w:fill="auto"/>
            <w:hideMark/>
          </w:tcPr>
          <w:p w14:paraId="0620BD5E"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310D7C5E"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6D68E4FB"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C257248"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739E3328"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171D813E"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61F3D6CD"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28467EA" w14:textId="77777777" w:rsidR="00036663" w:rsidRPr="00B70F6E" w:rsidRDefault="00036663" w:rsidP="00036663">
            <w:pPr>
              <w:jc w:val="right"/>
              <w:rPr>
                <w:sz w:val="16"/>
                <w:szCs w:val="16"/>
              </w:rPr>
            </w:pPr>
            <w:r w:rsidRPr="00B70F6E">
              <w:rPr>
                <w:sz w:val="16"/>
                <w:szCs w:val="16"/>
              </w:rPr>
              <w:t>255,4</w:t>
            </w:r>
          </w:p>
        </w:tc>
        <w:tc>
          <w:tcPr>
            <w:tcW w:w="1260" w:type="dxa"/>
            <w:tcBorders>
              <w:top w:val="nil"/>
              <w:left w:val="nil"/>
              <w:bottom w:val="single" w:sz="4" w:space="0" w:color="000000"/>
              <w:right w:val="single" w:sz="4" w:space="0" w:color="000000"/>
            </w:tcBorders>
            <w:shd w:val="clear" w:color="auto" w:fill="auto"/>
            <w:hideMark/>
          </w:tcPr>
          <w:p w14:paraId="0C935600" w14:textId="77777777" w:rsidR="00036663" w:rsidRPr="00B70F6E" w:rsidRDefault="00036663" w:rsidP="00036663">
            <w:pPr>
              <w:jc w:val="right"/>
              <w:rPr>
                <w:sz w:val="16"/>
                <w:szCs w:val="16"/>
              </w:rPr>
            </w:pPr>
            <w:r w:rsidRPr="00B70F6E">
              <w:rPr>
                <w:sz w:val="16"/>
                <w:szCs w:val="16"/>
              </w:rPr>
              <w:t>264,6</w:t>
            </w:r>
          </w:p>
        </w:tc>
        <w:tc>
          <w:tcPr>
            <w:tcW w:w="1260" w:type="dxa"/>
            <w:tcBorders>
              <w:top w:val="nil"/>
              <w:left w:val="nil"/>
              <w:bottom w:val="single" w:sz="4" w:space="0" w:color="000000"/>
              <w:right w:val="single" w:sz="4" w:space="0" w:color="000000"/>
            </w:tcBorders>
            <w:shd w:val="clear" w:color="auto" w:fill="auto"/>
            <w:hideMark/>
          </w:tcPr>
          <w:p w14:paraId="0B56F740" w14:textId="77777777" w:rsidR="00036663" w:rsidRPr="00B70F6E" w:rsidRDefault="00036663" w:rsidP="00036663">
            <w:pPr>
              <w:jc w:val="right"/>
              <w:rPr>
                <w:sz w:val="16"/>
                <w:szCs w:val="16"/>
              </w:rPr>
            </w:pPr>
            <w:r w:rsidRPr="00B70F6E">
              <w:rPr>
                <w:sz w:val="16"/>
                <w:szCs w:val="16"/>
              </w:rPr>
              <w:t>264,6</w:t>
            </w:r>
          </w:p>
        </w:tc>
      </w:tr>
      <w:tr w:rsidR="00036663" w:rsidRPr="00B70F6E" w14:paraId="1F5CF857"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2493113F" w14:textId="77777777" w:rsidR="00036663" w:rsidRPr="00036663" w:rsidRDefault="00036663" w:rsidP="00036663">
            <w:pPr>
              <w:rPr>
                <w:sz w:val="16"/>
                <w:szCs w:val="16"/>
                <w:lang w:val="ru-RU"/>
              </w:rPr>
            </w:pPr>
            <w:r w:rsidRPr="00036663">
              <w:rPr>
                <w:sz w:val="16"/>
                <w:szCs w:val="16"/>
                <w:lang w:val="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39096299"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381850B6"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7DD3AC0"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1D23890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774DA57D"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78D2B095"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auto" w:fill="auto"/>
            <w:hideMark/>
          </w:tcPr>
          <w:p w14:paraId="45CD2DDA"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B64E96C" w14:textId="77777777" w:rsidR="00036663" w:rsidRPr="00B70F6E" w:rsidRDefault="00036663" w:rsidP="00036663">
            <w:pPr>
              <w:jc w:val="right"/>
              <w:rPr>
                <w:sz w:val="16"/>
                <w:szCs w:val="16"/>
              </w:rPr>
            </w:pPr>
            <w:r w:rsidRPr="00B70F6E">
              <w:rPr>
                <w:sz w:val="16"/>
                <w:szCs w:val="16"/>
              </w:rPr>
              <w:t>255,4</w:t>
            </w:r>
          </w:p>
        </w:tc>
        <w:tc>
          <w:tcPr>
            <w:tcW w:w="1260" w:type="dxa"/>
            <w:tcBorders>
              <w:top w:val="nil"/>
              <w:left w:val="nil"/>
              <w:bottom w:val="single" w:sz="4" w:space="0" w:color="000000"/>
              <w:right w:val="single" w:sz="4" w:space="0" w:color="000000"/>
            </w:tcBorders>
            <w:shd w:val="clear" w:color="auto" w:fill="auto"/>
            <w:hideMark/>
          </w:tcPr>
          <w:p w14:paraId="195BBD49" w14:textId="77777777" w:rsidR="00036663" w:rsidRPr="00B70F6E" w:rsidRDefault="00036663" w:rsidP="00036663">
            <w:pPr>
              <w:jc w:val="right"/>
              <w:rPr>
                <w:sz w:val="16"/>
                <w:szCs w:val="16"/>
              </w:rPr>
            </w:pPr>
            <w:r w:rsidRPr="00B70F6E">
              <w:rPr>
                <w:sz w:val="16"/>
                <w:szCs w:val="16"/>
              </w:rPr>
              <w:t>264,6</w:t>
            </w:r>
          </w:p>
        </w:tc>
        <w:tc>
          <w:tcPr>
            <w:tcW w:w="1260" w:type="dxa"/>
            <w:tcBorders>
              <w:top w:val="nil"/>
              <w:left w:val="nil"/>
              <w:bottom w:val="single" w:sz="4" w:space="0" w:color="000000"/>
              <w:right w:val="single" w:sz="4" w:space="0" w:color="000000"/>
            </w:tcBorders>
            <w:shd w:val="clear" w:color="auto" w:fill="auto"/>
            <w:hideMark/>
          </w:tcPr>
          <w:p w14:paraId="6F796678" w14:textId="77777777" w:rsidR="00036663" w:rsidRPr="00B70F6E" w:rsidRDefault="00036663" w:rsidP="00036663">
            <w:pPr>
              <w:jc w:val="right"/>
              <w:rPr>
                <w:sz w:val="16"/>
                <w:szCs w:val="16"/>
              </w:rPr>
            </w:pPr>
            <w:r w:rsidRPr="00B70F6E">
              <w:rPr>
                <w:sz w:val="16"/>
                <w:szCs w:val="16"/>
              </w:rPr>
              <w:t>264,6</w:t>
            </w:r>
          </w:p>
        </w:tc>
      </w:tr>
      <w:tr w:rsidR="00036663" w:rsidRPr="00B70F6E" w14:paraId="3ABBDA46" w14:textId="77777777" w:rsidTr="00036663">
        <w:trPr>
          <w:trHeight w:val="1350"/>
        </w:trPr>
        <w:tc>
          <w:tcPr>
            <w:tcW w:w="3804" w:type="dxa"/>
            <w:tcBorders>
              <w:top w:val="nil"/>
              <w:left w:val="single" w:sz="4" w:space="0" w:color="000000"/>
              <w:bottom w:val="single" w:sz="4" w:space="0" w:color="000000"/>
              <w:right w:val="single" w:sz="4" w:space="0" w:color="000000"/>
            </w:tcBorders>
            <w:shd w:val="clear" w:color="auto" w:fill="auto"/>
            <w:hideMark/>
          </w:tcPr>
          <w:p w14:paraId="4CAFE710" w14:textId="77777777" w:rsidR="00036663" w:rsidRPr="00036663" w:rsidRDefault="00036663" w:rsidP="00036663">
            <w:pPr>
              <w:rPr>
                <w:sz w:val="16"/>
                <w:szCs w:val="16"/>
                <w:lang w:val="ru-RU"/>
              </w:rPr>
            </w:pPr>
            <w:r w:rsidRPr="00036663">
              <w:rPr>
                <w:sz w:val="16"/>
                <w:szCs w:val="16"/>
                <w:lang w:val="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3403944"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21E1A120"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67EEFDA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686A066"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5C45EFF"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97D0C5D"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auto" w:fill="auto"/>
            <w:hideMark/>
          </w:tcPr>
          <w:p w14:paraId="2D5040AD" w14:textId="77777777" w:rsidR="00036663" w:rsidRPr="00B70F6E" w:rsidRDefault="00036663" w:rsidP="00036663">
            <w:pPr>
              <w:rPr>
                <w:sz w:val="16"/>
                <w:szCs w:val="16"/>
              </w:rPr>
            </w:pPr>
            <w:r w:rsidRPr="00B70F6E">
              <w:rPr>
                <w:sz w:val="16"/>
                <w:szCs w:val="16"/>
              </w:rPr>
              <w:t>100</w:t>
            </w:r>
          </w:p>
        </w:tc>
        <w:tc>
          <w:tcPr>
            <w:tcW w:w="1420" w:type="dxa"/>
            <w:tcBorders>
              <w:top w:val="nil"/>
              <w:left w:val="nil"/>
              <w:bottom w:val="single" w:sz="4" w:space="0" w:color="000000"/>
              <w:right w:val="single" w:sz="4" w:space="0" w:color="000000"/>
            </w:tcBorders>
            <w:shd w:val="clear" w:color="auto" w:fill="auto"/>
            <w:hideMark/>
          </w:tcPr>
          <w:p w14:paraId="7ACDEE1B" w14:textId="77777777" w:rsidR="00036663" w:rsidRPr="00B70F6E" w:rsidRDefault="00036663" w:rsidP="00036663">
            <w:pPr>
              <w:jc w:val="right"/>
              <w:rPr>
                <w:sz w:val="16"/>
                <w:szCs w:val="16"/>
              </w:rPr>
            </w:pPr>
            <w:r w:rsidRPr="00B70F6E">
              <w:rPr>
                <w:sz w:val="16"/>
                <w:szCs w:val="16"/>
              </w:rPr>
              <w:t>238,7</w:t>
            </w:r>
          </w:p>
        </w:tc>
        <w:tc>
          <w:tcPr>
            <w:tcW w:w="1260" w:type="dxa"/>
            <w:tcBorders>
              <w:top w:val="nil"/>
              <w:left w:val="nil"/>
              <w:bottom w:val="single" w:sz="4" w:space="0" w:color="000000"/>
              <w:right w:val="single" w:sz="4" w:space="0" w:color="000000"/>
            </w:tcBorders>
            <w:shd w:val="clear" w:color="auto" w:fill="auto"/>
            <w:hideMark/>
          </w:tcPr>
          <w:p w14:paraId="49348A07" w14:textId="77777777" w:rsidR="00036663" w:rsidRPr="00B70F6E" w:rsidRDefault="00036663" w:rsidP="00036663">
            <w:pPr>
              <w:jc w:val="right"/>
              <w:rPr>
                <w:sz w:val="16"/>
                <w:szCs w:val="16"/>
              </w:rPr>
            </w:pPr>
            <w:r w:rsidRPr="00B70F6E">
              <w:rPr>
                <w:sz w:val="16"/>
                <w:szCs w:val="16"/>
              </w:rPr>
              <w:t>258,8</w:t>
            </w:r>
          </w:p>
        </w:tc>
        <w:tc>
          <w:tcPr>
            <w:tcW w:w="1260" w:type="dxa"/>
            <w:tcBorders>
              <w:top w:val="nil"/>
              <w:left w:val="nil"/>
              <w:bottom w:val="single" w:sz="4" w:space="0" w:color="000000"/>
              <w:right w:val="single" w:sz="4" w:space="0" w:color="000000"/>
            </w:tcBorders>
            <w:shd w:val="clear" w:color="auto" w:fill="auto"/>
            <w:hideMark/>
          </w:tcPr>
          <w:p w14:paraId="7FA01112" w14:textId="77777777" w:rsidR="00036663" w:rsidRPr="00B70F6E" w:rsidRDefault="00036663" w:rsidP="00036663">
            <w:pPr>
              <w:jc w:val="right"/>
              <w:rPr>
                <w:sz w:val="16"/>
                <w:szCs w:val="16"/>
              </w:rPr>
            </w:pPr>
            <w:r w:rsidRPr="00B70F6E">
              <w:rPr>
                <w:sz w:val="16"/>
                <w:szCs w:val="16"/>
              </w:rPr>
              <w:t>258,8</w:t>
            </w:r>
          </w:p>
        </w:tc>
      </w:tr>
      <w:tr w:rsidR="00036663" w:rsidRPr="00B70F6E" w14:paraId="0FADD8CA"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53B17749" w14:textId="77777777" w:rsidR="00036663" w:rsidRPr="00036663" w:rsidRDefault="00036663" w:rsidP="00036663">
            <w:pPr>
              <w:rPr>
                <w:sz w:val="16"/>
                <w:szCs w:val="16"/>
                <w:lang w:val="ru-RU"/>
              </w:rPr>
            </w:pPr>
            <w:r w:rsidRPr="00036663">
              <w:rPr>
                <w:sz w:val="16"/>
                <w:szCs w:val="16"/>
                <w:lang w:val="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A3A0CC6"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0008FF4B"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7436A148"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ED63A78"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2B8E0A0D"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03246354"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auto" w:fill="auto"/>
            <w:hideMark/>
          </w:tcPr>
          <w:p w14:paraId="26032F63" w14:textId="77777777" w:rsidR="00036663" w:rsidRPr="00B70F6E" w:rsidRDefault="00036663" w:rsidP="00036663">
            <w:pPr>
              <w:rPr>
                <w:sz w:val="16"/>
                <w:szCs w:val="16"/>
              </w:rPr>
            </w:pPr>
            <w:r w:rsidRPr="00B70F6E">
              <w:rPr>
                <w:sz w:val="16"/>
                <w:szCs w:val="16"/>
              </w:rPr>
              <w:t>120</w:t>
            </w:r>
          </w:p>
        </w:tc>
        <w:tc>
          <w:tcPr>
            <w:tcW w:w="1420" w:type="dxa"/>
            <w:tcBorders>
              <w:top w:val="nil"/>
              <w:left w:val="nil"/>
              <w:bottom w:val="single" w:sz="4" w:space="0" w:color="000000"/>
              <w:right w:val="single" w:sz="4" w:space="0" w:color="000000"/>
            </w:tcBorders>
            <w:shd w:val="clear" w:color="auto" w:fill="auto"/>
            <w:hideMark/>
          </w:tcPr>
          <w:p w14:paraId="633DA056" w14:textId="77777777" w:rsidR="00036663" w:rsidRPr="00B70F6E" w:rsidRDefault="00036663" w:rsidP="00036663">
            <w:pPr>
              <w:jc w:val="right"/>
              <w:rPr>
                <w:sz w:val="16"/>
                <w:szCs w:val="16"/>
              </w:rPr>
            </w:pPr>
            <w:r w:rsidRPr="00B70F6E">
              <w:rPr>
                <w:sz w:val="16"/>
                <w:szCs w:val="16"/>
              </w:rPr>
              <w:t>238,7</w:t>
            </w:r>
          </w:p>
        </w:tc>
        <w:tc>
          <w:tcPr>
            <w:tcW w:w="1260" w:type="dxa"/>
            <w:tcBorders>
              <w:top w:val="nil"/>
              <w:left w:val="nil"/>
              <w:bottom w:val="single" w:sz="4" w:space="0" w:color="000000"/>
              <w:right w:val="single" w:sz="4" w:space="0" w:color="000000"/>
            </w:tcBorders>
            <w:shd w:val="clear" w:color="auto" w:fill="auto"/>
            <w:hideMark/>
          </w:tcPr>
          <w:p w14:paraId="4E3CFD00" w14:textId="77777777" w:rsidR="00036663" w:rsidRPr="00B70F6E" w:rsidRDefault="00036663" w:rsidP="00036663">
            <w:pPr>
              <w:jc w:val="right"/>
              <w:rPr>
                <w:sz w:val="16"/>
                <w:szCs w:val="16"/>
              </w:rPr>
            </w:pPr>
            <w:r w:rsidRPr="00B70F6E">
              <w:rPr>
                <w:sz w:val="16"/>
                <w:szCs w:val="16"/>
              </w:rPr>
              <w:t>258,5</w:t>
            </w:r>
          </w:p>
        </w:tc>
        <w:tc>
          <w:tcPr>
            <w:tcW w:w="1260" w:type="dxa"/>
            <w:tcBorders>
              <w:top w:val="nil"/>
              <w:left w:val="nil"/>
              <w:bottom w:val="single" w:sz="4" w:space="0" w:color="000000"/>
              <w:right w:val="single" w:sz="4" w:space="0" w:color="000000"/>
            </w:tcBorders>
            <w:shd w:val="clear" w:color="auto" w:fill="auto"/>
            <w:hideMark/>
          </w:tcPr>
          <w:p w14:paraId="14C2C936" w14:textId="77777777" w:rsidR="00036663" w:rsidRPr="00B70F6E" w:rsidRDefault="00036663" w:rsidP="00036663">
            <w:pPr>
              <w:jc w:val="right"/>
              <w:rPr>
                <w:sz w:val="16"/>
                <w:szCs w:val="16"/>
              </w:rPr>
            </w:pPr>
            <w:r w:rsidRPr="00B70F6E">
              <w:rPr>
                <w:sz w:val="16"/>
                <w:szCs w:val="16"/>
              </w:rPr>
              <w:t>258,8</w:t>
            </w:r>
          </w:p>
        </w:tc>
      </w:tr>
      <w:tr w:rsidR="00036663" w:rsidRPr="00B70F6E" w14:paraId="41D146FD"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1B626B64"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9BEA309"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11816398"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2BD67119"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CBD8C5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6EBEEC81"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2D840275"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auto" w:fill="auto"/>
            <w:hideMark/>
          </w:tcPr>
          <w:p w14:paraId="3C5F0411"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242BD78B" w14:textId="77777777" w:rsidR="00036663" w:rsidRPr="00B70F6E" w:rsidRDefault="00036663" w:rsidP="00036663">
            <w:pPr>
              <w:jc w:val="right"/>
              <w:rPr>
                <w:sz w:val="16"/>
                <w:szCs w:val="16"/>
              </w:rPr>
            </w:pPr>
            <w:r w:rsidRPr="00B70F6E">
              <w:rPr>
                <w:sz w:val="16"/>
                <w:szCs w:val="16"/>
              </w:rPr>
              <w:t>16,7</w:t>
            </w:r>
          </w:p>
        </w:tc>
        <w:tc>
          <w:tcPr>
            <w:tcW w:w="1260" w:type="dxa"/>
            <w:tcBorders>
              <w:top w:val="nil"/>
              <w:left w:val="nil"/>
              <w:bottom w:val="single" w:sz="4" w:space="0" w:color="000000"/>
              <w:right w:val="single" w:sz="4" w:space="0" w:color="000000"/>
            </w:tcBorders>
            <w:shd w:val="clear" w:color="auto" w:fill="auto"/>
            <w:hideMark/>
          </w:tcPr>
          <w:p w14:paraId="40F8C165" w14:textId="77777777" w:rsidR="00036663" w:rsidRPr="00B70F6E" w:rsidRDefault="00036663" w:rsidP="00036663">
            <w:pPr>
              <w:jc w:val="right"/>
              <w:rPr>
                <w:sz w:val="16"/>
                <w:szCs w:val="16"/>
              </w:rPr>
            </w:pPr>
            <w:r w:rsidRPr="00B70F6E">
              <w:rPr>
                <w:sz w:val="16"/>
                <w:szCs w:val="16"/>
              </w:rPr>
              <w:t>6,1</w:t>
            </w:r>
          </w:p>
        </w:tc>
        <w:tc>
          <w:tcPr>
            <w:tcW w:w="1260" w:type="dxa"/>
            <w:tcBorders>
              <w:top w:val="nil"/>
              <w:left w:val="nil"/>
              <w:bottom w:val="single" w:sz="4" w:space="0" w:color="000000"/>
              <w:right w:val="single" w:sz="4" w:space="0" w:color="000000"/>
            </w:tcBorders>
            <w:shd w:val="clear" w:color="auto" w:fill="auto"/>
            <w:hideMark/>
          </w:tcPr>
          <w:p w14:paraId="222007A0" w14:textId="77777777" w:rsidR="00036663" w:rsidRPr="00B70F6E" w:rsidRDefault="00036663" w:rsidP="00036663">
            <w:pPr>
              <w:jc w:val="right"/>
              <w:rPr>
                <w:sz w:val="16"/>
                <w:szCs w:val="16"/>
              </w:rPr>
            </w:pPr>
            <w:r w:rsidRPr="00B70F6E">
              <w:rPr>
                <w:sz w:val="16"/>
                <w:szCs w:val="16"/>
              </w:rPr>
              <w:t>6,1</w:t>
            </w:r>
          </w:p>
        </w:tc>
      </w:tr>
      <w:tr w:rsidR="00036663" w:rsidRPr="00B70F6E" w14:paraId="373EDA31"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149D24CA" w14:textId="77777777" w:rsidR="00036663" w:rsidRPr="00036663" w:rsidRDefault="00036663" w:rsidP="00036663">
            <w:pPr>
              <w:rPr>
                <w:sz w:val="16"/>
                <w:szCs w:val="16"/>
                <w:lang w:val="ru-RU"/>
              </w:rPr>
            </w:pPr>
            <w:r w:rsidRPr="00036663">
              <w:rPr>
                <w:sz w:val="16"/>
                <w:szCs w:val="16"/>
                <w:lang w:val="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B991ACB"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auto" w:fill="auto"/>
            <w:hideMark/>
          </w:tcPr>
          <w:p w14:paraId="6BA5CD89"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52CB014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0FCA1B0"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6D3ACD1"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0199732B"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auto" w:fill="auto"/>
            <w:hideMark/>
          </w:tcPr>
          <w:p w14:paraId="76E3F6A9"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227A9A86" w14:textId="77777777" w:rsidR="00036663" w:rsidRPr="00B70F6E" w:rsidRDefault="00036663" w:rsidP="00036663">
            <w:pPr>
              <w:jc w:val="right"/>
              <w:rPr>
                <w:sz w:val="16"/>
                <w:szCs w:val="16"/>
              </w:rPr>
            </w:pPr>
            <w:r w:rsidRPr="00B70F6E">
              <w:rPr>
                <w:sz w:val="16"/>
                <w:szCs w:val="16"/>
              </w:rPr>
              <w:t>16,7</w:t>
            </w:r>
          </w:p>
        </w:tc>
        <w:tc>
          <w:tcPr>
            <w:tcW w:w="1260" w:type="dxa"/>
            <w:tcBorders>
              <w:top w:val="nil"/>
              <w:left w:val="nil"/>
              <w:bottom w:val="single" w:sz="4" w:space="0" w:color="000000"/>
              <w:right w:val="single" w:sz="4" w:space="0" w:color="000000"/>
            </w:tcBorders>
            <w:shd w:val="clear" w:color="auto" w:fill="auto"/>
            <w:hideMark/>
          </w:tcPr>
          <w:p w14:paraId="5486BFB3" w14:textId="77777777" w:rsidR="00036663" w:rsidRPr="00B70F6E" w:rsidRDefault="00036663" w:rsidP="00036663">
            <w:pPr>
              <w:jc w:val="right"/>
              <w:rPr>
                <w:sz w:val="16"/>
                <w:szCs w:val="16"/>
              </w:rPr>
            </w:pPr>
            <w:r w:rsidRPr="00B70F6E">
              <w:rPr>
                <w:sz w:val="16"/>
                <w:szCs w:val="16"/>
              </w:rPr>
              <w:t>6,1</w:t>
            </w:r>
          </w:p>
        </w:tc>
        <w:tc>
          <w:tcPr>
            <w:tcW w:w="1260" w:type="dxa"/>
            <w:tcBorders>
              <w:top w:val="nil"/>
              <w:left w:val="nil"/>
              <w:bottom w:val="single" w:sz="4" w:space="0" w:color="000000"/>
              <w:right w:val="single" w:sz="4" w:space="0" w:color="000000"/>
            </w:tcBorders>
            <w:shd w:val="clear" w:color="auto" w:fill="auto"/>
            <w:hideMark/>
          </w:tcPr>
          <w:p w14:paraId="507518A2" w14:textId="77777777" w:rsidR="00036663" w:rsidRPr="00B70F6E" w:rsidRDefault="00036663" w:rsidP="00036663">
            <w:pPr>
              <w:jc w:val="right"/>
              <w:rPr>
                <w:sz w:val="16"/>
                <w:szCs w:val="16"/>
              </w:rPr>
            </w:pPr>
            <w:r w:rsidRPr="00B70F6E">
              <w:rPr>
                <w:sz w:val="16"/>
                <w:szCs w:val="16"/>
              </w:rPr>
              <w:t>6,1</w:t>
            </w:r>
          </w:p>
        </w:tc>
      </w:tr>
      <w:tr w:rsidR="00036663" w:rsidRPr="00B70F6E" w14:paraId="712CE5F7"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01454D64"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AB6A2A9" w14:textId="77777777" w:rsidR="00036663" w:rsidRPr="00B70F6E" w:rsidRDefault="00036663" w:rsidP="00036663">
            <w:pPr>
              <w:rPr>
                <w:sz w:val="16"/>
                <w:szCs w:val="16"/>
              </w:rPr>
            </w:pPr>
            <w:r w:rsidRPr="00B70F6E">
              <w:rPr>
                <w:sz w:val="16"/>
                <w:szCs w:val="16"/>
              </w:rPr>
              <w:t>02</w:t>
            </w:r>
          </w:p>
        </w:tc>
        <w:tc>
          <w:tcPr>
            <w:tcW w:w="564" w:type="dxa"/>
            <w:tcBorders>
              <w:top w:val="nil"/>
              <w:left w:val="nil"/>
              <w:bottom w:val="single" w:sz="4" w:space="0" w:color="000000"/>
              <w:right w:val="single" w:sz="4" w:space="0" w:color="000000"/>
            </w:tcBorders>
            <w:shd w:val="clear" w:color="000000" w:fill="B7DEE8"/>
            <w:hideMark/>
          </w:tcPr>
          <w:p w14:paraId="2B8B031E"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0F034D0D"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0CAF9337"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46AF4DE4"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4E4C0469" w14:textId="77777777" w:rsidR="00036663" w:rsidRPr="00B70F6E" w:rsidRDefault="00036663" w:rsidP="00036663">
            <w:pPr>
              <w:rPr>
                <w:sz w:val="16"/>
                <w:szCs w:val="16"/>
              </w:rPr>
            </w:pPr>
            <w:r w:rsidRPr="00B70F6E">
              <w:rPr>
                <w:sz w:val="16"/>
                <w:szCs w:val="16"/>
              </w:rPr>
              <w:t>51180</w:t>
            </w:r>
          </w:p>
        </w:tc>
        <w:tc>
          <w:tcPr>
            <w:tcW w:w="461" w:type="dxa"/>
            <w:tcBorders>
              <w:top w:val="nil"/>
              <w:left w:val="nil"/>
              <w:bottom w:val="single" w:sz="4" w:space="0" w:color="000000"/>
              <w:right w:val="single" w:sz="4" w:space="0" w:color="000000"/>
            </w:tcBorders>
            <w:shd w:val="clear" w:color="000000" w:fill="B7DEE8"/>
            <w:hideMark/>
          </w:tcPr>
          <w:p w14:paraId="55520F27"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481C314C" w14:textId="77777777" w:rsidR="00036663" w:rsidRPr="00B70F6E" w:rsidRDefault="00036663" w:rsidP="00036663">
            <w:pPr>
              <w:jc w:val="right"/>
              <w:rPr>
                <w:sz w:val="16"/>
                <w:szCs w:val="16"/>
              </w:rPr>
            </w:pPr>
            <w:r w:rsidRPr="00B70F6E">
              <w:rPr>
                <w:sz w:val="16"/>
                <w:szCs w:val="16"/>
              </w:rPr>
              <w:t>16,7</w:t>
            </w:r>
          </w:p>
        </w:tc>
        <w:tc>
          <w:tcPr>
            <w:tcW w:w="1260" w:type="dxa"/>
            <w:tcBorders>
              <w:top w:val="nil"/>
              <w:left w:val="nil"/>
              <w:bottom w:val="single" w:sz="4" w:space="0" w:color="000000"/>
              <w:right w:val="single" w:sz="4" w:space="0" w:color="000000"/>
            </w:tcBorders>
            <w:shd w:val="clear" w:color="000000" w:fill="B7DEE8"/>
            <w:hideMark/>
          </w:tcPr>
          <w:p w14:paraId="7C9BFA30" w14:textId="77777777" w:rsidR="00036663" w:rsidRPr="00B70F6E" w:rsidRDefault="00036663" w:rsidP="00036663">
            <w:pPr>
              <w:jc w:val="right"/>
              <w:rPr>
                <w:sz w:val="16"/>
                <w:szCs w:val="16"/>
              </w:rPr>
            </w:pPr>
            <w:r w:rsidRPr="00B70F6E">
              <w:rPr>
                <w:sz w:val="16"/>
                <w:szCs w:val="16"/>
              </w:rPr>
              <w:t>6,1</w:t>
            </w:r>
          </w:p>
        </w:tc>
        <w:tc>
          <w:tcPr>
            <w:tcW w:w="1260" w:type="dxa"/>
            <w:tcBorders>
              <w:top w:val="nil"/>
              <w:left w:val="nil"/>
              <w:bottom w:val="single" w:sz="4" w:space="0" w:color="000000"/>
              <w:right w:val="single" w:sz="4" w:space="0" w:color="000000"/>
            </w:tcBorders>
            <w:shd w:val="clear" w:color="000000" w:fill="B7DEE8"/>
            <w:hideMark/>
          </w:tcPr>
          <w:p w14:paraId="06D9EB84" w14:textId="77777777" w:rsidR="00036663" w:rsidRPr="00B70F6E" w:rsidRDefault="00036663" w:rsidP="00036663">
            <w:pPr>
              <w:jc w:val="right"/>
              <w:rPr>
                <w:sz w:val="16"/>
                <w:szCs w:val="16"/>
              </w:rPr>
            </w:pPr>
            <w:r w:rsidRPr="00B70F6E">
              <w:rPr>
                <w:sz w:val="16"/>
                <w:szCs w:val="16"/>
              </w:rPr>
              <w:t>6,1</w:t>
            </w:r>
          </w:p>
        </w:tc>
      </w:tr>
      <w:tr w:rsidR="00036663" w:rsidRPr="00B70F6E" w14:paraId="2681C513"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627F2BB7" w14:textId="77777777" w:rsidR="00036663" w:rsidRPr="00B70F6E" w:rsidRDefault="00036663" w:rsidP="00036663">
            <w:pPr>
              <w:rPr>
                <w:b/>
                <w:bCs/>
                <w:sz w:val="16"/>
                <w:szCs w:val="16"/>
              </w:rPr>
            </w:pPr>
            <w:proofErr w:type="spellStart"/>
            <w:r w:rsidRPr="00B70F6E">
              <w:rPr>
                <w:b/>
                <w:bCs/>
                <w:sz w:val="16"/>
                <w:szCs w:val="16"/>
              </w:rPr>
              <w:t>Национальная</w:t>
            </w:r>
            <w:proofErr w:type="spellEnd"/>
            <w:r w:rsidRPr="00B70F6E">
              <w:rPr>
                <w:b/>
                <w:bCs/>
                <w:sz w:val="16"/>
                <w:szCs w:val="16"/>
              </w:rPr>
              <w:t xml:space="preserve"> </w:t>
            </w:r>
            <w:proofErr w:type="spellStart"/>
            <w:r w:rsidRPr="00B70F6E">
              <w:rPr>
                <w:b/>
                <w:bCs/>
                <w:sz w:val="16"/>
                <w:szCs w:val="16"/>
              </w:rPr>
              <w:t>экономика</w:t>
            </w:r>
            <w:proofErr w:type="spellEnd"/>
          </w:p>
        </w:tc>
        <w:tc>
          <w:tcPr>
            <w:tcW w:w="419" w:type="dxa"/>
            <w:tcBorders>
              <w:top w:val="nil"/>
              <w:left w:val="nil"/>
              <w:bottom w:val="single" w:sz="4" w:space="0" w:color="000000"/>
              <w:right w:val="single" w:sz="4" w:space="0" w:color="000000"/>
            </w:tcBorders>
            <w:shd w:val="clear" w:color="auto" w:fill="auto"/>
            <w:hideMark/>
          </w:tcPr>
          <w:p w14:paraId="43BCF667" w14:textId="77777777" w:rsidR="00036663" w:rsidRPr="00B70F6E" w:rsidRDefault="00036663" w:rsidP="00036663">
            <w:pPr>
              <w:rPr>
                <w:b/>
                <w:bCs/>
                <w:sz w:val="16"/>
                <w:szCs w:val="16"/>
              </w:rPr>
            </w:pPr>
            <w:r w:rsidRPr="00B70F6E">
              <w:rPr>
                <w:b/>
                <w:bCs/>
                <w:sz w:val="16"/>
                <w:szCs w:val="16"/>
              </w:rPr>
              <w:t>04</w:t>
            </w:r>
          </w:p>
        </w:tc>
        <w:tc>
          <w:tcPr>
            <w:tcW w:w="564" w:type="dxa"/>
            <w:tcBorders>
              <w:top w:val="nil"/>
              <w:left w:val="nil"/>
              <w:bottom w:val="single" w:sz="4" w:space="0" w:color="000000"/>
              <w:right w:val="single" w:sz="4" w:space="0" w:color="000000"/>
            </w:tcBorders>
            <w:shd w:val="clear" w:color="auto" w:fill="auto"/>
            <w:hideMark/>
          </w:tcPr>
          <w:p w14:paraId="4345AEFA"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63567353"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06933470"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584F54C6"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76741096"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5DAD3078"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8294DAC" w14:textId="77777777" w:rsidR="00036663" w:rsidRPr="00B70F6E" w:rsidRDefault="00036663" w:rsidP="00036663">
            <w:pPr>
              <w:jc w:val="right"/>
              <w:rPr>
                <w:b/>
                <w:bCs/>
                <w:sz w:val="16"/>
                <w:szCs w:val="16"/>
              </w:rPr>
            </w:pPr>
            <w:r w:rsidRPr="00B70F6E">
              <w:rPr>
                <w:b/>
                <w:bCs/>
                <w:sz w:val="16"/>
                <w:szCs w:val="16"/>
              </w:rPr>
              <w:t>538,0</w:t>
            </w:r>
          </w:p>
        </w:tc>
        <w:tc>
          <w:tcPr>
            <w:tcW w:w="1260" w:type="dxa"/>
            <w:tcBorders>
              <w:top w:val="nil"/>
              <w:left w:val="nil"/>
              <w:bottom w:val="single" w:sz="4" w:space="0" w:color="000000"/>
              <w:right w:val="single" w:sz="4" w:space="0" w:color="000000"/>
            </w:tcBorders>
            <w:shd w:val="clear" w:color="auto" w:fill="auto"/>
            <w:hideMark/>
          </w:tcPr>
          <w:p w14:paraId="4395B6C5" w14:textId="77777777" w:rsidR="00036663" w:rsidRPr="00B70F6E" w:rsidRDefault="00036663" w:rsidP="00036663">
            <w:pPr>
              <w:jc w:val="right"/>
              <w:rPr>
                <w:b/>
                <w:bCs/>
                <w:sz w:val="16"/>
                <w:szCs w:val="16"/>
              </w:rPr>
            </w:pPr>
            <w:r w:rsidRPr="00B70F6E">
              <w:rPr>
                <w:b/>
                <w:bCs/>
                <w:sz w:val="16"/>
                <w:szCs w:val="16"/>
              </w:rPr>
              <w:t>538,0</w:t>
            </w:r>
          </w:p>
        </w:tc>
        <w:tc>
          <w:tcPr>
            <w:tcW w:w="1260" w:type="dxa"/>
            <w:tcBorders>
              <w:top w:val="nil"/>
              <w:left w:val="nil"/>
              <w:bottom w:val="single" w:sz="4" w:space="0" w:color="000000"/>
              <w:right w:val="single" w:sz="4" w:space="0" w:color="000000"/>
            </w:tcBorders>
            <w:shd w:val="clear" w:color="auto" w:fill="auto"/>
            <w:hideMark/>
          </w:tcPr>
          <w:p w14:paraId="619183FF" w14:textId="77777777" w:rsidR="00036663" w:rsidRPr="00B70F6E" w:rsidRDefault="00036663" w:rsidP="00036663">
            <w:pPr>
              <w:jc w:val="right"/>
              <w:rPr>
                <w:b/>
                <w:bCs/>
                <w:sz w:val="16"/>
                <w:szCs w:val="16"/>
              </w:rPr>
            </w:pPr>
            <w:r w:rsidRPr="00B70F6E">
              <w:rPr>
                <w:b/>
                <w:bCs/>
                <w:sz w:val="16"/>
                <w:szCs w:val="16"/>
              </w:rPr>
              <w:t>538,0</w:t>
            </w:r>
          </w:p>
        </w:tc>
      </w:tr>
      <w:tr w:rsidR="00036663" w:rsidRPr="00B70F6E" w14:paraId="05E8BE4E"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5B7231E8" w14:textId="77777777" w:rsidR="00036663" w:rsidRPr="00B70F6E" w:rsidRDefault="00036663" w:rsidP="00036663">
            <w:pPr>
              <w:rPr>
                <w:sz w:val="16"/>
                <w:szCs w:val="16"/>
              </w:rPr>
            </w:pPr>
            <w:proofErr w:type="spellStart"/>
            <w:r w:rsidRPr="00B70F6E">
              <w:rPr>
                <w:sz w:val="16"/>
                <w:szCs w:val="16"/>
              </w:rPr>
              <w:t>Дорожное</w:t>
            </w:r>
            <w:proofErr w:type="spellEnd"/>
            <w:r w:rsidRPr="00B70F6E">
              <w:rPr>
                <w:sz w:val="16"/>
                <w:szCs w:val="16"/>
              </w:rPr>
              <w:t xml:space="preserve"> </w:t>
            </w:r>
            <w:proofErr w:type="spellStart"/>
            <w:r w:rsidRPr="00B70F6E">
              <w:rPr>
                <w:sz w:val="16"/>
                <w:szCs w:val="16"/>
              </w:rPr>
              <w:t>хозяйство</w:t>
            </w:r>
            <w:proofErr w:type="spellEnd"/>
            <w:r w:rsidRPr="00B70F6E">
              <w:rPr>
                <w:sz w:val="16"/>
                <w:szCs w:val="16"/>
              </w:rPr>
              <w:t xml:space="preserve"> (</w:t>
            </w:r>
            <w:proofErr w:type="spellStart"/>
            <w:r w:rsidRPr="00B70F6E">
              <w:rPr>
                <w:sz w:val="16"/>
                <w:szCs w:val="16"/>
              </w:rPr>
              <w:t>дорожные</w:t>
            </w:r>
            <w:proofErr w:type="spellEnd"/>
            <w:r w:rsidRPr="00B70F6E">
              <w:rPr>
                <w:sz w:val="16"/>
                <w:szCs w:val="16"/>
              </w:rPr>
              <w:t xml:space="preserve"> </w:t>
            </w:r>
            <w:proofErr w:type="spellStart"/>
            <w:r w:rsidRPr="00B70F6E">
              <w:rPr>
                <w:sz w:val="16"/>
                <w:szCs w:val="16"/>
              </w:rPr>
              <w:t>фонды</w:t>
            </w:r>
            <w:proofErr w:type="spellEnd"/>
            <w:r w:rsidRPr="00B70F6E">
              <w:rPr>
                <w:sz w:val="16"/>
                <w:szCs w:val="16"/>
              </w:rPr>
              <w:t>)</w:t>
            </w:r>
          </w:p>
        </w:tc>
        <w:tc>
          <w:tcPr>
            <w:tcW w:w="419" w:type="dxa"/>
            <w:tcBorders>
              <w:top w:val="nil"/>
              <w:left w:val="nil"/>
              <w:bottom w:val="single" w:sz="4" w:space="0" w:color="000000"/>
              <w:right w:val="single" w:sz="4" w:space="0" w:color="000000"/>
            </w:tcBorders>
            <w:shd w:val="clear" w:color="auto" w:fill="auto"/>
            <w:hideMark/>
          </w:tcPr>
          <w:p w14:paraId="46F1807A"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39DA9114"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10FC6E0E"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3F16D4FF"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69F6002B"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1D71610B"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1A49A4C"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2C00B09"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5C741F4D"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6DE1AE4D" w14:textId="77777777" w:rsidR="00036663" w:rsidRPr="00B70F6E" w:rsidRDefault="00036663" w:rsidP="00036663">
            <w:pPr>
              <w:jc w:val="right"/>
              <w:rPr>
                <w:sz w:val="16"/>
                <w:szCs w:val="16"/>
              </w:rPr>
            </w:pPr>
            <w:r w:rsidRPr="00B70F6E">
              <w:rPr>
                <w:sz w:val="16"/>
                <w:szCs w:val="16"/>
              </w:rPr>
              <w:t>536,6</w:t>
            </w:r>
          </w:p>
        </w:tc>
      </w:tr>
      <w:tr w:rsidR="00036663" w:rsidRPr="00B70F6E" w14:paraId="76D3A110"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CD97367"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4D2D11AE"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550C2331"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4DAEE69E"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49D210BE"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1AD91E98"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16777155"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7F43819F"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BD0B65C"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70F0BC2A"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5E6F81CE" w14:textId="77777777" w:rsidR="00036663" w:rsidRPr="00B70F6E" w:rsidRDefault="00036663" w:rsidP="00036663">
            <w:pPr>
              <w:jc w:val="right"/>
              <w:rPr>
                <w:sz w:val="16"/>
                <w:szCs w:val="16"/>
              </w:rPr>
            </w:pPr>
            <w:r w:rsidRPr="00B70F6E">
              <w:rPr>
                <w:sz w:val="16"/>
                <w:szCs w:val="16"/>
              </w:rPr>
              <w:t>536,6</w:t>
            </w:r>
          </w:p>
        </w:tc>
      </w:tr>
      <w:tr w:rsidR="00036663" w:rsidRPr="00B70F6E" w14:paraId="64F8142E"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2FD6CBDD"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5E57AA3C"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642AAE8A"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5476CFCE"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D0EEC5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08DFC5A"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121709CD"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8DFAFC1"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8662E04"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6300446A"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1C4D851B" w14:textId="77777777" w:rsidR="00036663" w:rsidRPr="00B70F6E" w:rsidRDefault="00036663" w:rsidP="00036663">
            <w:pPr>
              <w:jc w:val="right"/>
              <w:rPr>
                <w:sz w:val="16"/>
                <w:szCs w:val="16"/>
              </w:rPr>
            </w:pPr>
            <w:r w:rsidRPr="00B70F6E">
              <w:rPr>
                <w:sz w:val="16"/>
                <w:szCs w:val="16"/>
              </w:rPr>
              <w:t>536,6</w:t>
            </w:r>
          </w:p>
        </w:tc>
      </w:tr>
      <w:tr w:rsidR="00036663" w:rsidRPr="00B70F6E" w14:paraId="31C2657C"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1C2B0B78" w14:textId="77777777" w:rsidR="00036663" w:rsidRPr="00036663" w:rsidRDefault="00036663" w:rsidP="00036663">
            <w:pPr>
              <w:rPr>
                <w:color w:val="000000"/>
                <w:sz w:val="16"/>
                <w:szCs w:val="16"/>
                <w:lang w:val="ru-RU"/>
              </w:rPr>
            </w:pPr>
            <w:r w:rsidRPr="00036663">
              <w:rPr>
                <w:color w:val="000000"/>
                <w:sz w:val="16"/>
                <w:szCs w:val="16"/>
                <w:lang w:val="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A63BD81"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1F69DF92"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3BB2B87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25C3BB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376BF768"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3FF2A65" w14:textId="77777777" w:rsidR="00036663" w:rsidRPr="00B70F6E" w:rsidRDefault="00036663" w:rsidP="00036663">
            <w:pPr>
              <w:rPr>
                <w:sz w:val="16"/>
                <w:szCs w:val="16"/>
              </w:rPr>
            </w:pPr>
            <w:r w:rsidRPr="00B70F6E">
              <w:rPr>
                <w:sz w:val="16"/>
                <w:szCs w:val="16"/>
              </w:rPr>
              <w:t>44100</w:t>
            </w:r>
          </w:p>
        </w:tc>
        <w:tc>
          <w:tcPr>
            <w:tcW w:w="461" w:type="dxa"/>
            <w:tcBorders>
              <w:top w:val="nil"/>
              <w:left w:val="nil"/>
              <w:bottom w:val="single" w:sz="4" w:space="0" w:color="000000"/>
              <w:right w:val="single" w:sz="4" w:space="0" w:color="000000"/>
            </w:tcBorders>
            <w:shd w:val="clear" w:color="auto" w:fill="auto"/>
            <w:hideMark/>
          </w:tcPr>
          <w:p w14:paraId="2F0A47D3"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872290B"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0E9D581A" w14:textId="77777777" w:rsidR="00036663" w:rsidRPr="00B70F6E" w:rsidRDefault="00036663" w:rsidP="00036663">
            <w:pPr>
              <w:jc w:val="right"/>
              <w:rPr>
                <w:sz w:val="16"/>
                <w:szCs w:val="16"/>
              </w:rPr>
            </w:pPr>
            <w:r w:rsidRPr="00B70F6E">
              <w:rPr>
                <w:sz w:val="16"/>
                <w:szCs w:val="16"/>
              </w:rPr>
              <w:t>536,3</w:t>
            </w:r>
          </w:p>
        </w:tc>
        <w:tc>
          <w:tcPr>
            <w:tcW w:w="1260" w:type="dxa"/>
            <w:tcBorders>
              <w:top w:val="nil"/>
              <w:left w:val="nil"/>
              <w:bottom w:val="single" w:sz="4" w:space="0" w:color="000000"/>
              <w:right w:val="single" w:sz="4" w:space="0" w:color="000000"/>
            </w:tcBorders>
            <w:shd w:val="clear" w:color="auto" w:fill="auto"/>
            <w:hideMark/>
          </w:tcPr>
          <w:p w14:paraId="45498D66" w14:textId="77777777" w:rsidR="00036663" w:rsidRPr="00B70F6E" w:rsidRDefault="00036663" w:rsidP="00036663">
            <w:pPr>
              <w:jc w:val="right"/>
              <w:rPr>
                <w:sz w:val="16"/>
                <w:szCs w:val="16"/>
              </w:rPr>
            </w:pPr>
            <w:r w:rsidRPr="00B70F6E">
              <w:rPr>
                <w:sz w:val="16"/>
                <w:szCs w:val="16"/>
              </w:rPr>
              <w:t>536,6</w:t>
            </w:r>
          </w:p>
        </w:tc>
      </w:tr>
      <w:tr w:rsidR="00036663" w:rsidRPr="00B70F6E" w14:paraId="66B92417" w14:textId="77777777" w:rsidTr="00036663">
        <w:trPr>
          <w:trHeight w:val="3825"/>
        </w:trPr>
        <w:tc>
          <w:tcPr>
            <w:tcW w:w="3804" w:type="dxa"/>
            <w:tcBorders>
              <w:top w:val="nil"/>
              <w:left w:val="single" w:sz="4" w:space="0" w:color="000000"/>
              <w:bottom w:val="single" w:sz="4" w:space="0" w:color="000000"/>
              <w:right w:val="single" w:sz="4" w:space="0" w:color="000000"/>
            </w:tcBorders>
            <w:shd w:val="clear" w:color="000000" w:fill="FFFF00"/>
            <w:hideMark/>
          </w:tcPr>
          <w:p w14:paraId="09BC2150" w14:textId="77777777" w:rsidR="00036663" w:rsidRPr="00036663" w:rsidRDefault="00036663" w:rsidP="00036663">
            <w:pPr>
              <w:rPr>
                <w:color w:val="000000"/>
                <w:sz w:val="16"/>
                <w:szCs w:val="16"/>
                <w:lang w:val="ru-RU"/>
              </w:rPr>
            </w:pPr>
            <w:proofErr w:type="gramStart"/>
            <w:r w:rsidRPr="00036663">
              <w:rPr>
                <w:color w:val="000000"/>
                <w:sz w:val="16"/>
                <w:szCs w:val="16"/>
                <w:lang w:val="ru-RU"/>
              </w:rPr>
              <w:t xml:space="preserve">Иные межбюджетные </w:t>
            </w:r>
            <w:proofErr w:type="spellStart"/>
            <w:r w:rsidRPr="00036663">
              <w:rPr>
                <w:color w:val="000000"/>
                <w:sz w:val="16"/>
                <w:szCs w:val="16"/>
                <w:lang w:val="ru-RU"/>
              </w:rPr>
              <w:t>трасферты</w:t>
            </w:r>
            <w:proofErr w:type="spellEnd"/>
            <w:r w:rsidRPr="00036663">
              <w:rPr>
                <w:color w:val="000000"/>
                <w:sz w:val="16"/>
                <w:szCs w:val="16"/>
                <w:lang w:val="ru-RU"/>
              </w:rP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w:t>
            </w:r>
            <w:proofErr w:type="gramEnd"/>
            <w:r w:rsidRPr="00036663">
              <w:rPr>
                <w:color w:val="000000"/>
                <w:sz w:val="16"/>
                <w:szCs w:val="16"/>
                <w:lang w:val="ru-RU"/>
              </w:rPr>
              <w:t xml:space="preserve">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1156B6AF"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46AB0907"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2A8626E3"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778EA808"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36D12561"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1093D86D" w14:textId="77777777" w:rsidR="00036663" w:rsidRPr="00B70F6E" w:rsidRDefault="00036663" w:rsidP="00036663">
            <w:pPr>
              <w:rPr>
                <w:sz w:val="16"/>
                <w:szCs w:val="16"/>
              </w:rPr>
            </w:pPr>
            <w:r w:rsidRPr="00B70F6E">
              <w:rPr>
                <w:sz w:val="16"/>
                <w:szCs w:val="16"/>
              </w:rPr>
              <w:t>44102</w:t>
            </w:r>
          </w:p>
        </w:tc>
        <w:tc>
          <w:tcPr>
            <w:tcW w:w="461" w:type="dxa"/>
            <w:tcBorders>
              <w:top w:val="nil"/>
              <w:left w:val="nil"/>
              <w:bottom w:val="single" w:sz="4" w:space="0" w:color="000000"/>
              <w:right w:val="single" w:sz="4" w:space="0" w:color="000000"/>
            </w:tcBorders>
            <w:shd w:val="clear" w:color="auto" w:fill="auto"/>
            <w:hideMark/>
          </w:tcPr>
          <w:p w14:paraId="12E28D71"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1858D23D"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22862BC1"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10494A6E" w14:textId="77777777" w:rsidR="00036663" w:rsidRPr="00B70F6E" w:rsidRDefault="00036663" w:rsidP="00036663">
            <w:pPr>
              <w:jc w:val="right"/>
              <w:rPr>
                <w:sz w:val="16"/>
                <w:szCs w:val="16"/>
              </w:rPr>
            </w:pPr>
            <w:r w:rsidRPr="00B70F6E">
              <w:rPr>
                <w:sz w:val="16"/>
                <w:szCs w:val="16"/>
              </w:rPr>
              <w:t>536,6</w:t>
            </w:r>
          </w:p>
        </w:tc>
      </w:tr>
      <w:tr w:rsidR="00036663" w:rsidRPr="00B70F6E" w14:paraId="6CC649C4"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67AA8728"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40FEC97"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41F41547"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4BE11604"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15166D66"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186FA2A5"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0DBF5D73" w14:textId="77777777" w:rsidR="00036663" w:rsidRPr="00B70F6E" w:rsidRDefault="00036663" w:rsidP="00036663">
            <w:pPr>
              <w:rPr>
                <w:sz w:val="16"/>
                <w:szCs w:val="16"/>
              </w:rPr>
            </w:pPr>
            <w:r w:rsidRPr="00B70F6E">
              <w:rPr>
                <w:sz w:val="16"/>
                <w:szCs w:val="16"/>
              </w:rPr>
              <w:t>44102</w:t>
            </w:r>
          </w:p>
        </w:tc>
        <w:tc>
          <w:tcPr>
            <w:tcW w:w="461" w:type="dxa"/>
            <w:tcBorders>
              <w:top w:val="nil"/>
              <w:left w:val="nil"/>
              <w:bottom w:val="single" w:sz="4" w:space="0" w:color="000000"/>
              <w:right w:val="single" w:sz="4" w:space="0" w:color="000000"/>
            </w:tcBorders>
            <w:shd w:val="clear" w:color="auto" w:fill="auto"/>
            <w:hideMark/>
          </w:tcPr>
          <w:p w14:paraId="0170BF86" w14:textId="77777777" w:rsidR="00036663" w:rsidRPr="00B70F6E" w:rsidRDefault="00036663" w:rsidP="00036663">
            <w:pPr>
              <w:jc w:val="right"/>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5D703ABD"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358A544E"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16D10C01" w14:textId="77777777" w:rsidR="00036663" w:rsidRPr="00B70F6E" w:rsidRDefault="00036663" w:rsidP="00036663">
            <w:pPr>
              <w:jc w:val="right"/>
              <w:rPr>
                <w:sz w:val="16"/>
                <w:szCs w:val="16"/>
              </w:rPr>
            </w:pPr>
            <w:r w:rsidRPr="00B70F6E">
              <w:rPr>
                <w:sz w:val="16"/>
                <w:szCs w:val="16"/>
              </w:rPr>
              <w:t>536,6</w:t>
            </w:r>
          </w:p>
        </w:tc>
      </w:tr>
      <w:tr w:rsidR="00036663" w:rsidRPr="00B70F6E" w14:paraId="1BA02434"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0E08E861"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6C7949A"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auto" w:fill="auto"/>
            <w:hideMark/>
          </w:tcPr>
          <w:p w14:paraId="319C96BD"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auto" w:fill="auto"/>
            <w:hideMark/>
          </w:tcPr>
          <w:p w14:paraId="5F4F8C60"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09C9362A"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072FA355"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49999E96" w14:textId="77777777" w:rsidR="00036663" w:rsidRPr="00B70F6E" w:rsidRDefault="00036663" w:rsidP="00036663">
            <w:pPr>
              <w:rPr>
                <w:sz w:val="16"/>
                <w:szCs w:val="16"/>
              </w:rPr>
            </w:pPr>
            <w:r w:rsidRPr="00B70F6E">
              <w:rPr>
                <w:sz w:val="16"/>
                <w:szCs w:val="16"/>
              </w:rPr>
              <w:t>44102</w:t>
            </w:r>
          </w:p>
        </w:tc>
        <w:tc>
          <w:tcPr>
            <w:tcW w:w="461" w:type="dxa"/>
            <w:tcBorders>
              <w:top w:val="nil"/>
              <w:left w:val="nil"/>
              <w:bottom w:val="single" w:sz="4" w:space="0" w:color="000000"/>
              <w:right w:val="single" w:sz="4" w:space="0" w:color="000000"/>
            </w:tcBorders>
            <w:shd w:val="clear" w:color="auto" w:fill="auto"/>
            <w:hideMark/>
          </w:tcPr>
          <w:p w14:paraId="2565CEDD" w14:textId="77777777" w:rsidR="00036663" w:rsidRPr="00B70F6E" w:rsidRDefault="00036663" w:rsidP="00036663">
            <w:pPr>
              <w:jc w:val="right"/>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4DBDBD1D"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030CF0A8"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auto" w:fill="auto"/>
            <w:hideMark/>
          </w:tcPr>
          <w:p w14:paraId="22791ED2" w14:textId="77777777" w:rsidR="00036663" w:rsidRPr="00B70F6E" w:rsidRDefault="00036663" w:rsidP="00036663">
            <w:pPr>
              <w:jc w:val="right"/>
              <w:rPr>
                <w:sz w:val="16"/>
                <w:szCs w:val="16"/>
              </w:rPr>
            </w:pPr>
            <w:r w:rsidRPr="00B70F6E">
              <w:rPr>
                <w:sz w:val="16"/>
                <w:szCs w:val="16"/>
              </w:rPr>
              <w:t>536,6</w:t>
            </w:r>
          </w:p>
        </w:tc>
      </w:tr>
      <w:tr w:rsidR="00036663" w:rsidRPr="00B70F6E" w14:paraId="5E895BBA"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69999510"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3F86D2A"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B7DEE8"/>
            <w:hideMark/>
          </w:tcPr>
          <w:p w14:paraId="2C80C2BE"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000000" w:fill="B7DEE8"/>
            <w:hideMark/>
          </w:tcPr>
          <w:p w14:paraId="62BBCEB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59F6E8B9"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704AE6A8"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047FB8FD" w14:textId="77777777" w:rsidR="00036663" w:rsidRPr="00B70F6E" w:rsidRDefault="00036663" w:rsidP="00036663">
            <w:pPr>
              <w:rPr>
                <w:sz w:val="16"/>
                <w:szCs w:val="16"/>
              </w:rPr>
            </w:pPr>
            <w:r w:rsidRPr="00B70F6E">
              <w:rPr>
                <w:sz w:val="16"/>
                <w:szCs w:val="16"/>
              </w:rPr>
              <w:t>44102</w:t>
            </w:r>
          </w:p>
        </w:tc>
        <w:tc>
          <w:tcPr>
            <w:tcW w:w="461" w:type="dxa"/>
            <w:tcBorders>
              <w:top w:val="nil"/>
              <w:left w:val="nil"/>
              <w:bottom w:val="single" w:sz="4" w:space="0" w:color="000000"/>
              <w:right w:val="single" w:sz="4" w:space="0" w:color="000000"/>
            </w:tcBorders>
            <w:shd w:val="clear" w:color="000000" w:fill="B7DEE8"/>
            <w:hideMark/>
          </w:tcPr>
          <w:p w14:paraId="32E8826D"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1CE05223"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000000" w:fill="B7DEE8"/>
            <w:hideMark/>
          </w:tcPr>
          <w:p w14:paraId="64BBC794" w14:textId="77777777" w:rsidR="00036663" w:rsidRPr="00B70F6E" w:rsidRDefault="00036663" w:rsidP="00036663">
            <w:pPr>
              <w:jc w:val="right"/>
              <w:rPr>
                <w:sz w:val="16"/>
                <w:szCs w:val="16"/>
              </w:rPr>
            </w:pPr>
            <w:r w:rsidRPr="00B70F6E">
              <w:rPr>
                <w:sz w:val="16"/>
                <w:szCs w:val="16"/>
              </w:rPr>
              <w:t>536,6</w:t>
            </w:r>
          </w:p>
        </w:tc>
        <w:tc>
          <w:tcPr>
            <w:tcW w:w="1260" w:type="dxa"/>
            <w:tcBorders>
              <w:top w:val="nil"/>
              <w:left w:val="nil"/>
              <w:bottom w:val="single" w:sz="4" w:space="0" w:color="000000"/>
              <w:right w:val="single" w:sz="4" w:space="0" w:color="000000"/>
            </w:tcBorders>
            <w:shd w:val="clear" w:color="000000" w:fill="B7DEE8"/>
            <w:hideMark/>
          </w:tcPr>
          <w:p w14:paraId="12E461D1" w14:textId="77777777" w:rsidR="00036663" w:rsidRPr="00B70F6E" w:rsidRDefault="00036663" w:rsidP="00036663">
            <w:pPr>
              <w:jc w:val="right"/>
              <w:rPr>
                <w:sz w:val="16"/>
                <w:szCs w:val="16"/>
              </w:rPr>
            </w:pPr>
            <w:r w:rsidRPr="00B70F6E">
              <w:rPr>
                <w:sz w:val="16"/>
                <w:szCs w:val="16"/>
              </w:rPr>
              <w:t>536,6</w:t>
            </w:r>
          </w:p>
        </w:tc>
      </w:tr>
      <w:tr w:rsidR="00036663" w:rsidRPr="00B70F6E" w14:paraId="030B682D"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5690CF60"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C7089CB"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B7DEE8"/>
            <w:hideMark/>
          </w:tcPr>
          <w:p w14:paraId="5462E425" w14:textId="77777777" w:rsidR="00036663" w:rsidRPr="00B70F6E" w:rsidRDefault="00036663" w:rsidP="00036663">
            <w:pPr>
              <w:rPr>
                <w:sz w:val="16"/>
                <w:szCs w:val="16"/>
              </w:rPr>
            </w:pPr>
            <w:r w:rsidRPr="00B70F6E">
              <w:rPr>
                <w:sz w:val="16"/>
                <w:szCs w:val="16"/>
              </w:rPr>
              <w:t>09</w:t>
            </w:r>
          </w:p>
        </w:tc>
        <w:tc>
          <w:tcPr>
            <w:tcW w:w="379" w:type="dxa"/>
            <w:tcBorders>
              <w:top w:val="nil"/>
              <w:left w:val="nil"/>
              <w:bottom w:val="single" w:sz="4" w:space="0" w:color="000000"/>
              <w:right w:val="single" w:sz="4" w:space="0" w:color="000000"/>
            </w:tcBorders>
            <w:shd w:val="clear" w:color="000000" w:fill="B7DEE8"/>
            <w:hideMark/>
          </w:tcPr>
          <w:p w14:paraId="70D75081"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0F3868BE"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B7DEE8"/>
            <w:hideMark/>
          </w:tcPr>
          <w:p w14:paraId="0216E884"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43E2B8DD" w14:textId="77777777" w:rsidR="00036663" w:rsidRPr="00B70F6E" w:rsidRDefault="00036663" w:rsidP="00036663">
            <w:pPr>
              <w:rPr>
                <w:sz w:val="16"/>
                <w:szCs w:val="16"/>
              </w:rPr>
            </w:pPr>
            <w:r w:rsidRPr="00B70F6E">
              <w:rPr>
                <w:sz w:val="16"/>
                <w:szCs w:val="16"/>
              </w:rPr>
              <w:t>42530</w:t>
            </w:r>
          </w:p>
        </w:tc>
        <w:tc>
          <w:tcPr>
            <w:tcW w:w="461" w:type="dxa"/>
            <w:tcBorders>
              <w:top w:val="nil"/>
              <w:left w:val="nil"/>
              <w:bottom w:val="single" w:sz="4" w:space="0" w:color="000000"/>
              <w:right w:val="single" w:sz="4" w:space="0" w:color="000000"/>
            </w:tcBorders>
            <w:shd w:val="clear" w:color="000000" w:fill="B7DEE8"/>
            <w:hideMark/>
          </w:tcPr>
          <w:p w14:paraId="6BDAD6DE"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4571F8A9" w14:textId="77777777" w:rsidR="00036663" w:rsidRPr="00B70F6E" w:rsidRDefault="00036663" w:rsidP="00036663">
            <w:pPr>
              <w:jc w:val="right"/>
              <w:rPr>
                <w:sz w:val="16"/>
                <w:szCs w:val="16"/>
              </w:rPr>
            </w:pPr>
            <w:r w:rsidRPr="00B70F6E">
              <w:rPr>
                <w:sz w:val="16"/>
                <w:szCs w:val="16"/>
              </w:rPr>
              <w:t>103,6</w:t>
            </w:r>
          </w:p>
        </w:tc>
        <w:tc>
          <w:tcPr>
            <w:tcW w:w="1260" w:type="dxa"/>
            <w:tcBorders>
              <w:top w:val="nil"/>
              <w:left w:val="nil"/>
              <w:bottom w:val="single" w:sz="4" w:space="0" w:color="000000"/>
              <w:right w:val="single" w:sz="4" w:space="0" w:color="000000"/>
            </w:tcBorders>
            <w:shd w:val="clear" w:color="000000" w:fill="B7DEE8"/>
            <w:hideMark/>
          </w:tcPr>
          <w:p w14:paraId="405D4888"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55B45AC7" w14:textId="77777777" w:rsidR="00036663" w:rsidRPr="00B70F6E" w:rsidRDefault="00036663" w:rsidP="00036663">
            <w:pPr>
              <w:jc w:val="right"/>
              <w:rPr>
                <w:sz w:val="16"/>
                <w:szCs w:val="16"/>
              </w:rPr>
            </w:pPr>
            <w:r w:rsidRPr="00B70F6E">
              <w:rPr>
                <w:sz w:val="16"/>
                <w:szCs w:val="16"/>
              </w:rPr>
              <w:t>0,0</w:t>
            </w:r>
          </w:p>
        </w:tc>
      </w:tr>
      <w:tr w:rsidR="00036663" w:rsidRPr="00B70F6E" w14:paraId="4F06CEEC"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000000" w:fill="FFFFFF"/>
            <w:hideMark/>
          </w:tcPr>
          <w:p w14:paraId="67A83EB1" w14:textId="77777777" w:rsidR="00036663" w:rsidRPr="00036663" w:rsidRDefault="00036663" w:rsidP="00036663">
            <w:pPr>
              <w:rPr>
                <w:sz w:val="16"/>
                <w:szCs w:val="16"/>
                <w:lang w:val="ru-RU"/>
              </w:rPr>
            </w:pPr>
            <w:r w:rsidRPr="00036663">
              <w:rPr>
                <w:sz w:val="16"/>
                <w:szCs w:val="16"/>
                <w:lang w:val="ru-RU"/>
              </w:rPr>
              <w:t>Другие вопросы в области национальной экономики</w:t>
            </w:r>
          </w:p>
        </w:tc>
        <w:tc>
          <w:tcPr>
            <w:tcW w:w="419" w:type="dxa"/>
            <w:tcBorders>
              <w:top w:val="nil"/>
              <w:left w:val="nil"/>
              <w:bottom w:val="single" w:sz="4" w:space="0" w:color="000000"/>
              <w:right w:val="single" w:sz="4" w:space="0" w:color="000000"/>
            </w:tcBorders>
            <w:shd w:val="clear" w:color="auto" w:fill="auto"/>
            <w:hideMark/>
          </w:tcPr>
          <w:p w14:paraId="3C79FCEC"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2EE8B470"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305F0A33"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000000" w:fill="FFFFFF"/>
            <w:hideMark/>
          </w:tcPr>
          <w:p w14:paraId="49171461"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000000" w:fill="FFFFFF"/>
            <w:hideMark/>
          </w:tcPr>
          <w:p w14:paraId="15759C84"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000000" w:fill="FFFFFF"/>
            <w:hideMark/>
          </w:tcPr>
          <w:p w14:paraId="5C022E2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000000" w:fill="FFFFFF"/>
            <w:hideMark/>
          </w:tcPr>
          <w:p w14:paraId="5AB22CF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000000" w:fill="FFFFFF"/>
            <w:hideMark/>
          </w:tcPr>
          <w:p w14:paraId="0074F268"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21842300"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653F78B6" w14:textId="77777777" w:rsidR="00036663" w:rsidRPr="00B70F6E" w:rsidRDefault="00036663" w:rsidP="00036663">
            <w:pPr>
              <w:jc w:val="right"/>
              <w:rPr>
                <w:sz w:val="16"/>
                <w:szCs w:val="16"/>
              </w:rPr>
            </w:pPr>
            <w:r w:rsidRPr="00B70F6E">
              <w:rPr>
                <w:sz w:val="16"/>
                <w:szCs w:val="16"/>
              </w:rPr>
              <w:t>1,4</w:t>
            </w:r>
          </w:p>
        </w:tc>
      </w:tr>
      <w:tr w:rsidR="00036663" w:rsidRPr="00B70F6E" w14:paraId="37E30565"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000000" w:fill="FFFFFF"/>
            <w:hideMark/>
          </w:tcPr>
          <w:p w14:paraId="533D0C00"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680234CA"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37B00C97"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77DFC336"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FFFFFF"/>
            <w:hideMark/>
          </w:tcPr>
          <w:p w14:paraId="5E50DDF6"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000000" w:fill="FFFFFF"/>
            <w:hideMark/>
          </w:tcPr>
          <w:p w14:paraId="5F5FFD35"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000000" w:fill="FFFFFF"/>
            <w:hideMark/>
          </w:tcPr>
          <w:p w14:paraId="0081C81A"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000000" w:fill="FFFFFF"/>
            <w:hideMark/>
          </w:tcPr>
          <w:p w14:paraId="0DE64BDD"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000000" w:fill="FFFFFF"/>
            <w:hideMark/>
          </w:tcPr>
          <w:p w14:paraId="56F91C86"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2DC831B6"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7427D9FF" w14:textId="77777777" w:rsidR="00036663" w:rsidRPr="00B70F6E" w:rsidRDefault="00036663" w:rsidP="00036663">
            <w:pPr>
              <w:jc w:val="right"/>
              <w:rPr>
                <w:sz w:val="16"/>
                <w:szCs w:val="16"/>
              </w:rPr>
            </w:pPr>
            <w:r w:rsidRPr="00B70F6E">
              <w:rPr>
                <w:sz w:val="16"/>
                <w:szCs w:val="16"/>
              </w:rPr>
              <w:t>1,4</w:t>
            </w:r>
          </w:p>
        </w:tc>
      </w:tr>
      <w:tr w:rsidR="00036663" w:rsidRPr="00B70F6E" w14:paraId="4A5A5B7F"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000000" w:fill="FFFFFF"/>
            <w:hideMark/>
          </w:tcPr>
          <w:p w14:paraId="1B52D3FA"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539AE0F5"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77B4E740"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721870B1"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FFFFFF"/>
            <w:hideMark/>
          </w:tcPr>
          <w:p w14:paraId="2EA82C9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FFFFFF"/>
            <w:hideMark/>
          </w:tcPr>
          <w:p w14:paraId="04C455AF"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000000" w:fill="FFFFFF"/>
            <w:hideMark/>
          </w:tcPr>
          <w:p w14:paraId="7B17DB75"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000000" w:fill="FFFFFF"/>
            <w:hideMark/>
          </w:tcPr>
          <w:p w14:paraId="5D4B233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000000" w:fill="FFFFFF"/>
            <w:hideMark/>
          </w:tcPr>
          <w:p w14:paraId="2693F896"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15B45E06"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4387C341" w14:textId="77777777" w:rsidR="00036663" w:rsidRPr="00B70F6E" w:rsidRDefault="00036663" w:rsidP="00036663">
            <w:pPr>
              <w:jc w:val="right"/>
              <w:rPr>
                <w:sz w:val="16"/>
                <w:szCs w:val="16"/>
              </w:rPr>
            </w:pPr>
            <w:r w:rsidRPr="00B70F6E">
              <w:rPr>
                <w:sz w:val="16"/>
                <w:szCs w:val="16"/>
              </w:rPr>
              <w:t>1,4</w:t>
            </w:r>
          </w:p>
        </w:tc>
      </w:tr>
      <w:tr w:rsidR="00036663" w:rsidRPr="00B70F6E" w14:paraId="703264AD" w14:textId="77777777" w:rsidTr="00036663">
        <w:trPr>
          <w:trHeight w:val="1575"/>
        </w:trPr>
        <w:tc>
          <w:tcPr>
            <w:tcW w:w="3804" w:type="dxa"/>
            <w:tcBorders>
              <w:top w:val="nil"/>
              <w:left w:val="single" w:sz="4" w:space="0" w:color="000000"/>
              <w:bottom w:val="single" w:sz="4" w:space="0" w:color="000000"/>
              <w:right w:val="single" w:sz="4" w:space="0" w:color="000000"/>
            </w:tcBorders>
            <w:shd w:val="clear" w:color="000000" w:fill="FFFF00"/>
            <w:hideMark/>
          </w:tcPr>
          <w:p w14:paraId="0774EA89" w14:textId="77777777" w:rsidR="00036663" w:rsidRPr="00036663" w:rsidRDefault="00036663" w:rsidP="00036663">
            <w:pPr>
              <w:rPr>
                <w:sz w:val="16"/>
                <w:szCs w:val="16"/>
                <w:lang w:val="ru-RU"/>
              </w:rPr>
            </w:pPr>
            <w:r w:rsidRPr="00036663">
              <w:rPr>
                <w:sz w:val="16"/>
                <w:szCs w:val="16"/>
                <w:lang w:val="ru-RU"/>
              </w:rPr>
              <w:t xml:space="preserve">Иные межбюджетные </w:t>
            </w:r>
            <w:proofErr w:type="spellStart"/>
            <w:r w:rsidRPr="00036663">
              <w:rPr>
                <w:sz w:val="16"/>
                <w:szCs w:val="16"/>
                <w:lang w:val="ru-RU"/>
              </w:rPr>
              <w:t>трасферты</w:t>
            </w:r>
            <w:proofErr w:type="spellEnd"/>
            <w:r w:rsidRPr="00036663">
              <w:rPr>
                <w:sz w:val="16"/>
                <w:szCs w:val="16"/>
                <w:lang w:val="ru-RU"/>
              </w:rPr>
              <w:t xml:space="preserve"> на осуществление переданных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w:t>
            </w:r>
          </w:p>
        </w:tc>
        <w:tc>
          <w:tcPr>
            <w:tcW w:w="419" w:type="dxa"/>
            <w:tcBorders>
              <w:top w:val="nil"/>
              <w:left w:val="nil"/>
              <w:bottom w:val="single" w:sz="4" w:space="0" w:color="000000"/>
              <w:right w:val="single" w:sz="4" w:space="0" w:color="000000"/>
            </w:tcBorders>
            <w:shd w:val="clear" w:color="auto" w:fill="auto"/>
            <w:hideMark/>
          </w:tcPr>
          <w:p w14:paraId="2B56439E"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276CC091"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12244F0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FFFFFF"/>
            <w:hideMark/>
          </w:tcPr>
          <w:p w14:paraId="15F94712"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FFFFFF"/>
            <w:hideMark/>
          </w:tcPr>
          <w:p w14:paraId="17282A80"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FFFFFF"/>
            <w:hideMark/>
          </w:tcPr>
          <w:p w14:paraId="7AF3235F" w14:textId="77777777" w:rsidR="00036663" w:rsidRPr="00B70F6E" w:rsidRDefault="00036663" w:rsidP="00036663">
            <w:pPr>
              <w:rPr>
                <w:sz w:val="16"/>
                <w:szCs w:val="16"/>
              </w:rPr>
            </w:pPr>
            <w:r w:rsidRPr="00B70F6E">
              <w:rPr>
                <w:sz w:val="16"/>
                <w:szCs w:val="16"/>
              </w:rPr>
              <w:t>44107</w:t>
            </w:r>
          </w:p>
        </w:tc>
        <w:tc>
          <w:tcPr>
            <w:tcW w:w="461" w:type="dxa"/>
            <w:tcBorders>
              <w:top w:val="nil"/>
              <w:left w:val="nil"/>
              <w:bottom w:val="single" w:sz="4" w:space="0" w:color="000000"/>
              <w:right w:val="single" w:sz="4" w:space="0" w:color="000000"/>
            </w:tcBorders>
            <w:shd w:val="clear" w:color="000000" w:fill="FFFFFF"/>
            <w:hideMark/>
          </w:tcPr>
          <w:p w14:paraId="5CA10086"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000000" w:fill="FFFFFF"/>
            <w:hideMark/>
          </w:tcPr>
          <w:p w14:paraId="279E0F30"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75B97D99"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68145CA0" w14:textId="77777777" w:rsidR="00036663" w:rsidRPr="00B70F6E" w:rsidRDefault="00036663" w:rsidP="00036663">
            <w:pPr>
              <w:jc w:val="right"/>
              <w:rPr>
                <w:sz w:val="16"/>
                <w:szCs w:val="16"/>
              </w:rPr>
            </w:pPr>
            <w:r w:rsidRPr="00B70F6E">
              <w:rPr>
                <w:sz w:val="16"/>
                <w:szCs w:val="16"/>
              </w:rPr>
              <w:t>1,4</w:t>
            </w:r>
          </w:p>
        </w:tc>
      </w:tr>
      <w:tr w:rsidR="00036663" w:rsidRPr="00B70F6E" w14:paraId="42D6A448"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000000" w:fill="FFFFFF"/>
            <w:hideMark/>
          </w:tcPr>
          <w:p w14:paraId="584D3908" w14:textId="77777777" w:rsidR="00036663" w:rsidRPr="00036663" w:rsidRDefault="00036663" w:rsidP="00036663">
            <w:pPr>
              <w:rPr>
                <w:sz w:val="16"/>
                <w:szCs w:val="16"/>
                <w:lang w:val="ru-RU"/>
              </w:rPr>
            </w:pPr>
            <w:r w:rsidRPr="00036663">
              <w:rPr>
                <w:sz w:val="16"/>
                <w:szCs w:val="16"/>
                <w:lang w:val="ru-RU"/>
              </w:rPr>
              <w:lastRenderedPageBreak/>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591CF3C"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65C7F6C7"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43532328"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FFFFFF"/>
            <w:hideMark/>
          </w:tcPr>
          <w:p w14:paraId="6778A0D4"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FFFFFF"/>
            <w:hideMark/>
          </w:tcPr>
          <w:p w14:paraId="19BEC30E"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FFFFFF"/>
            <w:hideMark/>
          </w:tcPr>
          <w:p w14:paraId="464DA1FD" w14:textId="77777777" w:rsidR="00036663" w:rsidRPr="00B70F6E" w:rsidRDefault="00036663" w:rsidP="00036663">
            <w:pPr>
              <w:rPr>
                <w:sz w:val="16"/>
                <w:szCs w:val="16"/>
              </w:rPr>
            </w:pPr>
            <w:r w:rsidRPr="00B70F6E">
              <w:rPr>
                <w:sz w:val="16"/>
                <w:szCs w:val="16"/>
              </w:rPr>
              <w:t>44107</w:t>
            </w:r>
          </w:p>
        </w:tc>
        <w:tc>
          <w:tcPr>
            <w:tcW w:w="461" w:type="dxa"/>
            <w:tcBorders>
              <w:top w:val="nil"/>
              <w:left w:val="nil"/>
              <w:bottom w:val="single" w:sz="4" w:space="0" w:color="000000"/>
              <w:right w:val="single" w:sz="4" w:space="0" w:color="000000"/>
            </w:tcBorders>
            <w:shd w:val="clear" w:color="000000" w:fill="FFFFFF"/>
            <w:hideMark/>
          </w:tcPr>
          <w:p w14:paraId="2B4C3FB4"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000000" w:fill="FFFFFF"/>
            <w:hideMark/>
          </w:tcPr>
          <w:p w14:paraId="2734993C"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27E75928"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71541C82" w14:textId="77777777" w:rsidR="00036663" w:rsidRPr="00B70F6E" w:rsidRDefault="00036663" w:rsidP="00036663">
            <w:pPr>
              <w:jc w:val="right"/>
              <w:rPr>
                <w:sz w:val="16"/>
                <w:szCs w:val="16"/>
              </w:rPr>
            </w:pPr>
            <w:r w:rsidRPr="00B70F6E">
              <w:rPr>
                <w:sz w:val="16"/>
                <w:szCs w:val="16"/>
              </w:rPr>
              <w:t>1,4</w:t>
            </w:r>
          </w:p>
        </w:tc>
      </w:tr>
      <w:tr w:rsidR="00036663" w:rsidRPr="00B70F6E" w14:paraId="28B33461"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000000" w:fill="FFFFFF"/>
            <w:hideMark/>
          </w:tcPr>
          <w:p w14:paraId="3F693E24"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381B8B4"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FFFFFF"/>
            <w:hideMark/>
          </w:tcPr>
          <w:p w14:paraId="6297B21F"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FFFFFF"/>
            <w:hideMark/>
          </w:tcPr>
          <w:p w14:paraId="70993C34"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FFFFFF"/>
            <w:hideMark/>
          </w:tcPr>
          <w:p w14:paraId="41A79B24"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FFFFFF"/>
            <w:hideMark/>
          </w:tcPr>
          <w:p w14:paraId="55F77E7B"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FFFFFF"/>
            <w:hideMark/>
          </w:tcPr>
          <w:p w14:paraId="12BC1CB0" w14:textId="77777777" w:rsidR="00036663" w:rsidRPr="00B70F6E" w:rsidRDefault="00036663" w:rsidP="00036663">
            <w:pPr>
              <w:rPr>
                <w:sz w:val="16"/>
                <w:szCs w:val="16"/>
              </w:rPr>
            </w:pPr>
            <w:r w:rsidRPr="00B70F6E">
              <w:rPr>
                <w:sz w:val="16"/>
                <w:szCs w:val="16"/>
              </w:rPr>
              <w:t>44107</w:t>
            </w:r>
          </w:p>
        </w:tc>
        <w:tc>
          <w:tcPr>
            <w:tcW w:w="461" w:type="dxa"/>
            <w:tcBorders>
              <w:top w:val="nil"/>
              <w:left w:val="nil"/>
              <w:bottom w:val="single" w:sz="4" w:space="0" w:color="000000"/>
              <w:right w:val="single" w:sz="4" w:space="0" w:color="000000"/>
            </w:tcBorders>
            <w:shd w:val="clear" w:color="000000" w:fill="FFFFFF"/>
            <w:hideMark/>
          </w:tcPr>
          <w:p w14:paraId="55A543E8"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000000" w:fill="FFFFFF"/>
            <w:hideMark/>
          </w:tcPr>
          <w:p w14:paraId="402B0F6C"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4EFB6A8A"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FFFFFF"/>
            <w:hideMark/>
          </w:tcPr>
          <w:p w14:paraId="1E3314D7" w14:textId="77777777" w:rsidR="00036663" w:rsidRPr="00B70F6E" w:rsidRDefault="00036663" w:rsidP="00036663">
            <w:pPr>
              <w:jc w:val="right"/>
              <w:rPr>
                <w:sz w:val="16"/>
                <w:szCs w:val="16"/>
              </w:rPr>
            </w:pPr>
            <w:r w:rsidRPr="00B70F6E">
              <w:rPr>
                <w:sz w:val="16"/>
                <w:szCs w:val="16"/>
              </w:rPr>
              <w:t>1,4</w:t>
            </w:r>
          </w:p>
        </w:tc>
      </w:tr>
      <w:tr w:rsidR="00036663" w:rsidRPr="00B70F6E" w14:paraId="5BC86CDD"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92CDDC"/>
            <w:hideMark/>
          </w:tcPr>
          <w:p w14:paraId="7DED3085"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92CDDC"/>
            <w:hideMark/>
          </w:tcPr>
          <w:p w14:paraId="0F6B62DE"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92CDDC"/>
            <w:hideMark/>
          </w:tcPr>
          <w:p w14:paraId="25BC9E90"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92CDDC"/>
            <w:hideMark/>
          </w:tcPr>
          <w:p w14:paraId="501BD1D4"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92CDDC"/>
            <w:hideMark/>
          </w:tcPr>
          <w:p w14:paraId="564D91D9"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92CDDC"/>
            <w:hideMark/>
          </w:tcPr>
          <w:p w14:paraId="78E117E2"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92CDDC"/>
            <w:hideMark/>
          </w:tcPr>
          <w:p w14:paraId="6E5E2213" w14:textId="77777777" w:rsidR="00036663" w:rsidRPr="00B70F6E" w:rsidRDefault="00036663" w:rsidP="00036663">
            <w:pPr>
              <w:rPr>
                <w:sz w:val="16"/>
                <w:szCs w:val="16"/>
              </w:rPr>
            </w:pPr>
            <w:r w:rsidRPr="00B70F6E">
              <w:rPr>
                <w:sz w:val="16"/>
                <w:szCs w:val="16"/>
              </w:rPr>
              <w:t>44107</w:t>
            </w:r>
          </w:p>
        </w:tc>
        <w:tc>
          <w:tcPr>
            <w:tcW w:w="461" w:type="dxa"/>
            <w:tcBorders>
              <w:top w:val="nil"/>
              <w:left w:val="nil"/>
              <w:bottom w:val="single" w:sz="4" w:space="0" w:color="000000"/>
              <w:right w:val="single" w:sz="4" w:space="0" w:color="000000"/>
            </w:tcBorders>
            <w:shd w:val="clear" w:color="000000" w:fill="92CDDC"/>
            <w:hideMark/>
          </w:tcPr>
          <w:p w14:paraId="2C4E1F2D"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92CDDC"/>
            <w:hideMark/>
          </w:tcPr>
          <w:p w14:paraId="4C0EC6F5"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92CDDC"/>
            <w:hideMark/>
          </w:tcPr>
          <w:p w14:paraId="6DF37506" w14:textId="77777777" w:rsidR="00036663" w:rsidRPr="00B70F6E" w:rsidRDefault="00036663" w:rsidP="00036663">
            <w:pPr>
              <w:jc w:val="right"/>
              <w:rPr>
                <w:sz w:val="16"/>
                <w:szCs w:val="16"/>
              </w:rPr>
            </w:pPr>
            <w:r w:rsidRPr="00B70F6E">
              <w:rPr>
                <w:sz w:val="16"/>
                <w:szCs w:val="16"/>
              </w:rPr>
              <w:t>1,4</w:t>
            </w:r>
          </w:p>
        </w:tc>
        <w:tc>
          <w:tcPr>
            <w:tcW w:w="1260" w:type="dxa"/>
            <w:tcBorders>
              <w:top w:val="nil"/>
              <w:left w:val="nil"/>
              <w:bottom w:val="single" w:sz="4" w:space="0" w:color="000000"/>
              <w:right w:val="single" w:sz="4" w:space="0" w:color="000000"/>
            </w:tcBorders>
            <w:shd w:val="clear" w:color="000000" w:fill="92CDDC"/>
            <w:hideMark/>
          </w:tcPr>
          <w:p w14:paraId="2FDD6715" w14:textId="77777777" w:rsidR="00036663" w:rsidRPr="00B70F6E" w:rsidRDefault="00036663" w:rsidP="00036663">
            <w:pPr>
              <w:jc w:val="right"/>
              <w:rPr>
                <w:sz w:val="16"/>
                <w:szCs w:val="16"/>
              </w:rPr>
            </w:pPr>
            <w:r w:rsidRPr="00B70F6E">
              <w:rPr>
                <w:sz w:val="16"/>
                <w:szCs w:val="16"/>
              </w:rPr>
              <w:t>1,4</w:t>
            </w:r>
          </w:p>
        </w:tc>
      </w:tr>
      <w:tr w:rsidR="00036663" w:rsidRPr="00B70F6E" w14:paraId="15DCAD61"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92CDDC"/>
            <w:hideMark/>
          </w:tcPr>
          <w:p w14:paraId="33054B21"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92CDDC"/>
            <w:hideMark/>
          </w:tcPr>
          <w:p w14:paraId="6D1FF997" w14:textId="77777777" w:rsidR="00036663" w:rsidRPr="00B70F6E" w:rsidRDefault="00036663" w:rsidP="00036663">
            <w:pPr>
              <w:rPr>
                <w:sz w:val="16"/>
                <w:szCs w:val="16"/>
              </w:rPr>
            </w:pPr>
            <w:r w:rsidRPr="00B70F6E">
              <w:rPr>
                <w:sz w:val="16"/>
                <w:szCs w:val="16"/>
              </w:rPr>
              <w:t>04</w:t>
            </w:r>
          </w:p>
        </w:tc>
        <w:tc>
          <w:tcPr>
            <w:tcW w:w="564" w:type="dxa"/>
            <w:tcBorders>
              <w:top w:val="nil"/>
              <w:left w:val="nil"/>
              <w:bottom w:val="single" w:sz="4" w:space="0" w:color="000000"/>
              <w:right w:val="single" w:sz="4" w:space="0" w:color="000000"/>
            </w:tcBorders>
            <w:shd w:val="clear" w:color="000000" w:fill="92CDDC"/>
            <w:hideMark/>
          </w:tcPr>
          <w:p w14:paraId="7EB7166E" w14:textId="77777777" w:rsidR="00036663" w:rsidRPr="00B70F6E" w:rsidRDefault="00036663" w:rsidP="00036663">
            <w:pPr>
              <w:rPr>
                <w:sz w:val="16"/>
                <w:szCs w:val="16"/>
              </w:rPr>
            </w:pPr>
            <w:r w:rsidRPr="00B70F6E">
              <w:rPr>
                <w:sz w:val="16"/>
                <w:szCs w:val="16"/>
              </w:rPr>
              <w:t>12</w:t>
            </w:r>
          </w:p>
        </w:tc>
        <w:tc>
          <w:tcPr>
            <w:tcW w:w="379" w:type="dxa"/>
            <w:tcBorders>
              <w:top w:val="nil"/>
              <w:left w:val="nil"/>
              <w:bottom w:val="single" w:sz="4" w:space="0" w:color="000000"/>
              <w:right w:val="single" w:sz="4" w:space="0" w:color="000000"/>
            </w:tcBorders>
            <w:shd w:val="clear" w:color="000000" w:fill="92CDDC"/>
            <w:hideMark/>
          </w:tcPr>
          <w:p w14:paraId="50E46E79"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92CDDC"/>
            <w:hideMark/>
          </w:tcPr>
          <w:p w14:paraId="666F032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92CDDC"/>
            <w:hideMark/>
          </w:tcPr>
          <w:p w14:paraId="4BD9D2C7"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92CDDC"/>
            <w:hideMark/>
          </w:tcPr>
          <w:p w14:paraId="7E77F8AD" w14:textId="77777777" w:rsidR="00036663" w:rsidRPr="00B70F6E" w:rsidRDefault="00036663" w:rsidP="00036663">
            <w:pPr>
              <w:rPr>
                <w:sz w:val="16"/>
                <w:szCs w:val="16"/>
              </w:rPr>
            </w:pPr>
            <w:r w:rsidRPr="00B70F6E">
              <w:rPr>
                <w:sz w:val="16"/>
                <w:szCs w:val="16"/>
              </w:rPr>
              <w:t>42370</w:t>
            </w:r>
          </w:p>
        </w:tc>
        <w:tc>
          <w:tcPr>
            <w:tcW w:w="461" w:type="dxa"/>
            <w:tcBorders>
              <w:top w:val="nil"/>
              <w:left w:val="nil"/>
              <w:bottom w:val="single" w:sz="4" w:space="0" w:color="000000"/>
              <w:right w:val="single" w:sz="4" w:space="0" w:color="000000"/>
            </w:tcBorders>
            <w:shd w:val="clear" w:color="000000" w:fill="92CDDC"/>
            <w:hideMark/>
          </w:tcPr>
          <w:p w14:paraId="5B8C03A0"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92CDDC"/>
            <w:hideMark/>
          </w:tcPr>
          <w:p w14:paraId="2573F7DB" w14:textId="77777777" w:rsidR="00036663" w:rsidRPr="00B70F6E" w:rsidRDefault="00036663" w:rsidP="00036663">
            <w:pPr>
              <w:jc w:val="right"/>
              <w:rPr>
                <w:sz w:val="16"/>
                <w:szCs w:val="16"/>
              </w:rPr>
            </w:pPr>
            <w:r>
              <w:rPr>
                <w:sz w:val="16"/>
                <w:szCs w:val="16"/>
              </w:rPr>
              <w:t>30</w:t>
            </w:r>
            <w:r w:rsidRPr="00B70F6E">
              <w:rPr>
                <w:sz w:val="16"/>
                <w:szCs w:val="16"/>
              </w:rPr>
              <w:t>8,0</w:t>
            </w:r>
          </w:p>
        </w:tc>
        <w:tc>
          <w:tcPr>
            <w:tcW w:w="1260" w:type="dxa"/>
            <w:tcBorders>
              <w:top w:val="nil"/>
              <w:left w:val="nil"/>
              <w:bottom w:val="single" w:sz="4" w:space="0" w:color="000000"/>
              <w:right w:val="single" w:sz="4" w:space="0" w:color="000000"/>
            </w:tcBorders>
            <w:shd w:val="clear" w:color="000000" w:fill="92CDDC"/>
            <w:hideMark/>
          </w:tcPr>
          <w:p w14:paraId="6CF84128"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92CDDC"/>
            <w:hideMark/>
          </w:tcPr>
          <w:p w14:paraId="0AE88901" w14:textId="77777777" w:rsidR="00036663" w:rsidRPr="00B70F6E" w:rsidRDefault="00036663" w:rsidP="00036663">
            <w:pPr>
              <w:jc w:val="right"/>
              <w:rPr>
                <w:sz w:val="16"/>
                <w:szCs w:val="16"/>
              </w:rPr>
            </w:pPr>
            <w:r w:rsidRPr="00B70F6E">
              <w:rPr>
                <w:sz w:val="16"/>
                <w:szCs w:val="16"/>
              </w:rPr>
              <w:t>0,0</w:t>
            </w:r>
          </w:p>
        </w:tc>
      </w:tr>
      <w:tr w:rsidR="00036663" w:rsidRPr="00B70F6E" w14:paraId="5DCDCD33"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4DF416B0" w14:textId="77777777" w:rsidR="00036663" w:rsidRPr="00B70F6E" w:rsidRDefault="00036663" w:rsidP="00036663">
            <w:pPr>
              <w:rPr>
                <w:b/>
                <w:bCs/>
                <w:sz w:val="16"/>
                <w:szCs w:val="16"/>
              </w:rPr>
            </w:pPr>
            <w:proofErr w:type="spellStart"/>
            <w:r w:rsidRPr="00B70F6E">
              <w:rPr>
                <w:b/>
                <w:bCs/>
                <w:sz w:val="16"/>
                <w:szCs w:val="16"/>
              </w:rPr>
              <w:t>Жилищно-коммунальное</w:t>
            </w:r>
            <w:proofErr w:type="spellEnd"/>
            <w:r w:rsidRPr="00B70F6E">
              <w:rPr>
                <w:b/>
                <w:bCs/>
                <w:sz w:val="16"/>
                <w:szCs w:val="16"/>
              </w:rPr>
              <w:t xml:space="preserve"> </w:t>
            </w:r>
            <w:proofErr w:type="spellStart"/>
            <w:r w:rsidRPr="00B70F6E">
              <w:rPr>
                <w:b/>
                <w:bCs/>
                <w:sz w:val="16"/>
                <w:szCs w:val="16"/>
              </w:rPr>
              <w:t>хозяйство</w:t>
            </w:r>
            <w:proofErr w:type="spellEnd"/>
          </w:p>
        </w:tc>
        <w:tc>
          <w:tcPr>
            <w:tcW w:w="419" w:type="dxa"/>
            <w:tcBorders>
              <w:top w:val="nil"/>
              <w:left w:val="nil"/>
              <w:bottom w:val="single" w:sz="4" w:space="0" w:color="000000"/>
              <w:right w:val="single" w:sz="4" w:space="0" w:color="000000"/>
            </w:tcBorders>
            <w:shd w:val="clear" w:color="auto" w:fill="auto"/>
            <w:hideMark/>
          </w:tcPr>
          <w:p w14:paraId="28173D79" w14:textId="77777777" w:rsidR="00036663" w:rsidRPr="00B70F6E" w:rsidRDefault="00036663" w:rsidP="00036663">
            <w:pPr>
              <w:rPr>
                <w:b/>
                <w:bCs/>
                <w:sz w:val="16"/>
                <w:szCs w:val="16"/>
              </w:rPr>
            </w:pPr>
            <w:r w:rsidRPr="00B70F6E">
              <w:rPr>
                <w:b/>
                <w:bCs/>
                <w:sz w:val="16"/>
                <w:szCs w:val="16"/>
              </w:rPr>
              <w:t>05</w:t>
            </w:r>
          </w:p>
        </w:tc>
        <w:tc>
          <w:tcPr>
            <w:tcW w:w="564" w:type="dxa"/>
            <w:tcBorders>
              <w:top w:val="nil"/>
              <w:left w:val="nil"/>
              <w:bottom w:val="single" w:sz="4" w:space="0" w:color="000000"/>
              <w:right w:val="single" w:sz="4" w:space="0" w:color="000000"/>
            </w:tcBorders>
            <w:shd w:val="clear" w:color="auto" w:fill="auto"/>
            <w:hideMark/>
          </w:tcPr>
          <w:p w14:paraId="1E9E1523"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319DB2D0"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09E199E7"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2ED9D935"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766E991F"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0BF5366C"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9357FF6" w14:textId="77777777" w:rsidR="00036663" w:rsidRPr="00B70F6E" w:rsidRDefault="00036663" w:rsidP="00036663">
            <w:pPr>
              <w:jc w:val="right"/>
              <w:rPr>
                <w:b/>
                <w:bCs/>
                <w:sz w:val="16"/>
                <w:szCs w:val="16"/>
              </w:rPr>
            </w:pPr>
            <w:r w:rsidRPr="00B70F6E">
              <w:rPr>
                <w:b/>
                <w:bCs/>
                <w:sz w:val="16"/>
                <w:szCs w:val="16"/>
              </w:rPr>
              <w:t>124,5</w:t>
            </w:r>
          </w:p>
        </w:tc>
        <w:tc>
          <w:tcPr>
            <w:tcW w:w="1260" w:type="dxa"/>
            <w:tcBorders>
              <w:top w:val="nil"/>
              <w:left w:val="nil"/>
              <w:bottom w:val="single" w:sz="4" w:space="0" w:color="000000"/>
              <w:right w:val="single" w:sz="4" w:space="0" w:color="000000"/>
            </w:tcBorders>
            <w:shd w:val="clear" w:color="auto" w:fill="auto"/>
            <w:hideMark/>
          </w:tcPr>
          <w:p w14:paraId="747AD914" w14:textId="77777777" w:rsidR="00036663" w:rsidRPr="00B70F6E" w:rsidRDefault="00036663" w:rsidP="00036663">
            <w:pPr>
              <w:jc w:val="right"/>
              <w:rPr>
                <w:b/>
                <w:bCs/>
                <w:sz w:val="16"/>
                <w:szCs w:val="16"/>
              </w:rPr>
            </w:pPr>
            <w:r w:rsidRPr="00B70F6E">
              <w:rPr>
                <w:b/>
                <w:bCs/>
                <w:sz w:val="16"/>
                <w:szCs w:val="16"/>
              </w:rPr>
              <w:t>128,7</w:t>
            </w:r>
          </w:p>
        </w:tc>
        <w:tc>
          <w:tcPr>
            <w:tcW w:w="1260" w:type="dxa"/>
            <w:tcBorders>
              <w:top w:val="nil"/>
              <w:left w:val="nil"/>
              <w:bottom w:val="single" w:sz="4" w:space="0" w:color="000000"/>
              <w:right w:val="single" w:sz="4" w:space="0" w:color="000000"/>
            </w:tcBorders>
            <w:shd w:val="clear" w:color="auto" w:fill="auto"/>
            <w:hideMark/>
          </w:tcPr>
          <w:p w14:paraId="27E6D6DE" w14:textId="77777777" w:rsidR="00036663" w:rsidRPr="00B70F6E" w:rsidRDefault="00036663" w:rsidP="00036663">
            <w:pPr>
              <w:jc w:val="right"/>
              <w:rPr>
                <w:b/>
                <w:bCs/>
                <w:sz w:val="16"/>
                <w:szCs w:val="16"/>
              </w:rPr>
            </w:pPr>
            <w:r w:rsidRPr="00B70F6E">
              <w:rPr>
                <w:b/>
                <w:bCs/>
                <w:sz w:val="16"/>
                <w:szCs w:val="16"/>
              </w:rPr>
              <w:t>133,0</w:t>
            </w:r>
          </w:p>
        </w:tc>
      </w:tr>
      <w:tr w:rsidR="00036663" w:rsidRPr="00B70F6E" w14:paraId="2CEBB122"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3B461377" w14:textId="77777777" w:rsidR="00036663" w:rsidRPr="00B70F6E" w:rsidRDefault="00036663" w:rsidP="00036663">
            <w:pPr>
              <w:rPr>
                <w:sz w:val="16"/>
                <w:szCs w:val="16"/>
              </w:rPr>
            </w:pPr>
            <w:proofErr w:type="spellStart"/>
            <w:r w:rsidRPr="00B70F6E">
              <w:rPr>
                <w:sz w:val="16"/>
                <w:szCs w:val="16"/>
              </w:rPr>
              <w:t>Благоустройство</w:t>
            </w:r>
            <w:proofErr w:type="spellEnd"/>
          </w:p>
        </w:tc>
        <w:tc>
          <w:tcPr>
            <w:tcW w:w="419" w:type="dxa"/>
            <w:tcBorders>
              <w:top w:val="nil"/>
              <w:left w:val="nil"/>
              <w:bottom w:val="single" w:sz="4" w:space="0" w:color="000000"/>
              <w:right w:val="single" w:sz="4" w:space="0" w:color="000000"/>
            </w:tcBorders>
            <w:shd w:val="clear" w:color="auto" w:fill="auto"/>
            <w:hideMark/>
          </w:tcPr>
          <w:p w14:paraId="0A659254"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75AB48AD"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470FFC79"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4B558FE3"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2C7DE0D1"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7426743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0246187D"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6261C18" w14:textId="77777777" w:rsidR="00036663" w:rsidRPr="00B70F6E" w:rsidRDefault="00036663" w:rsidP="00036663">
            <w:pPr>
              <w:jc w:val="right"/>
              <w:rPr>
                <w:sz w:val="16"/>
                <w:szCs w:val="16"/>
              </w:rPr>
            </w:pPr>
            <w:r w:rsidRPr="00B70F6E">
              <w:rPr>
                <w:sz w:val="16"/>
                <w:szCs w:val="16"/>
              </w:rPr>
              <w:t>124,5</w:t>
            </w:r>
          </w:p>
        </w:tc>
        <w:tc>
          <w:tcPr>
            <w:tcW w:w="1260" w:type="dxa"/>
            <w:tcBorders>
              <w:top w:val="nil"/>
              <w:left w:val="nil"/>
              <w:bottom w:val="single" w:sz="4" w:space="0" w:color="000000"/>
              <w:right w:val="single" w:sz="4" w:space="0" w:color="000000"/>
            </w:tcBorders>
            <w:shd w:val="clear" w:color="auto" w:fill="auto"/>
            <w:hideMark/>
          </w:tcPr>
          <w:p w14:paraId="0F10B6C4" w14:textId="77777777" w:rsidR="00036663" w:rsidRPr="00B70F6E" w:rsidRDefault="00036663" w:rsidP="00036663">
            <w:pPr>
              <w:jc w:val="right"/>
              <w:rPr>
                <w:sz w:val="16"/>
                <w:szCs w:val="16"/>
              </w:rPr>
            </w:pPr>
            <w:r w:rsidRPr="00B70F6E">
              <w:rPr>
                <w:sz w:val="16"/>
                <w:szCs w:val="16"/>
              </w:rPr>
              <w:t>128,7</w:t>
            </w:r>
          </w:p>
        </w:tc>
        <w:tc>
          <w:tcPr>
            <w:tcW w:w="1260" w:type="dxa"/>
            <w:tcBorders>
              <w:top w:val="nil"/>
              <w:left w:val="nil"/>
              <w:bottom w:val="single" w:sz="4" w:space="0" w:color="000000"/>
              <w:right w:val="single" w:sz="4" w:space="0" w:color="000000"/>
            </w:tcBorders>
            <w:shd w:val="clear" w:color="auto" w:fill="auto"/>
            <w:hideMark/>
          </w:tcPr>
          <w:p w14:paraId="0F4032DB" w14:textId="77777777" w:rsidR="00036663" w:rsidRPr="00B70F6E" w:rsidRDefault="00036663" w:rsidP="00036663">
            <w:pPr>
              <w:jc w:val="right"/>
              <w:rPr>
                <w:sz w:val="16"/>
                <w:szCs w:val="16"/>
              </w:rPr>
            </w:pPr>
            <w:r w:rsidRPr="00B70F6E">
              <w:rPr>
                <w:sz w:val="16"/>
                <w:szCs w:val="16"/>
              </w:rPr>
              <w:t>133,0</w:t>
            </w:r>
          </w:p>
        </w:tc>
      </w:tr>
      <w:tr w:rsidR="00036663" w:rsidRPr="00B70F6E" w14:paraId="7610F303"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8F73A51" w14:textId="77777777" w:rsidR="00036663" w:rsidRPr="00036663" w:rsidRDefault="00036663" w:rsidP="00036663">
            <w:pPr>
              <w:rPr>
                <w:sz w:val="16"/>
                <w:szCs w:val="16"/>
                <w:lang w:val="ru-RU"/>
              </w:rPr>
            </w:pPr>
            <w:r w:rsidRPr="00036663">
              <w:rPr>
                <w:sz w:val="16"/>
                <w:szCs w:val="16"/>
                <w:lang w:val="ru-RU"/>
              </w:rPr>
              <w:t xml:space="preserve">Муниципальная программа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 "Комплексное развитие сельских территорий </w:t>
            </w:r>
            <w:proofErr w:type="spellStart"/>
            <w:r w:rsidRPr="00036663">
              <w:rPr>
                <w:sz w:val="16"/>
                <w:szCs w:val="16"/>
                <w:lang w:val="ru-RU"/>
              </w:rPr>
              <w:t>Атяшевского</w:t>
            </w:r>
            <w:proofErr w:type="spellEnd"/>
            <w:r w:rsidRPr="00036663">
              <w:rPr>
                <w:sz w:val="16"/>
                <w:szCs w:val="16"/>
                <w:lang w:val="ru-RU"/>
              </w:rPr>
              <w:t xml:space="preserve"> сельского поселения "</w:t>
            </w:r>
          </w:p>
        </w:tc>
        <w:tc>
          <w:tcPr>
            <w:tcW w:w="419" w:type="dxa"/>
            <w:tcBorders>
              <w:top w:val="nil"/>
              <w:left w:val="nil"/>
              <w:bottom w:val="single" w:sz="4" w:space="0" w:color="000000"/>
              <w:right w:val="single" w:sz="4" w:space="0" w:color="000000"/>
            </w:tcBorders>
            <w:shd w:val="clear" w:color="auto" w:fill="auto"/>
            <w:hideMark/>
          </w:tcPr>
          <w:p w14:paraId="6F8534E0"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644A7474"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7626261"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3464EDB8"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1F007474"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6F8039FD"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53D936D"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64D8175"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266C3C93"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215C896E" w14:textId="77777777" w:rsidR="00036663" w:rsidRPr="00B70F6E" w:rsidRDefault="00036663" w:rsidP="00036663">
            <w:pPr>
              <w:jc w:val="right"/>
              <w:rPr>
                <w:sz w:val="16"/>
                <w:szCs w:val="16"/>
              </w:rPr>
            </w:pPr>
            <w:r w:rsidRPr="00B70F6E">
              <w:rPr>
                <w:sz w:val="16"/>
                <w:szCs w:val="16"/>
              </w:rPr>
              <w:t>112,9</w:t>
            </w:r>
          </w:p>
        </w:tc>
      </w:tr>
      <w:tr w:rsidR="00036663" w:rsidRPr="00B70F6E" w14:paraId="5AE0740E"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0347A0D2" w14:textId="77777777" w:rsidR="00036663" w:rsidRPr="00036663" w:rsidRDefault="00036663" w:rsidP="00036663">
            <w:pPr>
              <w:rPr>
                <w:sz w:val="16"/>
                <w:szCs w:val="16"/>
                <w:lang w:val="ru-RU"/>
              </w:rPr>
            </w:pPr>
            <w:r w:rsidRPr="00036663">
              <w:rPr>
                <w:sz w:val="16"/>
                <w:szCs w:val="16"/>
                <w:lang w:val="ru-RU"/>
              </w:rPr>
              <w:t>Подпрограмма "Текущее содержание сельских территорий"</w:t>
            </w:r>
          </w:p>
        </w:tc>
        <w:tc>
          <w:tcPr>
            <w:tcW w:w="419" w:type="dxa"/>
            <w:tcBorders>
              <w:top w:val="nil"/>
              <w:left w:val="nil"/>
              <w:bottom w:val="single" w:sz="4" w:space="0" w:color="000000"/>
              <w:right w:val="single" w:sz="4" w:space="0" w:color="000000"/>
            </w:tcBorders>
            <w:shd w:val="clear" w:color="auto" w:fill="auto"/>
            <w:hideMark/>
          </w:tcPr>
          <w:p w14:paraId="6DF14CF6"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5D226DCF"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0CDB7319"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59DB31D7"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4913E1F1"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1ACFB66A"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D95CE82"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7202E6F"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58A25707"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66F1874D" w14:textId="77777777" w:rsidR="00036663" w:rsidRPr="00B70F6E" w:rsidRDefault="00036663" w:rsidP="00036663">
            <w:pPr>
              <w:jc w:val="right"/>
              <w:rPr>
                <w:sz w:val="16"/>
                <w:szCs w:val="16"/>
              </w:rPr>
            </w:pPr>
            <w:r w:rsidRPr="00B70F6E">
              <w:rPr>
                <w:sz w:val="16"/>
                <w:szCs w:val="16"/>
              </w:rPr>
              <w:t>112,9</w:t>
            </w:r>
          </w:p>
        </w:tc>
      </w:tr>
      <w:tr w:rsidR="00036663" w:rsidRPr="00B70F6E" w14:paraId="6F2BF376"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FD12A2E" w14:textId="77777777" w:rsidR="00036663" w:rsidRPr="00036663" w:rsidRDefault="00036663" w:rsidP="00036663">
            <w:pPr>
              <w:rPr>
                <w:sz w:val="16"/>
                <w:szCs w:val="16"/>
                <w:lang w:val="ru-RU"/>
              </w:rPr>
            </w:pPr>
            <w:r w:rsidRPr="00036663">
              <w:rPr>
                <w:sz w:val="16"/>
                <w:szCs w:val="16"/>
                <w:lang w:val="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464C1288"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6F6FD3EE"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0223A36"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2C20010F"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62D57550"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3202683D"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165AE66"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4E04869"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3B46B751"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22F369BB" w14:textId="77777777" w:rsidR="00036663" w:rsidRPr="00B70F6E" w:rsidRDefault="00036663" w:rsidP="00036663">
            <w:pPr>
              <w:jc w:val="right"/>
              <w:rPr>
                <w:sz w:val="16"/>
                <w:szCs w:val="16"/>
              </w:rPr>
            </w:pPr>
            <w:r w:rsidRPr="00B70F6E">
              <w:rPr>
                <w:sz w:val="16"/>
                <w:szCs w:val="16"/>
              </w:rPr>
              <w:t>112,9</w:t>
            </w:r>
          </w:p>
        </w:tc>
      </w:tr>
      <w:tr w:rsidR="00036663" w:rsidRPr="00B70F6E" w14:paraId="10B0FF0B"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0427EF7B" w14:textId="77777777" w:rsidR="00036663" w:rsidRPr="00036663" w:rsidRDefault="00036663" w:rsidP="00036663">
            <w:pPr>
              <w:rPr>
                <w:sz w:val="16"/>
                <w:szCs w:val="16"/>
                <w:lang w:val="ru-RU"/>
              </w:rPr>
            </w:pPr>
            <w:r w:rsidRPr="00036663">
              <w:rPr>
                <w:sz w:val="16"/>
                <w:szCs w:val="16"/>
                <w:lang w:val="ru-RU"/>
              </w:rPr>
              <w:t xml:space="preserve">Мероприятия по благоустройству </w:t>
            </w:r>
            <w:proofErr w:type="spellStart"/>
            <w:r w:rsidRPr="00036663">
              <w:rPr>
                <w:sz w:val="16"/>
                <w:szCs w:val="16"/>
                <w:lang w:val="ru-RU"/>
              </w:rPr>
              <w:t>территириий</w:t>
            </w:r>
            <w:proofErr w:type="spellEnd"/>
            <w:r w:rsidRPr="00036663">
              <w:rPr>
                <w:sz w:val="16"/>
                <w:szCs w:val="16"/>
                <w:lang w:val="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0B1AEDAC"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231C8480"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813F200"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5037B920"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04C5D346"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3446E552" w14:textId="77777777" w:rsidR="00036663" w:rsidRPr="00B70F6E" w:rsidRDefault="00036663" w:rsidP="00036663">
            <w:pPr>
              <w:rPr>
                <w:sz w:val="16"/>
                <w:szCs w:val="16"/>
              </w:rPr>
            </w:pPr>
            <w:r w:rsidRPr="00B70F6E">
              <w:rPr>
                <w:sz w:val="16"/>
                <w:szCs w:val="16"/>
              </w:rPr>
              <w:t>43000</w:t>
            </w:r>
          </w:p>
        </w:tc>
        <w:tc>
          <w:tcPr>
            <w:tcW w:w="461" w:type="dxa"/>
            <w:tcBorders>
              <w:top w:val="nil"/>
              <w:left w:val="nil"/>
              <w:bottom w:val="single" w:sz="4" w:space="0" w:color="000000"/>
              <w:right w:val="single" w:sz="4" w:space="0" w:color="000000"/>
            </w:tcBorders>
            <w:shd w:val="clear" w:color="auto" w:fill="auto"/>
            <w:hideMark/>
          </w:tcPr>
          <w:p w14:paraId="1ED839C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82E6475"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56D0C76D"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227F8228" w14:textId="77777777" w:rsidR="00036663" w:rsidRPr="00B70F6E" w:rsidRDefault="00036663" w:rsidP="00036663">
            <w:pPr>
              <w:jc w:val="right"/>
              <w:rPr>
                <w:sz w:val="16"/>
                <w:szCs w:val="16"/>
              </w:rPr>
            </w:pPr>
            <w:r w:rsidRPr="00B70F6E">
              <w:rPr>
                <w:sz w:val="16"/>
                <w:szCs w:val="16"/>
              </w:rPr>
              <w:t>112,9</w:t>
            </w:r>
          </w:p>
        </w:tc>
      </w:tr>
      <w:tr w:rsidR="00036663" w:rsidRPr="00B70F6E" w14:paraId="299BCED5"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7134F98C" w14:textId="77777777" w:rsidR="00036663" w:rsidRPr="00B70F6E" w:rsidRDefault="00036663" w:rsidP="00036663">
            <w:pPr>
              <w:rPr>
                <w:sz w:val="16"/>
                <w:szCs w:val="16"/>
              </w:rPr>
            </w:pPr>
            <w:proofErr w:type="spellStart"/>
            <w:r w:rsidRPr="00B70F6E">
              <w:rPr>
                <w:sz w:val="16"/>
                <w:szCs w:val="16"/>
              </w:rPr>
              <w:t>Уличное</w:t>
            </w:r>
            <w:proofErr w:type="spellEnd"/>
            <w:r w:rsidRPr="00B70F6E">
              <w:rPr>
                <w:sz w:val="16"/>
                <w:szCs w:val="16"/>
              </w:rPr>
              <w:t xml:space="preserve"> </w:t>
            </w:r>
            <w:proofErr w:type="spellStart"/>
            <w:r w:rsidRPr="00B70F6E">
              <w:rPr>
                <w:sz w:val="16"/>
                <w:szCs w:val="16"/>
              </w:rPr>
              <w:t>освещение</w:t>
            </w:r>
            <w:proofErr w:type="spellEnd"/>
          </w:p>
        </w:tc>
        <w:tc>
          <w:tcPr>
            <w:tcW w:w="419" w:type="dxa"/>
            <w:tcBorders>
              <w:top w:val="nil"/>
              <w:left w:val="nil"/>
              <w:bottom w:val="single" w:sz="4" w:space="0" w:color="000000"/>
              <w:right w:val="single" w:sz="4" w:space="0" w:color="000000"/>
            </w:tcBorders>
            <w:shd w:val="clear" w:color="auto" w:fill="auto"/>
            <w:hideMark/>
          </w:tcPr>
          <w:p w14:paraId="185664AD"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4560FB37"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49259ED"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6D90B6FB"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63C8ABE0"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24769169" w14:textId="77777777" w:rsidR="00036663" w:rsidRPr="00B70F6E" w:rsidRDefault="00036663" w:rsidP="00036663">
            <w:pPr>
              <w:rPr>
                <w:sz w:val="16"/>
                <w:szCs w:val="16"/>
              </w:rPr>
            </w:pPr>
            <w:r w:rsidRPr="00B70F6E">
              <w:rPr>
                <w:sz w:val="16"/>
                <w:szCs w:val="16"/>
              </w:rPr>
              <w:t>43010</w:t>
            </w:r>
          </w:p>
        </w:tc>
        <w:tc>
          <w:tcPr>
            <w:tcW w:w="461" w:type="dxa"/>
            <w:tcBorders>
              <w:top w:val="nil"/>
              <w:left w:val="nil"/>
              <w:bottom w:val="single" w:sz="4" w:space="0" w:color="000000"/>
              <w:right w:val="single" w:sz="4" w:space="0" w:color="000000"/>
            </w:tcBorders>
            <w:shd w:val="clear" w:color="auto" w:fill="auto"/>
            <w:hideMark/>
          </w:tcPr>
          <w:p w14:paraId="73B5253C"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7626291"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646BFA37"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1D6AE9E6" w14:textId="77777777" w:rsidR="00036663" w:rsidRPr="00B70F6E" w:rsidRDefault="00036663" w:rsidP="00036663">
            <w:pPr>
              <w:jc w:val="right"/>
              <w:rPr>
                <w:sz w:val="16"/>
                <w:szCs w:val="16"/>
              </w:rPr>
            </w:pPr>
            <w:r w:rsidRPr="00B70F6E">
              <w:rPr>
                <w:sz w:val="16"/>
                <w:szCs w:val="16"/>
              </w:rPr>
              <w:t>112,9</w:t>
            </w:r>
          </w:p>
        </w:tc>
      </w:tr>
      <w:tr w:rsidR="00036663" w:rsidRPr="00B70F6E" w14:paraId="6590CAA5"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595A96A5"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3522CE9"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02918884"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242EE754"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366D54E8"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1B5F20D9"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2B7BF322" w14:textId="77777777" w:rsidR="00036663" w:rsidRPr="00B70F6E" w:rsidRDefault="00036663" w:rsidP="00036663">
            <w:pPr>
              <w:rPr>
                <w:sz w:val="16"/>
                <w:szCs w:val="16"/>
              </w:rPr>
            </w:pPr>
            <w:r w:rsidRPr="00B70F6E">
              <w:rPr>
                <w:sz w:val="16"/>
                <w:szCs w:val="16"/>
              </w:rPr>
              <w:t>43010</w:t>
            </w:r>
          </w:p>
        </w:tc>
        <w:tc>
          <w:tcPr>
            <w:tcW w:w="461" w:type="dxa"/>
            <w:tcBorders>
              <w:top w:val="nil"/>
              <w:left w:val="nil"/>
              <w:bottom w:val="single" w:sz="4" w:space="0" w:color="000000"/>
              <w:right w:val="single" w:sz="4" w:space="0" w:color="000000"/>
            </w:tcBorders>
            <w:shd w:val="clear" w:color="auto" w:fill="auto"/>
            <w:hideMark/>
          </w:tcPr>
          <w:p w14:paraId="4D2B3212"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0D2CCAC3"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0A6B55BD"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52C4DE4B" w14:textId="77777777" w:rsidR="00036663" w:rsidRPr="00B70F6E" w:rsidRDefault="00036663" w:rsidP="00036663">
            <w:pPr>
              <w:jc w:val="right"/>
              <w:rPr>
                <w:sz w:val="16"/>
                <w:szCs w:val="16"/>
              </w:rPr>
            </w:pPr>
            <w:r w:rsidRPr="00B70F6E">
              <w:rPr>
                <w:sz w:val="16"/>
                <w:szCs w:val="16"/>
              </w:rPr>
              <w:t>112,9</w:t>
            </w:r>
          </w:p>
        </w:tc>
      </w:tr>
      <w:tr w:rsidR="00036663" w:rsidRPr="00B70F6E" w14:paraId="6EAEF144"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7EBB0F41"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9451F5B"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1BD0D1E2"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5108D30"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auto" w:fill="auto"/>
            <w:hideMark/>
          </w:tcPr>
          <w:p w14:paraId="57054C38"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auto" w:fill="auto"/>
            <w:hideMark/>
          </w:tcPr>
          <w:p w14:paraId="0149DBC3"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auto" w:fill="auto"/>
            <w:hideMark/>
          </w:tcPr>
          <w:p w14:paraId="09806C09" w14:textId="77777777" w:rsidR="00036663" w:rsidRPr="00B70F6E" w:rsidRDefault="00036663" w:rsidP="00036663">
            <w:pPr>
              <w:rPr>
                <w:sz w:val="16"/>
                <w:szCs w:val="16"/>
              </w:rPr>
            </w:pPr>
            <w:r w:rsidRPr="00B70F6E">
              <w:rPr>
                <w:sz w:val="16"/>
                <w:szCs w:val="16"/>
              </w:rPr>
              <w:t>43010</w:t>
            </w:r>
          </w:p>
        </w:tc>
        <w:tc>
          <w:tcPr>
            <w:tcW w:w="461" w:type="dxa"/>
            <w:tcBorders>
              <w:top w:val="nil"/>
              <w:left w:val="nil"/>
              <w:bottom w:val="single" w:sz="4" w:space="0" w:color="000000"/>
              <w:right w:val="single" w:sz="4" w:space="0" w:color="000000"/>
            </w:tcBorders>
            <w:shd w:val="clear" w:color="auto" w:fill="auto"/>
            <w:hideMark/>
          </w:tcPr>
          <w:p w14:paraId="1EBD3E7C"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5D12D647"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auto" w:fill="auto"/>
            <w:hideMark/>
          </w:tcPr>
          <w:p w14:paraId="36B33EF8"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auto" w:fill="auto"/>
            <w:hideMark/>
          </w:tcPr>
          <w:p w14:paraId="158371BC" w14:textId="77777777" w:rsidR="00036663" w:rsidRPr="00B70F6E" w:rsidRDefault="00036663" w:rsidP="00036663">
            <w:pPr>
              <w:jc w:val="right"/>
              <w:rPr>
                <w:sz w:val="16"/>
                <w:szCs w:val="16"/>
              </w:rPr>
            </w:pPr>
            <w:r w:rsidRPr="00B70F6E">
              <w:rPr>
                <w:sz w:val="16"/>
                <w:szCs w:val="16"/>
              </w:rPr>
              <w:t>112,9</w:t>
            </w:r>
          </w:p>
        </w:tc>
      </w:tr>
      <w:tr w:rsidR="00036663" w:rsidRPr="00B70F6E" w14:paraId="61E68EB8"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486AB1D8" w14:textId="77777777" w:rsidR="00036663" w:rsidRPr="00B70F6E" w:rsidRDefault="00036663" w:rsidP="00036663">
            <w:pPr>
              <w:rPr>
                <w:sz w:val="16"/>
                <w:szCs w:val="16"/>
              </w:rPr>
            </w:pPr>
            <w:proofErr w:type="spellStart"/>
            <w:r w:rsidRPr="00B70F6E">
              <w:rPr>
                <w:sz w:val="16"/>
                <w:szCs w:val="16"/>
              </w:rPr>
              <w:t>Закупка</w:t>
            </w:r>
            <w:proofErr w:type="spellEnd"/>
            <w:r w:rsidRPr="00B70F6E">
              <w:rPr>
                <w:sz w:val="16"/>
                <w:szCs w:val="16"/>
              </w:rPr>
              <w:t xml:space="preserve"> </w:t>
            </w:r>
            <w:proofErr w:type="spellStart"/>
            <w:r w:rsidRPr="00B70F6E">
              <w:rPr>
                <w:sz w:val="16"/>
                <w:szCs w:val="16"/>
              </w:rPr>
              <w:t>энергетических</w:t>
            </w:r>
            <w:proofErr w:type="spellEnd"/>
            <w:r w:rsidRPr="00B70F6E">
              <w:rPr>
                <w:sz w:val="16"/>
                <w:szCs w:val="16"/>
              </w:rPr>
              <w:t xml:space="preserve"> </w:t>
            </w:r>
            <w:proofErr w:type="spellStart"/>
            <w:r w:rsidRPr="00B70F6E">
              <w:rPr>
                <w:sz w:val="16"/>
                <w:szCs w:val="16"/>
              </w:rPr>
              <w:t>ресурсов</w:t>
            </w:r>
            <w:proofErr w:type="spellEnd"/>
          </w:p>
        </w:tc>
        <w:tc>
          <w:tcPr>
            <w:tcW w:w="419" w:type="dxa"/>
            <w:tcBorders>
              <w:top w:val="nil"/>
              <w:left w:val="nil"/>
              <w:bottom w:val="single" w:sz="4" w:space="0" w:color="000000"/>
              <w:right w:val="single" w:sz="4" w:space="0" w:color="000000"/>
            </w:tcBorders>
            <w:shd w:val="clear" w:color="000000" w:fill="B7DEE8"/>
            <w:hideMark/>
          </w:tcPr>
          <w:p w14:paraId="403573ED"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5DAD1760"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54669444"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000000" w:fill="B7DEE8"/>
            <w:hideMark/>
          </w:tcPr>
          <w:p w14:paraId="7E52DF19"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000000" w:fill="B7DEE8"/>
            <w:hideMark/>
          </w:tcPr>
          <w:p w14:paraId="4C45BF96"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2AD3C0EC" w14:textId="77777777" w:rsidR="00036663" w:rsidRPr="00B70F6E" w:rsidRDefault="00036663" w:rsidP="00036663">
            <w:pPr>
              <w:rPr>
                <w:sz w:val="16"/>
                <w:szCs w:val="16"/>
              </w:rPr>
            </w:pPr>
            <w:r w:rsidRPr="00B70F6E">
              <w:rPr>
                <w:sz w:val="16"/>
                <w:szCs w:val="16"/>
              </w:rPr>
              <w:t>43010</w:t>
            </w:r>
          </w:p>
        </w:tc>
        <w:tc>
          <w:tcPr>
            <w:tcW w:w="461" w:type="dxa"/>
            <w:tcBorders>
              <w:top w:val="nil"/>
              <w:left w:val="nil"/>
              <w:bottom w:val="single" w:sz="4" w:space="0" w:color="000000"/>
              <w:right w:val="single" w:sz="4" w:space="0" w:color="000000"/>
            </w:tcBorders>
            <w:shd w:val="clear" w:color="000000" w:fill="B7DEE8"/>
            <w:hideMark/>
          </w:tcPr>
          <w:p w14:paraId="189CF900" w14:textId="77777777" w:rsidR="00036663" w:rsidRPr="00B70F6E" w:rsidRDefault="00036663" w:rsidP="00036663">
            <w:pPr>
              <w:rPr>
                <w:sz w:val="16"/>
                <w:szCs w:val="16"/>
              </w:rPr>
            </w:pPr>
            <w:r w:rsidRPr="00B70F6E">
              <w:rPr>
                <w:sz w:val="16"/>
                <w:szCs w:val="16"/>
              </w:rPr>
              <w:t>247</w:t>
            </w:r>
          </w:p>
        </w:tc>
        <w:tc>
          <w:tcPr>
            <w:tcW w:w="1420" w:type="dxa"/>
            <w:tcBorders>
              <w:top w:val="nil"/>
              <w:left w:val="nil"/>
              <w:bottom w:val="single" w:sz="4" w:space="0" w:color="000000"/>
              <w:right w:val="single" w:sz="4" w:space="0" w:color="000000"/>
            </w:tcBorders>
            <w:shd w:val="clear" w:color="000000" w:fill="B7DEE8"/>
            <w:hideMark/>
          </w:tcPr>
          <w:p w14:paraId="5909319E" w14:textId="77777777" w:rsidR="00036663" w:rsidRPr="00B70F6E" w:rsidRDefault="00036663" w:rsidP="00036663">
            <w:pPr>
              <w:jc w:val="right"/>
              <w:rPr>
                <w:sz w:val="16"/>
                <w:szCs w:val="16"/>
              </w:rPr>
            </w:pPr>
            <w:r w:rsidRPr="00B70F6E">
              <w:rPr>
                <w:sz w:val="16"/>
                <w:szCs w:val="16"/>
              </w:rPr>
              <w:t>104,4</w:t>
            </w:r>
          </w:p>
        </w:tc>
        <w:tc>
          <w:tcPr>
            <w:tcW w:w="1260" w:type="dxa"/>
            <w:tcBorders>
              <w:top w:val="nil"/>
              <w:left w:val="nil"/>
              <w:bottom w:val="single" w:sz="4" w:space="0" w:color="000000"/>
              <w:right w:val="single" w:sz="4" w:space="0" w:color="000000"/>
            </w:tcBorders>
            <w:shd w:val="clear" w:color="000000" w:fill="B7DEE8"/>
            <w:hideMark/>
          </w:tcPr>
          <w:p w14:paraId="50C15237" w14:textId="77777777" w:rsidR="00036663" w:rsidRPr="00B70F6E" w:rsidRDefault="00036663" w:rsidP="00036663">
            <w:pPr>
              <w:jc w:val="right"/>
              <w:rPr>
                <w:sz w:val="16"/>
                <w:szCs w:val="16"/>
              </w:rPr>
            </w:pPr>
            <w:r w:rsidRPr="00B70F6E">
              <w:rPr>
                <w:sz w:val="16"/>
                <w:szCs w:val="16"/>
              </w:rPr>
              <w:t>108,6</w:t>
            </w:r>
          </w:p>
        </w:tc>
        <w:tc>
          <w:tcPr>
            <w:tcW w:w="1260" w:type="dxa"/>
            <w:tcBorders>
              <w:top w:val="nil"/>
              <w:left w:val="nil"/>
              <w:bottom w:val="single" w:sz="4" w:space="0" w:color="000000"/>
              <w:right w:val="single" w:sz="4" w:space="0" w:color="000000"/>
            </w:tcBorders>
            <w:shd w:val="clear" w:color="000000" w:fill="B7DEE8"/>
            <w:hideMark/>
          </w:tcPr>
          <w:p w14:paraId="237BDD53" w14:textId="77777777" w:rsidR="00036663" w:rsidRPr="00B70F6E" w:rsidRDefault="00036663" w:rsidP="00036663">
            <w:pPr>
              <w:jc w:val="right"/>
              <w:rPr>
                <w:sz w:val="16"/>
                <w:szCs w:val="16"/>
              </w:rPr>
            </w:pPr>
            <w:r w:rsidRPr="00B70F6E">
              <w:rPr>
                <w:sz w:val="16"/>
                <w:szCs w:val="16"/>
              </w:rPr>
              <w:t>112,9</w:t>
            </w:r>
          </w:p>
        </w:tc>
      </w:tr>
      <w:tr w:rsidR="00036663" w:rsidRPr="00B70F6E" w14:paraId="1FA909DD"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64FE1351"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000000" w:fill="B7DEE8"/>
            <w:hideMark/>
          </w:tcPr>
          <w:p w14:paraId="0237E88A"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35E0AF01"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07A68E0A"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000000" w:fill="B7DEE8"/>
            <w:hideMark/>
          </w:tcPr>
          <w:p w14:paraId="1BA3C37E"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000000" w:fill="B7DEE8"/>
            <w:hideMark/>
          </w:tcPr>
          <w:p w14:paraId="748F728A" w14:textId="77777777" w:rsidR="00036663" w:rsidRPr="00B70F6E" w:rsidRDefault="00036663" w:rsidP="00036663">
            <w:pPr>
              <w:rPr>
                <w:sz w:val="16"/>
                <w:szCs w:val="16"/>
              </w:rPr>
            </w:pPr>
            <w:r w:rsidRPr="00B70F6E">
              <w:rPr>
                <w:sz w:val="16"/>
                <w:szCs w:val="16"/>
              </w:rPr>
              <w:t>05</w:t>
            </w:r>
          </w:p>
        </w:tc>
        <w:tc>
          <w:tcPr>
            <w:tcW w:w="739" w:type="dxa"/>
            <w:tcBorders>
              <w:top w:val="nil"/>
              <w:left w:val="nil"/>
              <w:bottom w:val="single" w:sz="4" w:space="0" w:color="000000"/>
              <w:right w:val="single" w:sz="4" w:space="0" w:color="000000"/>
            </w:tcBorders>
            <w:shd w:val="clear" w:color="000000" w:fill="B7DEE8"/>
            <w:hideMark/>
          </w:tcPr>
          <w:p w14:paraId="3E2A1A0F" w14:textId="77777777" w:rsidR="00036663" w:rsidRPr="00B70F6E" w:rsidRDefault="00036663" w:rsidP="00036663">
            <w:pPr>
              <w:rPr>
                <w:sz w:val="16"/>
                <w:szCs w:val="16"/>
              </w:rPr>
            </w:pPr>
            <w:r w:rsidRPr="00B70F6E">
              <w:rPr>
                <w:sz w:val="16"/>
                <w:szCs w:val="16"/>
              </w:rPr>
              <w:t>43040</w:t>
            </w:r>
          </w:p>
        </w:tc>
        <w:tc>
          <w:tcPr>
            <w:tcW w:w="461" w:type="dxa"/>
            <w:tcBorders>
              <w:top w:val="nil"/>
              <w:left w:val="nil"/>
              <w:bottom w:val="single" w:sz="4" w:space="0" w:color="000000"/>
              <w:right w:val="single" w:sz="4" w:space="0" w:color="000000"/>
            </w:tcBorders>
            <w:shd w:val="clear" w:color="000000" w:fill="B7DEE8"/>
            <w:hideMark/>
          </w:tcPr>
          <w:p w14:paraId="70368A16"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775C699F" w14:textId="77777777" w:rsidR="00036663" w:rsidRPr="00B70F6E" w:rsidRDefault="00036663" w:rsidP="00036663">
            <w:pPr>
              <w:jc w:val="right"/>
              <w:rPr>
                <w:sz w:val="16"/>
                <w:szCs w:val="16"/>
              </w:rPr>
            </w:pPr>
            <w:r w:rsidRPr="00B70F6E">
              <w:rPr>
                <w:sz w:val="16"/>
                <w:szCs w:val="16"/>
              </w:rPr>
              <w:t>110,0</w:t>
            </w:r>
          </w:p>
        </w:tc>
        <w:tc>
          <w:tcPr>
            <w:tcW w:w="1260" w:type="dxa"/>
            <w:tcBorders>
              <w:top w:val="nil"/>
              <w:left w:val="nil"/>
              <w:bottom w:val="single" w:sz="4" w:space="0" w:color="000000"/>
              <w:right w:val="single" w:sz="4" w:space="0" w:color="000000"/>
            </w:tcBorders>
            <w:shd w:val="clear" w:color="000000" w:fill="B7DEE8"/>
            <w:hideMark/>
          </w:tcPr>
          <w:p w14:paraId="2F4CEDE0"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354E809E" w14:textId="77777777" w:rsidR="00036663" w:rsidRPr="00B70F6E" w:rsidRDefault="00036663" w:rsidP="00036663">
            <w:pPr>
              <w:jc w:val="right"/>
              <w:rPr>
                <w:sz w:val="16"/>
                <w:szCs w:val="16"/>
              </w:rPr>
            </w:pPr>
            <w:r w:rsidRPr="00B70F6E">
              <w:rPr>
                <w:sz w:val="16"/>
                <w:szCs w:val="16"/>
              </w:rPr>
              <w:t>0,0</w:t>
            </w:r>
          </w:p>
        </w:tc>
      </w:tr>
      <w:tr w:rsidR="00036663" w:rsidRPr="00B70F6E" w14:paraId="7D806802"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32EC1C4F"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000000" w:fill="B7DEE8"/>
            <w:hideMark/>
          </w:tcPr>
          <w:p w14:paraId="2706BEF2"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48D7FEE3"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215A346A"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000000" w:fill="B7DEE8"/>
            <w:hideMark/>
          </w:tcPr>
          <w:p w14:paraId="1C999A35"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000000" w:fill="B7DEE8"/>
            <w:hideMark/>
          </w:tcPr>
          <w:p w14:paraId="4BBD929C" w14:textId="77777777" w:rsidR="00036663" w:rsidRPr="00B70F6E" w:rsidRDefault="00036663" w:rsidP="00036663">
            <w:pPr>
              <w:rPr>
                <w:sz w:val="16"/>
                <w:szCs w:val="16"/>
              </w:rPr>
            </w:pPr>
            <w:r w:rsidRPr="00B70F6E">
              <w:rPr>
                <w:sz w:val="16"/>
                <w:szCs w:val="16"/>
              </w:rPr>
              <w:t>06</w:t>
            </w:r>
          </w:p>
        </w:tc>
        <w:tc>
          <w:tcPr>
            <w:tcW w:w="739" w:type="dxa"/>
            <w:tcBorders>
              <w:top w:val="nil"/>
              <w:left w:val="nil"/>
              <w:bottom w:val="single" w:sz="4" w:space="0" w:color="000000"/>
              <w:right w:val="single" w:sz="4" w:space="0" w:color="000000"/>
            </w:tcBorders>
            <w:shd w:val="clear" w:color="000000" w:fill="B7DEE8"/>
            <w:hideMark/>
          </w:tcPr>
          <w:p w14:paraId="42AE3CB8" w14:textId="77777777" w:rsidR="00036663" w:rsidRPr="00B70F6E" w:rsidRDefault="00036663" w:rsidP="00036663">
            <w:pPr>
              <w:rPr>
                <w:sz w:val="16"/>
                <w:szCs w:val="16"/>
              </w:rPr>
            </w:pPr>
            <w:r w:rsidRPr="00B70F6E">
              <w:rPr>
                <w:sz w:val="16"/>
                <w:szCs w:val="16"/>
              </w:rPr>
              <w:t>43040</w:t>
            </w:r>
          </w:p>
        </w:tc>
        <w:tc>
          <w:tcPr>
            <w:tcW w:w="461" w:type="dxa"/>
            <w:tcBorders>
              <w:top w:val="nil"/>
              <w:left w:val="nil"/>
              <w:bottom w:val="single" w:sz="4" w:space="0" w:color="000000"/>
              <w:right w:val="single" w:sz="4" w:space="0" w:color="000000"/>
            </w:tcBorders>
            <w:shd w:val="clear" w:color="000000" w:fill="B7DEE8"/>
            <w:hideMark/>
          </w:tcPr>
          <w:p w14:paraId="315C34B6"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395F0A1A" w14:textId="77777777" w:rsidR="00036663" w:rsidRPr="00B70F6E" w:rsidRDefault="00036663" w:rsidP="00036663">
            <w:pPr>
              <w:jc w:val="right"/>
              <w:rPr>
                <w:sz w:val="16"/>
                <w:szCs w:val="16"/>
              </w:rPr>
            </w:pPr>
            <w:r w:rsidRPr="00B70F6E">
              <w:rPr>
                <w:sz w:val="16"/>
                <w:szCs w:val="16"/>
              </w:rPr>
              <w:t>141,0</w:t>
            </w:r>
          </w:p>
        </w:tc>
        <w:tc>
          <w:tcPr>
            <w:tcW w:w="1260" w:type="dxa"/>
            <w:tcBorders>
              <w:top w:val="nil"/>
              <w:left w:val="nil"/>
              <w:bottom w:val="single" w:sz="4" w:space="0" w:color="000000"/>
              <w:right w:val="single" w:sz="4" w:space="0" w:color="000000"/>
            </w:tcBorders>
            <w:shd w:val="clear" w:color="000000" w:fill="B7DEE8"/>
            <w:hideMark/>
          </w:tcPr>
          <w:p w14:paraId="0E135513"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16B37446" w14:textId="77777777" w:rsidR="00036663" w:rsidRPr="00B70F6E" w:rsidRDefault="00036663" w:rsidP="00036663">
            <w:pPr>
              <w:jc w:val="right"/>
              <w:rPr>
                <w:sz w:val="16"/>
                <w:szCs w:val="16"/>
              </w:rPr>
            </w:pPr>
            <w:r w:rsidRPr="00B70F6E">
              <w:rPr>
                <w:sz w:val="16"/>
                <w:szCs w:val="16"/>
              </w:rPr>
              <w:t>0,0</w:t>
            </w:r>
          </w:p>
        </w:tc>
      </w:tr>
      <w:tr w:rsidR="00036663" w:rsidRPr="00B70F6E" w14:paraId="73C477AB"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22318FA"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000000" w:fill="B7DEE8"/>
            <w:hideMark/>
          </w:tcPr>
          <w:p w14:paraId="5781F939"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3042E7B5"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11BFE917"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000000" w:fill="B7DEE8"/>
            <w:hideMark/>
          </w:tcPr>
          <w:p w14:paraId="0A5DE522" w14:textId="77777777" w:rsidR="00036663" w:rsidRPr="00B70F6E" w:rsidRDefault="00036663" w:rsidP="00036663">
            <w:pPr>
              <w:rPr>
                <w:sz w:val="16"/>
                <w:szCs w:val="16"/>
              </w:rPr>
            </w:pPr>
            <w:r w:rsidRPr="00B70F6E">
              <w:rPr>
                <w:sz w:val="16"/>
                <w:szCs w:val="16"/>
              </w:rPr>
              <w:t>2</w:t>
            </w:r>
          </w:p>
        </w:tc>
        <w:tc>
          <w:tcPr>
            <w:tcW w:w="379" w:type="dxa"/>
            <w:tcBorders>
              <w:top w:val="nil"/>
              <w:left w:val="nil"/>
              <w:bottom w:val="single" w:sz="4" w:space="0" w:color="000000"/>
              <w:right w:val="single" w:sz="4" w:space="0" w:color="000000"/>
            </w:tcBorders>
            <w:shd w:val="clear" w:color="000000" w:fill="B7DEE8"/>
            <w:hideMark/>
          </w:tcPr>
          <w:p w14:paraId="4F2C11A8" w14:textId="77777777" w:rsidR="00036663" w:rsidRPr="00B70F6E" w:rsidRDefault="00036663" w:rsidP="00036663">
            <w:pPr>
              <w:rPr>
                <w:sz w:val="16"/>
                <w:szCs w:val="16"/>
              </w:rPr>
            </w:pPr>
            <w:r w:rsidRPr="00B70F6E">
              <w:rPr>
                <w:sz w:val="16"/>
                <w:szCs w:val="16"/>
              </w:rPr>
              <w:t>06</w:t>
            </w:r>
          </w:p>
        </w:tc>
        <w:tc>
          <w:tcPr>
            <w:tcW w:w="739" w:type="dxa"/>
            <w:tcBorders>
              <w:top w:val="nil"/>
              <w:left w:val="nil"/>
              <w:bottom w:val="single" w:sz="4" w:space="0" w:color="000000"/>
              <w:right w:val="single" w:sz="4" w:space="0" w:color="000000"/>
            </w:tcBorders>
            <w:shd w:val="clear" w:color="000000" w:fill="B7DEE8"/>
            <w:hideMark/>
          </w:tcPr>
          <w:p w14:paraId="68AE3EBC" w14:textId="77777777" w:rsidR="00036663" w:rsidRPr="00B70F6E" w:rsidRDefault="00036663" w:rsidP="00036663">
            <w:pPr>
              <w:rPr>
                <w:sz w:val="16"/>
                <w:szCs w:val="16"/>
              </w:rPr>
            </w:pPr>
            <w:r w:rsidRPr="00B70F6E">
              <w:rPr>
                <w:sz w:val="16"/>
                <w:szCs w:val="16"/>
              </w:rPr>
              <w:t>78090</w:t>
            </w:r>
          </w:p>
        </w:tc>
        <w:tc>
          <w:tcPr>
            <w:tcW w:w="461" w:type="dxa"/>
            <w:tcBorders>
              <w:top w:val="nil"/>
              <w:left w:val="nil"/>
              <w:bottom w:val="single" w:sz="4" w:space="0" w:color="000000"/>
              <w:right w:val="single" w:sz="4" w:space="0" w:color="000000"/>
            </w:tcBorders>
            <w:shd w:val="clear" w:color="000000" w:fill="B7DEE8"/>
            <w:hideMark/>
          </w:tcPr>
          <w:p w14:paraId="7FA990EE"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2729E41D" w14:textId="77777777" w:rsidR="00036663" w:rsidRPr="00B70F6E" w:rsidRDefault="00036663" w:rsidP="00036663">
            <w:pPr>
              <w:jc w:val="right"/>
              <w:rPr>
                <w:sz w:val="16"/>
                <w:szCs w:val="16"/>
              </w:rPr>
            </w:pPr>
            <w:r w:rsidRPr="00B70F6E">
              <w:rPr>
                <w:sz w:val="16"/>
                <w:szCs w:val="16"/>
              </w:rPr>
              <w:t>200,4</w:t>
            </w:r>
          </w:p>
        </w:tc>
        <w:tc>
          <w:tcPr>
            <w:tcW w:w="1260" w:type="dxa"/>
            <w:tcBorders>
              <w:top w:val="nil"/>
              <w:left w:val="nil"/>
              <w:bottom w:val="single" w:sz="4" w:space="0" w:color="000000"/>
              <w:right w:val="single" w:sz="4" w:space="0" w:color="000000"/>
            </w:tcBorders>
            <w:shd w:val="clear" w:color="000000" w:fill="B7DEE8"/>
            <w:hideMark/>
          </w:tcPr>
          <w:p w14:paraId="0D20E483"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41EB1D01" w14:textId="77777777" w:rsidR="00036663" w:rsidRPr="00B70F6E" w:rsidRDefault="00036663" w:rsidP="00036663">
            <w:pPr>
              <w:jc w:val="right"/>
              <w:rPr>
                <w:sz w:val="16"/>
                <w:szCs w:val="16"/>
              </w:rPr>
            </w:pPr>
            <w:r w:rsidRPr="00B70F6E">
              <w:rPr>
                <w:sz w:val="16"/>
                <w:szCs w:val="16"/>
              </w:rPr>
              <w:t>0,0</w:t>
            </w:r>
          </w:p>
        </w:tc>
      </w:tr>
      <w:tr w:rsidR="00036663" w:rsidRPr="00B70F6E" w14:paraId="050D0BC9"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532FBFD3"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69DEE049"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264F3A2C"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487761CE"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26F0020A"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608B0A2E"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51126AAA"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4A92E16F"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7FDF4BD1"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346C91BB"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441F6FB3" w14:textId="77777777" w:rsidR="00036663" w:rsidRPr="00B70F6E" w:rsidRDefault="00036663" w:rsidP="00036663">
            <w:pPr>
              <w:jc w:val="right"/>
              <w:rPr>
                <w:sz w:val="16"/>
                <w:szCs w:val="16"/>
              </w:rPr>
            </w:pPr>
            <w:r w:rsidRPr="00B70F6E">
              <w:rPr>
                <w:sz w:val="16"/>
                <w:szCs w:val="16"/>
              </w:rPr>
              <w:t>20,1</w:t>
            </w:r>
          </w:p>
        </w:tc>
      </w:tr>
      <w:tr w:rsidR="00036663" w:rsidRPr="00B70F6E" w14:paraId="34A9B6DF"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089C4C1"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204E1CCC"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6FB37B2C"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5389489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4B36BC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23B7D3B"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3F3FE72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194594F"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332D969"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50CB3CFA"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1FEF26A1" w14:textId="77777777" w:rsidR="00036663" w:rsidRPr="00B70F6E" w:rsidRDefault="00036663" w:rsidP="00036663">
            <w:pPr>
              <w:jc w:val="right"/>
              <w:rPr>
                <w:sz w:val="16"/>
                <w:szCs w:val="16"/>
              </w:rPr>
            </w:pPr>
            <w:r w:rsidRPr="00B70F6E">
              <w:rPr>
                <w:sz w:val="16"/>
                <w:szCs w:val="16"/>
              </w:rPr>
              <w:t>20,1</w:t>
            </w:r>
          </w:p>
        </w:tc>
      </w:tr>
      <w:tr w:rsidR="00036663" w:rsidRPr="00B70F6E" w14:paraId="1991E216"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DD94E51" w14:textId="77777777" w:rsidR="00036663" w:rsidRPr="00036663" w:rsidRDefault="00036663" w:rsidP="00036663">
            <w:pPr>
              <w:rPr>
                <w:sz w:val="16"/>
                <w:szCs w:val="16"/>
                <w:lang w:val="ru-RU"/>
              </w:rPr>
            </w:pPr>
            <w:r w:rsidRPr="00036663">
              <w:rPr>
                <w:sz w:val="16"/>
                <w:szCs w:val="16"/>
                <w:lang w:val="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49E7A4D"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0EC6C600"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7AA6A24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5AD3591"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40ECF489"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D6E0515" w14:textId="77777777" w:rsidR="00036663" w:rsidRPr="00B70F6E" w:rsidRDefault="00036663" w:rsidP="00036663">
            <w:pPr>
              <w:rPr>
                <w:sz w:val="16"/>
                <w:szCs w:val="16"/>
              </w:rPr>
            </w:pPr>
            <w:r w:rsidRPr="00B70F6E">
              <w:rPr>
                <w:sz w:val="16"/>
                <w:szCs w:val="16"/>
              </w:rPr>
              <w:t>44100</w:t>
            </w:r>
          </w:p>
        </w:tc>
        <w:tc>
          <w:tcPr>
            <w:tcW w:w="461" w:type="dxa"/>
            <w:tcBorders>
              <w:top w:val="nil"/>
              <w:left w:val="nil"/>
              <w:bottom w:val="single" w:sz="4" w:space="0" w:color="000000"/>
              <w:right w:val="single" w:sz="4" w:space="0" w:color="000000"/>
            </w:tcBorders>
            <w:shd w:val="clear" w:color="auto" w:fill="auto"/>
            <w:hideMark/>
          </w:tcPr>
          <w:p w14:paraId="60C5E43F"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22D23B20"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7633063A"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1E82C37A" w14:textId="77777777" w:rsidR="00036663" w:rsidRPr="00B70F6E" w:rsidRDefault="00036663" w:rsidP="00036663">
            <w:pPr>
              <w:jc w:val="right"/>
              <w:rPr>
                <w:sz w:val="16"/>
                <w:szCs w:val="16"/>
              </w:rPr>
            </w:pPr>
            <w:r w:rsidRPr="00B70F6E">
              <w:rPr>
                <w:sz w:val="16"/>
                <w:szCs w:val="16"/>
              </w:rPr>
              <w:t>20,1</w:t>
            </w:r>
          </w:p>
        </w:tc>
      </w:tr>
      <w:tr w:rsidR="00036663" w:rsidRPr="00B70F6E" w14:paraId="2313C2EE" w14:textId="77777777" w:rsidTr="00036663">
        <w:trPr>
          <w:trHeight w:val="2025"/>
        </w:trPr>
        <w:tc>
          <w:tcPr>
            <w:tcW w:w="3804" w:type="dxa"/>
            <w:tcBorders>
              <w:top w:val="nil"/>
              <w:left w:val="single" w:sz="4" w:space="0" w:color="000000"/>
              <w:bottom w:val="single" w:sz="4" w:space="0" w:color="000000"/>
              <w:right w:val="single" w:sz="4" w:space="0" w:color="000000"/>
            </w:tcBorders>
            <w:shd w:val="clear" w:color="auto" w:fill="auto"/>
            <w:hideMark/>
          </w:tcPr>
          <w:p w14:paraId="0C9B1367" w14:textId="77777777" w:rsidR="00036663" w:rsidRPr="00036663" w:rsidRDefault="00036663" w:rsidP="00036663">
            <w:pPr>
              <w:rPr>
                <w:sz w:val="16"/>
                <w:szCs w:val="16"/>
                <w:lang w:val="ru-RU"/>
              </w:rPr>
            </w:pPr>
            <w:r w:rsidRPr="00036663">
              <w:rPr>
                <w:sz w:val="16"/>
                <w:szCs w:val="16"/>
                <w:lang w:val="ru-RU"/>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34440CBE"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31A9A2F3"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53DD1A8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44F3CC7"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4EDB7DAD"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5713874" w14:textId="77777777" w:rsidR="00036663" w:rsidRPr="00B70F6E" w:rsidRDefault="00036663" w:rsidP="00036663">
            <w:pPr>
              <w:rPr>
                <w:sz w:val="16"/>
                <w:szCs w:val="16"/>
              </w:rPr>
            </w:pPr>
            <w:r w:rsidRPr="00B70F6E">
              <w:rPr>
                <w:sz w:val="16"/>
                <w:szCs w:val="16"/>
              </w:rPr>
              <w:t>44104</w:t>
            </w:r>
          </w:p>
        </w:tc>
        <w:tc>
          <w:tcPr>
            <w:tcW w:w="461" w:type="dxa"/>
            <w:tcBorders>
              <w:top w:val="nil"/>
              <w:left w:val="nil"/>
              <w:bottom w:val="single" w:sz="4" w:space="0" w:color="000000"/>
              <w:right w:val="single" w:sz="4" w:space="0" w:color="000000"/>
            </w:tcBorders>
            <w:shd w:val="clear" w:color="auto" w:fill="auto"/>
            <w:hideMark/>
          </w:tcPr>
          <w:p w14:paraId="738F957A"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6665344"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7E9551E8"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41743B4D" w14:textId="77777777" w:rsidR="00036663" w:rsidRPr="00B70F6E" w:rsidRDefault="00036663" w:rsidP="00036663">
            <w:pPr>
              <w:jc w:val="right"/>
              <w:rPr>
                <w:sz w:val="16"/>
                <w:szCs w:val="16"/>
              </w:rPr>
            </w:pPr>
            <w:r w:rsidRPr="00B70F6E">
              <w:rPr>
                <w:sz w:val="16"/>
                <w:szCs w:val="16"/>
              </w:rPr>
              <w:t>20,1</w:t>
            </w:r>
          </w:p>
        </w:tc>
      </w:tr>
      <w:tr w:rsidR="00036663" w:rsidRPr="00B70F6E" w14:paraId="09B2035A"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4829E2A7"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9E8F15F"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48806EAD"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0222C04A"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0A377768"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CEC7DD2"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67A38BC3" w14:textId="77777777" w:rsidR="00036663" w:rsidRPr="00B70F6E" w:rsidRDefault="00036663" w:rsidP="00036663">
            <w:pPr>
              <w:rPr>
                <w:sz w:val="16"/>
                <w:szCs w:val="16"/>
              </w:rPr>
            </w:pPr>
            <w:r w:rsidRPr="00B70F6E">
              <w:rPr>
                <w:sz w:val="16"/>
                <w:szCs w:val="16"/>
              </w:rPr>
              <w:t>44104</w:t>
            </w:r>
          </w:p>
        </w:tc>
        <w:tc>
          <w:tcPr>
            <w:tcW w:w="461" w:type="dxa"/>
            <w:tcBorders>
              <w:top w:val="nil"/>
              <w:left w:val="nil"/>
              <w:bottom w:val="single" w:sz="4" w:space="0" w:color="000000"/>
              <w:right w:val="single" w:sz="4" w:space="0" w:color="000000"/>
            </w:tcBorders>
            <w:shd w:val="clear" w:color="auto" w:fill="auto"/>
            <w:hideMark/>
          </w:tcPr>
          <w:p w14:paraId="0835A86A"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0D8A9EA9"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19F57D0F"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79CB5CBF" w14:textId="77777777" w:rsidR="00036663" w:rsidRPr="00B70F6E" w:rsidRDefault="00036663" w:rsidP="00036663">
            <w:pPr>
              <w:jc w:val="right"/>
              <w:rPr>
                <w:sz w:val="16"/>
                <w:szCs w:val="16"/>
              </w:rPr>
            </w:pPr>
            <w:r w:rsidRPr="00B70F6E">
              <w:rPr>
                <w:sz w:val="16"/>
                <w:szCs w:val="16"/>
              </w:rPr>
              <w:t>20,1</w:t>
            </w:r>
          </w:p>
        </w:tc>
      </w:tr>
      <w:tr w:rsidR="00036663" w:rsidRPr="00B70F6E" w14:paraId="0613FFB2"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0D373FD5"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B988155"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auto" w:fill="auto"/>
            <w:hideMark/>
          </w:tcPr>
          <w:p w14:paraId="44A66123"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3DE94B97"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3A05AB7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68F8BE9"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4BF72C68" w14:textId="77777777" w:rsidR="00036663" w:rsidRPr="00B70F6E" w:rsidRDefault="00036663" w:rsidP="00036663">
            <w:pPr>
              <w:rPr>
                <w:sz w:val="16"/>
                <w:szCs w:val="16"/>
              </w:rPr>
            </w:pPr>
            <w:r w:rsidRPr="00B70F6E">
              <w:rPr>
                <w:sz w:val="16"/>
                <w:szCs w:val="16"/>
              </w:rPr>
              <w:t>44104</w:t>
            </w:r>
          </w:p>
        </w:tc>
        <w:tc>
          <w:tcPr>
            <w:tcW w:w="461" w:type="dxa"/>
            <w:tcBorders>
              <w:top w:val="nil"/>
              <w:left w:val="nil"/>
              <w:bottom w:val="single" w:sz="4" w:space="0" w:color="000000"/>
              <w:right w:val="single" w:sz="4" w:space="0" w:color="000000"/>
            </w:tcBorders>
            <w:shd w:val="clear" w:color="auto" w:fill="auto"/>
            <w:hideMark/>
          </w:tcPr>
          <w:p w14:paraId="646F658D"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2097AEE9"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761DEE91"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auto" w:fill="auto"/>
            <w:hideMark/>
          </w:tcPr>
          <w:p w14:paraId="75562D47" w14:textId="77777777" w:rsidR="00036663" w:rsidRPr="00B70F6E" w:rsidRDefault="00036663" w:rsidP="00036663">
            <w:pPr>
              <w:jc w:val="right"/>
              <w:rPr>
                <w:sz w:val="16"/>
                <w:szCs w:val="16"/>
              </w:rPr>
            </w:pPr>
            <w:r w:rsidRPr="00B70F6E">
              <w:rPr>
                <w:sz w:val="16"/>
                <w:szCs w:val="16"/>
              </w:rPr>
              <w:t>20,1</w:t>
            </w:r>
          </w:p>
        </w:tc>
      </w:tr>
      <w:tr w:rsidR="00036663" w:rsidRPr="00B70F6E" w14:paraId="38ED10EE"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48450FBA"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C793807"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716715C5"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1ABB0D5F"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14FCB11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3D22359E"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646FB0B5" w14:textId="77777777" w:rsidR="00036663" w:rsidRPr="00B70F6E" w:rsidRDefault="00036663" w:rsidP="00036663">
            <w:pPr>
              <w:rPr>
                <w:sz w:val="16"/>
                <w:szCs w:val="16"/>
              </w:rPr>
            </w:pPr>
            <w:r w:rsidRPr="00B70F6E">
              <w:rPr>
                <w:sz w:val="16"/>
                <w:szCs w:val="16"/>
              </w:rPr>
              <w:t>44104</w:t>
            </w:r>
          </w:p>
        </w:tc>
        <w:tc>
          <w:tcPr>
            <w:tcW w:w="461" w:type="dxa"/>
            <w:tcBorders>
              <w:top w:val="nil"/>
              <w:left w:val="nil"/>
              <w:bottom w:val="single" w:sz="4" w:space="0" w:color="000000"/>
              <w:right w:val="single" w:sz="4" w:space="0" w:color="000000"/>
            </w:tcBorders>
            <w:shd w:val="clear" w:color="000000" w:fill="B7DEE8"/>
            <w:hideMark/>
          </w:tcPr>
          <w:p w14:paraId="2BDB0671"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0C92EC1B"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000000" w:fill="B7DEE8"/>
            <w:hideMark/>
          </w:tcPr>
          <w:p w14:paraId="7B786D1F" w14:textId="77777777" w:rsidR="00036663" w:rsidRPr="00B70F6E" w:rsidRDefault="00036663" w:rsidP="00036663">
            <w:pPr>
              <w:jc w:val="right"/>
              <w:rPr>
                <w:sz w:val="16"/>
                <w:szCs w:val="16"/>
              </w:rPr>
            </w:pPr>
            <w:r w:rsidRPr="00B70F6E">
              <w:rPr>
                <w:sz w:val="16"/>
                <w:szCs w:val="16"/>
              </w:rPr>
              <w:t>20,1</w:t>
            </w:r>
          </w:p>
        </w:tc>
        <w:tc>
          <w:tcPr>
            <w:tcW w:w="1260" w:type="dxa"/>
            <w:tcBorders>
              <w:top w:val="nil"/>
              <w:left w:val="nil"/>
              <w:bottom w:val="single" w:sz="4" w:space="0" w:color="000000"/>
              <w:right w:val="single" w:sz="4" w:space="0" w:color="000000"/>
            </w:tcBorders>
            <w:shd w:val="clear" w:color="000000" w:fill="B7DEE8"/>
            <w:hideMark/>
          </w:tcPr>
          <w:p w14:paraId="55FF29A2" w14:textId="77777777" w:rsidR="00036663" w:rsidRPr="00B70F6E" w:rsidRDefault="00036663" w:rsidP="00036663">
            <w:pPr>
              <w:jc w:val="right"/>
              <w:rPr>
                <w:sz w:val="16"/>
                <w:szCs w:val="16"/>
              </w:rPr>
            </w:pPr>
            <w:r w:rsidRPr="00B70F6E">
              <w:rPr>
                <w:sz w:val="16"/>
                <w:szCs w:val="16"/>
              </w:rPr>
              <w:t>20,1</w:t>
            </w:r>
          </w:p>
        </w:tc>
      </w:tr>
      <w:tr w:rsidR="00036663" w:rsidRPr="00B70F6E" w14:paraId="0FD1B60B"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79AF5592"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672BD72" w14:textId="77777777" w:rsidR="00036663" w:rsidRPr="00B70F6E" w:rsidRDefault="00036663" w:rsidP="00036663">
            <w:pPr>
              <w:rPr>
                <w:sz w:val="16"/>
                <w:szCs w:val="16"/>
              </w:rPr>
            </w:pPr>
            <w:r w:rsidRPr="00B70F6E">
              <w:rPr>
                <w:sz w:val="16"/>
                <w:szCs w:val="16"/>
              </w:rPr>
              <w:t>05</w:t>
            </w:r>
          </w:p>
        </w:tc>
        <w:tc>
          <w:tcPr>
            <w:tcW w:w="564" w:type="dxa"/>
            <w:tcBorders>
              <w:top w:val="nil"/>
              <w:left w:val="nil"/>
              <w:bottom w:val="single" w:sz="4" w:space="0" w:color="000000"/>
              <w:right w:val="single" w:sz="4" w:space="0" w:color="000000"/>
            </w:tcBorders>
            <w:shd w:val="clear" w:color="000000" w:fill="B7DEE8"/>
            <w:hideMark/>
          </w:tcPr>
          <w:p w14:paraId="0ADA9E8D"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00013C6D" w14:textId="77777777" w:rsidR="00036663" w:rsidRPr="00B70F6E" w:rsidRDefault="00036663" w:rsidP="00036663">
            <w:pPr>
              <w:rPr>
                <w:sz w:val="16"/>
                <w:szCs w:val="16"/>
              </w:rPr>
            </w:pPr>
            <w:r w:rsidRPr="00B70F6E">
              <w:rPr>
                <w:sz w:val="16"/>
                <w:szCs w:val="16"/>
              </w:rPr>
              <w:t>22</w:t>
            </w:r>
          </w:p>
        </w:tc>
        <w:tc>
          <w:tcPr>
            <w:tcW w:w="369" w:type="dxa"/>
            <w:tcBorders>
              <w:top w:val="nil"/>
              <w:left w:val="nil"/>
              <w:bottom w:val="single" w:sz="4" w:space="0" w:color="000000"/>
              <w:right w:val="single" w:sz="4" w:space="0" w:color="000000"/>
            </w:tcBorders>
            <w:shd w:val="clear" w:color="000000" w:fill="B7DEE8"/>
            <w:hideMark/>
          </w:tcPr>
          <w:p w14:paraId="4A77D3B9"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72024DE7" w14:textId="77777777" w:rsidR="00036663" w:rsidRPr="00B70F6E" w:rsidRDefault="00036663" w:rsidP="00036663">
            <w:pPr>
              <w:rPr>
                <w:sz w:val="16"/>
                <w:szCs w:val="16"/>
              </w:rPr>
            </w:pPr>
            <w:r w:rsidRPr="00B70F6E">
              <w:rPr>
                <w:sz w:val="16"/>
                <w:szCs w:val="16"/>
              </w:rPr>
              <w:t>01</w:t>
            </w:r>
          </w:p>
        </w:tc>
        <w:tc>
          <w:tcPr>
            <w:tcW w:w="739" w:type="dxa"/>
            <w:tcBorders>
              <w:top w:val="nil"/>
              <w:left w:val="nil"/>
              <w:bottom w:val="single" w:sz="4" w:space="0" w:color="000000"/>
              <w:right w:val="single" w:sz="4" w:space="0" w:color="000000"/>
            </w:tcBorders>
            <w:shd w:val="clear" w:color="000000" w:fill="B7DEE8"/>
            <w:hideMark/>
          </w:tcPr>
          <w:p w14:paraId="5D737B9F" w14:textId="77777777" w:rsidR="00036663" w:rsidRPr="00B70F6E" w:rsidRDefault="00036663" w:rsidP="00036663">
            <w:pPr>
              <w:rPr>
                <w:sz w:val="16"/>
                <w:szCs w:val="16"/>
              </w:rPr>
            </w:pPr>
            <w:r w:rsidRPr="00B70F6E">
              <w:rPr>
                <w:sz w:val="16"/>
                <w:szCs w:val="16"/>
              </w:rPr>
              <w:t>L5764</w:t>
            </w:r>
          </w:p>
        </w:tc>
        <w:tc>
          <w:tcPr>
            <w:tcW w:w="461" w:type="dxa"/>
            <w:tcBorders>
              <w:top w:val="nil"/>
              <w:left w:val="nil"/>
              <w:bottom w:val="single" w:sz="4" w:space="0" w:color="000000"/>
              <w:right w:val="single" w:sz="4" w:space="0" w:color="000000"/>
            </w:tcBorders>
            <w:shd w:val="clear" w:color="000000" w:fill="B7DEE8"/>
            <w:hideMark/>
          </w:tcPr>
          <w:p w14:paraId="325A6166"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50574957" w14:textId="77777777" w:rsidR="00036663" w:rsidRPr="00B70F6E" w:rsidRDefault="00036663" w:rsidP="00036663">
            <w:pPr>
              <w:jc w:val="right"/>
              <w:rPr>
                <w:sz w:val="16"/>
                <w:szCs w:val="16"/>
              </w:rPr>
            </w:pPr>
            <w:r w:rsidRPr="00B70F6E">
              <w:rPr>
                <w:sz w:val="16"/>
                <w:szCs w:val="16"/>
              </w:rPr>
              <w:t>1555,1</w:t>
            </w:r>
          </w:p>
        </w:tc>
        <w:tc>
          <w:tcPr>
            <w:tcW w:w="1260" w:type="dxa"/>
            <w:tcBorders>
              <w:top w:val="nil"/>
              <w:left w:val="nil"/>
              <w:bottom w:val="single" w:sz="4" w:space="0" w:color="000000"/>
              <w:right w:val="single" w:sz="4" w:space="0" w:color="000000"/>
            </w:tcBorders>
            <w:shd w:val="clear" w:color="000000" w:fill="B7DEE8"/>
            <w:hideMark/>
          </w:tcPr>
          <w:p w14:paraId="3FA56CCA" w14:textId="77777777" w:rsidR="00036663" w:rsidRPr="00B70F6E" w:rsidRDefault="00036663" w:rsidP="00036663">
            <w:pPr>
              <w:jc w:val="right"/>
              <w:rPr>
                <w:sz w:val="16"/>
                <w:szCs w:val="16"/>
              </w:rPr>
            </w:pPr>
            <w:r w:rsidRPr="00B70F6E">
              <w:rPr>
                <w:sz w:val="16"/>
                <w:szCs w:val="16"/>
              </w:rPr>
              <w:t>0,0</w:t>
            </w:r>
          </w:p>
        </w:tc>
        <w:tc>
          <w:tcPr>
            <w:tcW w:w="1260" w:type="dxa"/>
            <w:tcBorders>
              <w:top w:val="nil"/>
              <w:left w:val="nil"/>
              <w:bottom w:val="single" w:sz="4" w:space="0" w:color="000000"/>
              <w:right w:val="single" w:sz="4" w:space="0" w:color="000000"/>
            </w:tcBorders>
            <w:shd w:val="clear" w:color="000000" w:fill="B7DEE8"/>
            <w:hideMark/>
          </w:tcPr>
          <w:p w14:paraId="484B6796" w14:textId="77777777" w:rsidR="00036663" w:rsidRPr="00B70F6E" w:rsidRDefault="00036663" w:rsidP="00036663">
            <w:pPr>
              <w:jc w:val="right"/>
              <w:rPr>
                <w:sz w:val="16"/>
                <w:szCs w:val="16"/>
              </w:rPr>
            </w:pPr>
            <w:r w:rsidRPr="00B70F6E">
              <w:rPr>
                <w:sz w:val="16"/>
                <w:szCs w:val="16"/>
              </w:rPr>
              <w:t>0,0</w:t>
            </w:r>
          </w:p>
        </w:tc>
      </w:tr>
      <w:tr w:rsidR="00036663" w:rsidRPr="00B70F6E" w14:paraId="792CF124"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7B418195" w14:textId="77777777" w:rsidR="00036663" w:rsidRPr="00B70F6E" w:rsidRDefault="00036663" w:rsidP="00036663">
            <w:pPr>
              <w:rPr>
                <w:b/>
                <w:bCs/>
                <w:sz w:val="16"/>
                <w:szCs w:val="16"/>
              </w:rPr>
            </w:pPr>
            <w:proofErr w:type="spellStart"/>
            <w:r w:rsidRPr="00B70F6E">
              <w:rPr>
                <w:b/>
                <w:bCs/>
                <w:sz w:val="16"/>
                <w:szCs w:val="16"/>
              </w:rPr>
              <w:t>Охрана</w:t>
            </w:r>
            <w:proofErr w:type="spellEnd"/>
            <w:r w:rsidRPr="00B70F6E">
              <w:rPr>
                <w:b/>
                <w:bCs/>
                <w:sz w:val="16"/>
                <w:szCs w:val="16"/>
              </w:rPr>
              <w:t xml:space="preserve"> </w:t>
            </w:r>
            <w:proofErr w:type="spellStart"/>
            <w:r w:rsidRPr="00B70F6E">
              <w:rPr>
                <w:b/>
                <w:bCs/>
                <w:sz w:val="16"/>
                <w:szCs w:val="16"/>
              </w:rPr>
              <w:t>окружающей</w:t>
            </w:r>
            <w:proofErr w:type="spellEnd"/>
            <w:r w:rsidRPr="00B70F6E">
              <w:rPr>
                <w:b/>
                <w:bCs/>
                <w:sz w:val="16"/>
                <w:szCs w:val="16"/>
              </w:rPr>
              <w:t xml:space="preserve"> </w:t>
            </w:r>
            <w:proofErr w:type="spellStart"/>
            <w:r w:rsidRPr="00B70F6E">
              <w:rPr>
                <w:b/>
                <w:bCs/>
                <w:sz w:val="16"/>
                <w:szCs w:val="16"/>
              </w:rPr>
              <w:t>среды</w:t>
            </w:r>
            <w:proofErr w:type="spellEnd"/>
          </w:p>
        </w:tc>
        <w:tc>
          <w:tcPr>
            <w:tcW w:w="419" w:type="dxa"/>
            <w:tcBorders>
              <w:top w:val="nil"/>
              <w:left w:val="nil"/>
              <w:bottom w:val="single" w:sz="4" w:space="0" w:color="000000"/>
              <w:right w:val="single" w:sz="4" w:space="0" w:color="000000"/>
            </w:tcBorders>
            <w:shd w:val="clear" w:color="auto" w:fill="auto"/>
            <w:hideMark/>
          </w:tcPr>
          <w:p w14:paraId="1B153D2C" w14:textId="77777777" w:rsidR="00036663" w:rsidRPr="00B70F6E" w:rsidRDefault="00036663" w:rsidP="00036663">
            <w:pPr>
              <w:rPr>
                <w:b/>
                <w:bCs/>
                <w:sz w:val="16"/>
                <w:szCs w:val="16"/>
              </w:rPr>
            </w:pPr>
            <w:r w:rsidRPr="00B70F6E">
              <w:rPr>
                <w:b/>
                <w:bCs/>
                <w:sz w:val="16"/>
                <w:szCs w:val="16"/>
              </w:rPr>
              <w:t>06</w:t>
            </w:r>
          </w:p>
        </w:tc>
        <w:tc>
          <w:tcPr>
            <w:tcW w:w="564" w:type="dxa"/>
            <w:tcBorders>
              <w:top w:val="nil"/>
              <w:left w:val="nil"/>
              <w:bottom w:val="single" w:sz="4" w:space="0" w:color="000000"/>
              <w:right w:val="single" w:sz="4" w:space="0" w:color="000000"/>
            </w:tcBorders>
            <w:shd w:val="clear" w:color="auto" w:fill="auto"/>
            <w:hideMark/>
          </w:tcPr>
          <w:p w14:paraId="18D88732"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45C74435"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08908431"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2B2C0499"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52B92F48"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2557C4DC"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327EE62" w14:textId="77777777" w:rsidR="00036663" w:rsidRPr="00B70F6E" w:rsidRDefault="00036663" w:rsidP="00036663">
            <w:pPr>
              <w:jc w:val="right"/>
              <w:rPr>
                <w:b/>
                <w:bCs/>
                <w:sz w:val="16"/>
                <w:szCs w:val="16"/>
              </w:rPr>
            </w:pPr>
            <w:r w:rsidRPr="00B70F6E">
              <w:rPr>
                <w:b/>
                <w:bCs/>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1DF103DD" w14:textId="77777777" w:rsidR="00036663" w:rsidRPr="00B70F6E" w:rsidRDefault="00036663" w:rsidP="00036663">
            <w:pPr>
              <w:jc w:val="right"/>
              <w:rPr>
                <w:b/>
                <w:bCs/>
                <w:sz w:val="16"/>
                <w:szCs w:val="16"/>
              </w:rPr>
            </w:pPr>
            <w:r w:rsidRPr="00B70F6E">
              <w:rPr>
                <w:b/>
                <w:bCs/>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422DFC18" w14:textId="77777777" w:rsidR="00036663" w:rsidRPr="00B70F6E" w:rsidRDefault="00036663" w:rsidP="00036663">
            <w:pPr>
              <w:jc w:val="right"/>
              <w:rPr>
                <w:b/>
                <w:bCs/>
                <w:sz w:val="16"/>
                <w:szCs w:val="16"/>
              </w:rPr>
            </w:pPr>
            <w:r w:rsidRPr="00B70F6E">
              <w:rPr>
                <w:b/>
                <w:bCs/>
                <w:sz w:val="16"/>
                <w:szCs w:val="16"/>
              </w:rPr>
              <w:t>3,4</w:t>
            </w:r>
          </w:p>
        </w:tc>
      </w:tr>
      <w:tr w:rsidR="00036663" w:rsidRPr="00B70F6E" w14:paraId="1C1D610E"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4C2BFCC5" w14:textId="77777777" w:rsidR="00036663" w:rsidRPr="00036663" w:rsidRDefault="00036663" w:rsidP="00036663">
            <w:pPr>
              <w:rPr>
                <w:sz w:val="16"/>
                <w:szCs w:val="16"/>
                <w:lang w:val="ru-RU"/>
              </w:rPr>
            </w:pPr>
            <w:r w:rsidRPr="00036663">
              <w:rPr>
                <w:sz w:val="16"/>
                <w:szCs w:val="16"/>
                <w:lang w:val="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4E8CF3CC"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1071B7F9"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75AB7D48"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4EF22B57"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3B758FEF"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281F89CF"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5CF696B3"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7B003C52"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53171A30"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38547BC7" w14:textId="77777777" w:rsidR="00036663" w:rsidRPr="00B70F6E" w:rsidRDefault="00036663" w:rsidP="00036663">
            <w:pPr>
              <w:jc w:val="right"/>
              <w:rPr>
                <w:sz w:val="16"/>
                <w:szCs w:val="16"/>
              </w:rPr>
            </w:pPr>
            <w:r w:rsidRPr="00B70F6E">
              <w:rPr>
                <w:sz w:val="16"/>
                <w:szCs w:val="16"/>
              </w:rPr>
              <w:t>3,4</w:t>
            </w:r>
          </w:p>
        </w:tc>
      </w:tr>
      <w:tr w:rsidR="00036663" w:rsidRPr="00B70F6E" w14:paraId="7813A15E"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2E210ECF" w14:textId="77777777" w:rsidR="00036663" w:rsidRPr="00036663" w:rsidRDefault="00036663" w:rsidP="00036663">
            <w:pPr>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4541E1EE"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0B855349"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4D8D99C"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E20F117"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30CDDAC5"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644E821E"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32E2AED6"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D5A1DD6"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45376944"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79CE3D53" w14:textId="77777777" w:rsidR="00036663" w:rsidRPr="00B70F6E" w:rsidRDefault="00036663" w:rsidP="00036663">
            <w:pPr>
              <w:jc w:val="right"/>
              <w:rPr>
                <w:sz w:val="16"/>
                <w:szCs w:val="16"/>
              </w:rPr>
            </w:pPr>
            <w:r w:rsidRPr="00B70F6E">
              <w:rPr>
                <w:sz w:val="16"/>
                <w:szCs w:val="16"/>
              </w:rPr>
              <w:t>3,4</w:t>
            </w:r>
          </w:p>
        </w:tc>
      </w:tr>
      <w:tr w:rsidR="00036663" w:rsidRPr="00B70F6E" w14:paraId="2C615F2B"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24229C0B"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5EC92670"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65D48BB9"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26012DC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1645B82F"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BB79FD8"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1E7BE0DC"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116E2507"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98F2D7F"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14D14492"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3B4049F0" w14:textId="77777777" w:rsidR="00036663" w:rsidRPr="00B70F6E" w:rsidRDefault="00036663" w:rsidP="00036663">
            <w:pPr>
              <w:jc w:val="right"/>
              <w:rPr>
                <w:sz w:val="16"/>
                <w:szCs w:val="16"/>
              </w:rPr>
            </w:pPr>
            <w:r w:rsidRPr="00B70F6E">
              <w:rPr>
                <w:sz w:val="16"/>
                <w:szCs w:val="16"/>
              </w:rPr>
              <w:t>3,4</w:t>
            </w:r>
          </w:p>
        </w:tc>
      </w:tr>
      <w:tr w:rsidR="00036663" w:rsidRPr="00B70F6E" w14:paraId="2A3A200C"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2E8CCC70" w14:textId="77777777" w:rsidR="00036663" w:rsidRPr="00036663" w:rsidRDefault="00036663" w:rsidP="00036663">
            <w:pPr>
              <w:rPr>
                <w:sz w:val="16"/>
                <w:szCs w:val="16"/>
                <w:lang w:val="ru-RU"/>
              </w:rPr>
            </w:pPr>
            <w:r w:rsidRPr="00036663">
              <w:rPr>
                <w:sz w:val="16"/>
                <w:szCs w:val="16"/>
                <w:lang w:val="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A8BBA07"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0D6C9A7A"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A6EFE6F"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2F23A012"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04C0B1C7"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6F70CD99" w14:textId="77777777" w:rsidR="00036663" w:rsidRPr="00B70F6E" w:rsidRDefault="00036663" w:rsidP="00036663">
            <w:pPr>
              <w:rPr>
                <w:sz w:val="16"/>
                <w:szCs w:val="16"/>
              </w:rPr>
            </w:pPr>
            <w:r w:rsidRPr="00B70F6E">
              <w:rPr>
                <w:sz w:val="16"/>
                <w:szCs w:val="16"/>
              </w:rPr>
              <w:t>44100</w:t>
            </w:r>
          </w:p>
        </w:tc>
        <w:tc>
          <w:tcPr>
            <w:tcW w:w="461" w:type="dxa"/>
            <w:tcBorders>
              <w:top w:val="nil"/>
              <w:left w:val="nil"/>
              <w:bottom w:val="single" w:sz="4" w:space="0" w:color="000000"/>
              <w:right w:val="single" w:sz="4" w:space="0" w:color="000000"/>
            </w:tcBorders>
            <w:shd w:val="clear" w:color="auto" w:fill="auto"/>
            <w:hideMark/>
          </w:tcPr>
          <w:p w14:paraId="558C4A2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205F02C"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38DB8354"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584A01F6" w14:textId="77777777" w:rsidR="00036663" w:rsidRPr="00B70F6E" w:rsidRDefault="00036663" w:rsidP="00036663">
            <w:pPr>
              <w:jc w:val="right"/>
              <w:rPr>
                <w:sz w:val="16"/>
                <w:szCs w:val="16"/>
              </w:rPr>
            </w:pPr>
            <w:r w:rsidRPr="00B70F6E">
              <w:rPr>
                <w:sz w:val="16"/>
                <w:szCs w:val="16"/>
              </w:rPr>
              <w:t>3,4</w:t>
            </w:r>
          </w:p>
        </w:tc>
      </w:tr>
      <w:tr w:rsidR="00036663" w:rsidRPr="00B70F6E" w14:paraId="70F5F413"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12EC327F" w14:textId="77777777" w:rsidR="00036663" w:rsidRPr="00036663" w:rsidRDefault="00036663" w:rsidP="00036663">
            <w:pPr>
              <w:rPr>
                <w:sz w:val="16"/>
                <w:szCs w:val="16"/>
                <w:lang w:val="ru-RU"/>
              </w:rPr>
            </w:pPr>
            <w:r w:rsidRPr="00036663">
              <w:rPr>
                <w:sz w:val="16"/>
                <w:szCs w:val="16"/>
                <w:lang w:val="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0A59E637"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35E188AC"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28450D45"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7C1AE149"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2E41A9D4"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281CEAAE" w14:textId="77777777" w:rsidR="00036663" w:rsidRPr="00B70F6E" w:rsidRDefault="00036663" w:rsidP="00036663">
            <w:pPr>
              <w:rPr>
                <w:sz w:val="16"/>
                <w:szCs w:val="16"/>
              </w:rPr>
            </w:pPr>
            <w:r w:rsidRPr="00B70F6E">
              <w:rPr>
                <w:sz w:val="16"/>
                <w:szCs w:val="16"/>
              </w:rPr>
              <w:t>44106</w:t>
            </w:r>
          </w:p>
        </w:tc>
        <w:tc>
          <w:tcPr>
            <w:tcW w:w="461" w:type="dxa"/>
            <w:tcBorders>
              <w:top w:val="nil"/>
              <w:left w:val="nil"/>
              <w:bottom w:val="single" w:sz="4" w:space="0" w:color="000000"/>
              <w:right w:val="single" w:sz="4" w:space="0" w:color="000000"/>
            </w:tcBorders>
            <w:shd w:val="clear" w:color="auto" w:fill="auto"/>
            <w:hideMark/>
          </w:tcPr>
          <w:p w14:paraId="7863E5AE"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2B6F4790"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671922D2"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4A59C561" w14:textId="77777777" w:rsidR="00036663" w:rsidRPr="00B70F6E" w:rsidRDefault="00036663" w:rsidP="00036663">
            <w:pPr>
              <w:jc w:val="right"/>
              <w:rPr>
                <w:sz w:val="16"/>
                <w:szCs w:val="16"/>
              </w:rPr>
            </w:pPr>
            <w:r w:rsidRPr="00B70F6E">
              <w:rPr>
                <w:sz w:val="16"/>
                <w:szCs w:val="16"/>
              </w:rPr>
              <w:t>3,4</w:t>
            </w:r>
          </w:p>
        </w:tc>
      </w:tr>
      <w:tr w:rsidR="00036663" w:rsidRPr="00B70F6E" w14:paraId="7C21EB8D"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26A174F0" w14:textId="77777777" w:rsidR="00036663" w:rsidRPr="00036663" w:rsidRDefault="00036663" w:rsidP="00036663">
            <w:pPr>
              <w:rPr>
                <w:sz w:val="16"/>
                <w:szCs w:val="16"/>
                <w:lang w:val="ru-RU"/>
              </w:rPr>
            </w:pPr>
            <w:r w:rsidRPr="00036663">
              <w:rPr>
                <w:sz w:val="16"/>
                <w:szCs w:val="16"/>
                <w:lang w:val="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B0FF4BB"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4E2C5FBB"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176172CF"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107E3BE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55CDCCF0"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533BE4DC" w14:textId="77777777" w:rsidR="00036663" w:rsidRPr="00B70F6E" w:rsidRDefault="00036663" w:rsidP="00036663">
            <w:pPr>
              <w:rPr>
                <w:sz w:val="16"/>
                <w:szCs w:val="16"/>
              </w:rPr>
            </w:pPr>
            <w:r w:rsidRPr="00B70F6E">
              <w:rPr>
                <w:sz w:val="16"/>
                <w:szCs w:val="16"/>
              </w:rPr>
              <w:t>44106</w:t>
            </w:r>
          </w:p>
        </w:tc>
        <w:tc>
          <w:tcPr>
            <w:tcW w:w="461" w:type="dxa"/>
            <w:tcBorders>
              <w:top w:val="nil"/>
              <w:left w:val="nil"/>
              <w:bottom w:val="single" w:sz="4" w:space="0" w:color="000000"/>
              <w:right w:val="single" w:sz="4" w:space="0" w:color="000000"/>
            </w:tcBorders>
            <w:shd w:val="clear" w:color="auto" w:fill="auto"/>
            <w:hideMark/>
          </w:tcPr>
          <w:p w14:paraId="3BC7A550" w14:textId="77777777" w:rsidR="00036663" w:rsidRPr="00B70F6E" w:rsidRDefault="00036663" w:rsidP="00036663">
            <w:pPr>
              <w:rPr>
                <w:sz w:val="16"/>
                <w:szCs w:val="16"/>
              </w:rPr>
            </w:pPr>
            <w:r w:rsidRPr="00B70F6E">
              <w:rPr>
                <w:sz w:val="16"/>
                <w:szCs w:val="16"/>
              </w:rPr>
              <w:t>200</w:t>
            </w:r>
          </w:p>
        </w:tc>
        <w:tc>
          <w:tcPr>
            <w:tcW w:w="1420" w:type="dxa"/>
            <w:tcBorders>
              <w:top w:val="nil"/>
              <w:left w:val="nil"/>
              <w:bottom w:val="single" w:sz="4" w:space="0" w:color="000000"/>
              <w:right w:val="single" w:sz="4" w:space="0" w:color="000000"/>
            </w:tcBorders>
            <w:shd w:val="clear" w:color="auto" w:fill="auto"/>
            <w:hideMark/>
          </w:tcPr>
          <w:p w14:paraId="751DBC49"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10CD2EA3"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2A82EF45" w14:textId="77777777" w:rsidR="00036663" w:rsidRPr="00B70F6E" w:rsidRDefault="00036663" w:rsidP="00036663">
            <w:pPr>
              <w:jc w:val="right"/>
              <w:rPr>
                <w:sz w:val="16"/>
                <w:szCs w:val="16"/>
              </w:rPr>
            </w:pPr>
            <w:r w:rsidRPr="00B70F6E">
              <w:rPr>
                <w:sz w:val="16"/>
                <w:szCs w:val="16"/>
              </w:rPr>
              <w:t>3,4</w:t>
            </w:r>
          </w:p>
        </w:tc>
      </w:tr>
      <w:tr w:rsidR="00036663" w:rsidRPr="00B70F6E" w14:paraId="2FD87FC9"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3C5676FC" w14:textId="77777777" w:rsidR="00036663" w:rsidRPr="00036663" w:rsidRDefault="00036663" w:rsidP="00036663">
            <w:pPr>
              <w:rPr>
                <w:sz w:val="16"/>
                <w:szCs w:val="16"/>
                <w:lang w:val="ru-RU"/>
              </w:rPr>
            </w:pPr>
            <w:r w:rsidRPr="00036663">
              <w:rPr>
                <w:sz w:val="16"/>
                <w:szCs w:val="16"/>
                <w:lang w:val="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C1F77A3"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auto" w:fill="auto"/>
            <w:hideMark/>
          </w:tcPr>
          <w:p w14:paraId="3E3D9D1A"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auto" w:fill="auto"/>
            <w:hideMark/>
          </w:tcPr>
          <w:p w14:paraId="5CC0D612"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CE1526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1B22CF13"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216ED269" w14:textId="77777777" w:rsidR="00036663" w:rsidRPr="00B70F6E" w:rsidRDefault="00036663" w:rsidP="00036663">
            <w:pPr>
              <w:rPr>
                <w:sz w:val="16"/>
                <w:szCs w:val="16"/>
              </w:rPr>
            </w:pPr>
            <w:r w:rsidRPr="00B70F6E">
              <w:rPr>
                <w:sz w:val="16"/>
                <w:szCs w:val="16"/>
              </w:rPr>
              <w:t>44106</w:t>
            </w:r>
          </w:p>
        </w:tc>
        <w:tc>
          <w:tcPr>
            <w:tcW w:w="461" w:type="dxa"/>
            <w:tcBorders>
              <w:top w:val="nil"/>
              <w:left w:val="nil"/>
              <w:bottom w:val="single" w:sz="4" w:space="0" w:color="000000"/>
              <w:right w:val="single" w:sz="4" w:space="0" w:color="000000"/>
            </w:tcBorders>
            <w:shd w:val="clear" w:color="auto" w:fill="auto"/>
            <w:hideMark/>
          </w:tcPr>
          <w:p w14:paraId="338ADD10" w14:textId="77777777" w:rsidR="00036663" w:rsidRPr="00B70F6E" w:rsidRDefault="00036663" w:rsidP="00036663">
            <w:pPr>
              <w:rPr>
                <w:sz w:val="16"/>
                <w:szCs w:val="16"/>
              </w:rPr>
            </w:pPr>
            <w:r w:rsidRPr="00B70F6E">
              <w:rPr>
                <w:sz w:val="16"/>
                <w:szCs w:val="16"/>
              </w:rPr>
              <w:t>240</w:t>
            </w:r>
          </w:p>
        </w:tc>
        <w:tc>
          <w:tcPr>
            <w:tcW w:w="1420" w:type="dxa"/>
            <w:tcBorders>
              <w:top w:val="nil"/>
              <w:left w:val="nil"/>
              <w:bottom w:val="single" w:sz="4" w:space="0" w:color="000000"/>
              <w:right w:val="single" w:sz="4" w:space="0" w:color="000000"/>
            </w:tcBorders>
            <w:shd w:val="clear" w:color="auto" w:fill="auto"/>
            <w:hideMark/>
          </w:tcPr>
          <w:p w14:paraId="714F7D42"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11855400"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auto" w:fill="auto"/>
            <w:hideMark/>
          </w:tcPr>
          <w:p w14:paraId="42F443C4" w14:textId="77777777" w:rsidR="00036663" w:rsidRPr="00B70F6E" w:rsidRDefault="00036663" w:rsidP="00036663">
            <w:pPr>
              <w:jc w:val="right"/>
              <w:rPr>
                <w:sz w:val="16"/>
                <w:szCs w:val="16"/>
              </w:rPr>
            </w:pPr>
            <w:r w:rsidRPr="00B70F6E">
              <w:rPr>
                <w:sz w:val="16"/>
                <w:szCs w:val="16"/>
              </w:rPr>
              <w:t>3,4</w:t>
            </w:r>
          </w:p>
        </w:tc>
      </w:tr>
      <w:tr w:rsidR="00036663" w:rsidRPr="00B70F6E" w14:paraId="5E69B2B7"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000000" w:fill="B7DEE8"/>
            <w:hideMark/>
          </w:tcPr>
          <w:p w14:paraId="1FAB03BC" w14:textId="77777777" w:rsidR="00036663" w:rsidRPr="00036663" w:rsidRDefault="00036663" w:rsidP="00036663">
            <w:pPr>
              <w:rPr>
                <w:sz w:val="16"/>
                <w:szCs w:val="16"/>
                <w:lang w:val="ru-RU"/>
              </w:rPr>
            </w:pPr>
            <w:r w:rsidRPr="00036663">
              <w:rPr>
                <w:sz w:val="16"/>
                <w:szCs w:val="16"/>
                <w:lang w:val="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EBB023C" w14:textId="77777777" w:rsidR="00036663" w:rsidRPr="00B70F6E" w:rsidRDefault="00036663" w:rsidP="00036663">
            <w:pPr>
              <w:rPr>
                <w:sz w:val="16"/>
                <w:szCs w:val="16"/>
              </w:rPr>
            </w:pPr>
            <w:r w:rsidRPr="00B70F6E">
              <w:rPr>
                <w:sz w:val="16"/>
                <w:szCs w:val="16"/>
              </w:rPr>
              <w:t>06</w:t>
            </w:r>
          </w:p>
        </w:tc>
        <w:tc>
          <w:tcPr>
            <w:tcW w:w="564" w:type="dxa"/>
            <w:tcBorders>
              <w:top w:val="nil"/>
              <w:left w:val="nil"/>
              <w:bottom w:val="single" w:sz="4" w:space="0" w:color="000000"/>
              <w:right w:val="single" w:sz="4" w:space="0" w:color="000000"/>
            </w:tcBorders>
            <w:shd w:val="clear" w:color="000000" w:fill="B7DEE8"/>
            <w:hideMark/>
          </w:tcPr>
          <w:p w14:paraId="6751A7D0" w14:textId="77777777" w:rsidR="00036663" w:rsidRPr="00B70F6E" w:rsidRDefault="00036663" w:rsidP="00036663">
            <w:pPr>
              <w:rPr>
                <w:sz w:val="16"/>
                <w:szCs w:val="16"/>
              </w:rPr>
            </w:pPr>
            <w:r w:rsidRPr="00B70F6E">
              <w:rPr>
                <w:sz w:val="16"/>
                <w:szCs w:val="16"/>
              </w:rPr>
              <w:t>03</w:t>
            </w:r>
          </w:p>
        </w:tc>
        <w:tc>
          <w:tcPr>
            <w:tcW w:w="379" w:type="dxa"/>
            <w:tcBorders>
              <w:top w:val="nil"/>
              <w:left w:val="nil"/>
              <w:bottom w:val="single" w:sz="4" w:space="0" w:color="000000"/>
              <w:right w:val="single" w:sz="4" w:space="0" w:color="000000"/>
            </w:tcBorders>
            <w:shd w:val="clear" w:color="000000" w:fill="B7DEE8"/>
            <w:hideMark/>
          </w:tcPr>
          <w:p w14:paraId="429FC5AE"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066F8C5D"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B7DEE8"/>
            <w:hideMark/>
          </w:tcPr>
          <w:p w14:paraId="006891B3"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46AA1F33" w14:textId="77777777" w:rsidR="00036663" w:rsidRPr="00B70F6E" w:rsidRDefault="00036663" w:rsidP="00036663">
            <w:pPr>
              <w:rPr>
                <w:sz w:val="16"/>
                <w:szCs w:val="16"/>
              </w:rPr>
            </w:pPr>
            <w:r w:rsidRPr="00B70F6E">
              <w:rPr>
                <w:sz w:val="16"/>
                <w:szCs w:val="16"/>
              </w:rPr>
              <w:t>44106</w:t>
            </w:r>
          </w:p>
        </w:tc>
        <w:tc>
          <w:tcPr>
            <w:tcW w:w="461" w:type="dxa"/>
            <w:tcBorders>
              <w:top w:val="nil"/>
              <w:left w:val="nil"/>
              <w:bottom w:val="single" w:sz="4" w:space="0" w:color="000000"/>
              <w:right w:val="single" w:sz="4" w:space="0" w:color="000000"/>
            </w:tcBorders>
            <w:shd w:val="clear" w:color="000000" w:fill="B7DEE8"/>
            <w:hideMark/>
          </w:tcPr>
          <w:p w14:paraId="077BB096" w14:textId="77777777" w:rsidR="00036663" w:rsidRPr="00B70F6E" w:rsidRDefault="00036663" w:rsidP="00036663">
            <w:pPr>
              <w:rPr>
                <w:sz w:val="16"/>
                <w:szCs w:val="16"/>
              </w:rPr>
            </w:pPr>
            <w:r w:rsidRPr="00B70F6E">
              <w:rPr>
                <w:sz w:val="16"/>
                <w:szCs w:val="16"/>
              </w:rPr>
              <w:t>244</w:t>
            </w:r>
          </w:p>
        </w:tc>
        <w:tc>
          <w:tcPr>
            <w:tcW w:w="1420" w:type="dxa"/>
            <w:tcBorders>
              <w:top w:val="nil"/>
              <w:left w:val="nil"/>
              <w:bottom w:val="single" w:sz="4" w:space="0" w:color="000000"/>
              <w:right w:val="single" w:sz="4" w:space="0" w:color="000000"/>
            </w:tcBorders>
            <w:shd w:val="clear" w:color="000000" w:fill="B7DEE8"/>
            <w:hideMark/>
          </w:tcPr>
          <w:p w14:paraId="2F32302D"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000000" w:fill="B7DEE8"/>
            <w:hideMark/>
          </w:tcPr>
          <w:p w14:paraId="336F0557" w14:textId="77777777" w:rsidR="00036663" w:rsidRPr="00B70F6E" w:rsidRDefault="00036663" w:rsidP="00036663">
            <w:pPr>
              <w:jc w:val="right"/>
              <w:rPr>
                <w:sz w:val="16"/>
                <w:szCs w:val="16"/>
              </w:rPr>
            </w:pPr>
            <w:r w:rsidRPr="00B70F6E">
              <w:rPr>
                <w:sz w:val="16"/>
                <w:szCs w:val="16"/>
              </w:rPr>
              <w:t>3,4</w:t>
            </w:r>
          </w:p>
        </w:tc>
        <w:tc>
          <w:tcPr>
            <w:tcW w:w="1260" w:type="dxa"/>
            <w:tcBorders>
              <w:top w:val="nil"/>
              <w:left w:val="nil"/>
              <w:bottom w:val="single" w:sz="4" w:space="0" w:color="000000"/>
              <w:right w:val="single" w:sz="4" w:space="0" w:color="000000"/>
            </w:tcBorders>
            <w:shd w:val="clear" w:color="000000" w:fill="B7DEE8"/>
            <w:hideMark/>
          </w:tcPr>
          <w:p w14:paraId="452CB006" w14:textId="77777777" w:rsidR="00036663" w:rsidRPr="00B70F6E" w:rsidRDefault="00036663" w:rsidP="00036663">
            <w:pPr>
              <w:jc w:val="right"/>
              <w:rPr>
                <w:sz w:val="16"/>
                <w:szCs w:val="16"/>
              </w:rPr>
            </w:pPr>
            <w:r w:rsidRPr="00B70F6E">
              <w:rPr>
                <w:sz w:val="16"/>
                <w:szCs w:val="16"/>
              </w:rPr>
              <w:t>3,4</w:t>
            </w:r>
          </w:p>
        </w:tc>
      </w:tr>
      <w:tr w:rsidR="00036663" w:rsidRPr="00B70F6E" w14:paraId="40A1AB38"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17F9FCD6" w14:textId="77777777" w:rsidR="00036663" w:rsidRPr="00B70F6E" w:rsidRDefault="00036663" w:rsidP="00036663">
            <w:pPr>
              <w:rPr>
                <w:b/>
                <w:bCs/>
                <w:sz w:val="16"/>
                <w:szCs w:val="16"/>
              </w:rPr>
            </w:pPr>
            <w:proofErr w:type="spellStart"/>
            <w:r w:rsidRPr="00B70F6E">
              <w:rPr>
                <w:b/>
                <w:bCs/>
                <w:sz w:val="16"/>
                <w:szCs w:val="16"/>
              </w:rPr>
              <w:t>Социальная</w:t>
            </w:r>
            <w:proofErr w:type="spellEnd"/>
            <w:r w:rsidRPr="00B70F6E">
              <w:rPr>
                <w:b/>
                <w:bCs/>
                <w:sz w:val="16"/>
                <w:szCs w:val="16"/>
              </w:rPr>
              <w:t xml:space="preserve"> </w:t>
            </w:r>
            <w:proofErr w:type="spellStart"/>
            <w:r w:rsidRPr="00B70F6E">
              <w:rPr>
                <w:b/>
                <w:bCs/>
                <w:sz w:val="16"/>
                <w:szCs w:val="16"/>
              </w:rPr>
              <w:t>политика</w:t>
            </w:r>
            <w:proofErr w:type="spellEnd"/>
          </w:p>
        </w:tc>
        <w:tc>
          <w:tcPr>
            <w:tcW w:w="419" w:type="dxa"/>
            <w:tcBorders>
              <w:top w:val="nil"/>
              <w:left w:val="nil"/>
              <w:bottom w:val="single" w:sz="4" w:space="0" w:color="000000"/>
              <w:right w:val="single" w:sz="4" w:space="0" w:color="000000"/>
            </w:tcBorders>
            <w:shd w:val="clear" w:color="auto" w:fill="auto"/>
            <w:hideMark/>
          </w:tcPr>
          <w:p w14:paraId="6C6555DC" w14:textId="77777777" w:rsidR="00036663" w:rsidRPr="00B70F6E" w:rsidRDefault="00036663" w:rsidP="00036663">
            <w:pPr>
              <w:rPr>
                <w:b/>
                <w:bCs/>
                <w:sz w:val="16"/>
                <w:szCs w:val="16"/>
              </w:rPr>
            </w:pPr>
            <w:r w:rsidRPr="00B70F6E">
              <w:rPr>
                <w:b/>
                <w:bCs/>
                <w:sz w:val="16"/>
                <w:szCs w:val="16"/>
              </w:rPr>
              <w:t>10</w:t>
            </w:r>
          </w:p>
        </w:tc>
        <w:tc>
          <w:tcPr>
            <w:tcW w:w="564" w:type="dxa"/>
            <w:tcBorders>
              <w:top w:val="nil"/>
              <w:left w:val="nil"/>
              <w:bottom w:val="single" w:sz="4" w:space="0" w:color="000000"/>
              <w:right w:val="single" w:sz="4" w:space="0" w:color="000000"/>
            </w:tcBorders>
            <w:shd w:val="clear" w:color="auto" w:fill="auto"/>
            <w:hideMark/>
          </w:tcPr>
          <w:p w14:paraId="069BDB00"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242D4F11" w14:textId="77777777" w:rsidR="00036663" w:rsidRPr="00B70F6E" w:rsidRDefault="00036663" w:rsidP="00036663">
            <w:pPr>
              <w:rPr>
                <w:b/>
                <w:bCs/>
                <w:sz w:val="16"/>
                <w:szCs w:val="16"/>
              </w:rPr>
            </w:pPr>
            <w:r w:rsidRPr="00B70F6E">
              <w:rPr>
                <w:b/>
                <w:bCs/>
                <w:sz w:val="16"/>
                <w:szCs w:val="16"/>
              </w:rPr>
              <w:t> </w:t>
            </w:r>
          </w:p>
        </w:tc>
        <w:tc>
          <w:tcPr>
            <w:tcW w:w="369" w:type="dxa"/>
            <w:tcBorders>
              <w:top w:val="nil"/>
              <w:left w:val="nil"/>
              <w:bottom w:val="single" w:sz="4" w:space="0" w:color="000000"/>
              <w:right w:val="single" w:sz="4" w:space="0" w:color="000000"/>
            </w:tcBorders>
            <w:shd w:val="clear" w:color="auto" w:fill="auto"/>
            <w:hideMark/>
          </w:tcPr>
          <w:p w14:paraId="793EFE43" w14:textId="77777777" w:rsidR="00036663" w:rsidRPr="00B70F6E" w:rsidRDefault="00036663" w:rsidP="00036663">
            <w:pPr>
              <w:rPr>
                <w:b/>
                <w:bCs/>
                <w:sz w:val="16"/>
                <w:szCs w:val="16"/>
              </w:rPr>
            </w:pPr>
            <w:r w:rsidRPr="00B70F6E">
              <w:rPr>
                <w:b/>
                <w:bCs/>
                <w:sz w:val="16"/>
                <w:szCs w:val="16"/>
              </w:rPr>
              <w:t> </w:t>
            </w:r>
          </w:p>
        </w:tc>
        <w:tc>
          <w:tcPr>
            <w:tcW w:w="379" w:type="dxa"/>
            <w:tcBorders>
              <w:top w:val="nil"/>
              <w:left w:val="nil"/>
              <w:bottom w:val="single" w:sz="4" w:space="0" w:color="000000"/>
              <w:right w:val="single" w:sz="4" w:space="0" w:color="000000"/>
            </w:tcBorders>
            <w:shd w:val="clear" w:color="auto" w:fill="auto"/>
            <w:hideMark/>
          </w:tcPr>
          <w:p w14:paraId="00AD4E4C" w14:textId="77777777" w:rsidR="00036663" w:rsidRPr="00B70F6E" w:rsidRDefault="00036663" w:rsidP="00036663">
            <w:pPr>
              <w:rPr>
                <w:b/>
                <w:bCs/>
                <w:sz w:val="16"/>
                <w:szCs w:val="16"/>
              </w:rPr>
            </w:pPr>
            <w:r w:rsidRPr="00B70F6E">
              <w:rPr>
                <w:b/>
                <w:bCs/>
                <w:sz w:val="16"/>
                <w:szCs w:val="16"/>
              </w:rPr>
              <w:t> </w:t>
            </w:r>
          </w:p>
        </w:tc>
        <w:tc>
          <w:tcPr>
            <w:tcW w:w="739" w:type="dxa"/>
            <w:tcBorders>
              <w:top w:val="nil"/>
              <w:left w:val="nil"/>
              <w:bottom w:val="single" w:sz="4" w:space="0" w:color="000000"/>
              <w:right w:val="single" w:sz="4" w:space="0" w:color="000000"/>
            </w:tcBorders>
            <w:shd w:val="clear" w:color="auto" w:fill="auto"/>
            <w:hideMark/>
          </w:tcPr>
          <w:p w14:paraId="13A17A20" w14:textId="77777777" w:rsidR="00036663" w:rsidRPr="00B70F6E" w:rsidRDefault="00036663" w:rsidP="00036663">
            <w:pPr>
              <w:rPr>
                <w:b/>
                <w:bCs/>
                <w:sz w:val="16"/>
                <w:szCs w:val="16"/>
              </w:rPr>
            </w:pPr>
            <w:r w:rsidRPr="00B70F6E">
              <w:rPr>
                <w:b/>
                <w:bCs/>
                <w:sz w:val="16"/>
                <w:szCs w:val="16"/>
              </w:rPr>
              <w:t> </w:t>
            </w:r>
          </w:p>
        </w:tc>
        <w:tc>
          <w:tcPr>
            <w:tcW w:w="461" w:type="dxa"/>
            <w:tcBorders>
              <w:top w:val="nil"/>
              <w:left w:val="nil"/>
              <w:bottom w:val="single" w:sz="4" w:space="0" w:color="000000"/>
              <w:right w:val="single" w:sz="4" w:space="0" w:color="000000"/>
            </w:tcBorders>
            <w:shd w:val="clear" w:color="auto" w:fill="auto"/>
            <w:hideMark/>
          </w:tcPr>
          <w:p w14:paraId="34D6E02A" w14:textId="77777777" w:rsidR="00036663" w:rsidRPr="00B70F6E" w:rsidRDefault="00036663" w:rsidP="00036663">
            <w:pPr>
              <w:rPr>
                <w:b/>
                <w:bCs/>
                <w:sz w:val="16"/>
                <w:szCs w:val="16"/>
              </w:rPr>
            </w:pPr>
            <w:r w:rsidRPr="00B70F6E">
              <w:rPr>
                <w:b/>
                <w:bCs/>
                <w:sz w:val="16"/>
                <w:szCs w:val="16"/>
              </w:rPr>
              <w:t> </w:t>
            </w:r>
          </w:p>
        </w:tc>
        <w:tc>
          <w:tcPr>
            <w:tcW w:w="1420" w:type="dxa"/>
            <w:tcBorders>
              <w:top w:val="nil"/>
              <w:left w:val="nil"/>
              <w:bottom w:val="single" w:sz="4" w:space="0" w:color="000000"/>
              <w:right w:val="single" w:sz="4" w:space="0" w:color="000000"/>
            </w:tcBorders>
            <w:shd w:val="clear" w:color="auto" w:fill="auto"/>
            <w:hideMark/>
          </w:tcPr>
          <w:p w14:paraId="326275A0" w14:textId="77777777" w:rsidR="00036663" w:rsidRPr="00B70F6E" w:rsidRDefault="00036663" w:rsidP="00036663">
            <w:pPr>
              <w:jc w:val="right"/>
              <w:rPr>
                <w:b/>
                <w:bCs/>
                <w:sz w:val="16"/>
                <w:szCs w:val="16"/>
              </w:rPr>
            </w:pPr>
            <w:r w:rsidRPr="00B70F6E">
              <w:rPr>
                <w:b/>
                <w:bCs/>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06474C77" w14:textId="77777777" w:rsidR="00036663" w:rsidRPr="00B70F6E" w:rsidRDefault="00036663" w:rsidP="00036663">
            <w:pPr>
              <w:jc w:val="right"/>
              <w:rPr>
                <w:b/>
                <w:bCs/>
                <w:sz w:val="16"/>
                <w:szCs w:val="16"/>
              </w:rPr>
            </w:pPr>
            <w:r w:rsidRPr="00B70F6E">
              <w:rPr>
                <w:b/>
                <w:bCs/>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784D1814" w14:textId="77777777" w:rsidR="00036663" w:rsidRPr="00B70F6E" w:rsidRDefault="00036663" w:rsidP="00036663">
            <w:pPr>
              <w:jc w:val="right"/>
              <w:rPr>
                <w:b/>
                <w:bCs/>
                <w:sz w:val="16"/>
                <w:szCs w:val="16"/>
              </w:rPr>
            </w:pPr>
            <w:r w:rsidRPr="00B70F6E">
              <w:rPr>
                <w:b/>
                <w:bCs/>
                <w:sz w:val="16"/>
                <w:szCs w:val="16"/>
              </w:rPr>
              <w:t>429,1</w:t>
            </w:r>
          </w:p>
        </w:tc>
      </w:tr>
      <w:tr w:rsidR="00036663" w:rsidRPr="00B70F6E" w14:paraId="7DC6A384" w14:textId="77777777" w:rsidTr="00036663">
        <w:trPr>
          <w:trHeight w:val="255"/>
        </w:trPr>
        <w:tc>
          <w:tcPr>
            <w:tcW w:w="3804" w:type="dxa"/>
            <w:tcBorders>
              <w:top w:val="nil"/>
              <w:left w:val="single" w:sz="4" w:space="0" w:color="000000"/>
              <w:bottom w:val="single" w:sz="4" w:space="0" w:color="000000"/>
              <w:right w:val="single" w:sz="4" w:space="0" w:color="000000"/>
            </w:tcBorders>
            <w:shd w:val="clear" w:color="auto" w:fill="auto"/>
            <w:hideMark/>
          </w:tcPr>
          <w:p w14:paraId="15324D73" w14:textId="77777777" w:rsidR="00036663" w:rsidRPr="00B70F6E" w:rsidRDefault="00036663" w:rsidP="00036663">
            <w:pPr>
              <w:rPr>
                <w:sz w:val="16"/>
                <w:szCs w:val="16"/>
              </w:rPr>
            </w:pPr>
            <w:proofErr w:type="spellStart"/>
            <w:r w:rsidRPr="00B70F6E">
              <w:rPr>
                <w:sz w:val="16"/>
                <w:szCs w:val="16"/>
              </w:rPr>
              <w:t>Пенсионное</w:t>
            </w:r>
            <w:proofErr w:type="spellEnd"/>
            <w:r w:rsidRPr="00B70F6E">
              <w:rPr>
                <w:sz w:val="16"/>
                <w:szCs w:val="16"/>
              </w:rPr>
              <w:t xml:space="preserve"> </w:t>
            </w:r>
            <w:proofErr w:type="spellStart"/>
            <w:r w:rsidRPr="00B70F6E">
              <w:rPr>
                <w:sz w:val="16"/>
                <w:szCs w:val="16"/>
              </w:rPr>
              <w:t>обеспечение</w:t>
            </w:r>
            <w:proofErr w:type="spellEnd"/>
          </w:p>
        </w:tc>
        <w:tc>
          <w:tcPr>
            <w:tcW w:w="419" w:type="dxa"/>
            <w:tcBorders>
              <w:top w:val="nil"/>
              <w:left w:val="nil"/>
              <w:bottom w:val="single" w:sz="4" w:space="0" w:color="000000"/>
              <w:right w:val="single" w:sz="4" w:space="0" w:color="000000"/>
            </w:tcBorders>
            <w:shd w:val="clear" w:color="auto" w:fill="auto"/>
            <w:hideMark/>
          </w:tcPr>
          <w:p w14:paraId="45D200E8"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24798CBD"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6618FAEF" w14:textId="77777777" w:rsidR="00036663" w:rsidRPr="00B70F6E" w:rsidRDefault="00036663" w:rsidP="00036663">
            <w:pPr>
              <w:rPr>
                <w:sz w:val="16"/>
                <w:szCs w:val="16"/>
              </w:rPr>
            </w:pPr>
            <w:r w:rsidRPr="00B70F6E">
              <w:rPr>
                <w:sz w:val="16"/>
                <w:szCs w:val="16"/>
              </w:rPr>
              <w:t> </w:t>
            </w:r>
          </w:p>
        </w:tc>
        <w:tc>
          <w:tcPr>
            <w:tcW w:w="369" w:type="dxa"/>
            <w:tcBorders>
              <w:top w:val="nil"/>
              <w:left w:val="nil"/>
              <w:bottom w:val="single" w:sz="4" w:space="0" w:color="000000"/>
              <w:right w:val="single" w:sz="4" w:space="0" w:color="000000"/>
            </w:tcBorders>
            <w:shd w:val="clear" w:color="auto" w:fill="auto"/>
            <w:hideMark/>
          </w:tcPr>
          <w:p w14:paraId="675F9F94" w14:textId="77777777" w:rsidR="00036663" w:rsidRPr="00B70F6E" w:rsidRDefault="00036663" w:rsidP="00036663">
            <w:pPr>
              <w:rPr>
                <w:sz w:val="16"/>
                <w:szCs w:val="16"/>
              </w:rPr>
            </w:pPr>
            <w:r w:rsidRPr="00B70F6E">
              <w:rPr>
                <w:sz w:val="16"/>
                <w:szCs w:val="16"/>
              </w:rPr>
              <w:t> </w:t>
            </w:r>
          </w:p>
        </w:tc>
        <w:tc>
          <w:tcPr>
            <w:tcW w:w="379" w:type="dxa"/>
            <w:tcBorders>
              <w:top w:val="nil"/>
              <w:left w:val="nil"/>
              <w:bottom w:val="single" w:sz="4" w:space="0" w:color="000000"/>
              <w:right w:val="single" w:sz="4" w:space="0" w:color="000000"/>
            </w:tcBorders>
            <w:shd w:val="clear" w:color="auto" w:fill="auto"/>
            <w:hideMark/>
          </w:tcPr>
          <w:p w14:paraId="5A79DB2A"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0FD9B167"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D777969"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5B798570"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600100CA"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21881CD4" w14:textId="77777777" w:rsidR="00036663" w:rsidRPr="00B70F6E" w:rsidRDefault="00036663" w:rsidP="00036663">
            <w:pPr>
              <w:jc w:val="right"/>
              <w:rPr>
                <w:sz w:val="16"/>
                <w:szCs w:val="16"/>
              </w:rPr>
            </w:pPr>
            <w:r w:rsidRPr="00B70F6E">
              <w:rPr>
                <w:sz w:val="16"/>
                <w:szCs w:val="16"/>
              </w:rPr>
              <w:t>429,1</w:t>
            </w:r>
          </w:p>
        </w:tc>
      </w:tr>
      <w:tr w:rsidR="00036663" w:rsidRPr="00B70F6E" w14:paraId="4B5DD0E8" w14:textId="77777777" w:rsidTr="00036663">
        <w:trPr>
          <w:trHeight w:val="1125"/>
        </w:trPr>
        <w:tc>
          <w:tcPr>
            <w:tcW w:w="3804" w:type="dxa"/>
            <w:tcBorders>
              <w:top w:val="nil"/>
              <w:left w:val="single" w:sz="4" w:space="0" w:color="000000"/>
              <w:bottom w:val="single" w:sz="4" w:space="0" w:color="000000"/>
              <w:right w:val="single" w:sz="4" w:space="0" w:color="000000"/>
            </w:tcBorders>
            <w:shd w:val="clear" w:color="auto" w:fill="auto"/>
            <w:hideMark/>
          </w:tcPr>
          <w:p w14:paraId="487BE920" w14:textId="77777777" w:rsidR="00036663" w:rsidRPr="00036663" w:rsidRDefault="00036663" w:rsidP="00036663">
            <w:pPr>
              <w:spacing w:after="240"/>
              <w:rPr>
                <w:sz w:val="16"/>
                <w:szCs w:val="16"/>
                <w:lang w:val="ru-RU"/>
              </w:rPr>
            </w:pPr>
            <w:r w:rsidRPr="00036663">
              <w:rPr>
                <w:sz w:val="16"/>
                <w:szCs w:val="16"/>
                <w:lang w:val="ru-RU"/>
              </w:rPr>
              <w:t>Непрограммные расходы главных распорядителей бюджетных средств местного бюджета</w:t>
            </w:r>
          </w:p>
        </w:tc>
        <w:tc>
          <w:tcPr>
            <w:tcW w:w="419" w:type="dxa"/>
            <w:tcBorders>
              <w:top w:val="nil"/>
              <w:left w:val="nil"/>
              <w:bottom w:val="single" w:sz="4" w:space="0" w:color="000000"/>
              <w:right w:val="single" w:sz="4" w:space="0" w:color="000000"/>
            </w:tcBorders>
            <w:shd w:val="clear" w:color="auto" w:fill="auto"/>
            <w:hideMark/>
          </w:tcPr>
          <w:p w14:paraId="54AB594D"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4C8DAF4C"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728AC5A8"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0CDB012" w14:textId="77777777" w:rsidR="00036663" w:rsidRPr="00B70F6E" w:rsidRDefault="00036663" w:rsidP="00036663">
            <w:pPr>
              <w:rPr>
                <w:sz w:val="16"/>
                <w:szCs w:val="16"/>
              </w:rPr>
            </w:pPr>
            <w:r w:rsidRPr="00B70F6E">
              <w:rPr>
                <w:sz w:val="16"/>
                <w:szCs w:val="16"/>
              </w:rPr>
              <w:t>0</w:t>
            </w:r>
          </w:p>
        </w:tc>
        <w:tc>
          <w:tcPr>
            <w:tcW w:w="379" w:type="dxa"/>
            <w:tcBorders>
              <w:top w:val="nil"/>
              <w:left w:val="nil"/>
              <w:bottom w:val="single" w:sz="4" w:space="0" w:color="000000"/>
              <w:right w:val="single" w:sz="4" w:space="0" w:color="000000"/>
            </w:tcBorders>
            <w:shd w:val="clear" w:color="auto" w:fill="auto"/>
            <w:hideMark/>
          </w:tcPr>
          <w:p w14:paraId="7DE88E0F" w14:textId="77777777" w:rsidR="00036663" w:rsidRPr="00B70F6E" w:rsidRDefault="00036663" w:rsidP="00036663">
            <w:pPr>
              <w:rPr>
                <w:sz w:val="16"/>
                <w:szCs w:val="16"/>
              </w:rPr>
            </w:pPr>
            <w:r w:rsidRPr="00B70F6E">
              <w:rPr>
                <w:sz w:val="16"/>
                <w:szCs w:val="16"/>
              </w:rPr>
              <w:t> </w:t>
            </w:r>
          </w:p>
        </w:tc>
        <w:tc>
          <w:tcPr>
            <w:tcW w:w="739" w:type="dxa"/>
            <w:tcBorders>
              <w:top w:val="nil"/>
              <w:left w:val="nil"/>
              <w:bottom w:val="single" w:sz="4" w:space="0" w:color="000000"/>
              <w:right w:val="single" w:sz="4" w:space="0" w:color="000000"/>
            </w:tcBorders>
            <w:shd w:val="clear" w:color="auto" w:fill="auto"/>
            <w:hideMark/>
          </w:tcPr>
          <w:p w14:paraId="5D9EC863"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2F7A7062"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7362118"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42A03FC1"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18BAA522" w14:textId="77777777" w:rsidR="00036663" w:rsidRPr="00B70F6E" w:rsidRDefault="00036663" w:rsidP="00036663">
            <w:pPr>
              <w:jc w:val="right"/>
              <w:rPr>
                <w:sz w:val="16"/>
                <w:szCs w:val="16"/>
              </w:rPr>
            </w:pPr>
            <w:r w:rsidRPr="00B70F6E">
              <w:rPr>
                <w:sz w:val="16"/>
                <w:szCs w:val="16"/>
              </w:rPr>
              <w:t>429,1</w:t>
            </w:r>
          </w:p>
        </w:tc>
      </w:tr>
      <w:tr w:rsidR="00036663" w:rsidRPr="00B70F6E" w14:paraId="050EC8A5" w14:textId="77777777" w:rsidTr="00036663">
        <w:trPr>
          <w:trHeight w:val="900"/>
        </w:trPr>
        <w:tc>
          <w:tcPr>
            <w:tcW w:w="3804" w:type="dxa"/>
            <w:tcBorders>
              <w:top w:val="nil"/>
              <w:left w:val="single" w:sz="4" w:space="0" w:color="000000"/>
              <w:bottom w:val="single" w:sz="4" w:space="0" w:color="000000"/>
              <w:right w:val="single" w:sz="4" w:space="0" w:color="000000"/>
            </w:tcBorders>
            <w:shd w:val="clear" w:color="auto" w:fill="auto"/>
            <w:hideMark/>
          </w:tcPr>
          <w:p w14:paraId="69244007" w14:textId="77777777" w:rsidR="00036663" w:rsidRPr="00036663" w:rsidRDefault="00036663" w:rsidP="00036663">
            <w:pPr>
              <w:rPr>
                <w:sz w:val="16"/>
                <w:szCs w:val="16"/>
                <w:lang w:val="ru-RU"/>
              </w:rPr>
            </w:pPr>
            <w:r w:rsidRPr="00036663">
              <w:rPr>
                <w:sz w:val="16"/>
                <w:szCs w:val="16"/>
                <w:lang w:val="ru-RU"/>
              </w:rPr>
              <w:t xml:space="preserve">Непрограммные расходы в рамках </w:t>
            </w:r>
            <w:proofErr w:type="gramStart"/>
            <w:r w:rsidRPr="00036663">
              <w:rPr>
                <w:sz w:val="16"/>
                <w:szCs w:val="16"/>
                <w:lang w:val="ru-RU"/>
              </w:rPr>
              <w:t>обеспечения деятельности главных распорядителей бюджетных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hideMark/>
          </w:tcPr>
          <w:p w14:paraId="2EB92E07"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11278216"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33B63AAB"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70F58032"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1543E259"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684F1E43" w14:textId="77777777" w:rsidR="00036663" w:rsidRPr="00B70F6E" w:rsidRDefault="00036663" w:rsidP="00036663">
            <w:pPr>
              <w:rPr>
                <w:sz w:val="16"/>
                <w:szCs w:val="16"/>
              </w:rPr>
            </w:pPr>
            <w:r w:rsidRPr="00B70F6E">
              <w:rPr>
                <w:sz w:val="16"/>
                <w:szCs w:val="16"/>
              </w:rPr>
              <w:t> </w:t>
            </w:r>
          </w:p>
        </w:tc>
        <w:tc>
          <w:tcPr>
            <w:tcW w:w="461" w:type="dxa"/>
            <w:tcBorders>
              <w:top w:val="nil"/>
              <w:left w:val="nil"/>
              <w:bottom w:val="single" w:sz="4" w:space="0" w:color="000000"/>
              <w:right w:val="single" w:sz="4" w:space="0" w:color="000000"/>
            </w:tcBorders>
            <w:shd w:val="clear" w:color="auto" w:fill="auto"/>
            <w:hideMark/>
          </w:tcPr>
          <w:p w14:paraId="3E48D771"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0B7DE17F"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774077A3"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7F3A9262" w14:textId="77777777" w:rsidR="00036663" w:rsidRPr="00B70F6E" w:rsidRDefault="00036663" w:rsidP="00036663">
            <w:pPr>
              <w:jc w:val="right"/>
              <w:rPr>
                <w:sz w:val="16"/>
                <w:szCs w:val="16"/>
              </w:rPr>
            </w:pPr>
            <w:r w:rsidRPr="00B70F6E">
              <w:rPr>
                <w:sz w:val="16"/>
                <w:szCs w:val="16"/>
              </w:rPr>
              <w:t>429,1</w:t>
            </w:r>
          </w:p>
        </w:tc>
      </w:tr>
      <w:tr w:rsidR="00036663" w:rsidRPr="00B70F6E" w14:paraId="039AA6EB" w14:textId="77777777" w:rsidTr="00036663">
        <w:trPr>
          <w:trHeight w:val="675"/>
        </w:trPr>
        <w:tc>
          <w:tcPr>
            <w:tcW w:w="3804" w:type="dxa"/>
            <w:tcBorders>
              <w:top w:val="nil"/>
              <w:left w:val="single" w:sz="4" w:space="0" w:color="000000"/>
              <w:bottom w:val="single" w:sz="4" w:space="0" w:color="000000"/>
              <w:right w:val="single" w:sz="4" w:space="0" w:color="000000"/>
            </w:tcBorders>
            <w:shd w:val="clear" w:color="auto" w:fill="auto"/>
            <w:hideMark/>
          </w:tcPr>
          <w:p w14:paraId="23340BFA" w14:textId="77777777" w:rsidR="00036663" w:rsidRPr="00036663" w:rsidRDefault="00036663" w:rsidP="00036663">
            <w:pPr>
              <w:rPr>
                <w:sz w:val="16"/>
                <w:szCs w:val="16"/>
                <w:lang w:val="ru-RU"/>
              </w:rPr>
            </w:pPr>
            <w:r w:rsidRPr="00036663">
              <w:rPr>
                <w:sz w:val="16"/>
                <w:szCs w:val="16"/>
                <w:lang w:val="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1EBC4BD7"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38B63EAA"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428EC524"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7A2DD78E"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4BB36EDA"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3DB07C3C" w14:textId="77777777" w:rsidR="00036663" w:rsidRPr="00B70F6E" w:rsidRDefault="00036663" w:rsidP="00036663">
            <w:pPr>
              <w:rPr>
                <w:sz w:val="16"/>
                <w:szCs w:val="16"/>
              </w:rPr>
            </w:pPr>
            <w:r w:rsidRPr="00B70F6E">
              <w:rPr>
                <w:sz w:val="16"/>
                <w:szCs w:val="16"/>
              </w:rPr>
              <w:t>03000</w:t>
            </w:r>
          </w:p>
        </w:tc>
        <w:tc>
          <w:tcPr>
            <w:tcW w:w="461" w:type="dxa"/>
            <w:tcBorders>
              <w:top w:val="nil"/>
              <w:left w:val="nil"/>
              <w:bottom w:val="single" w:sz="4" w:space="0" w:color="000000"/>
              <w:right w:val="single" w:sz="4" w:space="0" w:color="000000"/>
            </w:tcBorders>
            <w:shd w:val="clear" w:color="auto" w:fill="auto"/>
            <w:hideMark/>
          </w:tcPr>
          <w:p w14:paraId="369AD7E0"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6D586A30"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73EEAE04"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2696D5F4" w14:textId="77777777" w:rsidR="00036663" w:rsidRPr="00B70F6E" w:rsidRDefault="00036663" w:rsidP="00036663">
            <w:pPr>
              <w:jc w:val="right"/>
              <w:rPr>
                <w:sz w:val="16"/>
                <w:szCs w:val="16"/>
              </w:rPr>
            </w:pPr>
            <w:r w:rsidRPr="00B70F6E">
              <w:rPr>
                <w:sz w:val="16"/>
                <w:szCs w:val="16"/>
              </w:rPr>
              <w:t>429,1</w:t>
            </w:r>
          </w:p>
        </w:tc>
      </w:tr>
      <w:tr w:rsidR="00036663" w:rsidRPr="00B70F6E" w14:paraId="696CA8D1"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5F023E77" w14:textId="77777777" w:rsidR="00036663" w:rsidRPr="00036663" w:rsidRDefault="00036663" w:rsidP="00036663">
            <w:pPr>
              <w:rPr>
                <w:sz w:val="16"/>
                <w:szCs w:val="16"/>
                <w:lang w:val="ru-RU"/>
              </w:rPr>
            </w:pPr>
            <w:r w:rsidRPr="00036663">
              <w:rPr>
                <w:sz w:val="16"/>
                <w:szCs w:val="16"/>
                <w:lang w:val="ru-RU"/>
              </w:rPr>
              <w:lastRenderedPageBreak/>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42344CD"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08136A0E"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6BD85F0B"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66C31F88"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669D8C08"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4511F0C3" w14:textId="77777777" w:rsidR="00036663" w:rsidRPr="00B70F6E" w:rsidRDefault="00036663" w:rsidP="00036663">
            <w:pPr>
              <w:rPr>
                <w:sz w:val="16"/>
                <w:szCs w:val="16"/>
              </w:rPr>
            </w:pPr>
            <w:r w:rsidRPr="00B70F6E">
              <w:rPr>
                <w:sz w:val="16"/>
                <w:szCs w:val="16"/>
              </w:rPr>
              <w:t>03010</w:t>
            </w:r>
          </w:p>
        </w:tc>
        <w:tc>
          <w:tcPr>
            <w:tcW w:w="461" w:type="dxa"/>
            <w:tcBorders>
              <w:top w:val="nil"/>
              <w:left w:val="nil"/>
              <w:bottom w:val="single" w:sz="4" w:space="0" w:color="000000"/>
              <w:right w:val="single" w:sz="4" w:space="0" w:color="000000"/>
            </w:tcBorders>
            <w:shd w:val="clear" w:color="auto" w:fill="auto"/>
            <w:hideMark/>
          </w:tcPr>
          <w:p w14:paraId="5C4E4B38" w14:textId="77777777" w:rsidR="00036663" w:rsidRPr="00B70F6E" w:rsidRDefault="00036663" w:rsidP="00036663">
            <w:pPr>
              <w:rPr>
                <w:sz w:val="16"/>
                <w:szCs w:val="16"/>
              </w:rPr>
            </w:pPr>
            <w:r w:rsidRPr="00B70F6E">
              <w:rPr>
                <w:sz w:val="16"/>
                <w:szCs w:val="16"/>
              </w:rPr>
              <w:t> </w:t>
            </w:r>
          </w:p>
        </w:tc>
        <w:tc>
          <w:tcPr>
            <w:tcW w:w="1420" w:type="dxa"/>
            <w:tcBorders>
              <w:top w:val="nil"/>
              <w:left w:val="nil"/>
              <w:bottom w:val="single" w:sz="4" w:space="0" w:color="000000"/>
              <w:right w:val="single" w:sz="4" w:space="0" w:color="000000"/>
            </w:tcBorders>
            <w:shd w:val="clear" w:color="auto" w:fill="auto"/>
            <w:hideMark/>
          </w:tcPr>
          <w:p w14:paraId="42A89024"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57AE8507"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5D32301D" w14:textId="77777777" w:rsidR="00036663" w:rsidRPr="00B70F6E" w:rsidRDefault="00036663" w:rsidP="00036663">
            <w:pPr>
              <w:jc w:val="right"/>
              <w:rPr>
                <w:sz w:val="16"/>
                <w:szCs w:val="16"/>
              </w:rPr>
            </w:pPr>
            <w:r w:rsidRPr="00B70F6E">
              <w:rPr>
                <w:sz w:val="16"/>
                <w:szCs w:val="16"/>
              </w:rPr>
              <w:t>429,1</w:t>
            </w:r>
          </w:p>
        </w:tc>
      </w:tr>
      <w:tr w:rsidR="00036663" w:rsidRPr="00B70F6E" w14:paraId="7113ECB9"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0895436E" w14:textId="77777777" w:rsidR="00036663" w:rsidRPr="00036663" w:rsidRDefault="00036663" w:rsidP="00036663">
            <w:pPr>
              <w:rPr>
                <w:sz w:val="16"/>
                <w:szCs w:val="16"/>
                <w:lang w:val="ru-RU"/>
              </w:rPr>
            </w:pPr>
            <w:r w:rsidRPr="00036663">
              <w:rPr>
                <w:sz w:val="16"/>
                <w:szCs w:val="16"/>
                <w:lang w:val="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61487CD8"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34EA58EA"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1D61D8CF"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4DC741D5"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703570E7"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4D3936AB" w14:textId="77777777" w:rsidR="00036663" w:rsidRPr="00B70F6E" w:rsidRDefault="00036663" w:rsidP="00036663">
            <w:pPr>
              <w:rPr>
                <w:sz w:val="16"/>
                <w:szCs w:val="16"/>
              </w:rPr>
            </w:pPr>
            <w:r w:rsidRPr="00B70F6E">
              <w:rPr>
                <w:sz w:val="16"/>
                <w:szCs w:val="16"/>
              </w:rPr>
              <w:t>03010</w:t>
            </w:r>
          </w:p>
        </w:tc>
        <w:tc>
          <w:tcPr>
            <w:tcW w:w="461" w:type="dxa"/>
            <w:tcBorders>
              <w:top w:val="nil"/>
              <w:left w:val="nil"/>
              <w:bottom w:val="single" w:sz="4" w:space="0" w:color="000000"/>
              <w:right w:val="single" w:sz="4" w:space="0" w:color="000000"/>
            </w:tcBorders>
            <w:shd w:val="clear" w:color="auto" w:fill="auto"/>
            <w:hideMark/>
          </w:tcPr>
          <w:p w14:paraId="26F31590" w14:textId="77777777" w:rsidR="00036663" w:rsidRPr="00B70F6E" w:rsidRDefault="00036663" w:rsidP="00036663">
            <w:pPr>
              <w:rPr>
                <w:sz w:val="16"/>
                <w:szCs w:val="16"/>
              </w:rPr>
            </w:pPr>
            <w:r w:rsidRPr="00B70F6E">
              <w:rPr>
                <w:sz w:val="16"/>
                <w:szCs w:val="16"/>
              </w:rPr>
              <w:t>300</w:t>
            </w:r>
          </w:p>
        </w:tc>
        <w:tc>
          <w:tcPr>
            <w:tcW w:w="1420" w:type="dxa"/>
            <w:tcBorders>
              <w:top w:val="nil"/>
              <w:left w:val="nil"/>
              <w:bottom w:val="single" w:sz="4" w:space="0" w:color="000000"/>
              <w:right w:val="single" w:sz="4" w:space="0" w:color="000000"/>
            </w:tcBorders>
            <w:shd w:val="clear" w:color="auto" w:fill="auto"/>
            <w:hideMark/>
          </w:tcPr>
          <w:p w14:paraId="568F0E2D"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491FBE85"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61DCDCEA" w14:textId="77777777" w:rsidR="00036663" w:rsidRPr="00B70F6E" w:rsidRDefault="00036663" w:rsidP="00036663">
            <w:pPr>
              <w:jc w:val="right"/>
              <w:rPr>
                <w:sz w:val="16"/>
                <w:szCs w:val="16"/>
              </w:rPr>
            </w:pPr>
            <w:r w:rsidRPr="00B70F6E">
              <w:rPr>
                <w:sz w:val="16"/>
                <w:szCs w:val="16"/>
              </w:rPr>
              <w:t>429,1</w:t>
            </w:r>
          </w:p>
        </w:tc>
      </w:tr>
      <w:tr w:rsidR="00036663" w:rsidRPr="00B70F6E" w14:paraId="0BC5FF85"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auto" w:fill="auto"/>
            <w:hideMark/>
          </w:tcPr>
          <w:p w14:paraId="246D6EBE" w14:textId="77777777" w:rsidR="00036663" w:rsidRPr="00036663" w:rsidRDefault="00036663" w:rsidP="00036663">
            <w:pPr>
              <w:rPr>
                <w:sz w:val="16"/>
                <w:szCs w:val="16"/>
                <w:lang w:val="ru-RU"/>
              </w:rPr>
            </w:pPr>
            <w:r w:rsidRPr="00036663">
              <w:rPr>
                <w:sz w:val="16"/>
                <w:szCs w:val="16"/>
                <w:lang w:val="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153E3A7B"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auto" w:fill="auto"/>
            <w:hideMark/>
          </w:tcPr>
          <w:p w14:paraId="0F5630CA"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auto" w:fill="auto"/>
            <w:hideMark/>
          </w:tcPr>
          <w:p w14:paraId="789A8062"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auto" w:fill="auto"/>
            <w:hideMark/>
          </w:tcPr>
          <w:p w14:paraId="5A3C28FC"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auto" w:fill="auto"/>
            <w:hideMark/>
          </w:tcPr>
          <w:p w14:paraId="50FD2F47"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auto" w:fill="auto"/>
            <w:hideMark/>
          </w:tcPr>
          <w:p w14:paraId="1C0B8791" w14:textId="77777777" w:rsidR="00036663" w:rsidRPr="00B70F6E" w:rsidRDefault="00036663" w:rsidP="00036663">
            <w:pPr>
              <w:rPr>
                <w:sz w:val="16"/>
                <w:szCs w:val="16"/>
              </w:rPr>
            </w:pPr>
            <w:r w:rsidRPr="00B70F6E">
              <w:rPr>
                <w:sz w:val="16"/>
                <w:szCs w:val="16"/>
              </w:rPr>
              <w:t>03010</w:t>
            </w:r>
          </w:p>
        </w:tc>
        <w:tc>
          <w:tcPr>
            <w:tcW w:w="461" w:type="dxa"/>
            <w:tcBorders>
              <w:top w:val="nil"/>
              <w:left w:val="nil"/>
              <w:bottom w:val="single" w:sz="4" w:space="0" w:color="000000"/>
              <w:right w:val="single" w:sz="4" w:space="0" w:color="000000"/>
            </w:tcBorders>
            <w:shd w:val="clear" w:color="auto" w:fill="auto"/>
            <w:hideMark/>
          </w:tcPr>
          <w:p w14:paraId="015C982D" w14:textId="77777777" w:rsidR="00036663" w:rsidRPr="00B70F6E" w:rsidRDefault="00036663" w:rsidP="00036663">
            <w:pPr>
              <w:rPr>
                <w:sz w:val="16"/>
                <w:szCs w:val="16"/>
              </w:rPr>
            </w:pPr>
            <w:r w:rsidRPr="00B70F6E">
              <w:rPr>
                <w:sz w:val="16"/>
                <w:szCs w:val="16"/>
              </w:rPr>
              <w:t>310</w:t>
            </w:r>
          </w:p>
        </w:tc>
        <w:tc>
          <w:tcPr>
            <w:tcW w:w="1420" w:type="dxa"/>
            <w:tcBorders>
              <w:top w:val="nil"/>
              <w:left w:val="nil"/>
              <w:bottom w:val="single" w:sz="4" w:space="0" w:color="000000"/>
              <w:right w:val="single" w:sz="4" w:space="0" w:color="000000"/>
            </w:tcBorders>
            <w:shd w:val="clear" w:color="auto" w:fill="auto"/>
            <w:hideMark/>
          </w:tcPr>
          <w:p w14:paraId="5846A94C"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auto" w:fill="auto"/>
            <w:hideMark/>
          </w:tcPr>
          <w:p w14:paraId="29D9B63B"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auto" w:fill="auto"/>
            <w:hideMark/>
          </w:tcPr>
          <w:p w14:paraId="2030D0C6" w14:textId="77777777" w:rsidR="00036663" w:rsidRPr="00B70F6E" w:rsidRDefault="00036663" w:rsidP="00036663">
            <w:pPr>
              <w:jc w:val="right"/>
              <w:rPr>
                <w:sz w:val="16"/>
                <w:szCs w:val="16"/>
              </w:rPr>
            </w:pPr>
            <w:r w:rsidRPr="00B70F6E">
              <w:rPr>
                <w:sz w:val="16"/>
                <w:szCs w:val="16"/>
              </w:rPr>
              <w:t>429,1</w:t>
            </w:r>
          </w:p>
        </w:tc>
      </w:tr>
      <w:tr w:rsidR="00036663" w:rsidRPr="00B70F6E" w14:paraId="63657F78" w14:textId="77777777" w:rsidTr="00036663">
        <w:trPr>
          <w:trHeight w:val="450"/>
        </w:trPr>
        <w:tc>
          <w:tcPr>
            <w:tcW w:w="3804" w:type="dxa"/>
            <w:tcBorders>
              <w:top w:val="nil"/>
              <w:left w:val="single" w:sz="4" w:space="0" w:color="000000"/>
              <w:bottom w:val="single" w:sz="4" w:space="0" w:color="000000"/>
              <w:right w:val="single" w:sz="4" w:space="0" w:color="000000"/>
            </w:tcBorders>
            <w:shd w:val="clear" w:color="000000" w:fill="B7DEE8"/>
            <w:hideMark/>
          </w:tcPr>
          <w:p w14:paraId="45E83EA6" w14:textId="77777777" w:rsidR="00036663" w:rsidRPr="00036663" w:rsidRDefault="00036663" w:rsidP="00036663">
            <w:pPr>
              <w:rPr>
                <w:sz w:val="16"/>
                <w:szCs w:val="16"/>
                <w:lang w:val="ru-RU"/>
              </w:rPr>
            </w:pPr>
            <w:r w:rsidRPr="00036663">
              <w:rPr>
                <w:sz w:val="16"/>
                <w:szCs w:val="16"/>
                <w:lang w:val="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79B83C05" w14:textId="77777777" w:rsidR="00036663" w:rsidRPr="00B70F6E" w:rsidRDefault="00036663" w:rsidP="00036663">
            <w:pPr>
              <w:rPr>
                <w:sz w:val="16"/>
                <w:szCs w:val="16"/>
              </w:rPr>
            </w:pPr>
            <w:r w:rsidRPr="00B70F6E">
              <w:rPr>
                <w:sz w:val="16"/>
                <w:szCs w:val="16"/>
              </w:rPr>
              <w:t>10</w:t>
            </w:r>
          </w:p>
        </w:tc>
        <w:tc>
          <w:tcPr>
            <w:tcW w:w="564" w:type="dxa"/>
            <w:tcBorders>
              <w:top w:val="nil"/>
              <w:left w:val="nil"/>
              <w:bottom w:val="single" w:sz="4" w:space="0" w:color="000000"/>
              <w:right w:val="single" w:sz="4" w:space="0" w:color="000000"/>
            </w:tcBorders>
            <w:shd w:val="clear" w:color="000000" w:fill="B7DEE8"/>
            <w:hideMark/>
          </w:tcPr>
          <w:p w14:paraId="2BE3843A" w14:textId="77777777" w:rsidR="00036663" w:rsidRPr="00B70F6E" w:rsidRDefault="00036663" w:rsidP="00036663">
            <w:pPr>
              <w:rPr>
                <w:sz w:val="16"/>
                <w:szCs w:val="16"/>
              </w:rPr>
            </w:pPr>
            <w:r w:rsidRPr="00B70F6E">
              <w:rPr>
                <w:sz w:val="16"/>
                <w:szCs w:val="16"/>
              </w:rPr>
              <w:t>01</w:t>
            </w:r>
          </w:p>
        </w:tc>
        <w:tc>
          <w:tcPr>
            <w:tcW w:w="379" w:type="dxa"/>
            <w:tcBorders>
              <w:top w:val="nil"/>
              <w:left w:val="nil"/>
              <w:bottom w:val="single" w:sz="4" w:space="0" w:color="000000"/>
              <w:right w:val="single" w:sz="4" w:space="0" w:color="000000"/>
            </w:tcBorders>
            <w:shd w:val="clear" w:color="000000" w:fill="B7DEE8"/>
            <w:hideMark/>
          </w:tcPr>
          <w:p w14:paraId="52547B03" w14:textId="77777777" w:rsidR="00036663" w:rsidRPr="00B70F6E" w:rsidRDefault="00036663" w:rsidP="00036663">
            <w:pPr>
              <w:rPr>
                <w:sz w:val="16"/>
                <w:szCs w:val="16"/>
              </w:rPr>
            </w:pPr>
            <w:r w:rsidRPr="00B70F6E">
              <w:rPr>
                <w:sz w:val="16"/>
                <w:szCs w:val="16"/>
              </w:rPr>
              <w:t>89</w:t>
            </w:r>
          </w:p>
        </w:tc>
        <w:tc>
          <w:tcPr>
            <w:tcW w:w="369" w:type="dxa"/>
            <w:tcBorders>
              <w:top w:val="nil"/>
              <w:left w:val="nil"/>
              <w:bottom w:val="single" w:sz="4" w:space="0" w:color="000000"/>
              <w:right w:val="single" w:sz="4" w:space="0" w:color="000000"/>
            </w:tcBorders>
            <w:shd w:val="clear" w:color="000000" w:fill="B7DEE8"/>
            <w:hideMark/>
          </w:tcPr>
          <w:p w14:paraId="0E00090B" w14:textId="77777777" w:rsidR="00036663" w:rsidRPr="00B70F6E" w:rsidRDefault="00036663" w:rsidP="00036663">
            <w:pPr>
              <w:rPr>
                <w:sz w:val="16"/>
                <w:szCs w:val="16"/>
              </w:rPr>
            </w:pPr>
            <w:r w:rsidRPr="00B70F6E">
              <w:rPr>
                <w:sz w:val="16"/>
                <w:szCs w:val="16"/>
              </w:rPr>
              <w:t>1</w:t>
            </w:r>
          </w:p>
        </w:tc>
        <w:tc>
          <w:tcPr>
            <w:tcW w:w="379" w:type="dxa"/>
            <w:tcBorders>
              <w:top w:val="nil"/>
              <w:left w:val="nil"/>
              <w:bottom w:val="single" w:sz="4" w:space="0" w:color="000000"/>
              <w:right w:val="single" w:sz="4" w:space="0" w:color="000000"/>
            </w:tcBorders>
            <w:shd w:val="clear" w:color="000000" w:fill="92CDDC"/>
            <w:hideMark/>
          </w:tcPr>
          <w:p w14:paraId="3267B480" w14:textId="77777777" w:rsidR="00036663" w:rsidRPr="00B70F6E" w:rsidRDefault="00036663" w:rsidP="00036663">
            <w:pPr>
              <w:rPr>
                <w:sz w:val="16"/>
                <w:szCs w:val="16"/>
              </w:rPr>
            </w:pPr>
            <w:r w:rsidRPr="00B70F6E">
              <w:rPr>
                <w:sz w:val="16"/>
                <w:szCs w:val="16"/>
              </w:rPr>
              <w:t>00</w:t>
            </w:r>
          </w:p>
        </w:tc>
        <w:tc>
          <w:tcPr>
            <w:tcW w:w="739" w:type="dxa"/>
            <w:tcBorders>
              <w:top w:val="nil"/>
              <w:left w:val="nil"/>
              <w:bottom w:val="single" w:sz="4" w:space="0" w:color="000000"/>
              <w:right w:val="single" w:sz="4" w:space="0" w:color="000000"/>
            </w:tcBorders>
            <w:shd w:val="clear" w:color="000000" w:fill="B7DEE8"/>
            <w:hideMark/>
          </w:tcPr>
          <w:p w14:paraId="4F84739B" w14:textId="77777777" w:rsidR="00036663" w:rsidRPr="00B70F6E" w:rsidRDefault="00036663" w:rsidP="00036663">
            <w:pPr>
              <w:rPr>
                <w:sz w:val="16"/>
                <w:szCs w:val="16"/>
              </w:rPr>
            </w:pPr>
            <w:r w:rsidRPr="00B70F6E">
              <w:rPr>
                <w:sz w:val="16"/>
                <w:szCs w:val="16"/>
              </w:rPr>
              <w:t>03010</w:t>
            </w:r>
          </w:p>
        </w:tc>
        <w:tc>
          <w:tcPr>
            <w:tcW w:w="461" w:type="dxa"/>
            <w:tcBorders>
              <w:top w:val="nil"/>
              <w:left w:val="nil"/>
              <w:bottom w:val="single" w:sz="4" w:space="0" w:color="000000"/>
              <w:right w:val="single" w:sz="4" w:space="0" w:color="000000"/>
            </w:tcBorders>
            <w:shd w:val="clear" w:color="000000" w:fill="B7DEE8"/>
            <w:hideMark/>
          </w:tcPr>
          <w:p w14:paraId="2753EABC" w14:textId="77777777" w:rsidR="00036663" w:rsidRPr="00B70F6E" w:rsidRDefault="00036663" w:rsidP="00036663">
            <w:pPr>
              <w:rPr>
                <w:sz w:val="16"/>
                <w:szCs w:val="16"/>
              </w:rPr>
            </w:pPr>
            <w:r w:rsidRPr="00B70F6E">
              <w:rPr>
                <w:sz w:val="16"/>
                <w:szCs w:val="16"/>
              </w:rPr>
              <w:t>312</w:t>
            </w:r>
          </w:p>
        </w:tc>
        <w:tc>
          <w:tcPr>
            <w:tcW w:w="1420" w:type="dxa"/>
            <w:tcBorders>
              <w:top w:val="nil"/>
              <w:left w:val="nil"/>
              <w:bottom w:val="single" w:sz="4" w:space="0" w:color="000000"/>
              <w:right w:val="single" w:sz="4" w:space="0" w:color="000000"/>
            </w:tcBorders>
            <w:shd w:val="clear" w:color="000000" w:fill="B7DEE8"/>
            <w:hideMark/>
          </w:tcPr>
          <w:p w14:paraId="5960F793" w14:textId="77777777" w:rsidR="00036663" w:rsidRPr="00B70F6E" w:rsidRDefault="00036663" w:rsidP="00036663">
            <w:pPr>
              <w:jc w:val="right"/>
              <w:rPr>
                <w:sz w:val="16"/>
                <w:szCs w:val="16"/>
              </w:rPr>
            </w:pPr>
            <w:r w:rsidRPr="00B70F6E">
              <w:rPr>
                <w:sz w:val="16"/>
                <w:szCs w:val="16"/>
              </w:rPr>
              <w:t>440,8</w:t>
            </w:r>
          </w:p>
        </w:tc>
        <w:tc>
          <w:tcPr>
            <w:tcW w:w="1260" w:type="dxa"/>
            <w:tcBorders>
              <w:top w:val="nil"/>
              <w:left w:val="nil"/>
              <w:bottom w:val="single" w:sz="4" w:space="0" w:color="000000"/>
              <w:right w:val="single" w:sz="4" w:space="0" w:color="000000"/>
            </w:tcBorders>
            <w:shd w:val="clear" w:color="000000" w:fill="B7DEE8"/>
            <w:hideMark/>
          </w:tcPr>
          <w:p w14:paraId="7806B4F7" w14:textId="77777777" w:rsidR="00036663" w:rsidRPr="00B70F6E" w:rsidRDefault="00036663" w:rsidP="00036663">
            <w:pPr>
              <w:jc w:val="right"/>
              <w:rPr>
                <w:sz w:val="16"/>
                <w:szCs w:val="16"/>
              </w:rPr>
            </w:pPr>
            <w:r w:rsidRPr="00B70F6E">
              <w:rPr>
                <w:sz w:val="16"/>
                <w:szCs w:val="16"/>
              </w:rPr>
              <w:t>412,7</w:t>
            </w:r>
          </w:p>
        </w:tc>
        <w:tc>
          <w:tcPr>
            <w:tcW w:w="1260" w:type="dxa"/>
            <w:tcBorders>
              <w:top w:val="nil"/>
              <w:left w:val="nil"/>
              <w:bottom w:val="single" w:sz="4" w:space="0" w:color="000000"/>
              <w:right w:val="single" w:sz="4" w:space="0" w:color="000000"/>
            </w:tcBorders>
            <w:shd w:val="clear" w:color="000000" w:fill="B7DEE8"/>
            <w:hideMark/>
          </w:tcPr>
          <w:p w14:paraId="34595D85" w14:textId="77777777" w:rsidR="00036663" w:rsidRPr="00B70F6E" w:rsidRDefault="00036663" w:rsidP="00036663">
            <w:pPr>
              <w:jc w:val="right"/>
              <w:rPr>
                <w:sz w:val="16"/>
                <w:szCs w:val="16"/>
              </w:rPr>
            </w:pPr>
            <w:r w:rsidRPr="00B70F6E">
              <w:rPr>
                <w:sz w:val="16"/>
                <w:szCs w:val="16"/>
              </w:rPr>
              <w:t>429,1</w:t>
            </w:r>
          </w:p>
        </w:tc>
      </w:tr>
    </w:tbl>
    <w:p w14:paraId="47D81BB9" w14:textId="77777777" w:rsidR="00036663" w:rsidRDefault="00036663" w:rsidP="00036663"/>
    <w:p w14:paraId="144BAA08" w14:textId="5102CDCB" w:rsidR="0044207F" w:rsidRPr="008335C7" w:rsidRDefault="0044207F">
      <w:pPr>
        <w:widowControl w:val="0"/>
        <w:jc w:val="both"/>
        <w:rPr>
          <w:sz w:val="28"/>
          <w:szCs w:val="28"/>
          <w:lang w:val="ru-RU"/>
        </w:rPr>
      </w:pPr>
    </w:p>
    <w:sectPr w:rsidR="0044207F" w:rsidRPr="008335C7">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8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B2B648B"/>
    <w:multiLevelType w:val="multilevel"/>
    <w:tmpl w:val="C6706F6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BEC3C81"/>
    <w:multiLevelType w:val="hybridMultilevel"/>
    <w:tmpl w:val="2C1CA866"/>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3ED24931"/>
    <w:multiLevelType w:val="multilevel"/>
    <w:tmpl w:val="6AA46D46"/>
    <w:lvl w:ilvl="0">
      <w:start w:val="3"/>
      <w:numFmt w:val="decimal"/>
      <w:lvlText w:val="%1)"/>
      <w:lvlJc w:val="left"/>
      <w:pPr>
        <w:tabs>
          <w:tab w:val="num" w:pos="1080"/>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3FDF128D"/>
    <w:multiLevelType w:val="hybridMultilevel"/>
    <w:tmpl w:val="6AA46D46"/>
    <w:lvl w:ilvl="0" w:tplc="B29805E4">
      <w:start w:val="3"/>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5D5A7E6F"/>
    <w:multiLevelType w:val="hybridMultilevel"/>
    <w:tmpl w:val="9B94FDE4"/>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5F67417D"/>
    <w:multiLevelType w:val="multilevel"/>
    <w:tmpl w:val="4C76CD9A"/>
    <w:lvl w:ilvl="0">
      <w:start w:val="1"/>
      <w:numFmt w:val="bullet"/>
      <w:lvlText w:val=""/>
      <w:lvlJc w:val="left"/>
      <w:pPr>
        <w:tabs>
          <w:tab w:val="num" w:pos="3210"/>
        </w:tabs>
        <w:ind w:left="3210" w:hanging="360"/>
      </w:pPr>
      <w:rPr>
        <w:rFonts w:ascii="Wingdings" w:hAnsi="Wingdings" w:cs="Wingdings" w:hint="default"/>
        <w:b/>
        <w:sz w:val="20"/>
      </w:rPr>
    </w:lvl>
    <w:lvl w:ilvl="1">
      <w:start w:val="1"/>
      <w:numFmt w:val="bullet"/>
      <w:lvlText w:val="o"/>
      <w:lvlJc w:val="left"/>
      <w:pPr>
        <w:tabs>
          <w:tab w:val="num" w:pos="3570"/>
        </w:tabs>
        <w:ind w:left="3570" w:hanging="360"/>
      </w:pPr>
      <w:rPr>
        <w:rFonts w:ascii="Courier New" w:hAnsi="Courier New" w:cs="Courier New" w:hint="default"/>
      </w:rPr>
    </w:lvl>
    <w:lvl w:ilvl="2">
      <w:start w:val="1"/>
      <w:numFmt w:val="bullet"/>
      <w:lvlText w:val=""/>
      <w:lvlJc w:val="left"/>
      <w:pPr>
        <w:tabs>
          <w:tab w:val="num" w:pos="4290"/>
        </w:tabs>
        <w:ind w:left="4290" w:hanging="360"/>
      </w:pPr>
      <w:rPr>
        <w:rFonts w:ascii="Wingdings" w:hAnsi="Wingdings" w:cs="Wingdings" w:hint="default"/>
      </w:rPr>
    </w:lvl>
    <w:lvl w:ilvl="3">
      <w:start w:val="1"/>
      <w:numFmt w:val="bullet"/>
      <w:lvlText w:val=""/>
      <w:lvlJc w:val="left"/>
      <w:pPr>
        <w:tabs>
          <w:tab w:val="num" w:pos="5010"/>
        </w:tabs>
        <w:ind w:left="5010" w:hanging="360"/>
      </w:pPr>
      <w:rPr>
        <w:rFonts w:ascii="Symbol" w:hAnsi="Symbol" w:cs="Symbol" w:hint="default"/>
      </w:rPr>
    </w:lvl>
    <w:lvl w:ilvl="4">
      <w:start w:val="1"/>
      <w:numFmt w:val="bullet"/>
      <w:lvlText w:val="o"/>
      <w:lvlJc w:val="left"/>
      <w:pPr>
        <w:tabs>
          <w:tab w:val="num" w:pos="5730"/>
        </w:tabs>
        <w:ind w:left="5730" w:hanging="360"/>
      </w:pPr>
      <w:rPr>
        <w:rFonts w:ascii="Courier New" w:hAnsi="Courier New" w:cs="Courier New" w:hint="default"/>
      </w:rPr>
    </w:lvl>
    <w:lvl w:ilvl="5">
      <w:start w:val="1"/>
      <w:numFmt w:val="bullet"/>
      <w:lvlText w:val=""/>
      <w:lvlJc w:val="left"/>
      <w:pPr>
        <w:tabs>
          <w:tab w:val="num" w:pos="6450"/>
        </w:tabs>
        <w:ind w:left="6450" w:hanging="360"/>
      </w:pPr>
      <w:rPr>
        <w:rFonts w:ascii="Wingdings" w:hAnsi="Wingdings" w:cs="Wingdings" w:hint="default"/>
      </w:rPr>
    </w:lvl>
    <w:lvl w:ilvl="6">
      <w:start w:val="1"/>
      <w:numFmt w:val="bullet"/>
      <w:lvlText w:val=""/>
      <w:lvlJc w:val="left"/>
      <w:pPr>
        <w:tabs>
          <w:tab w:val="num" w:pos="7170"/>
        </w:tabs>
        <w:ind w:left="7170" w:hanging="360"/>
      </w:pPr>
      <w:rPr>
        <w:rFonts w:ascii="Symbol" w:hAnsi="Symbol" w:cs="Symbol" w:hint="default"/>
      </w:rPr>
    </w:lvl>
    <w:lvl w:ilvl="7">
      <w:start w:val="1"/>
      <w:numFmt w:val="bullet"/>
      <w:lvlText w:val="o"/>
      <w:lvlJc w:val="left"/>
      <w:pPr>
        <w:tabs>
          <w:tab w:val="num" w:pos="7890"/>
        </w:tabs>
        <w:ind w:left="7890" w:hanging="360"/>
      </w:pPr>
      <w:rPr>
        <w:rFonts w:ascii="Courier New" w:hAnsi="Courier New" w:cs="Courier New" w:hint="default"/>
      </w:rPr>
    </w:lvl>
    <w:lvl w:ilvl="8">
      <w:start w:val="1"/>
      <w:numFmt w:val="bullet"/>
      <w:lvlText w:val=""/>
      <w:lvlJc w:val="left"/>
      <w:pPr>
        <w:tabs>
          <w:tab w:val="num" w:pos="8610"/>
        </w:tabs>
        <w:ind w:left="8610" w:hanging="360"/>
      </w:pPr>
      <w:rPr>
        <w:rFonts w:ascii="Wingdings" w:hAnsi="Wingdings" w:cs="Wingdings" w:hint="default"/>
      </w:rPr>
    </w:lvl>
  </w:abstractNum>
  <w:abstractNum w:abstractNumId="7">
    <w:nsid w:val="722A7328"/>
    <w:multiLevelType w:val="multilevel"/>
    <w:tmpl w:val="2C868E62"/>
    <w:lvl w:ilvl="0">
      <w:start w:val="1"/>
      <w:numFmt w:val="bullet"/>
      <w:lvlText w:val=""/>
      <w:lvlJc w:val="left"/>
      <w:pPr>
        <w:tabs>
          <w:tab w:val="num" w:pos="2190"/>
        </w:tabs>
        <w:ind w:left="2190" w:hanging="360"/>
      </w:pPr>
      <w:rPr>
        <w:rFonts w:ascii="Wingdings" w:hAnsi="Wingdings" w:cs="Wingdings" w:hint="default"/>
        <w:b/>
        <w:sz w:val="20"/>
      </w:rPr>
    </w:lvl>
    <w:lvl w:ilvl="1">
      <w:start w:val="1"/>
      <w:numFmt w:val="bullet"/>
      <w:lvlText w:val="o"/>
      <w:lvlJc w:val="left"/>
      <w:pPr>
        <w:tabs>
          <w:tab w:val="num" w:pos="2550"/>
        </w:tabs>
        <w:ind w:left="2550" w:hanging="360"/>
      </w:pPr>
      <w:rPr>
        <w:rFonts w:ascii="Courier New" w:hAnsi="Courier New" w:cs="Courier New" w:hint="default"/>
      </w:rPr>
    </w:lvl>
    <w:lvl w:ilvl="2">
      <w:start w:val="1"/>
      <w:numFmt w:val="bullet"/>
      <w:lvlText w:val=""/>
      <w:lvlJc w:val="left"/>
      <w:pPr>
        <w:tabs>
          <w:tab w:val="num" w:pos="3270"/>
        </w:tabs>
        <w:ind w:left="3270" w:hanging="360"/>
      </w:pPr>
      <w:rPr>
        <w:rFonts w:ascii="Wingdings" w:hAnsi="Wingdings" w:cs="Wingdings" w:hint="default"/>
      </w:rPr>
    </w:lvl>
    <w:lvl w:ilvl="3">
      <w:start w:val="1"/>
      <w:numFmt w:val="bullet"/>
      <w:lvlText w:val=""/>
      <w:lvlJc w:val="left"/>
      <w:pPr>
        <w:tabs>
          <w:tab w:val="num" w:pos="3990"/>
        </w:tabs>
        <w:ind w:left="3990" w:hanging="360"/>
      </w:pPr>
      <w:rPr>
        <w:rFonts w:ascii="Symbol" w:hAnsi="Symbol" w:cs="Symbol" w:hint="default"/>
      </w:rPr>
    </w:lvl>
    <w:lvl w:ilvl="4">
      <w:start w:val="1"/>
      <w:numFmt w:val="bullet"/>
      <w:lvlText w:val="o"/>
      <w:lvlJc w:val="left"/>
      <w:pPr>
        <w:tabs>
          <w:tab w:val="num" w:pos="4710"/>
        </w:tabs>
        <w:ind w:left="4710" w:hanging="360"/>
      </w:pPr>
      <w:rPr>
        <w:rFonts w:ascii="Courier New" w:hAnsi="Courier New" w:cs="Courier New" w:hint="default"/>
      </w:rPr>
    </w:lvl>
    <w:lvl w:ilvl="5">
      <w:start w:val="1"/>
      <w:numFmt w:val="bullet"/>
      <w:lvlText w:val=""/>
      <w:lvlJc w:val="left"/>
      <w:pPr>
        <w:tabs>
          <w:tab w:val="num" w:pos="5430"/>
        </w:tabs>
        <w:ind w:left="5430" w:hanging="360"/>
      </w:pPr>
      <w:rPr>
        <w:rFonts w:ascii="Wingdings" w:hAnsi="Wingdings" w:cs="Wingdings" w:hint="default"/>
      </w:rPr>
    </w:lvl>
    <w:lvl w:ilvl="6">
      <w:start w:val="1"/>
      <w:numFmt w:val="bullet"/>
      <w:lvlText w:val=""/>
      <w:lvlJc w:val="left"/>
      <w:pPr>
        <w:tabs>
          <w:tab w:val="num" w:pos="6150"/>
        </w:tabs>
        <w:ind w:left="6150" w:hanging="360"/>
      </w:pPr>
      <w:rPr>
        <w:rFonts w:ascii="Symbol" w:hAnsi="Symbol" w:cs="Symbol" w:hint="default"/>
      </w:rPr>
    </w:lvl>
    <w:lvl w:ilvl="7">
      <w:start w:val="1"/>
      <w:numFmt w:val="bullet"/>
      <w:lvlText w:val="o"/>
      <w:lvlJc w:val="left"/>
      <w:pPr>
        <w:tabs>
          <w:tab w:val="num" w:pos="6870"/>
        </w:tabs>
        <w:ind w:left="6870" w:hanging="360"/>
      </w:pPr>
      <w:rPr>
        <w:rFonts w:ascii="Courier New" w:hAnsi="Courier New" w:cs="Courier New" w:hint="default"/>
      </w:rPr>
    </w:lvl>
    <w:lvl w:ilvl="8">
      <w:start w:val="1"/>
      <w:numFmt w:val="bullet"/>
      <w:lvlText w:val=""/>
      <w:lvlJc w:val="left"/>
      <w:pPr>
        <w:tabs>
          <w:tab w:val="num" w:pos="7590"/>
        </w:tabs>
        <w:ind w:left="7590" w:hanging="360"/>
      </w:pPr>
      <w:rPr>
        <w:rFonts w:ascii="Wingdings" w:hAnsi="Wingdings" w:cs="Wingdings" w:hint="default"/>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0"/>
  </w:num>
  <w:num w:numId="5">
    <w:abstractNumId w:val="2"/>
  </w:num>
  <w:num w:numId="6">
    <w:abstractNumId w:val="5"/>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07F"/>
    <w:rsid w:val="000133E4"/>
    <w:rsid w:val="00036663"/>
    <w:rsid w:val="000A5B1F"/>
    <w:rsid w:val="000D20E7"/>
    <w:rsid w:val="000D3F66"/>
    <w:rsid w:val="00117A07"/>
    <w:rsid w:val="00187960"/>
    <w:rsid w:val="00206588"/>
    <w:rsid w:val="00222DDD"/>
    <w:rsid w:val="0024536D"/>
    <w:rsid w:val="00367837"/>
    <w:rsid w:val="003827B5"/>
    <w:rsid w:val="00421BCF"/>
    <w:rsid w:val="0044207F"/>
    <w:rsid w:val="00562DDF"/>
    <w:rsid w:val="0056741A"/>
    <w:rsid w:val="006A765A"/>
    <w:rsid w:val="006B222B"/>
    <w:rsid w:val="006C1B8F"/>
    <w:rsid w:val="00710B3B"/>
    <w:rsid w:val="007E64D0"/>
    <w:rsid w:val="00800CA3"/>
    <w:rsid w:val="008335C7"/>
    <w:rsid w:val="00850FBC"/>
    <w:rsid w:val="00875618"/>
    <w:rsid w:val="008B70DA"/>
    <w:rsid w:val="008D3FD2"/>
    <w:rsid w:val="00955312"/>
    <w:rsid w:val="00967894"/>
    <w:rsid w:val="00B1718E"/>
    <w:rsid w:val="00B842F8"/>
    <w:rsid w:val="00BB6E64"/>
    <w:rsid w:val="00BD1114"/>
    <w:rsid w:val="00BE423C"/>
    <w:rsid w:val="00D36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link w:val="20"/>
    <w:uiPriority w:val="9"/>
    <w:qFormat/>
    <w:rsid w:val="00EF7B96"/>
    <w:pPr>
      <w:keepNext/>
      <w:spacing w:before="240" w:after="60"/>
      <w:outlineLvl w:val="1"/>
    </w:pPr>
    <w:rPr>
      <w:b/>
      <w:bCs/>
      <w:iCs/>
      <w:sz w:val="36"/>
      <w:szCs w:val="36"/>
    </w:rPr>
  </w:style>
  <w:style w:type="paragraph" w:styleId="3">
    <w:name w:val="heading 3"/>
    <w:basedOn w:val="a"/>
    <w:next w:val="a"/>
    <w:link w:val="30"/>
    <w:uiPriority w:val="9"/>
    <w:qFormat/>
    <w:rsid w:val="00EF7B96"/>
    <w:pPr>
      <w:keepNext/>
      <w:spacing w:before="240" w:after="60"/>
      <w:outlineLvl w:val="2"/>
    </w:pPr>
    <w:rPr>
      <w:b/>
      <w:bCs/>
      <w:sz w:val="28"/>
      <w:szCs w:val="28"/>
    </w:rPr>
  </w:style>
  <w:style w:type="paragraph" w:styleId="4">
    <w:name w:val="heading 4"/>
    <w:basedOn w:val="a"/>
    <w:next w:val="a"/>
    <w:link w:val="40"/>
    <w:uiPriority w:val="9"/>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 w:type="character" w:customStyle="1" w:styleId="20">
    <w:name w:val="Заголовок 2 Знак"/>
    <w:basedOn w:val="a0"/>
    <w:link w:val="2"/>
    <w:uiPriority w:val="9"/>
    <w:rsid w:val="00036663"/>
    <w:rPr>
      <w:b/>
      <w:bCs/>
      <w:iCs/>
      <w:sz w:val="36"/>
      <w:szCs w:val="36"/>
    </w:rPr>
  </w:style>
  <w:style w:type="character" w:customStyle="1" w:styleId="30">
    <w:name w:val="Заголовок 3 Знак"/>
    <w:basedOn w:val="a0"/>
    <w:link w:val="3"/>
    <w:uiPriority w:val="9"/>
    <w:rsid w:val="00036663"/>
    <w:rPr>
      <w:b/>
      <w:bCs/>
      <w:sz w:val="28"/>
      <w:szCs w:val="28"/>
    </w:rPr>
  </w:style>
  <w:style w:type="character" w:customStyle="1" w:styleId="40">
    <w:name w:val="Заголовок 4 Знак"/>
    <w:basedOn w:val="a0"/>
    <w:link w:val="4"/>
    <w:uiPriority w:val="9"/>
    <w:rsid w:val="00036663"/>
    <w:rPr>
      <w:b/>
      <w:bCs/>
      <w:sz w:val="24"/>
      <w:szCs w:val="24"/>
    </w:rPr>
  </w:style>
  <w:style w:type="paragraph" w:styleId="aa">
    <w:name w:val="Body Text Indent"/>
    <w:basedOn w:val="a"/>
    <w:link w:val="ab"/>
    <w:semiHidden/>
    <w:unhideWhenUsed/>
    <w:rsid w:val="00036663"/>
    <w:pPr>
      <w:ind w:firstLine="720"/>
      <w:jc w:val="both"/>
    </w:pPr>
    <w:rPr>
      <w:sz w:val="28"/>
      <w:szCs w:val="20"/>
      <w:lang w:val="ru-RU" w:eastAsia="ru-RU"/>
    </w:rPr>
  </w:style>
  <w:style w:type="character" w:customStyle="1" w:styleId="ab">
    <w:name w:val="Основной текст с отступом Знак"/>
    <w:basedOn w:val="a0"/>
    <w:link w:val="aa"/>
    <w:semiHidden/>
    <w:rsid w:val="00036663"/>
    <w:rPr>
      <w:sz w:val="28"/>
      <w:lang w:val="ru-RU" w:eastAsia="ru-RU"/>
    </w:rPr>
  </w:style>
  <w:style w:type="paragraph" w:customStyle="1" w:styleId="msonormal0">
    <w:name w:val="msonormal"/>
    <w:basedOn w:val="a"/>
    <w:rsid w:val="00036663"/>
    <w:pPr>
      <w:spacing w:before="100" w:beforeAutospacing="1" w:after="100" w:afterAutospacing="1"/>
    </w:pPr>
    <w:rPr>
      <w:lang w:val="ru-RU" w:eastAsia="ru-RU"/>
    </w:rPr>
  </w:style>
  <w:style w:type="paragraph" w:customStyle="1" w:styleId="font5">
    <w:name w:val="font5"/>
    <w:basedOn w:val="a"/>
    <w:rsid w:val="00036663"/>
    <w:pPr>
      <w:spacing w:before="100" w:beforeAutospacing="1" w:after="100" w:afterAutospacing="1"/>
    </w:pPr>
    <w:rPr>
      <w:sz w:val="16"/>
      <w:szCs w:val="16"/>
      <w:lang w:val="ru-RU" w:eastAsia="ru-RU"/>
    </w:rPr>
  </w:style>
  <w:style w:type="paragraph" w:customStyle="1" w:styleId="font6">
    <w:name w:val="font6"/>
    <w:basedOn w:val="a"/>
    <w:rsid w:val="00036663"/>
    <w:pPr>
      <w:spacing w:before="100" w:beforeAutospacing="1" w:after="100" w:afterAutospacing="1"/>
    </w:pPr>
    <w:rPr>
      <w:color w:val="000000"/>
      <w:sz w:val="16"/>
      <w:szCs w:val="16"/>
      <w:lang w:val="ru-RU" w:eastAsia="ru-RU"/>
    </w:rPr>
  </w:style>
  <w:style w:type="paragraph" w:customStyle="1" w:styleId="xl70">
    <w:name w:val="xl70"/>
    <w:basedOn w:val="a"/>
    <w:rsid w:val="00036663"/>
    <w:pPr>
      <w:spacing w:before="100" w:beforeAutospacing="1" w:after="100" w:afterAutospacing="1"/>
      <w:jc w:val="right"/>
    </w:pPr>
    <w:rPr>
      <w:lang w:val="ru-RU" w:eastAsia="ru-RU"/>
    </w:rPr>
  </w:style>
  <w:style w:type="paragraph" w:customStyle="1" w:styleId="xl71">
    <w:name w:val="xl71"/>
    <w:basedOn w:val="a"/>
    <w:rsid w:val="00036663"/>
    <w:pPr>
      <w:spacing w:before="100" w:beforeAutospacing="1" w:after="100" w:afterAutospacing="1"/>
    </w:pPr>
    <w:rPr>
      <w:lang w:val="ru-RU" w:eastAsia="ru-RU"/>
    </w:rPr>
  </w:style>
  <w:style w:type="paragraph" w:customStyle="1" w:styleId="xl72">
    <w:name w:val="xl72"/>
    <w:basedOn w:val="a"/>
    <w:rsid w:val="00036663"/>
    <w:pPr>
      <w:spacing w:before="100" w:beforeAutospacing="1" w:after="100" w:afterAutospacing="1"/>
      <w:jc w:val="center"/>
    </w:pPr>
    <w:rPr>
      <w:b/>
      <w:bCs/>
      <w:lang w:val="ru-RU" w:eastAsia="ru-RU"/>
    </w:rPr>
  </w:style>
  <w:style w:type="paragraph" w:customStyle="1" w:styleId="xl73">
    <w:name w:val="xl7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ru-RU" w:eastAsia="ru-RU"/>
    </w:rPr>
  </w:style>
  <w:style w:type="paragraph" w:customStyle="1" w:styleId="xl74">
    <w:name w:val="xl7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lang w:val="ru-RU" w:eastAsia="ru-RU"/>
    </w:rPr>
  </w:style>
  <w:style w:type="paragraph" w:customStyle="1" w:styleId="xl75">
    <w:name w:val="xl75"/>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val="ru-RU" w:eastAsia="ru-RU"/>
    </w:rPr>
  </w:style>
  <w:style w:type="paragraph" w:customStyle="1" w:styleId="xl76">
    <w:name w:val="xl7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lang w:val="ru-RU" w:eastAsia="ru-RU"/>
    </w:rPr>
  </w:style>
  <w:style w:type="paragraph" w:customStyle="1" w:styleId="xl77">
    <w:name w:val="xl77"/>
    <w:basedOn w:val="a"/>
    <w:rsid w:val="00036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ru-RU" w:eastAsia="ru-RU"/>
    </w:rPr>
  </w:style>
  <w:style w:type="paragraph" w:customStyle="1" w:styleId="xl78">
    <w:name w:val="xl78"/>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79">
    <w:name w:val="xl79"/>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80">
    <w:name w:val="xl80"/>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81">
    <w:name w:val="xl8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6"/>
      <w:szCs w:val="16"/>
      <w:lang w:val="ru-RU" w:eastAsia="ru-RU"/>
    </w:rPr>
  </w:style>
  <w:style w:type="paragraph" w:customStyle="1" w:styleId="xl82">
    <w:name w:val="xl82"/>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3">
    <w:name w:val="xl8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4">
    <w:name w:val="xl8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5">
    <w:name w:val="xl85"/>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16"/>
      <w:szCs w:val="16"/>
      <w:lang w:val="ru-RU" w:eastAsia="ru-RU"/>
    </w:rPr>
  </w:style>
  <w:style w:type="paragraph" w:customStyle="1" w:styleId="xl86">
    <w:name w:val="xl86"/>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7">
    <w:name w:val="xl87"/>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8">
    <w:name w:val="xl88"/>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9">
    <w:name w:val="xl89"/>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jc w:val="right"/>
    </w:pPr>
    <w:rPr>
      <w:sz w:val="16"/>
      <w:szCs w:val="16"/>
      <w:lang w:val="ru-RU" w:eastAsia="ru-RU"/>
    </w:rPr>
  </w:style>
  <w:style w:type="paragraph" w:customStyle="1" w:styleId="xl90">
    <w:name w:val="xl90"/>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91">
    <w:name w:val="xl9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2">
    <w:name w:val="xl92"/>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93">
    <w:name w:val="xl9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4">
    <w:name w:val="xl9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95">
    <w:name w:val="xl95"/>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96">
    <w:name w:val="xl9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97">
    <w:name w:val="xl97"/>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8">
    <w:name w:val="xl98"/>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99">
    <w:name w:val="xl99"/>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100">
    <w:name w:val="xl100"/>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101">
    <w:name w:val="xl10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6"/>
      <w:szCs w:val="16"/>
      <w:lang w:val="ru-RU" w:eastAsia="ru-RU"/>
    </w:rPr>
  </w:style>
  <w:style w:type="paragraph" w:customStyle="1" w:styleId="xl102">
    <w:name w:val="xl102"/>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3">
    <w:name w:val="xl103"/>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4">
    <w:name w:val="xl104"/>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sz w:val="16"/>
      <w:szCs w:val="16"/>
      <w:lang w:val="ru-RU" w:eastAsia="ru-RU"/>
    </w:rPr>
  </w:style>
  <w:style w:type="paragraph" w:customStyle="1" w:styleId="xl105">
    <w:name w:val="xl105"/>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6">
    <w:name w:val="xl106"/>
    <w:basedOn w:val="a"/>
    <w:rsid w:val="00036663"/>
    <w:pPr>
      <w:shd w:val="clear" w:color="auto" w:fill="FFFFFF"/>
      <w:spacing w:before="100" w:beforeAutospacing="1" w:after="100" w:afterAutospacing="1"/>
    </w:pPr>
    <w:rPr>
      <w:lang w:val="ru-RU" w:eastAsia="ru-RU"/>
    </w:rPr>
  </w:style>
  <w:style w:type="paragraph" w:customStyle="1" w:styleId="xl107">
    <w:name w:val="xl107"/>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08">
    <w:name w:val="xl108"/>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09">
    <w:name w:val="xl109"/>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10">
    <w:name w:val="xl110"/>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jc w:val="right"/>
    </w:pPr>
    <w:rPr>
      <w:sz w:val="16"/>
      <w:szCs w:val="16"/>
      <w:lang w:val="ru-RU" w:eastAsia="ru-RU"/>
    </w:rPr>
  </w:style>
  <w:style w:type="paragraph" w:customStyle="1" w:styleId="xl111">
    <w:name w:val="xl111"/>
    <w:basedOn w:val="a"/>
    <w:rsid w:val="00036663"/>
    <w:pPr>
      <w:shd w:val="clear" w:color="auto" w:fill="92CDDC"/>
      <w:spacing w:before="100" w:beforeAutospacing="1" w:after="100" w:afterAutospacing="1"/>
    </w:pPr>
    <w:rPr>
      <w:lang w:val="ru-RU" w:eastAsia="ru-RU"/>
    </w:rPr>
  </w:style>
  <w:style w:type="paragraph" w:customStyle="1" w:styleId="xl112">
    <w:name w:val="xl112"/>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right"/>
    </w:pPr>
    <w:rPr>
      <w:sz w:val="16"/>
      <w:szCs w:val="16"/>
      <w:lang w:val="ru-RU" w:eastAsia="ru-RU"/>
    </w:rPr>
  </w:style>
  <w:style w:type="paragraph" w:customStyle="1" w:styleId="xl113">
    <w:name w:val="xl113"/>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4">
    <w:name w:val="xl114"/>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5">
    <w:name w:val="xl115"/>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6">
    <w:name w:val="xl116"/>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7">
    <w:name w:val="xl117"/>
    <w:basedOn w:val="a"/>
    <w:rsid w:val="00036663"/>
    <w:pPr>
      <w:spacing w:before="100" w:beforeAutospacing="1" w:after="100" w:afterAutospacing="1"/>
    </w:pPr>
    <w:rPr>
      <w:sz w:val="16"/>
      <w:szCs w:val="16"/>
      <w:lang w:val="ru-RU" w:eastAsia="ru-RU"/>
    </w:rPr>
  </w:style>
  <w:style w:type="paragraph" w:customStyle="1" w:styleId="xl118">
    <w:name w:val="xl118"/>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b/>
      <w:bCs/>
      <w:sz w:val="18"/>
      <w:szCs w:val="18"/>
      <w:lang w:val="ru-RU" w:eastAsia="ru-RU"/>
    </w:rPr>
  </w:style>
  <w:style w:type="paragraph" w:customStyle="1" w:styleId="xl119">
    <w:name w:val="xl119"/>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b/>
      <w:bCs/>
      <w:sz w:val="16"/>
      <w:szCs w:val="16"/>
      <w:lang w:val="ru-RU" w:eastAsia="ru-RU"/>
    </w:rPr>
  </w:style>
  <w:style w:type="paragraph" w:customStyle="1" w:styleId="xl120">
    <w:name w:val="xl120"/>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1">
    <w:name w:val="xl121"/>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color w:val="000000"/>
      <w:sz w:val="16"/>
      <w:szCs w:val="16"/>
      <w:lang w:val="ru-RU" w:eastAsia="ru-RU"/>
    </w:rPr>
  </w:style>
  <w:style w:type="paragraph" w:customStyle="1" w:styleId="xl122">
    <w:name w:val="xl122"/>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3">
    <w:name w:val="xl123"/>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4">
    <w:name w:val="xl124"/>
    <w:basedOn w:val="a"/>
    <w:rsid w:val="00036663"/>
    <w:pPr>
      <w:spacing w:before="100" w:beforeAutospacing="1" w:after="100" w:afterAutospacing="1"/>
    </w:pPr>
    <w:rPr>
      <w:lang w:val="ru-RU" w:eastAsia="ru-RU"/>
    </w:rPr>
  </w:style>
  <w:style w:type="paragraph" w:customStyle="1" w:styleId="xl125">
    <w:name w:val="xl125"/>
    <w:basedOn w:val="a"/>
    <w:rsid w:val="00036663"/>
    <w:pPr>
      <w:spacing w:before="100" w:beforeAutospacing="1" w:after="100" w:afterAutospacing="1"/>
      <w:jc w:val="center"/>
    </w:pPr>
    <w:rPr>
      <w:b/>
      <w:bCs/>
      <w:lang w:val="ru-RU" w:eastAsia="ru-RU"/>
    </w:rPr>
  </w:style>
  <w:style w:type="paragraph" w:customStyle="1" w:styleId="xl126">
    <w:name w:val="xl12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ru-RU" w:eastAsia="ru-RU"/>
    </w:rPr>
  </w:style>
  <w:style w:type="character" w:customStyle="1" w:styleId="ListLabel1">
    <w:name w:val="ListLabel 1"/>
    <w:qFormat/>
    <w:rsid w:val="00036663"/>
    <w:rPr>
      <w:rFonts w:ascii="Times New Roman" w:hAnsi="Times New Roman" w:cs="Wingdings"/>
      <w:b/>
      <w:sz w:val="20"/>
    </w:rPr>
  </w:style>
  <w:style w:type="character" w:customStyle="1" w:styleId="ListLabel2">
    <w:name w:val="ListLabel 2"/>
    <w:qFormat/>
    <w:rsid w:val="00036663"/>
    <w:rPr>
      <w:rFonts w:cs="Courier New"/>
    </w:rPr>
  </w:style>
  <w:style w:type="character" w:customStyle="1" w:styleId="ListLabel3">
    <w:name w:val="ListLabel 3"/>
    <w:qFormat/>
    <w:rsid w:val="00036663"/>
    <w:rPr>
      <w:rFonts w:cs="Wingdings"/>
    </w:rPr>
  </w:style>
  <w:style w:type="character" w:customStyle="1" w:styleId="ListLabel4">
    <w:name w:val="ListLabel 4"/>
    <w:qFormat/>
    <w:rsid w:val="00036663"/>
    <w:rPr>
      <w:rFonts w:cs="Symbol"/>
    </w:rPr>
  </w:style>
  <w:style w:type="character" w:customStyle="1" w:styleId="ListLabel5">
    <w:name w:val="ListLabel 5"/>
    <w:qFormat/>
    <w:rsid w:val="00036663"/>
    <w:rPr>
      <w:rFonts w:cs="Courier New"/>
    </w:rPr>
  </w:style>
  <w:style w:type="character" w:customStyle="1" w:styleId="ListLabel6">
    <w:name w:val="ListLabel 6"/>
    <w:qFormat/>
    <w:rsid w:val="00036663"/>
    <w:rPr>
      <w:rFonts w:cs="Wingdings"/>
    </w:rPr>
  </w:style>
  <w:style w:type="character" w:customStyle="1" w:styleId="ListLabel7">
    <w:name w:val="ListLabel 7"/>
    <w:qFormat/>
    <w:rsid w:val="00036663"/>
    <w:rPr>
      <w:rFonts w:cs="Symbol"/>
    </w:rPr>
  </w:style>
  <w:style w:type="character" w:customStyle="1" w:styleId="ListLabel8">
    <w:name w:val="ListLabel 8"/>
    <w:qFormat/>
    <w:rsid w:val="00036663"/>
    <w:rPr>
      <w:rFonts w:cs="Courier New"/>
    </w:rPr>
  </w:style>
  <w:style w:type="character" w:customStyle="1" w:styleId="ListLabel9">
    <w:name w:val="ListLabel 9"/>
    <w:qFormat/>
    <w:rsid w:val="00036663"/>
    <w:rPr>
      <w:rFonts w:cs="Wingdings"/>
    </w:rPr>
  </w:style>
  <w:style w:type="character" w:customStyle="1" w:styleId="ListLabel10">
    <w:name w:val="ListLabel 10"/>
    <w:qFormat/>
    <w:rsid w:val="00036663"/>
    <w:rPr>
      <w:rFonts w:ascii="Times New Roman" w:hAnsi="Times New Roman" w:cs="Wingdings"/>
      <w:b/>
      <w:sz w:val="20"/>
    </w:rPr>
  </w:style>
  <w:style w:type="character" w:customStyle="1" w:styleId="ListLabel11">
    <w:name w:val="ListLabel 11"/>
    <w:qFormat/>
    <w:rsid w:val="00036663"/>
    <w:rPr>
      <w:rFonts w:cs="Courier New"/>
    </w:rPr>
  </w:style>
  <w:style w:type="character" w:customStyle="1" w:styleId="ListLabel12">
    <w:name w:val="ListLabel 12"/>
    <w:qFormat/>
    <w:rsid w:val="00036663"/>
    <w:rPr>
      <w:rFonts w:cs="Wingdings"/>
    </w:rPr>
  </w:style>
  <w:style w:type="character" w:customStyle="1" w:styleId="ListLabel13">
    <w:name w:val="ListLabel 13"/>
    <w:qFormat/>
    <w:rsid w:val="00036663"/>
    <w:rPr>
      <w:rFonts w:cs="Symbol"/>
    </w:rPr>
  </w:style>
  <w:style w:type="character" w:customStyle="1" w:styleId="ListLabel14">
    <w:name w:val="ListLabel 14"/>
    <w:qFormat/>
    <w:rsid w:val="00036663"/>
    <w:rPr>
      <w:rFonts w:cs="Courier New"/>
    </w:rPr>
  </w:style>
  <w:style w:type="character" w:customStyle="1" w:styleId="ListLabel15">
    <w:name w:val="ListLabel 15"/>
    <w:qFormat/>
    <w:rsid w:val="00036663"/>
    <w:rPr>
      <w:rFonts w:cs="Wingdings"/>
    </w:rPr>
  </w:style>
  <w:style w:type="character" w:customStyle="1" w:styleId="ListLabel16">
    <w:name w:val="ListLabel 16"/>
    <w:qFormat/>
    <w:rsid w:val="00036663"/>
    <w:rPr>
      <w:rFonts w:cs="Symbol"/>
    </w:rPr>
  </w:style>
  <w:style w:type="character" w:customStyle="1" w:styleId="ListLabel17">
    <w:name w:val="ListLabel 17"/>
    <w:qFormat/>
    <w:rsid w:val="00036663"/>
    <w:rPr>
      <w:rFonts w:cs="Courier New"/>
    </w:rPr>
  </w:style>
  <w:style w:type="character" w:customStyle="1" w:styleId="ListLabel18">
    <w:name w:val="ListLabel 18"/>
    <w:qFormat/>
    <w:rsid w:val="00036663"/>
    <w:rPr>
      <w:rFonts w:cs="Wingdings"/>
    </w:rPr>
  </w:style>
  <w:style w:type="paragraph" w:customStyle="1" w:styleId="ac">
    <w:name w:val="Заголовок"/>
    <w:basedOn w:val="a"/>
    <w:next w:val="ad"/>
    <w:qFormat/>
    <w:rsid w:val="00036663"/>
    <w:pPr>
      <w:keepNext/>
      <w:suppressAutoHyphens/>
      <w:spacing w:before="240" w:after="120"/>
    </w:pPr>
    <w:rPr>
      <w:rFonts w:ascii="Liberation Sans;Arial" w:eastAsia="Microsoft YaHei" w:hAnsi="Liberation Sans;Arial" w:cs="Arial Unicode MS"/>
      <w:sz w:val="28"/>
      <w:szCs w:val="28"/>
      <w:lang w:val="ru-RU" w:eastAsia="ru-RU"/>
    </w:rPr>
  </w:style>
  <w:style w:type="paragraph" w:styleId="ad">
    <w:name w:val="Body Text"/>
    <w:basedOn w:val="a"/>
    <w:link w:val="ae"/>
    <w:rsid w:val="00036663"/>
    <w:pPr>
      <w:suppressAutoHyphens/>
      <w:spacing w:after="140" w:line="276" w:lineRule="auto"/>
    </w:pPr>
    <w:rPr>
      <w:rFonts w:ascii="Calibri" w:hAnsi="Calibri"/>
      <w:sz w:val="22"/>
      <w:szCs w:val="22"/>
      <w:lang w:val="ru-RU" w:eastAsia="ru-RU"/>
    </w:rPr>
  </w:style>
  <w:style w:type="character" w:customStyle="1" w:styleId="ae">
    <w:name w:val="Основной текст Знак"/>
    <w:basedOn w:val="a0"/>
    <w:link w:val="ad"/>
    <w:rsid w:val="00036663"/>
    <w:rPr>
      <w:rFonts w:ascii="Calibri" w:hAnsi="Calibri"/>
      <w:sz w:val="22"/>
      <w:szCs w:val="22"/>
      <w:lang w:val="ru-RU" w:eastAsia="ru-RU"/>
    </w:rPr>
  </w:style>
  <w:style w:type="paragraph" w:styleId="af">
    <w:name w:val="List"/>
    <w:basedOn w:val="ad"/>
    <w:rsid w:val="00036663"/>
    <w:rPr>
      <w:rFonts w:ascii="Times New Roman" w:hAnsi="Times New Roman" w:cs="Arial Unicode MS"/>
    </w:rPr>
  </w:style>
  <w:style w:type="paragraph" w:styleId="af0">
    <w:name w:val="caption"/>
    <w:basedOn w:val="a"/>
    <w:qFormat/>
    <w:rsid w:val="00036663"/>
    <w:pPr>
      <w:suppressLineNumbers/>
      <w:suppressAutoHyphens/>
      <w:spacing w:before="120" w:after="120"/>
    </w:pPr>
    <w:rPr>
      <w:rFonts w:cs="Arial Unicode MS"/>
      <w:i/>
      <w:iCs/>
      <w:lang w:val="ru-RU" w:eastAsia="ru-RU"/>
    </w:rPr>
  </w:style>
  <w:style w:type="paragraph" w:styleId="13">
    <w:name w:val="index 1"/>
    <w:basedOn w:val="a"/>
    <w:next w:val="a"/>
    <w:autoRedefine/>
    <w:uiPriority w:val="99"/>
    <w:semiHidden/>
    <w:unhideWhenUsed/>
    <w:rsid w:val="00036663"/>
    <w:pPr>
      <w:ind w:left="240" w:hanging="240"/>
    </w:pPr>
    <w:rPr>
      <w:lang w:val="ru-RU" w:eastAsia="ru-RU"/>
    </w:rPr>
  </w:style>
  <w:style w:type="paragraph" w:styleId="af1">
    <w:name w:val="index heading"/>
    <w:basedOn w:val="a"/>
    <w:qFormat/>
    <w:rsid w:val="00036663"/>
    <w:pPr>
      <w:suppressLineNumbers/>
      <w:suppressAutoHyphens/>
    </w:pPr>
    <w:rPr>
      <w:rFonts w:cs="Arial Unicode MS"/>
      <w:sz w:val="22"/>
      <w:szCs w:val="22"/>
      <w:lang w:val="ru-RU" w:eastAsia="ru-RU"/>
    </w:rPr>
  </w:style>
  <w:style w:type="table" w:customStyle="1" w:styleId="TableStyle0">
    <w:name w:val="TableStyle0"/>
    <w:uiPriority w:val="99"/>
    <w:rsid w:val="00036663"/>
    <w:rPr>
      <w:rFonts w:ascii="Calibri" w:hAnsi="Calibri"/>
      <w:sz w:val="16"/>
      <w:szCs w:val="22"/>
      <w:lang w:val="ru-RU"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qFormat/>
    <w:rsid w:val="00EF7B96"/>
    <w:pPr>
      <w:keepNext/>
      <w:spacing w:before="240" w:after="60"/>
      <w:outlineLvl w:val="0"/>
    </w:pPr>
    <w:rPr>
      <w:b/>
      <w:bCs/>
      <w:kern w:val="36"/>
      <w:sz w:val="48"/>
      <w:szCs w:val="48"/>
    </w:rPr>
  </w:style>
  <w:style w:type="paragraph" w:styleId="2">
    <w:name w:val="heading 2"/>
    <w:basedOn w:val="a"/>
    <w:next w:val="a"/>
    <w:link w:val="20"/>
    <w:uiPriority w:val="9"/>
    <w:qFormat/>
    <w:rsid w:val="00EF7B96"/>
    <w:pPr>
      <w:keepNext/>
      <w:spacing w:before="240" w:after="60"/>
      <w:outlineLvl w:val="1"/>
    </w:pPr>
    <w:rPr>
      <w:b/>
      <w:bCs/>
      <w:iCs/>
      <w:sz w:val="36"/>
      <w:szCs w:val="36"/>
    </w:rPr>
  </w:style>
  <w:style w:type="paragraph" w:styleId="3">
    <w:name w:val="heading 3"/>
    <w:basedOn w:val="a"/>
    <w:next w:val="a"/>
    <w:link w:val="30"/>
    <w:uiPriority w:val="9"/>
    <w:qFormat/>
    <w:rsid w:val="00EF7B96"/>
    <w:pPr>
      <w:keepNext/>
      <w:spacing w:before="240" w:after="60"/>
      <w:outlineLvl w:val="2"/>
    </w:pPr>
    <w:rPr>
      <w:b/>
      <w:bCs/>
      <w:sz w:val="28"/>
      <w:szCs w:val="28"/>
    </w:rPr>
  </w:style>
  <w:style w:type="paragraph" w:styleId="4">
    <w:name w:val="heading 4"/>
    <w:basedOn w:val="a"/>
    <w:next w:val="a"/>
    <w:link w:val="40"/>
    <w:uiPriority w:val="9"/>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 w:type="character" w:customStyle="1" w:styleId="20">
    <w:name w:val="Заголовок 2 Знак"/>
    <w:basedOn w:val="a0"/>
    <w:link w:val="2"/>
    <w:uiPriority w:val="9"/>
    <w:rsid w:val="00036663"/>
    <w:rPr>
      <w:b/>
      <w:bCs/>
      <w:iCs/>
      <w:sz w:val="36"/>
      <w:szCs w:val="36"/>
    </w:rPr>
  </w:style>
  <w:style w:type="character" w:customStyle="1" w:styleId="30">
    <w:name w:val="Заголовок 3 Знак"/>
    <w:basedOn w:val="a0"/>
    <w:link w:val="3"/>
    <w:uiPriority w:val="9"/>
    <w:rsid w:val="00036663"/>
    <w:rPr>
      <w:b/>
      <w:bCs/>
      <w:sz w:val="28"/>
      <w:szCs w:val="28"/>
    </w:rPr>
  </w:style>
  <w:style w:type="character" w:customStyle="1" w:styleId="40">
    <w:name w:val="Заголовок 4 Знак"/>
    <w:basedOn w:val="a0"/>
    <w:link w:val="4"/>
    <w:uiPriority w:val="9"/>
    <w:rsid w:val="00036663"/>
    <w:rPr>
      <w:b/>
      <w:bCs/>
      <w:sz w:val="24"/>
      <w:szCs w:val="24"/>
    </w:rPr>
  </w:style>
  <w:style w:type="paragraph" w:styleId="aa">
    <w:name w:val="Body Text Indent"/>
    <w:basedOn w:val="a"/>
    <w:link w:val="ab"/>
    <w:semiHidden/>
    <w:unhideWhenUsed/>
    <w:rsid w:val="00036663"/>
    <w:pPr>
      <w:ind w:firstLine="720"/>
      <w:jc w:val="both"/>
    </w:pPr>
    <w:rPr>
      <w:sz w:val="28"/>
      <w:szCs w:val="20"/>
      <w:lang w:val="ru-RU" w:eastAsia="ru-RU"/>
    </w:rPr>
  </w:style>
  <w:style w:type="character" w:customStyle="1" w:styleId="ab">
    <w:name w:val="Основной текст с отступом Знак"/>
    <w:basedOn w:val="a0"/>
    <w:link w:val="aa"/>
    <w:semiHidden/>
    <w:rsid w:val="00036663"/>
    <w:rPr>
      <w:sz w:val="28"/>
      <w:lang w:val="ru-RU" w:eastAsia="ru-RU"/>
    </w:rPr>
  </w:style>
  <w:style w:type="paragraph" w:customStyle="1" w:styleId="msonormal0">
    <w:name w:val="msonormal"/>
    <w:basedOn w:val="a"/>
    <w:rsid w:val="00036663"/>
    <w:pPr>
      <w:spacing w:before="100" w:beforeAutospacing="1" w:after="100" w:afterAutospacing="1"/>
    </w:pPr>
    <w:rPr>
      <w:lang w:val="ru-RU" w:eastAsia="ru-RU"/>
    </w:rPr>
  </w:style>
  <w:style w:type="paragraph" w:customStyle="1" w:styleId="font5">
    <w:name w:val="font5"/>
    <w:basedOn w:val="a"/>
    <w:rsid w:val="00036663"/>
    <w:pPr>
      <w:spacing w:before="100" w:beforeAutospacing="1" w:after="100" w:afterAutospacing="1"/>
    </w:pPr>
    <w:rPr>
      <w:sz w:val="16"/>
      <w:szCs w:val="16"/>
      <w:lang w:val="ru-RU" w:eastAsia="ru-RU"/>
    </w:rPr>
  </w:style>
  <w:style w:type="paragraph" w:customStyle="1" w:styleId="font6">
    <w:name w:val="font6"/>
    <w:basedOn w:val="a"/>
    <w:rsid w:val="00036663"/>
    <w:pPr>
      <w:spacing w:before="100" w:beforeAutospacing="1" w:after="100" w:afterAutospacing="1"/>
    </w:pPr>
    <w:rPr>
      <w:color w:val="000000"/>
      <w:sz w:val="16"/>
      <w:szCs w:val="16"/>
      <w:lang w:val="ru-RU" w:eastAsia="ru-RU"/>
    </w:rPr>
  </w:style>
  <w:style w:type="paragraph" w:customStyle="1" w:styleId="xl70">
    <w:name w:val="xl70"/>
    <w:basedOn w:val="a"/>
    <w:rsid w:val="00036663"/>
    <w:pPr>
      <w:spacing w:before="100" w:beforeAutospacing="1" w:after="100" w:afterAutospacing="1"/>
      <w:jc w:val="right"/>
    </w:pPr>
    <w:rPr>
      <w:lang w:val="ru-RU" w:eastAsia="ru-RU"/>
    </w:rPr>
  </w:style>
  <w:style w:type="paragraph" w:customStyle="1" w:styleId="xl71">
    <w:name w:val="xl71"/>
    <w:basedOn w:val="a"/>
    <w:rsid w:val="00036663"/>
    <w:pPr>
      <w:spacing w:before="100" w:beforeAutospacing="1" w:after="100" w:afterAutospacing="1"/>
    </w:pPr>
    <w:rPr>
      <w:lang w:val="ru-RU" w:eastAsia="ru-RU"/>
    </w:rPr>
  </w:style>
  <w:style w:type="paragraph" w:customStyle="1" w:styleId="xl72">
    <w:name w:val="xl72"/>
    <w:basedOn w:val="a"/>
    <w:rsid w:val="00036663"/>
    <w:pPr>
      <w:spacing w:before="100" w:beforeAutospacing="1" w:after="100" w:afterAutospacing="1"/>
      <w:jc w:val="center"/>
    </w:pPr>
    <w:rPr>
      <w:b/>
      <w:bCs/>
      <w:lang w:val="ru-RU" w:eastAsia="ru-RU"/>
    </w:rPr>
  </w:style>
  <w:style w:type="paragraph" w:customStyle="1" w:styleId="xl73">
    <w:name w:val="xl7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ru-RU" w:eastAsia="ru-RU"/>
    </w:rPr>
  </w:style>
  <w:style w:type="paragraph" w:customStyle="1" w:styleId="xl74">
    <w:name w:val="xl7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lang w:val="ru-RU" w:eastAsia="ru-RU"/>
    </w:rPr>
  </w:style>
  <w:style w:type="paragraph" w:customStyle="1" w:styleId="xl75">
    <w:name w:val="xl75"/>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val="ru-RU" w:eastAsia="ru-RU"/>
    </w:rPr>
  </w:style>
  <w:style w:type="paragraph" w:customStyle="1" w:styleId="xl76">
    <w:name w:val="xl7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lang w:val="ru-RU" w:eastAsia="ru-RU"/>
    </w:rPr>
  </w:style>
  <w:style w:type="paragraph" w:customStyle="1" w:styleId="xl77">
    <w:name w:val="xl77"/>
    <w:basedOn w:val="a"/>
    <w:rsid w:val="00036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ru-RU" w:eastAsia="ru-RU"/>
    </w:rPr>
  </w:style>
  <w:style w:type="paragraph" w:customStyle="1" w:styleId="xl78">
    <w:name w:val="xl78"/>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79">
    <w:name w:val="xl79"/>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80">
    <w:name w:val="xl80"/>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81">
    <w:name w:val="xl8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6"/>
      <w:szCs w:val="16"/>
      <w:lang w:val="ru-RU" w:eastAsia="ru-RU"/>
    </w:rPr>
  </w:style>
  <w:style w:type="paragraph" w:customStyle="1" w:styleId="xl82">
    <w:name w:val="xl82"/>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3">
    <w:name w:val="xl8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4">
    <w:name w:val="xl8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85">
    <w:name w:val="xl85"/>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16"/>
      <w:szCs w:val="16"/>
      <w:lang w:val="ru-RU" w:eastAsia="ru-RU"/>
    </w:rPr>
  </w:style>
  <w:style w:type="paragraph" w:customStyle="1" w:styleId="xl86">
    <w:name w:val="xl86"/>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7">
    <w:name w:val="xl87"/>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8">
    <w:name w:val="xl88"/>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89">
    <w:name w:val="xl89"/>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jc w:val="right"/>
    </w:pPr>
    <w:rPr>
      <w:sz w:val="16"/>
      <w:szCs w:val="16"/>
      <w:lang w:val="ru-RU" w:eastAsia="ru-RU"/>
    </w:rPr>
  </w:style>
  <w:style w:type="paragraph" w:customStyle="1" w:styleId="xl90">
    <w:name w:val="xl90"/>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91">
    <w:name w:val="xl9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2">
    <w:name w:val="xl92"/>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93">
    <w:name w:val="xl93"/>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4">
    <w:name w:val="xl94"/>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95">
    <w:name w:val="xl95"/>
    <w:basedOn w:val="a"/>
    <w:rsid w:val="00036663"/>
    <w:pPr>
      <w:pBdr>
        <w:top w:val="single" w:sz="4" w:space="0" w:color="000000"/>
        <w:left w:val="single" w:sz="4" w:space="0" w:color="000000"/>
        <w:bottom w:val="single" w:sz="4" w:space="0" w:color="000000"/>
        <w:right w:val="single" w:sz="4" w:space="0" w:color="000000"/>
      </w:pBdr>
      <w:shd w:val="clear" w:color="auto" w:fill="B7DEE8"/>
      <w:spacing w:before="100" w:beforeAutospacing="1" w:after="100" w:afterAutospacing="1"/>
    </w:pPr>
    <w:rPr>
      <w:sz w:val="16"/>
      <w:szCs w:val="16"/>
      <w:lang w:val="ru-RU" w:eastAsia="ru-RU"/>
    </w:rPr>
  </w:style>
  <w:style w:type="paragraph" w:customStyle="1" w:styleId="xl96">
    <w:name w:val="xl9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6"/>
      <w:szCs w:val="16"/>
      <w:lang w:val="ru-RU" w:eastAsia="ru-RU"/>
    </w:rPr>
  </w:style>
  <w:style w:type="paragraph" w:customStyle="1" w:styleId="xl97">
    <w:name w:val="xl97"/>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lang w:val="ru-RU" w:eastAsia="ru-RU"/>
    </w:rPr>
  </w:style>
  <w:style w:type="paragraph" w:customStyle="1" w:styleId="xl98">
    <w:name w:val="xl98"/>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99">
    <w:name w:val="xl99"/>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100">
    <w:name w:val="xl100"/>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lang w:val="ru-RU" w:eastAsia="ru-RU"/>
    </w:rPr>
  </w:style>
  <w:style w:type="paragraph" w:customStyle="1" w:styleId="xl101">
    <w:name w:val="xl101"/>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6"/>
      <w:szCs w:val="16"/>
      <w:lang w:val="ru-RU" w:eastAsia="ru-RU"/>
    </w:rPr>
  </w:style>
  <w:style w:type="paragraph" w:customStyle="1" w:styleId="xl102">
    <w:name w:val="xl102"/>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3">
    <w:name w:val="xl103"/>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4">
    <w:name w:val="xl104"/>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sz w:val="16"/>
      <w:szCs w:val="16"/>
      <w:lang w:val="ru-RU" w:eastAsia="ru-RU"/>
    </w:rPr>
  </w:style>
  <w:style w:type="paragraph" w:customStyle="1" w:styleId="xl105">
    <w:name w:val="xl105"/>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06">
    <w:name w:val="xl106"/>
    <w:basedOn w:val="a"/>
    <w:rsid w:val="00036663"/>
    <w:pPr>
      <w:shd w:val="clear" w:color="auto" w:fill="FFFFFF"/>
      <w:spacing w:before="100" w:beforeAutospacing="1" w:after="100" w:afterAutospacing="1"/>
    </w:pPr>
    <w:rPr>
      <w:lang w:val="ru-RU" w:eastAsia="ru-RU"/>
    </w:rPr>
  </w:style>
  <w:style w:type="paragraph" w:customStyle="1" w:styleId="xl107">
    <w:name w:val="xl107"/>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08">
    <w:name w:val="xl108"/>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09">
    <w:name w:val="xl109"/>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pPr>
    <w:rPr>
      <w:sz w:val="16"/>
      <w:szCs w:val="16"/>
      <w:lang w:val="ru-RU" w:eastAsia="ru-RU"/>
    </w:rPr>
  </w:style>
  <w:style w:type="paragraph" w:customStyle="1" w:styleId="xl110">
    <w:name w:val="xl110"/>
    <w:basedOn w:val="a"/>
    <w:rsid w:val="00036663"/>
    <w:pPr>
      <w:pBdr>
        <w:top w:val="single" w:sz="4" w:space="0" w:color="000000"/>
        <w:left w:val="single" w:sz="4" w:space="0" w:color="000000"/>
        <w:bottom w:val="single" w:sz="4" w:space="0" w:color="000000"/>
        <w:right w:val="single" w:sz="4" w:space="0" w:color="000000"/>
      </w:pBdr>
      <w:shd w:val="clear" w:color="auto" w:fill="92CDDC"/>
      <w:spacing w:before="100" w:beforeAutospacing="1" w:after="100" w:afterAutospacing="1"/>
      <w:jc w:val="right"/>
    </w:pPr>
    <w:rPr>
      <w:sz w:val="16"/>
      <w:szCs w:val="16"/>
      <w:lang w:val="ru-RU" w:eastAsia="ru-RU"/>
    </w:rPr>
  </w:style>
  <w:style w:type="paragraph" w:customStyle="1" w:styleId="xl111">
    <w:name w:val="xl111"/>
    <w:basedOn w:val="a"/>
    <w:rsid w:val="00036663"/>
    <w:pPr>
      <w:shd w:val="clear" w:color="auto" w:fill="92CDDC"/>
      <w:spacing w:before="100" w:beforeAutospacing="1" w:after="100" w:afterAutospacing="1"/>
    </w:pPr>
    <w:rPr>
      <w:lang w:val="ru-RU" w:eastAsia="ru-RU"/>
    </w:rPr>
  </w:style>
  <w:style w:type="paragraph" w:customStyle="1" w:styleId="xl112">
    <w:name w:val="xl112"/>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right"/>
    </w:pPr>
    <w:rPr>
      <w:sz w:val="16"/>
      <w:szCs w:val="16"/>
      <w:lang w:val="ru-RU" w:eastAsia="ru-RU"/>
    </w:rPr>
  </w:style>
  <w:style w:type="paragraph" w:customStyle="1" w:styleId="xl113">
    <w:name w:val="xl113"/>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4">
    <w:name w:val="xl114"/>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5">
    <w:name w:val="xl115"/>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6">
    <w:name w:val="xl116"/>
    <w:basedOn w:val="a"/>
    <w:rsid w:val="00036663"/>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pPr>
    <w:rPr>
      <w:sz w:val="16"/>
      <w:szCs w:val="16"/>
      <w:lang w:val="ru-RU" w:eastAsia="ru-RU"/>
    </w:rPr>
  </w:style>
  <w:style w:type="paragraph" w:customStyle="1" w:styleId="xl117">
    <w:name w:val="xl117"/>
    <w:basedOn w:val="a"/>
    <w:rsid w:val="00036663"/>
    <w:pPr>
      <w:spacing w:before="100" w:beforeAutospacing="1" w:after="100" w:afterAutospacing="1"/>
    </w:pPr>
    <w:rPr>
      <w:sz w:val="16"/>
      <w:szCs w:val="16"/>
      <w:lang w:val="ru-RU" w:eastAsia="ru-RU"/>
    </w:rPr>
  </w:style>
  <w:style w:type="paragraph" w:customStyle="1" w:styleId="xl118">
    <w:name w:val="xl118"/>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b/>
      <w:bCs/>
      <w:sz w:val="18"/>
      <w:szCs w:val="18"/>
      <w:lang w:val="ru-RU" w:eastAsia="ru-RU"/>
    </w:rPr>
  </w:style>
  <w:style w:type="paragraph" w:customStyle="1" w:styleId="xl119">
    <w:name w:val="xl119"/>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rPr>
      <w:b/>
      <w:bCs/>
      <w:sz w:val="16"/>
      <w:szCs w:val="16"/>
      <w:lang w:val="ru-RU" w:eastAsia="ru-RU"/>
    </w:rPr>
  </w:style>
  <w:style w:type="paragraph" w:customStyle="1" w:styleId="xl120">
    <w:name w:val="xl120"/>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1">
    <w:name w:val="xl121"/>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color w:val="000000"/>
      <w:sz w:val="16"/>
      <w:szCs w:val="16"/>
      <w:lang w:val="ru-RU" w:eastAsia="ru-RU"/>
    </w:rPr>
  </w:style>
  <w:style w:type="paragraph" w:customStyle="1" w:styleId="xl122">
    <w:name w:val="xl122"/>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3">
    <w:name w:val="xl123"/>
    <w:basedOn w:val="a"/>
    <w:rsid w:val="0003666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6"/>
      <w:szCs w:val="16"/>
      <w:lang w:val="ru-RU" w:eastAsia="ru-RU"/>
    </w:rPr>
  </w:style>
  <w:style w:type="paragraph" w:customStyle="1" w:styleId="xl124">
    <w:name w:val="xl124"/>
    <w:basedOn w:val="a"/>
    <w:rsid w:val="00036663"/>
    <w:pPr>
      <w:spacing w:before="100" w:beforeAutospacing="1" w:after="100" w:afterAutospacing="1"/>
    </w:pPr>
    <w:rPr>
      <w:lang w:val="ru-RU" w:eastAsia="ru-RU"/>
    </w:rPr>
  </w:style>
  <w:style w:type="paragraph" w:customStyle="1" w:styleId="xl125">
    <w:name w:val="xl125"/>
    <w:basedOn w:val="a"/>
    <w:rsid w:val="00036663"/>
    <w:pPr>
      <w:spacing w:before="100" w:beforeAutospacing="1" w:after="100" w:afterAutospacing="1"/>
      <w:jc w:val="center"/>
    </w:pPr>
    <w:rPr>
      <w:b/>
      <w:bCs/>
      <w:lang w:val="ru-RU" w:eastAsia="ru-RU"/>
    </w:rPr>
  </w:style>
  <w:style w:type="paragraph" w:customStyle="1" w:styleId="xl126">
    <w:name w:val="xl126"/>
    <w:basedOn w:val="a"/>
    <w:rsid w:val="0003666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lang w:val="ru-RU" w:eastAsia="ru-RU"/>
    </w:rPr>
  </w:style>
  <w:style w:type="character" w:customStyle="1" w:styleId="ListLabel1">
    <w:name w:val="ListLabel 1"/>
    <w:qFormat/>
    <w:rsid w:val="00036663"/>
    <w:rPr>
      <w:rFonts w:ascii="Times New Roman" w:hAnsi="Times New Roman" w:cs="Wingdings"/>
      <w:b/>
      <w:sz w:val="20"/>
    </w:rPr>
  </w:style>
  <w:style w:type="character" w:customStyle="1" w:styleId="ListLabel2">
    <w:name w:val="ListLabel 2"/>
    <w:qFormat/>
    <w:rsid w:val="00036663"/>
    <w:rPr>
      <w:rFonts w:cs="Courier New"/>
    </w:rPr>
  </w:style>
  <w:style w:type="character" w:customStyle="1" w:styleId="ListLabel3">
    <w:name w:val="ListLabel 3"/>
    <w:qFormat/>
    <w:rsid w:val="00036663"/>
    <w:rPr>
      <w:rFonts w:cs="Wingdings"/>
    </w:rPr>
  </w:style>
  <w:style w:type="character" w:customStyle="1" w:styleId="ListLabel4">
    <w:name w:val="ListLabel 4"/>
    <w:qFormat/>
    <w:rsid w:val="00036663"/>
    <w:rPr>
      <w:rFonts w:cs="Symbol"/>
    </w:rPr>
  </w:style>
  <w:style w:type="character" w:customStyle="1" w:styleId="ListLabel5">
    <w:name w:val="ListLabel 5"/>
    <w:qFormat/>
    <w:rsid w:val="00036663"/>
    <w:rPr>
      <w:rFonts w:cs="Courier New"/>
    </w:rPr>
  </w:style>
  <w:style w:type="character" w:customStyle="1" w:styleId="ListLabel6">
    <w:name w:val="ListLabel 6"/>
    <w:qFormat/>
    <w:rsid w:val="00036663"/>
    <w:rPr>
      <w:rFonts w:cs="Wingdings"/>
    </w:rPr>
  </w:style>
  <w:style w:type="character" w:customStyle="1" w:styleId="ListLabel7">
    <w:name w:val="ListLabel 7"/>
    <w:qFormat/>
    <w:rsid w:val="00036663"/>
    <w:rPr>
      <w:rFonts w:cs="Symbol"/>
    </w:rPr>
  </w:style>
  <w:style w:type="character" w:customStyle="1" w:styleId="ListLabel8">
    <w:name w:val="ListLabel 8"/>
    <w:qFormat/>
    <w:rsid w:val="00036663"/>
    <w:rPr>
      <w:rFonts w:cs="Courier New"/>
    </w:rPr>
  </w:style>
  <w:style w:type="character" w:customStyle="1" w:styleId="ListLabel9">
    <w:name w:val="ListLabel 9"/>
    <w:qFormat/>
    <w:rsid w:val="00036663"/>
    <w:rPr>
      <w:rFonts w:cs="Wingdings"/>
    </w:rPr>
  </w:style>
  <w:style w:type="character" w:customStyle="1" w:styleId="ListLabel10">
    <w:name w:val="ListLabel 10"/>
    <w:qFormat/>
    <w:rsid w:val="00036663"/>
    <w:rPr>
      <w:rFonts w:ascii="Times New Roman" w:hAnsi="Times New Roman" w:cs="Wingdings"/>
      <w:b/>
      <w:sz w:val="20"/>
    </w:rPr>
  </w:style>
  <w:style w:type="character" w:customStyle="1" w:styleId="ListLabel11">
    <w:name w:val="ListLabel 11"/>
    <w:qFormat/>
    <w:rsid w:val="00036663"/>
    <w:rPr>
      <w:rFonts w:cs="Courier New"/>
    </w:rPr>
  </w:style>
  <w:style w:type="character" w:customStyle="1" w:styleId="ListLabel12">
    <w:name w:val="ListLabel 12"/>
    <w:qFormat/>
    <w:rsid w:val="00036663"/>
    <w:rPr>
      <w:rFonts w:cs="Wingdings"/>
    </w:rPr>
  </w:style>
  <w:style w:type="character" w:customStyle="1" w:styleId="ListLabel13">
    <w:name w:val="ListLabel 13"/>
    <w:qFormat/>
    <w:rsid w:val="00036663"/>
    <w:rPr>
      <w:rFonts w:cs="Symbol"/>
    </w:rPr>
  </w:style>
  <w:style w:type="character" w:customStyle="1" w:styleId="ListLabel14">
    <w:name w:val="ListLabel 14"/>
    <w:qFormat/>
    <w:rsid w:val="00036663"/>
    <w:rPr>
      <w:rFonts w:cs="Courier New"/>
    </w:rPr>
  </w:style>
  <w:style w:type="character" w:customStyle="1" w:styleId="ListLabel15">
    <w:name w:val="ListLabel 15"/>
    <w:qFormat/>
    <w:rsid w:val="00036663"/>
    <w:rPr>
      <w:rFonts w:cs="Wingdings"/>
    </w:rPr>
  </w:style>
  <w:style w:type="character" w:customStyle="1" w:styleId="ListLabel16">
    <w:name w:val="ListLabel 16"/>
    <w:qFormat/>
    <w:rsid w:val="00036663"/>
    <w:rPr>
      <w:rFonts w:cs="Symbol"/>
    </w:rPr>
  </w:style>
  <w:style w:type="character" w:customStyle="1" w:styleId="ListLabel17">
    <w:name w:val="ListLabel 17"/>
    <w:qFormat/>
    <w:rsid w:val="00036663"/>
    <w:rPr>
      <w:rFonts w:cs="Courier New"/>
    </w:rPr>
  </w:style>
  <w:style w:type="character" w:customStyle="1" w:styleId="ListLabel18">
    <w:name w:val="ListLabel 18"/>
    <w:qFormat/>
    <w:rsid w:val="00036663"/>
    <w:rPr>
      <w:rFonts w:cs="Wingdings"/>
    </w:rPr>
  </w:style>
  <w:style w:type="paragraph" w:customStyle="1" w:styleId="ac">
    <w:name w:val="Заголовок"/>
    <w:basedOn w:val="a"/>
    <w:next w:val="ad"/>
    <w:qFormat/>
    <w:rsid w:val="00036663"/>
    <w:pPr>
      <w:keepNext/>
      <w:suppressAutoHyphens/>
      <w:spacing w:before="240" w:after="120"/>
    </w:pPr>
    <w:rPr>
      <w:rFonts w:ascii="Liberation Sans;Arial" w:eastAsia="Microsoft YaHei" w:hAnsi="Liberation Sans;Arial" w:cs="Arial Unicode MS"/>
      <w:sz w:val="28"/>
      <w:szCs w:val="28"/>
      <w:lang w:val="ru-RU" w:eastAsia="ru-RU"/>
    </w:rPr>
  </w:style>
  <w:style w:type="paragraph" w:styleId="ad">
    <w:name w:val="Body Text"/>
    <w:basedOn w:val="a"/>
    <w:link w:val="ae"/>
    <w:rsid w:val="00036663"/>
    <w:pPr>
      <w:suppressAutoHyphens/>
      <w:spacing w:after="140" w:line="276" w:lineRule="auto"/>
    </w:pPr>
    <w:rPr>
      <w:rFonts w:ascii="Calibri" w:hAnsi="Calibri"/>
      <w:sz w:val="22"/>
      <w:szCs w:val="22"/>
      <w:lang w:val="ru-RU" w:eastAsia="ru-RU"/>
    </w:rPr>
  </w:style>
  <w:style w:type="character" w:customStyle="1" w:styleId="ae">
    <w:name w:val="Основной текст Знак"/>
    <w:basedOn w:val="a0"/>
    <w:link w:val="ad"/>
    <w:rsid w:val="00036663"/>
    <w:rPr>
      <w:rFonts w:ascii="Calibri" w:hAnsi="Calibri"/>
      <w:sz w:val="22"/>
      <w:szCs w:val="22"/>
      <w:lang w:val="ru-RU" w:eastAsia="ru-RU"/>
    </w:rPr>
  </w:style>
  <w:style w:type="paragraph" w:styleId="af">
    <w:name w:val="List"/>
    <w:basedOn w:val="ad"/>
    <w:rsid w:val="00036663"/>
    <w:rPr>
      <w:rFonts w:ascii="Times New Roman" w:hAnsi="Times New Roman" w:cs="Arial Unicode MS"/>
    </w:rPr>
  </w:style>
  <w:style w:type="paragraph" w:styleId="af0">
    <w:name w:val="caption"/>
    <w:basedOn w:val="a"/>
    <w:qFormat/>
    <w:rsid w:val="00036663"/>
    <w:pPr>
      <w:suppressLineNumbers/>
      <w:suppressAutoHyphens/>
      <w:spacing w:before="120" w:after="120"/>
    </w:pPr>
    <w:rPr>
      <w:rFonts w:cs="Arial Unicode MS"/>
      <w:i/>
      <w:iCs/>
      <w:lang w:val="ru-RU" w:eastAsia="ru-RU"/>
    </w:rPr>
  </w:style>
  <w:style w:type="paragraph" w:styleId="13">
    <w:name w:val="index 1"/>
    <w:basedOn w:val="a"/>
    <w:next w:val="a"/>
    <w:autoRedefine/>
    <w:uiPriority w:val="99"/>
    <w:semiHidden/>
    <w:unhideWhenUsed/>
    <w:rsid w:val="00036663"/>
    <w:pPr>
      <w:ind w:left="240" w:hanging="240"/>
    </w:pPr>
    <w:rPr>
      <w:lang w:val="ru-RU" w:eastAsia="ru-RU"/>
    </w:rPr>
  </w:style>
  <w:style w:type="paragraph" w:styleId="af1">
    <w:name w:val="index heading"/>
    <w:basedOn w:val="a"/>
    <w:qFormat/>
    <w:rsid w:val="00036663"/>
    <w:pPr>
      <w:suppressLineNumbers/>
      <w:suppressAutoHyphens/>
    </w:pPr>
    <w:rPr>
      <w:rFonts w:cs="Arial Unicode MS"/>
      <w:sz w:val="22"/>
      <w:szCs w:val="22"/>
      <w:lang w:val="ru-RU" w:eastAsia="ru-RU"/>
    </w:rPr>
  </w:style>
  <w:style w:type="table" w:customStyle="1" w:styleId="TableStyle0">
    <w:name w:val="TableStyle0"/>
    <w:uiPriority w:val="99"/>
    <w:rsid w:val="00036663"/>
    <w:rPr>
      <w:rFonts w:ascii="Calibri" w:hAnsi="Calibri"/>
      <w:sz w:val="16"/>
      <w:szCs w:val="22"/>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3050</Words>
  <Characters>17386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12</cp:revision>
  <cp:lastPrinted>2023-04-07T06:42:00Z</cp:lastPrinted>
  <dcterms:created xsi:type="dcterms:W3CDTF">2022-12-29T12:46:00Z</dcterms:created>
  <dcterms:modified xsi:type="dcterms:W3CDTF">2023-04-07T06:44:00Z</dcterms:modified>
</cp:coreProperties>
</file>