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9493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88"/>
        <w:gridCol w:w="3260"/>
        <w:gridCol w:w="5245"/>
      </w:tblGrid>
      <w:tr w:rsidR="008F257A" w:rsidRPr="00AE0AEA" w:rsidTr="00712BA7">
        <w:tc>
          <w:tcPr>
            <w:tcW w:w="988" w:type="dxa"/>
          </w:tcPr>
          <w:p w:rsidR="008F257A" w:rsidRDefault="008F257A" w:rsidP="00712BA7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F257A" w:rsidRDefault="008F257A" w:rsidP="00712BA7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8F257A" w:rsidRPr="00537EB0" w:rsidRDefault="008F257A" w:rsidP="00712BA7">
            <w:pPr>
              <w:jc w:val="center"/>
            </w:pPr>
            <w:r w:rsidRPr="00537EB0">
              <w:t>Утверждены</w:t>
            </w:r>
          </w:p>
          <w:p w:rsidR="008F257A" w:rsidRPr="00537EB0" w:rsidRDefault="008F257A" w:rsidP="00712BA7">
            <w:pPr>
              <w:jc w:val="center"/>
            </w:pPr>
            <w:proofErr w:type="gramStart"/>
            <w:r w:rsidRPr="00537EB0">
              <w:t>Постановлением  Администрации</w:t>
            </w:r>
            <w:proofErr w:type="gramEnd"/>
          </w:p>
          <w:p w:rsidR="008F257A" w:rsidRPr="00537EB0" w:rsidRDefault="008F257A" w:rsidP="00712BA7">
            <w:pPr>
              <w:jc w:val="center"/>
            </w:pPr>
            <w:proofErr w:type="spellStart"/>
            <w:r w:rsidRPr="00537EB0">
              <w:t>Атяшевского</w:t>
            </w:r>
            <w:proofErr w:type="spellEnd"/>
            <w:r w:rsidRPr="00537EB0">
              <w:t xml:space="preserve"> муниципального района</w:t>
            </w:r>
          </w:p>
          <w:p w:rsidR="008F257A" w:rsidRPr="00537EB0" w:rsidRDefault="00537EB0" w:rsidP="00712BA7">
            <w:pPr>
              <w:jc w:val="center"/>
            </w:pPr>
            <w:r w:rsidRPr="00537EB0">
              <w:t>Республики Мордовия</w:t>
            </w:r>
          </w:p>
          <w:p w:rsidR="008F257A" w:rsidRPr="00AE0AEA" w:rsidRDefault="008F257A" w:rsidP="0085643D">
            <w:pPr>
              <w:jc w:val="center"/>
              <w:rPr>
                <w:sz w:val="20"/>
                <w:szCs w:val="20"/>
              </w:rPr>
            </w:pPr>
            <w:proofErr w:type="gramStart"/>
            <w:r w:rsidRPr="00537EB0">
              <w:t>от  «</w:t>
            </w:r>
            <w:proofErr w:type="gramEnd"/>
            <w:r w:rsidR="0085643D">
              <w:t>24</w:t>
            </w:r>
            <w:r w:rsidRPr="00537EB0">
              <w:t xml:space="preserve"> » </w:t>
            </w:r>
            <w:r w:rsidR="0085643D">
              <w:t xml:space="preserve">ноября </w:t>
            </w:r>
            <w:r w:rsidRPr="00537EB0">
              <w:t>2021 г. №</w:t>
            </w:r>
            <w:r w:rsidR="0085643D">
              <w:t xml:space="preserve">  </w:t>
            </w:r>
            <w:bookmarkStart w:id="0" w:name="_GoBack"/>
            <w:bookmarkEnd w:id="0"/>
            <w:r w:rsidR="0085643D">
              <w:t>606</w:t>
            </w:r>
            <w:r w:rsidRPr="00AE0AEA">
              <w:rPr>
                <w:sz w:val="20"/>
                <w:szCs w:val="20"/>
              </w:rPr>
              <w:t xml:space="preserve">  </w:t>
            </w:r>
          </w:p>
        </w:tc>
      </w:tr>
    </w:tbl>
    <w:p w:rsidR="008F257A" w:rsidRDefault="008F257A" w:rsidP="008F257A">
      <w:pPr>
        <w:jc w:val="both"/>
        <w:rPr>
          <w:highlight w:val="yellow"/>
        </w:rPr>
      </w:pPr>
    </w:p>
    <w:p w:rsidR="00537EB0" w:rsidRDefault="00537EB0" w:rsidP="008F257A">
      <w:pPr>
        <w:jc w:val="both"/>
        <w:rPr>
          <w:highlight w:val="yellow"/>
        </w:rPr>
      </w:pPr>
    </w:p>
    <w:p w:rsidR="008F257A" w:rsidRPr="00F84FEE" w:rsidRDefault="008F257A" w:rsidP="008F257A">
      <w:pPr>
        <w:jc w:val="center"/>
        <w:rPr>
          <w:sz w:val="26"/>
          <w:szCs w:val="26"/>
        </w:rPr>
      </w:pPr>
      <w:r w:rsidRPr="00F84FEE">
        <w:rPr>
          <w:sz w:val="26"/>
          <w:szCs w:val="26"/>
        </w:rPr>
        <w:t>Изменения,</w:t>
      </w:r>
    </w:p>
    <w:p w:rsidR="008F257A" w:rsidRPr="00F84FEE" w:rsidRDefault="008F257A" w:rsidP="008F257A">
      <w:pPr>
        <w:jc w:val="center"/>
        <w:rPr>
          <w:sz w:val="26"/>
          <w:szCs w:val="26"/>
        </w:rPr>
      </w:pPr>
      <w:r w:rsidRPr="00F84FEE">
        <w:rPr>
          <w:sz w:val="26"/>
          <w:szCs w:val="26"/>
        </w:rPr>
        <w:t xml:space="preserve"> </w:t>
      </w:r>
      <w:proofErr w:type="gramStart"/>
      <w:r w:rsidRPr="00F84FEE">
        <w:rPr>
          <w:sz w:val="26"/>
          <w:szCs w:val="26"/>
        </w:rPr>
        <w:t>которые  вносятся</w:t>
      </w:r>
      <w:proofErr w:type="gramEnd"/>
      <w:r w:rsidRPr="00F84FEE">
        <w:rPr>
          <w:sz w:val="26"/>
          <w:szCs w:val="26"/>
        </w:rPr>
        <w:t xml:space="preserve"> в </w:t>
      </w:r>
      <w:r>
        <w:rPr>
          <w:sz w:val="26"/>
          <w:szCs w:val="26"/>
        </w:rPr>
        <w:t xml:space="preserve">Муниципальную </w:t>
      </w:r>
      <w:r w:rsidRPr="00F84FEE">
        <w:rPr>
          <w:sz w:val="26"/>
          <w:szCs w:val="26"/>
        </w:rPr>
        <w:t xml:space="preserve">программу </w:t>
      </w:r>
      <w:proofErr w:type="spellStart"/>
      <w:r w:rsidRPr="00F84FEE">
        <w:rPr>
          <w:sz w:val="26"/>
          <w:szCs w:val="26"/>
        </w:rPr>
        <w:t>Атяшевского</w:t>
      </w:r>
      <w:proofErr w:type="spellEnd"/>
      <w:r w:rsidRPr="00F84FEE">
        <w:rPr>
          <w:sz w:val="26"/>
          <w:szCs w:val="26"/>
        </w:rPr>
        <w:t xml:space="preserve"> муниципального района «Развитие образования» на 2014-2025 годы, утвержденную   Постановлением Администрации </w:t>
      </w:r>
      <w:proofErr w:type="spellStart"/>
      <w:r w:rsidRPr="00F84FEE">
        <w:rPr>
          <w:sz w:val="26"/>
          <w:szCs w:val="26"/>
        </w:rPr>
        <w:t>Атяшевского</w:t>
      </w:r>
      <w:proofErr w:type="spellEnd"/>
      <w:r w:rsidRPr="00F84FEE">
        <w:rPr>
          <w:sz w:val="26"/>
          <w:szCs w:val="26"/>
        </w:rPr>
        <w:t xml:space="preserve"> муниципального района от 25.12.2013 г. № 832  «Об утверждении программы </w:t>
      </w:r>
      <w:proofErr w:type="spellStart"/>
      <w:r w:rsidRPr="00F84FEE">
        <w:rPr>
          <w:sz w:val="26"/>
          <w:szCs w:val="26"/>
        </w:rPr>
        <w:t>Атяшевского</w:t>
      </w:r>
      <w:proofErr w:type="spellEnd"/>
      <w:r w:rsidRPr="00F84FEE">
        <w:rPr>
          <w:sz w:val="26"/>
          <w:szCs w:val="26"/>
        </w:rPr>
        <w:t xml:space="preserve"> муниципального района «Развитие образования» на 2014-2018 годы»</w:t>
      </w:r>
    </w:p>
    <w:p w:rsidR="008F257A" w:rsidRDefault="008F257A" w:rsidP="008F257A"/>
    <w:p w:rsidR="008F257A" w:rsidRDefault="008F257A" w:rsidP="008F257A">
      <w:pPr>
        <w:jc w:val="both"/>
        <w:rPr>
          <w:sz w:val="26"/>
          <w:szCs w:val="26"/>
        </w:rPr>
      </w:pPr>
      <w:r w:rsidRPr="000A65AF">
        <w:rPr>
          <w:sz w:val="26"/>
          <w:szCs w:val="26"/>
        </w:rPr>
        <w:tab/>
        <w:t xml:space="preserve">1. В паспорте </w:t>
      </w:r>
      <w:r>
        <w:rPr>
          <w:sz w:val="26"/>
          <w:szCs w:val="26"/>
        </w:rPr>
        <w:t>Муниципальной П</w:t>
      </w:r>
      <w:r w:rsidRPr="000A65AF">
        <w:rPr>
          <w:sz w:val="26"/>
          <w:szCs w:val="26"/>
        </w:rPr>
        <w:t xml:space="preserve">рограммы </w:t>
      </w:r>
      <w:proofErr w:type="spellStart"/>
      <w:r w:rsidRPr="000A65AF">
        <w:rPr>
          <w:sz w:val="26"/>
          <w:szCs w:val="26"/>
        </w:rPr>
        <w:t>Атяшевского</w:t>
      </w:r>
      <w:proofErr w:type="spellEnd"/>
      <w:r w:rsidRPr="000A65AF">
        <w:rPr>
          <w:sz w:val="26"/>
          <w:szCs w:val="26"/>
        </w:rPr>
        <w:t xml:space="preserve"> муниципального района «</w:t>
      </w:r>
      <w:proofErr w:type="gramStart"/>
      <w:r w:rsidRPr="000A65AF">
        <w:rPr>
          <w:sz w:val="26"/>
          <w:szCs w:val="26"/>
        </w:rPr>
        <w:t>Развитие  образования</w:t>
      </w:r>
      <w:proofErr w:type="gramEnd"/>
      <w:r w:rsidRPr="000A65AF">
        <w:rPr>
          <w:sz w:val="26"/>
          <w:szCs w:val="26"/>
        </w:rPr>
        <w:t xml:space="preserve">» на 2014-2025  годы  (далее </w:t>
      </w:r>
      <w:r>
        <w:rPr>
          <w:sz w:val="26"/>
          <w:szCs w:val="26"/>
        </w:rPr>
        <w:t xml:space="preserve">- </w:t>
      </w:r>
      <w:r w:rsidRPr="000A65AF">
        <w:rPr>
          <w:sz w:val="26"/>
          <w:szCs w:val="26"/>
        </w:rPr>
        <w:t>Программа),   позици</w:t>
      </w:r>
      <w:r>
        <w:rPr>
          <w:sz w:val="26"/>
          <w:szCs w:val="26"/>
        </w:rPr>
        <w:t>ю</w:t>
      </w:r>
      <w:r w:rsidRPr="000A65AF">
        <w:rPr>
          <w:sz w:val="26"/>
          <w:szCs w:val="26"/>
        </w:rPr>
        <w:t xml:space="preserve"> «Объемы финансового обеспечения Программы»</w:t>
      </w:r>
      <w:r>
        <w:rPr>
          <w:sz w:val="26"/>
          <w:szCs w:val="26"/>
        </w:rPr>
        <w:t xml:space="preserve"> изложить в следующей редакции</w:t>
      </w:r>
      <w:r w:rsidRPr="000A65AF">
        <w:rPr>
          <w:sz w:val="26"/>
          <w:szCs w:val="26"/>
        </w:rPr>
        <w:t>:</w:t>
      </w:r>
    </w:p>
    <w:p w:rsidR="002C6547" w:rsidRPr="00AE0AEA" w:rsidRDefault="008F257A" w:rsidP="008F257A">
      <w:pPr>
        <w:jc w:val="both"/>
        <w:rPr>
          <w:sz w:val="26"/>
          <w:szCs w:val="26"/>
        </w:rPr>
      </w:pPr>
      <w:r w:rsidRPr="00AE0AEA">
        <w:rPr>
          <w:sz w:val="26"/>
          <w:szCs w:val="26"/>
        </w:rPr>
        <w:t>«</w:t>
      </w:r>
    </w:p>
    <w:tbl>
      <w:tblPr>
        <w:tblW w:w="0" w:type="auto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0"/>
        <w:gridCol w:w="7579"/>
      </w:tblGrid>
      <w:tr w:rsidR="002C6547" w:rsidRPr="00AF1C52" w:rsidTr="00A4346F">
        <w:trPr>
          <w:tblCellSpacing w:w="0" w:type="dxa"/>
          <w:jc w:val="center"/>
        </w:trPr>
        <w:tc>
          <w:tcPr>
            <w:tcW w:w="18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Объемы финансового обеспечения программы</w:t>
            </w:r>
          </w:p>
        </w:tc>
        <w:tc>
          <w:tcPr>
            <w:tcW w:w="75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 xml:space="preserve">Прогнозируемый объем финансирования мероприятий </w:t>
            </w:r>
            <w:proofErr w:type="gramStart"/>
            <w:r w:rsidRPr="00AE0AEA">
              <w:rPr>
                <w:sz w:val="26"/>
                <w:szCs w:val="26"/>
              </w:rPr>
              <w:t>программы  в</w:t>
            </w:r>
            <w:proofErr w:type="gramEnd"/>
            <w:r w:rsidRPr="00AE0AEA">
              <w:rPr>
                <w:sz w:val="26"/>
                <w:szCs w:val="26"/>
              </w:rPr>
              <w:t xml:space="preserve"> ценах соответствующих лет составляет 22</w:t>
            </w:r>
            <w:r w:rsidR="00D12645" w:rsidRPr="00AE0AEA">
              <w:rPr>
                <w:sz w:val="26"/>
                <w:szCs w:val="26"/>
              </w:rPr>
              <w:t>89651,3</w:t>
            </w:r>
            <w:r w:rsidRPr="00AE0AEA">
              <w:rPr>
                <w:sz w:val="26"/>
                <w:szCs w:val="26"/>
              </w:rPr>
              <w:t xml:space="preserve"> тыс. рублей, в том числе по годам&lt;*&gt;: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2014 год – 77364,2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2015 год – 29862,7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 xml:space="preserve">2016 год –247101,9тыс. рублей; 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2017 год – 219543,0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2018 год – 259415,0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2019 год – 219334,9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2020 год – 230331,4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 xml:space="preserve">2021 год – </w:t>
            </w:r>
            <w:r w:rsidR="00D12645" w:rsidRPr="00AE0AEA">
              <w:rPr>
                <w:sz w:val="26"/>
                <w:szCs w:val="26"/>
              </w:rPr>
              <w:t>260696,1</w:t>
            </w:r>
            <w:r w:rsidRPr="00AE0AEA">
              <w:rPr>
                <w:sz w:val="26"/>
                <w:szCs w:val="26"/>
              </w:rPr>
              <w:t xml:space="preserve">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2022 год – 19258</w:t>
            </w:r>
            <w:r w:rsidR="00D12645" w:rsidRPr="00AE0AEA">
              <w:rPr>
                <w:sz w:val="26"/>
                <w:szCs w:val="26"/>
              </w:rPr>
              <w:t>3,2</w:t>
            </w:r>
            <w:r w:rsidRPr="00AE0AEA">
              <w:rPr>
                <w:sz w:val="26"/>
                <w:szCs w:val="26"/>
              </w:rPr>
              <w:t xml:space="preserve">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2023 год – 184473,0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2024 год – 184473,0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2025 год – 184473,0 тыс. рублей,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из них объем средств из федерального бюджета –</w:t>
            </w:r>
          </w:p>
          <w:p w:rsidR="002C6547" w:rsidRPr="00AE0AEA" w:rsidRDefault="00D12645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113108,4</w:t>
            </w:r>
            <w:r w:rsidR="002C6547" w:rsidRPr="00AE0AEA">
              <w:rPr>
                <w:sz w:val="26"/>
                <w:szCs w:val="26"/>
              </w:rPr>
              <w:t xml:space="preserve"> - тыс. рублей, в том числе по годам&lt;*&gt;: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2014 год – 19324,2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2015 год – 2108,0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2016 год – 1168,6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2017 год – 0,0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2018 год – 5710,6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2019 год – 574,5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2020 год – 5613,0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 xml:space="preserve">2021 год – </w:t>
            </w:r>
            <w:r w:rsidR="00D12645" w:rsidRPr="00AE0AEA">
              <w:rPr>
                <w:sz w:val="26"/>
                <w:szCs w:val="26"/>
              </w:rPr>
              <w:t>17162,2</w:t>
            </w:r>
            <w:r w:rsidRPr="00AE0AEA">
              <w:rPr>
                <w:sz w:val="26"/>
                <w:szCs w:val="26"/>
              </w:rPr>
              <w:t xml:space="preserve">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2022 год – 15446,4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2023 год – 15333,7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2024 год – 15333,7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2025 год – 15333,7 тыс. рублей.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lastRenderedPageBreak/>
              <w:t xml:space="preserve">Объем средств из республиканского бюджета Республики Мордовия – </w:t>
            </w:r>
            <w:r w:rsidR="00D12645" w:rsidRPr="00AE0AEA">
              <w:rPr>
                <w:sz w:val="26"/>
                <w:szCs w:val="26"/>
              </w:rPr>
              <w:t>1699949,3</w:t>
            </w:r>
            <w:r w:rsidRPr="00AE0AEA">
              <w:rPr>
                <w:sz w:val="26"/>
                <w:szCs w:val="26"/>
              </w:rPr>
              <w:t xml:space="preserve"> тыс. рублей, в том числе по годам&lt;*&gt;: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2014 год – 39334,8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2015 год – 5302,7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2016 год – 219142,3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2017 год – 171231,4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 xml:space="preserve">2018 год – 208448,1 тыс. рублей; 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 xml:space="preserve">2019 год – 179676,1 тыс. рублей; 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2020 год – 175321,6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 xml:space="preserve">2021 год – </w:t>
            </w:r>
            <w:r w:rsidR="007D5740" w:rsidRPr="00AE0AEA">
              <w:rPr>
                <w:sz w:val="26"/>
                <w:szCs w:val="26"/>
              </w:rPr>
              <w:t>176726,4</w:t>
            </w:r>
            <w:r w:rsidRPr="00AE0AEA">
              <w:rPr>
                <w:sz w:val="26"/>
                <w:szCs w:val="26"/>
              </w:rPr>
              <w:t xml:space="preserve">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2022 год – 13888</w:t>
            </w:r>
            <w:r w:rsidR="007D5740" w:rsidRPr="00AE0AEA">
              <w:rPr>
                <w:sz w:val="26"/>
                <w:szCs w:val="26"/>
              </w:rPr>
              <w:t>4</w:t>
            </w:r>
            <w:r w:rsidRPr="00AE0AEA">
              <w:rPr>
                <w:sz w:val="26"/>
                <w:szCs w:val="26"/>
              </w:rPr>
              <w:t>,5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2023 год – 128627,2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2024 год – 128627,2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2025 год – 128627,2 тыс. рублей.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 xml:space="preserve">Объем средств из бюджета </w:t>
            </w:r>
            <w:proofErr w:type="spellStart"/>
            <w:r w:rsidRPr="00AE0AEA">
              <w:rPr>
                <w:sz w:val="26"/>
                <w:szCs w:val="26"/>
              </w:rPr>
              <w:t>Атяшевского</w:t>
            </w:r>
            <w:proofErr w:type="spellEnd"/>
            <w:r w:rsidRPr="00AE0AEA">
              <w:rPr>
                <w:sz w:val="26"/>
                <w:szCs w:val="26"/>
              </w:rPr>
              <w:t xml:space="preserve"> муниципального района – </w:t>
            </w:r>
            <w:r w:rsidR="007D5740" w:rsidRPr="00AE0AEA">
              <w:rPr>
                <w:sz w:val="26"/>
                <w:szCs w:val="26"/>
              </w:rPr>
              <w:t>368859,2</w:t>
            </w:r>
            <w:r w:rsidRPr="00AE0AEA">
              <w:rPr>
                <w:sz w:val="26"/>
                <w:szCs w:val="26"/>
              </w:rPr>
              <w:t xml:space="preserve"> тыс. рублей, в том числе по годам&lt;*&gt;: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2014 год – 1420,0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2015 год – 3071,4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 xml:space="preserve">2016 год – 20356,2 тыс. рублей; 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2017 год – 37065,8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2018 год – 34102,3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2019 год – 27930,3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2020 год – 44216,8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 xml:space="preserve">2021 год – </w:t>
            </w:r>
            <w:r w:rsidR="007D5740" w:rsidRPr="00AE0AEA">
              <w:rPr>
                <w:sz w:val="26"/>
                <w:szCs w:val="26"/>
              </w:rPr>
              <w:t>61627,5</w:t>
            </w:r>
            <w:r w:rsidRPr="00AE0AEA">
              <w:rPr>
                <w:sz w:val="26"/>
                <w:szCs w:val="26"/>
              </w:rPr>
              <w:t xml:space="preserve">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2022 год – 33072,3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2023 год – 35332,2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2024 год – 35332,2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2025 год – 35332,2 тыс. рублей.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Объем внебюджетных средств – 107734,4 тыс. рублей, в том числе по годам&lt;*&gt;: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2014 год – 17285,2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2015 год – 19380,6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2016 год – 6434,8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2017 год – 11245,8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2018 год – 11154,0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2019 год – 11154,0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2020 год – 5180,0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2021 год – 5180,0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2022 год – 5180,0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2023 год – 5180,0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2024 год – 5180,0 тыс. рублей;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2025 год – 5180,0 тыс. рублей.</w:t>
            </w:r>
          </w:p>
          <w:p w:rsidR="002C6547" w:rsidRPr="00AE0AEA" w:rsidRDefault="002C6547" w:rsidP="00A4346F">
            <w:pPr>
              <w:jc w:val="both"/>
              <w:rPr>
                <w:sz w:val="26"/>
                <w:szCs w:val="26"/>
              </w:rPr>
            </w:pPr>
            <w:r w:rsidRPr="00AE0AEA">
              <w:rPr>
                <w:sz w:val="26"/>
                <w:szCs w:val="26"/>
              </w:rPr>
              <w:t>&lt;*&gt; Указанный объем носит прогнозный характер и подлежит уточнению в установленном порядке при формировании бюджетов всех уровней</w:t>
            </w:r>
          </w:p>
        </w:tc>
      </w:tr>
    </w:tbl>
    <w:p w:rsidR="003B72B4" w:rsidRDefault="00644C2B" w:rsidP="008F257A">
      <w:pPr>
        <w:jc w:val="right"/>
        <w:rPr>
          <w:sz w:val="26"/>
          <w:szCs w:val="26"/>
        </w:rPr>
      </w:pPr>
      <w:r w:rsidRPr="00AE0AEA">
        <w:rPr>
          <w:sz w:val="26"/>
          <w:szCs w:val="26"/>
        </w:rPr>
        <w:lastRenderedPageBreak/>
        <w:t> </w:t>
      </w:r>
      <w:r w:rsidR="008F257A" w:rsidRPr="00AE0AEA">
        <w:rPr>
          <w:sz w:val="26"/>
          <w:szCs w:val="26"/>
        </w:rPr>
        <w:t>»</w:t>
      </w:r>
      <w:r w:rsidR="00AE0AEA">
        <w:rPr>
          <w:sz w:val="26"/>
          <w:szCs w:val="26"/>
        </w:rPr>
        <w:t>.</w:t>
      </w:r>
    </w:p>
    <w:p w:rsidR="00AE0AEA" w:rsidRPr="00AE0AEA" w:rsidRDefault="00AE0AEA" w:rsidP="008F257A">
      <w:pPr>
        <w:jc w:val="right"/>
        <w:rPr>
          <w:sz w:val="26"/>
          <w:szCs w:val="26"/>
        </w:rPr>
      </w:pPr>
    </w:p>
    <w:p w:rsidR="00712BA7" w:rsidRPr="00AE0AEA" w:rsidRDefault="00712BA7" w:rsidP="00B14D9E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lastRenderedPageBreak/>
        <w:t xml:space="preserve">2. В приложении 2 к Программе Сведения об основных мероприятиях муниципальной программы </w:t>
      </w:r>
      <w:proofErr w:type="spellStart"/>
      <w:r w:rsidRPr="00AE0AEA">
        <w:rPr>
          <w:sz w:val="26"/>
          <w:szCs w:val="26"/>
        </w:rPr>
        <w:t>Атяшевского</w:t>
      </w:r>
      <w:proofErr w:type="spellEnd"/>
      <w:r w:rsidRPr="00AE0AEA">
        <w:rPr>
          <w:sz w:val="26"/>
          <w:szCs w:val="26"/>
        </w:rPr>
        <w:t xml:space="preserve"> муниципального района Республики Мордовия «Развитие образования» на 2014-2025 годы. Основное мероприятие</w:t>
      </w:r>
      <w:r w:rsidR="00B14D9E" w:rsidRPr="00AE0AEA">
        <w:rPr>
          <w:sz w:val="26"/>
          <w:szCs w:val="26"/>
        </w:rPr>
        <w:t>.</w:t>
      </w:r>
      <w:r w:rsidRPr="00AE0AEA">
        <w:rPr>
          <w:sz w:val="26"/>
          <w:szCs w:val="26"/>
        </w:rPr>
        <w:t xml:space="preserve">  Обеспечение деятельности Управления образования Администрации </w:t>
      </w:r>
      <w:proofErr w:type="spellStart"/>
      <w:r w:rsidRPr="00AE0AEA">
        <w:rPr>
          <w:sz w:val="26"/>
          <w:szCs w:val="26"/>
        </w:rPr>
        <w:t>Атяшевского</w:t>
      </w:r>
      <w:proofErr w:type="spellEnd"/>
      <w:r w:rsidRPr="00AE0AEA">
        <w:rPr>
          <w:sz w:val="26"/>
          <w:szCs w:val="26"/>
        </w:rPr>
        <w:t xml:space="preserve"> муниципального </w:t>
      </w:r>
      <w:proofErr w:type="gramStart"/>
      <w:r w:rsidRPr="00AE0AEA">
        <w:rPr>
          <w:sz w:val="26"/>
          <w:szCs w:val="26"/>
        </w:rPr>
        <w:t>района </w:t>
      </w:r>
      <w:r w:rsidR="00B14D9E" w:rsidRPr="00AE0AEA">
        <w:rPr>
          <w:sz w:val="26"/>
          <w:szCs w:val="26"/>
        </w:rPr>
        <w:t xml:space="preserve"> добавить</w:t>
      </w:r>
      <w:proofErr w:type="gramEnd"/>
      <w:r w:rsidR="00B14D9E" w:rsidRPr="00AE0AEA">
        <w:rPr>
          <w:sz w:val="26"/>
          <w:szCs w:val="26"/>
        </w:rPr>
        <w:t xml:space="preserve"> позицию Основное мероприятие</w:t>
      </w:r>
      <w:r w:rsidR="003438A8" w:rsidRPr="00AE0AEA">
        <w:rPr>
          <w:sz w:val="26"/>
          <w:szCs w:val="26"/>
        </w:rPr>
        <w:t>.</w:t>
      </w:r>
      <w:r w:rsidR="00B14D9E" w:rsidRPr="00AE0AEA">
        <w:rPr>
          <w:sz w:val="26"/>
          <w:szCs w:val="26"/>
        </w:rPr>
        <w:t xml:space="preserve"> Региональный проект «Успех каждого ребёнка»</w:t>
      </w:r>
      <w:r w:rsidR="003438A8" w:rsidRPr="00AE0AEA">
        <w:rPr>
          <w:sz w:val="26"/>
          <w:szCs w:val="26"/>
        </w:rPr>
        <w:t>,</w:t>
      </w:r>
      <w:r w:rsidR="00B14D9E" w:rsidRPr="00AE0AEA">
        <w:rPr>
          <w:sz w:val="26"/>
          <w:szCs w:val="26"/>
        </w:rPr>
        <w:t xml:space="preserve"> в следующей редакции:</w:t>
      </w:r>
    </w:p>
    <w:p w:rsidR="00B14D9E" w:rsidRPr="00AE0AEA" w:rsidRDefault="00B14D9E" w:rsidP="00B14D9E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«</w:t>
      </w:r>
    </w:p>
    <w:tbl>
      <w:tblPr>
        <w:tblW w:w="1001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"/>
        <w:gridCol w:w="1237"/>
        <w:gridCol w:w="850"/>
        <w:gridCol w:w="851"/>
        <w:gridCol w:w="850"/>
        <w:gridCol w:w="1560"/>
        <w:gridCol w:w="2409"/>
        <w:gridCol w:w="2057"/>
      </w:tblGrid>
      <w:tr w:rsidR="00B14D9E" w:rsidRPr="00BC7982" w:rsidTr="00AE0AEA">
        <w:trPr>
          <w:tblCellSpacing w:w="0" w:type="dxa"/>
          <w:jc w:val="center"/>
        </w:trPr>
        <w:tc>
          <w:tcPr>
            <w:tcW w:w="20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</w:rPr>
            </w:pPr>
            <w:r w:rsidRPr="00AE0AEA">
              <w:rPr>
                <w:rFonts w:ascii="Arial" w:eastAsia="Arial" w:hAnsi="Arial" w:cs="Arial"/>
                <w:color w:val="000000"/>
              </w:rPr>
              <w:t>6</w:t>
            </w:r>
          </w:p>
        </w:tc>
        <w:tc>
          <w:tcPr>
            <w:tcW w:w="123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Основное мероприятие</w:t>
            </w:r>
            <w:r w:rsidR="00E53909"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Региональный проект «Успех каждого ребёнка»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Управление </w:t>
            </w:r>
            <w:proofErr w:type="gramStart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образования  Администрации</w:t>
            </w:r>
            <w:proofErr w:type="gramEnd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Атяшевского</w:t>
            </w:r>
            <w:proofErr w:type="spellEnd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Январь 2014 г.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Декабрь 2025</w:t>
            </w:r>
          </w:p>
        </w:tc>
        <w:tc>
          <w:tcPr>
            <w:tcW w:w="15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Добиться до 2025 года не менее 80% детей возрасте от 5-18 </w:t>
            </w:r>
            <w:proofErr w:type="gramStart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лет  охватом</w:t>
            </w:r>
            <w:proofErr w:type="gramEnd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дополнительного образования</w:t>
            </w:r>
          </w:p>
        </w:tc>
        <w:tc>
          <w:tcPr>
            <w:tcW w:w="24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Создать систему выявления, поддержки и развития способностей и талантов детей и молодежи. В рамках проекта </w:t>
            </w:r>
            <w:proofErr w:type="gramStart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вести  работу</w:t>
            </w:r>
            <w:proofErr w:type="gramEnd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по обеспечению равного доступа детей к актуальным и востребованным программам дополнительного образования, выявлению талантов каждого ребенка и ранней профориентации обучающихся</w:t>
            </w:r>
          </w:p>
        </w:tc>
        <w:tc>
          <w:tcPr>
            <w:tcW w:w="20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Доля детей, получающих дополнительное образование с использованием сертификата дополнительного образования, в общей численности детей в возрасте от 5 до 18 лет</w:t>
            </w:r>
          </w:p>
        </w:tc>
      </w:tr>
    </w:tbl>
    <w:p w:rsidR="00B14D9E" w:rsidRPr="00AE0AEA" w:rsidRDefault="00B14D9E" w:rsidP="00B14D9E">
      <w:pPr>
        <w:shd w:val="clear" w:color="auto" w:fill="FFFFFF"/>
        <w:spacing w:line="240" w:lineRule="atLeast"/>
        <w:ind w:firstLine="720"/>
        <w:jc w:val="right"/>
        <w:rPr>
          <w:sz w:val="26"/>
          <w:szCs w:val="26"/>
        </w:rPr>
      </w:pPr>
      <w:r w:rsidRPr="00AE0AEA">
        <w:rPr>
          <w:sz w:val="26"/>
          <w:szCs w:val="26"/>
        </w:rPr>
        <w:t>»</w:t>
      </w:r>
      <w:r w:rsidR="00AE0AEA" w:rsidRPr="00AE0AEA">
        <w:rPr>
          <w:sz w:val="26"/>
          <w:szCs w:val="26"/>
        </w:rPr>
        <w:t>.</w:t>
      </w:r>
    </w:p>
    <w:p w:rsidR="00AE0AEA" w:rsidRPr="00AE0AEA" w:rsidRDefault="00AE0AEA" w:rsidP="00B14D9E">
      <w:pPr>
        <w:shd w:val="clear" w:color="auto" w:fill="FFFFFF"/>
        <w:spacing w:line="240" w:lineRule="atLeast"/>
        <w:ind w:firstLine="720"/>
        <w:jc w:val="right"/>
        <w:rPr>
          <w:sz w:val="20"/>
          <w:szCs w:val="20"/>
        </w:rPr>
      </w:pPr>
    </w:p>
    <w:p w:rsidR="00B14D9E" w:rsidRPr="00AE0AEA" w:rsidRDefault="00B14D9E" w:rsidP="00256CF0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3. В приложении 4 к Программе «Ресурсное обеспечение и программная (</w:t>
      </w:r>
      <w:proofErr w:type="gramStart"/>
      <w:r w:rsidRPr="00AE0AEA">
        <w:rPr>
          <w:sz w:val="26"/>
          <w:szCs w:val="26"/>
        </w:rPr>
        <w:t>справочная)  оценка</w:t>
      </w:r>
      <w:proofErr w:type="gramEnd"/>
      <w:r w:rsidRPr="00AE0AEA">
        <w:rPr>
          <w:sz w:val="26"/>
          <w:szCs w:val="26"/>
        </w:rPr>
        <w:t xml:space="preserve"> расходов за счет всех источников финансирования» в основных мероприятиях 1 «Развитие общего образования»:</w:t>
      </w:r>
    </w:p>
    <w:p w:rsidR="00712BA7" w:rsidRPr="00AE0AEA" w:rsidRDefault="00B14D9E" w:rsidP="00256CF0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 xml:space="preserve">1). </w:t>
      </w:r>
      <w:r w:rsidR="00FE3301" w:rsidRPr="00AE0AEA">
        <w:rPr>
          <w:sz w:val="26"/>
          <w:szCs w:val="26"/>
        </w:rPr>
        <w:t>Позицию «</w:t>
      </w:r>
      <w:r w:rsidRPr="00AE0AEA">
        <w:rPr>
          <w:sz w:val="26"/>
          <w:szCs w:val="26"/>
        </w:rPr>
        <w:t>Общеобразовательные учреждения района</w:t>
      </w:r>
      <w:r w:rsidR="00FE3301" w:rsidRPr="00AE0AEA">
        <w:rPr>
          <w:sz w:val="26"/>
          <w:szCs w:val="26"/>
        </w:rPr>
        <w:t>»</w:t>
      </w:r>
      <w:r w:rsidRPr="00AE0AEA">
        <w:rPr>
          <w:sz w:val="26"/>
          <w:szCs w:val="26"/>
        </w:rPr>
        <w:t xml:space="preserve"> изложить в следующей редакции:</w:t>
      </w:r>
    </w:p>
    <w:p w:rsidR="00B14D9E" w:rsidRPr="00AE0AEA" w:rsidRDefault="00B14D9E" w:rsidP="00712BA7">
      <w:pPr>
        <w:ind w:firstLine="720"/>
        <w:jc w:val="both"/>
        <w:rPr>
          <w:sz w:val="20"/>
          <w:szCs w:val="20"/>
        </w:rPr>
      </w:pPr>
      <w:r w:rsidRPr="00AE0AEA">
        <w:rPr>
          <w:sz w:val="26"/>
          <w:szCs w:val="26"/>
        </w:rPr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B14D9E" w:rsidRPr="00AE0AEA" w:rsidTr="00E5390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Общеобразовательные учреждения района</w:t>
            </w:r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Руководители общеобразовательных учреждений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16"/>
                <w:szCs w:val="16"/>
              </w:rPr>
            </w:pPr>
            <w:r w:rsidRPr="00AE0AEA">
              <w:rPr>
                <w:rFonts w:ascii="Arial" w:eastAsia="Arial" w:hAnsi="Arial" w:cs="Arial"/>
                <w:color w:val="000000"/>
                <w:sz w:val="16"/>
                <w:szCs w:val="16"/>
              </w:rPr>
              <w:t>Всего</w:t>
            </w:r>
          </w:p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16"/>
                <w:szCs w:val="16"/>
              </w:rPr>
            </w:pPr>
            <w:r w:rsidRPr="00AE0AEA"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157910,3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115835,3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130259,8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105125,5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119083,3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124388,1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90787,7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83829,3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83829,3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83829,3</w:t>
            </w:r>
          </w:p>
        </w:tc>
      </w:tr>
      <w:tr w:rsidR="00B14D9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14D9E" w:rsidRPr="00AE0AEA" w:rsidRDefault="00B14D9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14D9E" w:rsidRPr="00AE0AEA" w:rsidRDefault="00B14D9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16"/>
                <w:szCs w:val="16"/>
              </w:rPr>
            </w:pPr>
            <w:r w:rsidRPr="00AE0AEA">
              <w:rPr>
                <w:rFonts w:ascii="Arial" w:eastAsia="Arial" w:hAnsi="Arial" w:cs="Arial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</w:tr>
      <w:tr w:rsidR="00B14D9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14D9E" w:rsidRPr="00AE0AEA" w:rsidRDefault="00B14D9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14D9E" w:rsidRPr="00AE0AEA" w:rsidRDefault="00B14D9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jc w:val="both"/>
              <w:rPr>
                <w:color w:val="000000"/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157910,3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115835,3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130259,8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105125,5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119083,3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124388,1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90787,7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83829,3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83829,3,4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83829,3</w:t>
            </w:r>
          </w:p>
        </w:tc>
      </w:tr>
      <w:tr w:rsidR="00B14D9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14D9E" w:rsidRPr="00AE0AEA" w:rsidRDefault="00B14D9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14D9E" w:rsidRPr="00AE0AEA" w:rsidRDefault="00B14D9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jc w:val="both"/>
              <w:rPr>
                <w:color w:val="000000"/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Бюджет </w:t>
            </w:r>
            <w:proofErr w:type="spellStart"/>
            <w:r w:rsidRPr="00AE0AEA">
              <w:rPr>
                <w:sz w:val="16"/>
                <w:szCs w:val="16"/>
              </w:rPr>
              <w:t>Атяшевского</w:t>
            </w:r>
            <w:proofErr w:type="spellEnd"/>
            <w:r w:rsidRPr="00AE0AEA">
              <w:rPr>
                <w:sz w:val="16"/>
                <w:szCs w:val="16"/>
              </w:rPr>
              <w:t xml:space="preserve"> муниципального района</w:t>
            </w:r>
            <w:r w:rsidRPr="00AE0AEA"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</w:tr>
      <w:tr w:rsidR="00B14D9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14D9E" w:rsidRPr="00AE0AEA" w:rsidRDefault="00B14D9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14D9E" w:rsidRPr="00AE0AEA" w:rsidRDefault="00B14D9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Внебюджетные средства </w:t>
            </w:r>
          </w:p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0,0 </w:t>
            </w:r>
          </w:p>
        </w:tc>
      </w:tr>
    </w:tbl>
    <w:p w:rsidR="00B14D9E" w:rsidRDefault="00B14D9E" w:rsidP="00B14D9E">
      <w:pPr>
        <w:ind w:firstLine="720"/>
        <w:jc w:val="right"/>
        <w:rPr>
          <w:sz w:val="26"/>
          <w:szCs w:val="26"/>
          <w:highlight w:val="yellow"/>
        </w:rPr>
      </w:pPr>
      <w:r w:rsidRPr="00AE0AEA">
        <w:rPr>
          <w:sz w:val="26"/>
          <w:szCs w:val="26"/>
        </w:rPr>
        <w:t>»;</w:t>
      </w:r>
    </w:p>
    <w:p w:rsidR="00256CF0" w:rsidRDefault="00256CF0" w:rsidP="00B14D9E">
      <w:pPr>
        <w:ind w:firstLine="720"/>
        <w:jc w:val="right"/>
        <w:rPr>
          <w:sz w:val="26"/>
          <w:szCs w:val="26"/>
          <w:highlight w:val="yellow"/>
        </w:rPr>
      </w:pPr>
    </w:p>
    <w:p w:rsidR="00AE0AEA" w:rsidRDefault="00AE0AEA" w:rsidP="00B14D9E">
      <w:pPr>
        <w:ind w:firstLine="720"/>
        <w:jc w:val="right"/>
        <w:rPr>
          <w:sz w:val="26"/>
          <w:szCs w:val="26"/>
          <w:highlight w:val="yellow"/>
        </w:rPr>
      </w:pPr>
    </w:p>
    <w:p w:rsidR="00AE0AEA" w:rsidRPr="00AE0AEA" w:rsidRDefault="00AE0AEA" w:rsidP="00B14D9E">
      <w:pPr>
        <w:ind w:firstLine="720"/>
        <w:jc w:val="right"/>
        <w:rPr>
          <w:sz w:val="26"/>
          <w:szCs w:val="26"/>
          <w:highlight w:val="yellow"/>
        </w:rPr>
      </w:pPr>
    </w:p>
    <w:p w:rsidR="00B14D9E" w:rsidRPr="00AE0AEA" w:rsidRDefault="00B14D9E" w:rsidP="00256CF0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2)</w:t>
      </w:r>
      <w:r w:rsidR="00FE3301" w:rsidRPr="00AE0AEA">
        <w:rPr>
          <w:sz w:val="26"/>
          <w:szCs w:val="26"/>
        </w:rPr>
        <w:t xml:space="preserve"> Позицию «Обеспечение деятельности общеобразовательных учреждений» изложить в следующей редакции:</w:t>
      </w:r>
    </w:p>
    <w:p w:rsidR="00E53909" w:rsidRPr="00AE0AEA" w:rsidRDefault="00E53909" w:rsidP="00256CF0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lastRenderedPageBreak/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B14D9E" w:rsidRPr="00AE0AEA" w:rsidTr="00E5390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Обеспечение деятельности общеобразовательных учреждений</w:t>
            </w:r>
          </w:p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Руководители общеобразовательных учреждений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22589,6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sz w:val="18"/>
                <w:szCs w:val="18"/>
              </w:rPr>
              <w:t>33437,3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24117,0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23494,3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30151,3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11331,9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13395,0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13395,0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13395,0</w:t>
            </w:r>
          </w:p>
        </w:tc>
      </w:tr>
      <w:tr w:rsidR="00B14D9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Федеральный бюджет</w:t>
            </w:r>
          </w:p>
          <w:p w:rsidR="00B14D9E" w:rsidRPr="00AE0AEA" w:rsidRDefault="00B14D9E" w:rsidP="00E5390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14D9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7708,4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18586,8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16341,9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14D9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Бюджет </w:t>
            </w:r>
            <w:proofErr w:type="spellStart"/>
            <w:r w:rsidRPr="00AE0AEA">
              <w:rPr>
                <w:sz w:val="16"/>
                <w:szCs w:val="16"/>
              </w:rPr>
              <w:t>Атяшевского</w:t>
            </w:r>
            <w:proofErr w:type="spellEnd"/>
            <w:r w:rsidRPr="00AE0AEA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14881,2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14850,5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7775,1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23494,3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30151,3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11331,9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13395,0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13395,0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13395,0</w:t>
            </w:r>
          </w:p>
        </w:tc>
      </w:tr>
      <w:tr w:rsidR="00B14D9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14D9E" w:rsidRPr="00AE0AEA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B14D9E" w:rsidRPr="00AE0AEA" w:rsidRDefault="00E53909" w:rsidP="00E53909">
      <w:pPr>
        <w:ind w:firstLine="720"/>
        <w:jc w:val="right"/>
        <w:rPr>
          <w:sz w:val="26"/>
          <w:szCs w:val="26"/>
        </w:rPr>
      </w:pPr>
      <w:r w:rsidRPr="00AE0AEA">
        <w:rPr>
          <w:sz w:val="26"/>
          <w:szCs w:val="26"/>
        </w:rPr>
        <w:t>»;</w:t>
      </w:r>
    </w:p>
    <w:p w:rsidR="00E53909" w:rsidRPr="00AE0AEA" w:rsidRDefault="00E53909" w:rsidP="00E53909">
      <w:pPr>
        <w:ind w:firstLine="720"/>
        <w:jc w:val="right"/>
        <w:rPr>
          <w:sz w:val="26"/>
          <w:szCs w:val="26"/>
        </w:rPr>
      </w:pPr>
    </w:p>
    <w:p w:rsidR="00FE3301" w:rsidRPr="00AE0AEA" w:rsidRDefault="00FE3301" w:rsidP="00FE3301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3) Позицию «Укрепление материально-технической базы общеобразовательных учреждений» изложить в следующей редакции:</w:t>
      </w:r>
    </w:p>
    <w:p w:rsidR="00FE3301" w:rsidRPr="00AE0AEA" w:rsidRDefault="00E53909" w:rsidP="00E53909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FE3301" w:rsidRPr="00AE0AEA" w:rsidTr="00E5390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Укрепление материально-технической базы общеобразовательных учреждений</w:t>
            </w:r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Руководители общеобразовательных учреждений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9220,9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2026,4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4670,66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77,4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756,0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2187,9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FE3301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1039,2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1064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1168,6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574,5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</w:tr>
      <w:tr w:rsidR="00FE3301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8181,7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812,4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90,68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77,4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143,7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2078,5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FE3301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Бюджет </w:t>
            </w:r>
            <w:proofErr w:type="spellStart"/>
            <w:r w:rsidRPr="00AE0AEA">
              <w:rPr>
                <w:sz w:val="16"/>
                <w:szCs w:val="16"/>
              </w:rPr>
              <w:t>Атяшевского</w:t>
            </w:r>
            <w:proofErr w:type="spellEnd"/>
            <w:r w:rsidRPr="00AE0AEA">
              <w:rPr>
                <w:sz w:val="16"/>
                <w:szCs w:val="16"/>
              </w:rPr>
              <w:t xml:space="preserve"> муниципального района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3411,3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37,8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  <w:r w:rsidRPr="00AE0AE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109,4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0,0 </w:t>
            </w:r>
          </w:p>
        </w:tc>
      </w:tr>
      <w:tr w:rsidR="00FE3301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Внебюджетные средства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0, 0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0, 0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</w:tr>
    </w:tbl>
    <w:p w:rsidR="00E53909" w:rsidRPr="00AE0AEA" w:rsidRDefault="00E53909" w:rsidP="00E53909">
      <w:pPr>
        <w:ind w:firstLine="720"/>
        <w:jc w:val="right"/>
        <w:rPr>
          <w:sz w:val="26"/>
          <w:szCs w:val="26"/>
        </w:rPr>
      </w:pPr>
      <w:r w:rsidRPr="00AE0AEA">
        <w:rPr>
          <w:sz w:val="26"/>
          <w:szCs w:val="26"/>
        </w:rPr>
        <w:t>»;</w:t>
      </w:r>
    </w:p>
    <w:p w:rsidR="00FE3301" w:rsidRPr="00AE0AEA" w:rsidRDefault="00FE3301" w:rsidP="00712BA7">
      <w:pPr>
        <w:ind w:firstLine="720"/>
        <w:jc w:val="both"/>
        <w:rPr>
          <w:sz w:val="26"/>
          <w:szCs w:val="26"/>
        </w:rPr>
      </w:pPr>
    </w:p>
    <w:p w:rsidR="00FE3301" w:rsidRPr="00AE0AEA" w:rsidRDefault="006221B3" w:rsidP="00712BA7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4) Позицию «Региональный проект «Успех каждого ребенка» - исключить.</w:t>
      </w:r>
    </w:p>
    <w:p w:rsidR="006221B3" w:rsidRPr="00AE0AEA" w:rsidRDefault="006221B3" w:rsidP="00712BA7">
      <w:pPr>
        <w:ind w:firstLine="720"/>
        <w:jc w:val="both"/>
        <w:rPr>
          <w:sz w:val="26"/>
          <w:szCs w:val="26"/>
        </w:rPr>
      </w:pPr>
    </w:p>
    <w:p w:rsidR="00FE3301" w:rsidRPr="00AE0AEA" w:rsidRDefault="006221B3" w:rsidP="00FE3301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5</w:t>
      </w:r>
      <w:r w:rsidR="00FE3301" w:rsidRPr="00AE0AEA">
        <w:rPr>
          <w:sz w:val="26"/>
          <w:szCs w:val="26"/>
        </w:rPr>
        <w:t>) Позицию «Питание учащихся из  малоимущих семей » изложить в следующей редакции:</w:t>
      </w:r>
    </w:p>
    <w:p w:rsidR="00712BA7" w:rsidRPr="00AE0AEA" w:rsidRDefault="00FE3301" w:rsidP="00FE3301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FE3301" w:rsidRPr="00AE0AEA" w:rsidTr="00E5390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Питание учащихся </w:t>
            </w:r>
            <w:proofErr w:type="gramStart"/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из  малоимущих</w:t>
            </w:r>
            <w:proofErr w:type="gramEnd"/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семей</w:t>
            </w:r>
          </w:p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Руководители общеобразовательных учреждений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4719,9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5220,8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10017,4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4318,2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3431,0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4977,4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5310,5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5518,4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5518,4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5518,4</w:t>
            </w:r>
          </w:p>
        </w:tc>
      </w:tr>
      <w:tr w:rsidR="00FE3301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5008,7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FE3301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4719,9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5220,8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5008,7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4318,2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3431,0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4977,4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5310,5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5518,4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5518,4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5518,4</w:t>
            </w:r>
          </w:p>
        </w:tc>
      </w:tr>
      <w:tr w:rsidR="00FE3301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Бюджет </w:t>
            </w:r>
            <w:proofErr w:type="spellStart"/>
            <w:r w:rsidRPr="00AE0AEA">
              <w:rPr>
                <w:sz w:val="16"/>
                <w:szCs w:val="16"/>
              </w:rPr>
              <w:t>Атяшевского</w:t>
            </w:r>
            <w:proofErr w:type="spellEnd"/>
            <w:r w:rsidRPr="00AE0AEA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FE3301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FE3301" w:rsidRPr="00AE0AEA" w:rsidRDefault="00FE3301" w:rsidP="008F257A">
      <w:pPr>
        <w:jc w:val="right"/>
        <w:rPr>
          <w:sz w:val="26"/>
          <w:szCs w:val="26"/>
        </w:rPr>
      </w:pPr>
      <w:r w:rsidRPr="00AE0AEA">
        <w:rPr>
          <w:sz w:val="26"/>
          <w:szCs w:val="26"/>
        </w:rPr>
        <w:t>»;</w:t>
      </w:r>
    </w:p>
    <w:p w:rsidR="00E53909" w:rsidRPr="00AE0AEA" w:rsidRDefault="00E53909" w:rsidP="008F257A">
      <w:pPr>
        <w:jc w:val="right"/>
        <w:rPr>
          <w:sz w:val="26"/>
          <w:szCs w:val="26"/>
        </w:rPr>
      </w:pPr>
    </w:p>
    <w:p w:rsidR="00FE3301" w:rsidRPr="00AE0AEA" w:rsidRDefault="006221B3" w:rsidP="00FE3301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lastRenderedPageBreak/>
        <w:t>6</w:t>
      </w:r>
      <w:r w:rsidR="00FE3301" w:rsidRPr="00AE0AEA">
        <w:rPr>
          <w:sz w:val="26"/>
          <w:szCs w:val="26"/>
        </w:rPr>
        <w:t>) Позицию «Итого по разделу развитие общего образования» изложить в следующей редакции:</w:t>
      </w:r>
    </w:p>
    <w:p w:rsidR="00FE3301" w:rsidRPr="00AE0AEA" w:rsidRDefault="00FE3301" w:rsidP="00FE3301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FE3301" w:rsidRPr="00AE0AEA" w:rsidTr="00E5390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Итого по разделу развитие общего образования</w:t>
            </w:r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Всего</w:t>
            </w:r>
          </w:p>
          <w:p w:rsidR="00FE3301" w:rsidRPr="00AE0AEA" w:rsidRDefault="00FE3301" w:rsidP="00E53909">
            <w:pPr>
              <w:jc w:val="both"/>
              <w:rPr>
                <w:sz w:val="16"/>
                <w:szCs w:val="16"/>
              </w:rPr>
            </w:pPr>
          </w:p>
          <w:p w:rsidR="00FE3301" w:rsidRPr="00AE0AEA" w:rsidRDefault="00FE3301" w:rsidP="00E53909">
            <w:pPr>
              <w:jc w:val="both"/>
              <w:rPr>
                <w:sz w:val="16"/>
                <w:szCs w:val="16"/>
              </w:rPr>
            </w:pPr>
          </w:p>
          <w:p w:rsidR="00FE3301" w:rsidRPr="00AE0AEA" w:rsidRDefault="00FE3301" w:rsidP="00E5390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20351,3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13623,1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169922,1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149371,8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180367,2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140538,2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153912,6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179755,44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128120,45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123325,7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123325,7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123325,7</w:t>
            </w:r>
          </w:p>
        </w:tc>
      </w:tr>
      <w:tr w:rsidR="00FE3301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Федеральный бюджет</w:t>
            </w:r>
          </w:p>
          <w:p w:rsidR="00FE3301" w:rsidRPr="00AE0AEA" w:rsidRDefault="00FE3301" w:rsidP="00E5390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2122,4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1064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1168,6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5710,6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574,5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4562,6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12848,6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14395,0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14282,3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14282,3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14282,3</w:t>
            </w:r>
          </w:p>
        </w:tc>
      </w:tr>
      <w:tr w:rsidR="00FE3301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Республиканский бюджет Республики Мордовия</w:t>
            </w:r>
          </w:p>
          <w:p w:rsidR="00FE3301" w:rsidRPr="00AE0AEA" w:rsidRDefault="00FE3301" w:rsidP="00E5390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8927,4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2415,3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163637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129667,2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154933,6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126915,8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123851,7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134438,9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100043,0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93273,2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93273,2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93273,2</w:t>
            </w:r>
          </w:p>
        </w:tc>
      </w:tr>
      <w:tr w:rsidR="00FE3301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Бюджет </w:t>
            </w:r>
            <w:proofErr w:type="spellStart"/>
            <w:r w:rsidRPr="00AE0AEA">
              <w:rPr>
                <w:sz w:val="16"/>
                <w:szCs w:val="16"/>
              </w:rPr>
              <w:t>Атяшевского</w:t>
            </w:r>
            <w:proofErr w:type="spellEnd"/>
            <w:r w:rsidRPr="00AE0AEA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460,0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295,0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3855,6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15049,7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15069,0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8393,9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24204,3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31173,9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12388,5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14476,3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14476,3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14476,3</w:t>
            </w:r>
          </w:p>
        </w:tc>
      </w:tr>
      <w:tr w:rsidR="00FE3301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3301" w:rsidRPr="00AE0AEA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8841,5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9848,8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1260,9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4654,9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4654,0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4654,0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1294,0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1294,0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1294,0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1294,0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1294,0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E3301" w:rsidRPr="00AE0AEA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1294,0</w:t>
            </w:r>
          </w:p>
        </w:tc>
      </w:tr>
    </w:tbl>
    <w:p w:rsidR="00FE3301" w:rsidRDefault="00E53909" w:rsidP="008F257A">
      <w:pPr>
        <w:jc w:val="right"/>
        <w:rPr>
          <w:sz w:val="26"/>
          <w:szCs w:val="26"/>
          <w:highlight w:val="yellow"/>
        </w:rPr>
      </w:pPr>
      <w:r w:rsidRPr="00AE0AEA">
        <w:rPr>
          <w:sz w:val="26"/>
          <w:szCs w:val="26"/>
        </w:rPr>
        <w:t>».</w:t>
      </w:r>
    </w:p>
    <w:p w:rsidR="00FE3301" w:rsidRDefault="00FE3301" w:rsidP="008F257A">
      <w:pPr>
        <w:jc w:val="right"/>
        <w:rPr>
          <w:sz w:val="26"/>
          <w:szCs w:val="26"/>
          <w:highlight w:val="yellow"/>
        </w:rPr>
      </w:pPr>
    </w:p>
    <w:p w:rsidR="00FE3301" w:rsidRPr="00AE0AEA" w:rsidRDefault="00FE3301" w:rsidP="00E53909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4. В приложении 4 к Программе «Ресурсное обеспечение и программная (</w:t>
      </w:r>
      <w:proofErr w:type="gramStart"/>
      <w:r w:rsidRPr="00AE0AEA">
        <w:rPr>
          <w:sz w:val="26"/>
          <w:szCs w:val="26"/>
        </w:rPr>
        <w:t>справочная)  оценка</w:t>
      </w:r>
      <w:proofErr w:type="gramEnd"/>
      <w:r w:rsidRPr="00AE0AEA">
        <w:rPr>
          <w:sz w:val="26"/>
          <w:szCs w:val="26"/>
        </w:rPr>
        <w:t xml:space="preserve"> расходов за счет всех источников финансирования» в основных мероприятиях  «</w:t>
      </w:r>
      <w:r w:rsidR="004A110E" w:rsidRPr="00AE0AEA">
        <w:rPr>
          <w:sz w:val="26"/>
          <w:szCs w:val="26"/>
        </w:rPr>
        <w:t>2 Развитие  дошкольного образования</w:t>
      </w:r>
      <w:r w:rsidRPr="00AE0AEA">
        <w:rPr>
          <w:sz w:val="26"/>
          <w:szCs w:val="26"/>
        </w:rPr>
        <w:t>»:</w:t>
      </w:r>
    </w:p>
    <w:p w:rsidR="004A110E" w:rsidRPr="00AE0AEA" w:rsidRDefault="004A110E" w:rsidP="004A110E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1) Позицию «Учреждения дошкольного образования» изложить в следующей редакции:</w:t>
      </w:r>
    </w:p>
    <w:p w:rsidR="004A110E" w:rsidRPr="00AE0AEA" w:rsidRDefault="004A110E" w:rsidP="00FE3301">
      <w:pPr>
        <w:ind w:firstLine="708"/>
        <w:jc w:val="both"/>
      </w:pPr>
      <w:r w:rsidRPr="00AE0AEA"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4A110E" w:rsidRPr="00AE0AEA" w:rsidTr="00E5390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Учреждения дошкольного образования</w:t>
            </w:r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Руководители дошкольных образовательных учреждений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Всего</w:t>
            </w:r>
          </w:p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49995,4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33661,2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40856,5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41812,8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43155,9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35871,3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34576,9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30939,2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30939,2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30939,2</w:t>
            </w:r>
          </w:p>
        </w:tc>
      </w:tr>
      <w:tr w:rsidR="004A110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</w:tr>
      <w:tr w:rsidR="004A110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Республиканский бюджет Республики Мордовия</w:t>
            </w:r>
          </w:p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49995,4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33661,2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40856,5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41812,8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43155,9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35871,3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34576,9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30939,2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30939,2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30939,2</w:t>
            </w:r>
          </w:p>
        </w:tc>
      </w:tr>
      <w:tr w:rsidR="004A110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Бюджет </w:t>
            </w:r>
            <w:proofErr w:type="spellStart"/>
            <w:r w:rsidRPr="00AE0AEA">
              <w:rPr>
                <w:sz w:val="16"/>
                <w:szCs w:val="16"/>
              </w:rPr>
              <w:t>Атяшевского</w:t>
            </w:r>
            <w:proofErr w:type="spellEnd"/>
            <w:r w:rsidRPr="00AE0AEA">
              <w:rPr>
                <w:sz w:val="16"/>
                <w:szCs w:val="16"/>
              </w:rPr>
              <w:t xml:space="preserve"> муниципального района</w:t>
            </w:r>
          </w:p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</w:tr>
      <w:tr w:rsidR="004A110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Внебюджетные средства</w:t>
            </w:r>
          </w:p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</w:tr>
    </w:tbl>
    <w:p w:rsidR="004A110E" w:rsidRPr="00AE0AEA" w:rsidRDefault="004A110E" w:rsidP="004A110E">
      <w:pPr>
        <w:ind w:firstLine="708"/>
        <w:jc w:val="right"/>
      </w:pPr>
      <w:r w:rsidRPr="00AE0AEA">
        <w:t>»;</w:t>
      </w:r>
    </w:p>
    <w:p w:rsidR="00E53909" w:rsidRDefault="00E53909" w:rsidP="004A110E">
      <w:pPr>
        <w:ind w:firstLine="708"/>
        <w:jc w:val="right"/>
      </w:pPr>
    </w:p>
    <w:p w:rsidR="004A110E" w:rsidRPr="00AE0AEA" w:rsidRDefault="004A110E" w:rsidP="004A110E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 xml:space="preserve">2) Позицию «Обеспечение деятельности </w:t>
      </w:r>
      <w:proofErr w:type="gramStart"/>
      <w:r w:rsidRPr="00AE0AEA">
        <w:rPr>
          <w:sz w:val="26"/>
          <w:szCs w:val="26"/>
        </w:rPr>
        <w:t>дошкольных  учреждений</w:t>
      </w:r>
      <w:proofErr w:type="gramEnd"/>
      <w:r w:rsidRPr="00AE0AEA">
        <w:rPr>
          <w:sz w:val="26"/>
          <w:szCs w:val="26"/>
        </w:rPr>
        <w:t>» изложить в следующей редакции:</w:t>
      </w:r>
    </w:p>
    <w:p w:rsidR="004A110E" w:rsidRPr="00AE0AEA" w:rsidRDefault="004A110E" w:rsidP="004A110E">
      <w:pPr>
        <w:ind w:firstLine="708"/>
        <w:jc w:val="both"/>
      </w:pPr>
      <w:r w:rsidRPr="00AE0AEA"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4A110E" w:rsidRPr="00AE0AEA" w:rsidTr="00E5390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Обеспечение деятельности </w:t>
            </w:r>
            <w:proofErr w:type="gramStart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дошкольных  учреждений</w:t>
            </w:r>
            <w:proofErr w:type="gramEnd"/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Руководители дошкольных образовательных учрежден</w:t>
            </w: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ий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Всего</w:t>
            </w:r>
          </w:p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 </w:t>
            </w:r>
          </w:p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9818,5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9245,7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8326,8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9735,7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9213,1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5988,9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5690,8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5690,8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5690,8</w:t>
            </w:r>
          </w:p>
        </w:tc>
      </w:tr>
      <w:tr w:rsidR="004A110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Федеральный бюджет</w:t>
            </w:r>
          </w:p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A110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Республиканский бюджет Республики </w:t>
            </w:r>
            <w:r w:rsidRPr="00AE0AEA">
              <w:rPr>
                <w:sz w:val="16"/>
                <w:szCs w:val="16"/>
              </w:rPr>
              <w:lastRenderedPageBreak/>
              <w:t>Мордовия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3356,1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6968,7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4200,2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4A110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Бюджет </w:t>
            </w:r>
            <w:proofErr w:type="spellStart"/>
            <w:r w:rsidRPr="00AE0AEA">
              <w:rPr>
                <w:sz w:val="16"/>
                <w:szCs w:val="16"/>
              </w:rPr>
              <w:t>Атяшевского</w:t>
            </w:r>
            <w:proofErr w:type="spellEnd"/>
            <w:r w:rsidRPr="00AE0AEA">
              <w:rPr>
                <w:sz w:val="16"/>
                <w:szCs w:val="16"/>
              </w:rPr>
              <w:t xml:space="preserve"> муниципального района </w:t>
            </w:r>
          </w:p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6462,4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2277,0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4126,6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5735,7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9213,1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5988,9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5690,8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5690,8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5690,8</w:t>
            </w:r>
          </w:p>
        </w:tc>
      </w:tr>
      <w:tr w:rsidR="004A110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Внебюджетные средства</w:t>
            </w:r>
          </w:p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FE3301" w:rsidRPr="00AE0AEA" w:rsidRDefault="004A110E" w:rsidP="008F257A">
      <w:pPr>
        <w:jc w:val="right"/>
        <w:rPr>
          <w:sz w:val="26"/>
          <w:szCs w:val="26"/>
        </w:rPr>
      </w:pPr>
      <w:r w:rsidRPr="00AE0AEA">
        <w:rPr>
          <w:sz w:val="26"/>
          <w:szCs w:val="26"/>
        </w:rPr>
        <w:t>»;</w:t>
      </w:r>
    </w:p>
    <w:p w:rsidR="00E53909" w:rsidRPr="00AE0AEA" w:rsidRDefault="00E53909" w:rsidP="008F257A">
      <w:pPr>
        <w:jc w:val="right"/>
        <w:rPr>
          <w:sz w:val="26"/>
          <w:szCs w:val="26"/>
        </w:rPr>
      </w:pPr>
    </w:p>
    <w:p w:rsidR="004A110E" w:rsidRPr="00AE0AEA" w:rsidRDefault="004A110E" w:rsidP="004A110E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3) Позицию «Укрепление материально-технической базы учреждений дошкольного образования» изложить в следующей редакции:</w:t>
      </w:r>
    </w:p>
    <w:p w:rsidR="004A110E" w:rsidRPr="00AE0AEA" w:rsidRDefault="004A110E" w:rsidP="004A110E">
      <w:pPr>
        <w:ind w:firstLine="708"/>
        <w:jc w:val="both"/>
      </w:pPr>
      <w:r w:rsidRPr="00AE0AEA"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4A110E" w:rsidRPr="00AE0AEA" w:rsidTr="00E5390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Укрепление материально-технической базы учреждений дошкольного образования</w:t>
            </w:r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Руководители дошкольных образовательных учреждений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37216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3533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2105,3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500,0</w:t>
            </w:r>
          </w:p>
        </w:tc>
      </w:tr>
      <w:tr w:rsidR="004A110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16"/>
                <w:szCs w:val="16"/>
              </w:rPr>
            </w:pPr>
            <w:r w:rsidRPr="00AE0AEA">
              <w:rPr>
                <w:rFonts w:ascii="Arial" w:eastAsia="Arial" w:hAnsi="Arial" w:cs="Arial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15530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A110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Республиканский бюджет Республики Мордовия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20766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796,6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4A110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Бюджет </w:t>
            </w:r>
            <w:proofErr w:type="spellStart"/>
            <w:r w:rsidRPr="00AE0AEA">
              <w:rPr>
                <w:sz w:val="16"/>
                <w:szCs w:val="16"/>
              </w:rPr>
              <w:t>Атяшевского</w:t>
            </w:r>
            <w:proofErr w:type="spellEnd"/>
            <w:r w:rsidRPr="00AE0AEA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920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2736,4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105,30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500,0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500,0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500,0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500,0</w:t>
            </w:r>
          </w:p>
        </w:tc>
      </w:tr>
      <w:tr w:rsidR="004A110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Внебюджетные средства</w:t>
            </w:r>
          </w:p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</w:tr>
    </w:tbl>
    <w:p w:rsidR="00FE3301" w:rsidRPr="00AE0AEA" w:rsidRDefault="004A110E" w:rsidP="008F257A">
      <w:pPr>
        <w:jc w:val="right"/>
        <w:rPr>
          <w:sz w:val="26"/>
          <w:szCs w:val="26"/>
        </w:rPr>
      </w:pPr>
      <w:r w:rsidRPr="00AE0AEA">
        <w:rPr>
          <w:sz w:val="26"/>
          <w:szCs w:val="26"/>
        </w:rPr>
        <w:t>»;</w:t>
      </w:r>
    </w:p>
    <w:p w:rsidR="00E53909" w:rsidRPr="00AE0AEA" w:rsidRDefault="00E53909" w:rsidP="008F257A">
      <w:pPr>
        <w:jc w:val="right"/>
        <w:rPr>
          <w:sz w:val="26"/>
          <w:szCs w:val="26"/>
        </w:rPr>
      </w:pPr>
    </w:p>
    <w:p w:rsidR="004A110E" w:rsidRPr="00AE0AEA" w:rsidRDefault="004A110E" w:rsidP="004A110E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4) Позицию «Укрепление материально-технической базы учреждений дошкольного образования» изложить в следующей редакции:</w:t>
      </w:r>
    </w:p>
    <w:p w:rsidR="00FE3301" w:rsidRPr="00AE0AEA" w:rsidRDefault="004A110E" w:rsidP="004A110E">
      <w:pPr>
        <w:rPr>
          <w:sz w:val="26"/>
          <w:szCs w:val="26"/>
        </w:rPr>
      </w:pPr>
      <w:r w:rsidRPr="00AE0AEA">
        <w:rPr>
          <w:sz w:val="26"/>
          <w:szCs w:val="26"/>
        </w:rPr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4A110E" w:rsidRPr="00AE0AEA" w:rsidTr="00E5390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Итого по разделу </w:t>
            </w:r>
            <w:proofErr w:type="gramStart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развитие  дошкольного</w:t>
            </w:r>
            <w:proofErr w:type="gramEnd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образования</w:t>
            </w:r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45679,7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13084,8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55249,3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50070,6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56602,2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56639,6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56777,6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51115,7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44991,8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41056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41056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41056</w:t>
            </w:r>
          </w:p>
        </w:tc>
      </w:tr>
      <w:tr w:rsidR="004A110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15530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</w:tr>
      <w:tr w:rsidR="004A110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20766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796,6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49995,4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37017,3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47825,2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46013,0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47155,9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37871,3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34576,9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30939,2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30939,2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30939,2</w:t>
            </w:r>
          </w:p>
        </w:tc>
      </w:tr>
      <w:tr w:rsidR="004A110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Бюджет </w:t>
            </w:r>
            <w:proofErr w:type="spellStart"/>
            <w:r w:rsidRPr="00AE0AEA">
              <w:rPr>
                <w:sz w:val="16"/>
                <w:szCs w:val="16"/>
              </w:rPr>
              <w:t>Атяшевского</w:t>
            </w:r>
            <w:proofErr w:type="spellEnd"/>
            <w:r w:rsidRPr="00AE0AEA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940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2756,4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6462,4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2277,0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4126,6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5735,7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9358,4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6528,9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6230,8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6230,8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6230,8</w:t>
            </w:r>
          </w:p>
        </w:tc>
      </w:tr>
      <w:tr w:rsidR="004A110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A110E" w:rsidRPr="00AE0AEA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8443,7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9531,8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5173,9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6590,9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6500,0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6500,0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3886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3886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3886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3886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3886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4A110E" w:rsidRPr="00AE0AEA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3886</w:t>
            </w:r>
          </w:p>
        </w:tc>
      </w:tr>
    </w:tbl>
    <w:p w:rsidR="00FE3301" w:rsidRPr="00AE0AEA" w:rsidRDefault="004A110E" w:rsidP="008F257A">
      <w:pPr>
        <w:jc w:val="right"/>
        <w:rPr>
          <w:sz w:val="26"/>
          <w:szCs w:val="26"/>
        </w:rPr>
      </w:pPr>
      <w:r w:rsidRPr="00AE0AEA">
        <w:rPr>
          <w:sz w:val="26"/>
          <w:szCs w:val="26"/>
        </w:rPr>
        <w:t>».</w:t>
      </w:r>
    </w:p>
    <w:p w:rsidR="00E53909" w:rsidRPr="00AE0AEA" w:rsidRDefault="00E53909" w:rsidP="008F257A">
      <w:pPr>
        <w:jc w:val="right"/>
        <w:rPr>
          <w:sz w:val="26"/>
          <w:szCs w:val="26"/>
        </w:rPr>
      </w:pPr>
    </w:p>
    <w:p w:rsidR="004A110E" w:rsidRPr="00AE0AEA" w:rsidRDefault="004A110E" w:rsidP="00E53909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5. В приложении 4 к Программе «Ресурсное обеспечение и программная (</w:t>
      </w:r>
      <w:proofErr w:type="gramStart"/>
      <w:r w:rsidRPr="00AE0AEA">
        <w:rPr>
          <w:sz w:val="26"/>
          <w:szCs w:val="26"/>
        </w:rPr>
        <w:t>справочная)  оценка</w:t>
      </w:r>
      <w:proofErr w:type="gramEnd"/>
      <w:r w:rsidRPr="00AE0AEA">
        <w:rPr>
          <w:sz w:val="26"/>
          <w:szCs w:val="26"/>
        </w:rPr>
        <w:t xml:space="preserve"> расходов за счет всех источников финансирования» в основных мероприятиях  «3  Развитие  дополнительного  образования»:</w:t>
      </w:r>
    </w:p>
    <w:p w:rsidR="004A110E" w:rsidRPr="00AE0AEA" w:rsidRDefault="004A110E" w:rsidP="004A110E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1) Позицию «</w:t>
      </w:r>
      <w:r w:rsidR="002D25EE" w:rsidRPr="00AE0AEA">
        <w:rPr>
          <w:sz w:val="26"/>
          <w:szCs w:val="26"/>
        </w:rPr>
        <w:t>Учреждения дополнительного образования детей</w:t>
      </w:r>
      <w:r w:rsidRPr="00AE0AEA">
        <w:rPr>
          <w:sz w:val="26"/>
          <w:szCs w:val="26"/>
        </w:rPr>
        <w:t>» изложить в следующей редакции:</w:t>
      </w:r>
    </w:p>
    <w:p w:rsidR="00FE3301" w:rsidRPr="00AE0AEA" w:rsidRDefault="002D25EE" w:rsidP="002D25EE">
      <w:pPr>
        <w:rPr>
          <w:sz w:val="26"/>
          <w:szCs w:val="26"/>
        </w:rPr>
      </w:pPr>
      <w:r w:rsidRPr="00AE0AEA">
        <w:rPr>
          <w:sz w:val="26"/>
          <w:szCs w:val="26"/>
        </w:rPr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2D25EE" w:rsidRPr="00AE0AEA" w:rsidTr="00E5390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Учреждения дополнительного образования детей</w:t>
            </w:r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Руководители учреждений дополнительного образования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13480,5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12552,6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13867,7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12779,2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8978,0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15041,2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9654,9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10117,9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10117,9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AE0AEA">
              <w:rPr>
                <w:color w:val="000000"/>
                <w:sz w:val="20"/>
                <w:szCs w:val="20"/>
              </w:rPr>
              <w:t>10117,9</w:t>
            </w:r>
          </w:p>
        </w:tc>
      </w:tr>
      <w:tr w:rsidR="002D25E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AE0AEA">
              <w:rPr>
                <w:rFonts w:ascii="Arial" w:eastAsia="Arial" w:hAnsi="Arial" w:cs="Arial"/>
                <w:color w:val="000000"/>
              </w:rPr>
              <w:t> </w:t>
            </w:r>
            <w:r w:rsidRPr="00AE0AEA">
              <w:rPr>
                <w:color w:val="000000"/>
                <w:sz w:val="20"/>
                <w:szCs w:val="20"/>
              </w:rPr>
              <w:t>0</w:t>
            </w:r>
          </w:p>
        </w:tc>
      </w:tr>
      <w:tr w:rsidR="002D25E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1817,8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 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 0</w:t>
            </w:r>
          </w:p>
        </w:tc>
      </w:tr>
      <w:tr w:rsidR="002D25E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Бюджет </w:t>
            </w:r>
            <w:proofErr w:type="spellStart"/>
            <w:r w:rsidRPr="00AE0AEA">
              <w:rPr>
                <w:sz w:val="16"/>
                <w:szCs w:val="16"/>
              </w:rPr>
              <w:t>Атяшевского</w:t>
            </w:r>
            <w:proofErr w:type="spellEnd"/>
            <w:r w:rsidRPr="00AE0AEA">
              <w:rPr>
                <w:sz w:val="16"/>
                <w:szCs w:val="16"/>
              </w:rPr>
              <w:t xml:space="preserve"> муниципального района</w:t>
            </w:r>
          </w:p>
          <w:p w:rsidR="002D25EE" w:rsidRPr="00AE0AEA" w:rsidRDefault="002D25E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13480,5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12552,6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13867,7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10961,4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8978,0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34397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15041,2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9654,9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10117,9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10117,9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10117,9</w:t>
            </w:r>
          </w:p>
        </w:tc>
      </w:tr>
      <w:tr w:rsidR="002D25E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Внебюджетные средства</w:t>
            </w:r>
          </w:p>
          <w:p w:rsidR="002D25EE" w:rsidRPr="00AE0AEA" w:rsidRDefault="002D25E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</w:tr>
    </w:tbl>
    <w:p w:rsidR="004A110E" w:rsidRPr="00AE0AEA" w:rsidRDefault="002D25EE" w:rsidP="008F257A">
      <w:pPr>
        <w:jc w:val="right"/>
        <w:rPr>
          <w:sz w:val="26"/>
          <w:szCs w:val="26"/>
        </w:rPr>
      </w:pPr>
      <w:r w:rsidRPr="00AE0AEA">
        <w:rPr>
          <w:sz w:val="26"/>
          <w:szCs w:val="26"/>
        </w:rPr>
        <w:t>»;</w:t>
      </w:r>
    </w:p>
    <w:p w:rsidR="00E53909" w:rsidRPr="00AE0AEA" w:rsidRDefault="00E53909" w:rsidP="008F257A">
      <w:pPr>
        <w:jc w:val="right"/>
        <w:rPr>
          <w:sz w:val="26"/>
          <w:szCs w:val="26"/>
        </w:rPr>
      </w:pPr>
    </w:p>
    <w:p w:rsidR="002D25EE" w:rsidRPr="00AE0AEA" w:rsidRDefault="002D25EE" w:rsidP="002D25EE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2) Позицию «Обеспечение персонифицированного финансирования дополнительного образования детей» изложить в следующей редакции:</w:t>
      </w:r>
    </w:p>
    <w:p w:rsidR="004A110E" w:rsidRPr="00AE0AEA" w:rsidRDefault="002D25EE" w:rsidP="002D25EE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2D25EE" w:rsidRPr="00AE0AEA" w:rsidTr="00E5390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Обеспечение персонифицированного финансирования дополнительного образования детей</w:t>
            </w:r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Руководители учреждений дополнительного образования</w:t>
            </w:r>
          </w:p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671,0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1404,6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2349,9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2349,3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2349,3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2349,3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2349,3</w:t>
            </w:r>
          </w:p>
        </w:tc>
      </w:tr>
      <w:tr w:rsidR="002D25E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D25E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D25E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Бюджет </w:t>
            </w:r>
            <w:proofErr w:type="spellStart"/>
            <w:r w:rsidRPr="00AE0AEA">
              <w:rPr>
                <w:sz w:val="16"/>
                <w:szCs w:val="16"/>
              </w:rPr>
              <w:t>Атяшевского</w:t>
            </w:r>
            <w:proofErr w:type="spellEnd"/>
            <w:r w:rsidRPr="00AE0AEA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671,0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1404,6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2349,9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2349,3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2349,3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2349,3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2349,3</w:t>
            </w:r>
          </w:p>
        </w:tc>
      </w:tr>
      <w:tr w:rsidR="002D25E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Внебюджетные средства</w:t>
            </w:r>
          </w:p>
          <w:p w:rsidR="002D25EE" w:rsidRPr="00AE0AEA" w:rsidRDefault="002D25EE" w:rsidP="00E5390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4A110E" w:rsidRPr="00AE0AEA" w:rsidRDefault="002D25EE" w:rsidP="008F257A">
      <w:pPr>
        <w:jc w:val="right"/>
        <w:rPr>
          <w:sz w:val="26"/>
          <w:szCs w:val="26"/>
        </w:rPr>
      </w:pPr>
      <w:r w:rsidRPr="00AE0AEA">
        <w:rPr>
          <w:sz w:val="26"/>
          <w:szCs w:val="26"/>
        </w:rPr>
        <w:t>»;</w:t>
      </w:r>
    </w:p>
    <w:p w:rsidR="002D25EE" w:rsidRPr="00AE0AEA" w:rsidRDefault="002D25EE" w:rsidP="008F257A">
      <w:pPr>
        <w:jc w:val="right"/>
        <w:rPr>
          <w:sz w:val="26"/>
          <w:szCs w:val="26"/>
        </w:rPr>
      </w:pPr>
    </w:p>
    <w:p w:rsidR="002D25EE" w:rsidRPr="00AE0AEA" w:rsidRDefault="002D25EE" w:rsidP="002D25EE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 xml:space="preserve">3) Позицию «Итого по разделу </w:t>
      </w:r>
      <w:proofErr w:type="gramStart"/>
      <w:r w:rsidRPr="00AE0AEA">
        <w:rPr>
          <w:sz w:val="26"/>
          <w:szCs w:val="26"/>
        </w:rPr>
        <w:t>развитие  дополнительного</w:t>
      </w:r>
      <w:proofErr w:type="gramEnd"/>
      <w:r w:rsidRPr="00AE0AEA">
        <w:rPr>
          <w:sz w:val="26"/>
          <w:szCs w:val="26"/>
        </w:rPr>
        <w:t>  образования» изложить в следующей редакции:</w:t>
      </w:r>
    </w:p>
    <w:p w:rsidR="002D25EE" w:rsidRPr="00AE0AEA" w:rsidRDefault="002D25EE" w:rsidP="002D25EE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2D25EE" w:rsidRPr="00AE0AEA" w:rsidTr="00E5390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Итого по разделу </w:t>
            </w:r>
            <w:proofErr w:type="gramStart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развитие  дополнительного</w:t>
            </w:r>
            <w:proofErr w:type="gramEnd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 образования</w:t>
            </w:r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13690,5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12702,6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15230,6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14644,8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10596,6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17606,1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12219,2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12682,2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12682,2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AE0AEA">
              <w:rPr>
                <w:color w:val="000000"/>
                <w:sz w:val="20"/>
                <w:szCs w:val="20"/>
              </w:rPr>
              <w:t>12682,2</w:t>
            </w:r>
          </w:p>
        </w:tc>
      </w:tr>
      <w:tr w:rsidR="002D25E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D25E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1085,6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1817,8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D25E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Бюджет </w:t>
            </w:r>
            <w:proofErr w:type="spellStart"/>
            <w:r w:rsidRPr="00AE0AEA">
              <w:rPr>
                <w:sz w:val="16"/>
                <w:szCs w:val="16"/>
              </w:rPr>
              <w:t>Атяшевского</w:t>
            </w:r>
            <w:proofErr w:type="spellEnd"/>
            <w:r w:rsidRPr="00AE0AEA">
              <w:rPr>
                <w:sz w:val="16"/>
                <w:szCs w:val="16"/>
              </w:rPr>
              <w:t xml:space="preserve"> муниципального района</w:t>
            </w:r>
          </w:p>
          <w:p w:rsidR="002D25EE" w:rsidRPr="00AE0AEA" w:rsidRDefault="002D25EE" w:rsidP="00E5390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13690,5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12702,6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14145,0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12827,0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10596,6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17606,1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12219,2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12682,2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12682,2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AE0AEA">
              <w:rPr>
                <w:color w:val="000000"/>
                <w:sz w:val="20"/>
                <w:szCs w:val="20"/>
              </w:rPr>
              <w:t>12682,2</w:t>
            </w:r>
          </w:p>
        </w:tc>
      </w:tr>
      <w:tr w:rsidR="002D25EE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D25EE" w:rsidRPr="00AE0AEA" w:rsidRDefault="002D25E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Внебюджетные средства 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D25EE" w:rsidRPr="00AE0AEA" w:rsidRDefault="002D25E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2D25EE" w:rsidRPr="00AE0AEA" w:rsidRDefault="002D25EE" w:rsidP="002D25EE">
      <w:pPr>
        <w:jc w:val="right"/>
        <w:rPr>
          <w:sz w:val="26"/>
          <w:szCs w:val="26"/>
        </w:rPr>
      </w:pPr>
      <w:r w:rsidRPr="00AE0AEA">
        <w:rPr>
          <w:sz w:val="26"/>
          <w:szCs w:val="26"/>
        </w:rPr>
        <w:t>».</w:t>
      </w:r>
    </w:p>
    <w:p w:rsidR="002D25EE" w:rsidRPr="00AE0AEA" w:rsidRDefault="002D25EE" w:rsidP="008F257A">
      <w:pPr>
        <w:jc w:val="right"/>
        <w:rPr>
          <w:sz w:val="26"/>
          <w:szCs w:val="26"/>
        </w:rPr>
      </w:pPr>
    </w:p>
    <w:p w:rsidR="002D25EE" w:rsidRPr="00AE0AEA" w:rsidRDefault="002D25EE" w:rsidP="00E53909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lastRenderedPageBreak/>
        <w:t>6. В приложении 4 к Программе «Ресурсное обеспечение и программная (</w:t>
      </w:r>
      <w:proofErr w:type="gramStart"/>
      <w:r w:rsidRPr="00AE0AEA">
        <w:rPr>
          <w:sz w:val="26"/>
          <w:szCs w:val="26"/>
        </w:rPr>
        <w:t>справочная)  оценка</w:t>
      </w:r>
      <w:proofErr w:type="gramEnd"/>
      <w:r w:rsidRPr="00AE0AEA">
        <w:rPr>
          <w:sz w:val="26"/>
          <w:szCs w:val="26"/>
        </w:rPr>
        <w:t xml:space="preserve"> расходов за счет всех источников финансирования» в основных мероприятиях  «4  </w:t>
      </w:r>
      <w:r w:rsidR="00F56D32" w:rsidRPr="00AE0AEA">
        <w:rPr>
          <w:sz w:val="26"/>
          <w:szCs w:val="26"/>
        </w:rPr>
        <w:t>Опека и попечительство </w:t>
      </w:r>
      <w:r w:rsidRPr="00AE0AEA">
        <w:rPr>
          <w:sz w:val="26"/>
          <w:szCs w:val="26"/>
        </w:rPr>
        <w:t>»:</w:t>
      </w:r>
    </w:p>
    <w:p w:rsidR="002D25EE" w:rsidRPr="00AE0AEA" w:rsidRDefault="002D25EE" w:rsidP="002D25EE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1) Позицию «</w:t>
      </w:r>
      <w:r w:rsidR="00F56D32" w:rsidRPr="00AE0AEA">
        <w:rPr>
          <w:sz w:val="26"/>
          <w:szCs w:val="26"/>
        </w:rPr>
        <w:t>Опекунское пособие</w:t>
      </w:r>
      <w:r w:rsidRPr="00AE0AEA">
        <w:rPr>
          <w:sz w:val="26"/>
          <w:szCs w:val="26"/>
        </w:rPr>
        <w:t>» изложить в следующей редакции:</w:t>
      </w:r>
    </w:p>
    <w:p w:rsidR="00F56D32" w:rsidRPr="00AE0AEA" w:rsidRDefault="00F56D32" w:rsidP="00F56D32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F56D32" w:rsidRPr="00AE0AEA" w:rsidTr="00E5390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Опекунское пособие</w:t>
            </w:r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Управление образования Администрации </w:t>
            </w:r>
            <w:proofErr w:type="spellStart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Атяшевского</w:t>
            </w:r>
            <w:proofErr w:type="spellEnd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2340,9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2422,4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2060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1730,4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3045,9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2878,3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2999,0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3118,6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3118,6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3118,6</w:t>
            </w:r>
          </w:p>
        </w:tc>
      </w:tr>
      <w:tr w:rsidR="00F56D32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56D32" w:rsidRPr="00AE0AEA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56D32" w:rsidRPr="00AE0AEA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</w:tr>
      <w:tr w:rsidR="00F56D32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56D32" w:rsidRPr="00AE0AEA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56D32" w:rsidRPr="00AE0AEA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2340,9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2422,4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2060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1730,4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3045,9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2878,3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2999,0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3118,6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3118,6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3118,6</w:t>
            </w:r>
          </w:p>
        </w:tc>
      </w:tr>
      <w:tr w:rsidR="00F56D32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56D32" w:rsidRPr="00AE0AEA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56D32" w:rsidRPr="00AE0AEA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Бюджет </w:t>
            </w:r>
            <w:proofErr w:type="spellStart"/>
            <w:r w:rsidRPr="00AE0AEA">
              <w:rPr>
                <w:sz w:val="16"/>
                <w:szCs w:val="16"/>
              </w:rPr>
              <w:t>Атяшевского</w:t>
            </w:r>
            <w:proofErr w:type="spellEnd"/>
            <w:r w:rsidRPr="00AE0AEA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</w:tr>
      <w:tr w:rsidR="00F56D32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56D32" w:rsidRPr="00AE0AEA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56D32" w:rsidRPr="00AE0AEA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</w:tr>
    </w:tbl>
    <w:p w:rsidR="00F56D32" w:rsidRPr="00AE0AEA" w:rsidRDefault="00F56D32" w:rsidP="00F56D32">
      <w:pPr>
        <w:jc w:val="right"/>
        <w:rPr>
          <w:sz w:val="26"/>
          <w:szCs w:val="26"/>
        </w:rPr>
      </w:pPr>
      <w:r w:rsidRPr="00AE0AEA">
        <w:rPr>
          <w:sz w:val="26"/>
          <w:szCs w:val="26"/>
        </w:rPr>
        <w:t>»;</w:t>
      </w:r>
    </w:p>
    <w:p w:rsidR="002D25EE" w:rsidRPr="00AE0AEA" w:rsidRDefault="002D25EE" w:rsidP="008F257A">
      <w:pPr>
        <w:jc w:val="right"/>
        <w:rPr>
          <w:sz w:val="26"/>
          <w:szCs w:val="26"/>
        </w:rPr>
      </w:pPr>
    </w:p>
    <w:p w:rsidR="00F56D32" w:rsidRPr="00AE0AEA" w:rsidRDefault="00F56D32" w:rsidP="00F56D32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2) Позицию «Обеспечение жильем детей –сирот, детей, оставшихся без попечения родителей» изложить в следующей редакции:</w:t>
      </w:r>
    </w:p>
    <w:p w:rsidR="00F56D32" w:rsidRPr="00AE0AEA" w:rsidRDefault="00F56D32" w:rsidP="00F56D32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F56D32" w:rsidRPr="00AE0AEA" w:rsidTr="00E5390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Обеспечение жильем детей –сирот, детей, оставшихся без попечения родителей</w:t>
            </w:r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Управление образования Администрации </w:t>
            </w:r>
            <w:proofErr w:type="spellStart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Атяшевского</w:t>
            </w:r>
            <w:proofErr w:type="spellEnd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11313,2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3134,8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2115,9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1106,8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1111,2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1243,9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1313,0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2628,4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1314,2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1314,2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1314,2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1314,2</w:t>
            </w:r>
          </w:p>
        </w:tc>
      </w:tr>
      <w:tr w:rsidR="00F56D32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56D32" w:rsidRPr="00AE0AEA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56D32" w:rsidRPr="00AE0AEA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1671,8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1044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1050,4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2102,7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1051,4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1051,4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1051,4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1051,4</w:t>
            </w:r>
          </w:p>
        </w:tc>
      </w:tr>
      <w:tr w:rsidR="00F56D32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56D32" w:rsidRPr="00AE0AEA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56D32" w:rsidRPr="00AE0AEA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Республиканский бюджет Республики Мордовия</w:t>
            </w:r>
          </w:p>
          <w:p w:rsidR="00F56D32" w:rsidRPr="00AE0AEA" w:rsidRDefault="00F56D32" w:rsidP="00E5390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9641,4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2090,8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2115,9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1106,8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1111,2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1243,9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262,6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34397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343972">
              <w:rPr>
                <w:rFonts w:ascii="Arial" w:eastAsia="Arial" w:hAnsi="Arial" w:cs="Arial"/>
                <w:color w:val="000000"/>
                <w:sz w:val="20"/>
                <w:szCs w:val="20"/>
              </w:rPr>
              <w:t>525</w:t>
            </w:r>
            <w:r w:rsidR="00F56D32" w:rsidRPr="00343972">
              <w:rPr>
                <w:rFonts w:ascii="Arial" w:eastAsia="Arial" w:hAnsi="Arial" w:cs="Arial"/>
                <w:color w:val="000000"/>
                <w:sz w:val="20"/>
                <w:szCs w:val="20"/>
              </w:rPr>
              <w:t>,7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262,8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262,8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262,8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262,8</w:t>
            </w:r>
          </w:p>
        </w:tc>
      </w:tr>
    </w:tbl>
    <w:p w:rsidR="00F56D32" w:rsidRPr="00AE0AEA" w:rsidRDefault="00F56D32" w:rsidP="00F56D32">
      <w:pPr>
        <w:jc w:val="right"/>
        <w:rPr>
          <w:sz w:val="26"/>
          <w:szCs w:val="26"/>
        </w:rPr>
      </w:pPr>
      <w:r w:rsidRPr="00AE0AEA">
        <w:rPr>
          <w:sz w:val="26"/>
          <w:szCs w:val="26"/>
        </w:rPr>
        <w:t>»;</w:t>
      </w:r>
    </w:p>
    <w:p w:rsidR="002D25EE" w:rsidRPr="00AE0AEA" w:rsidRDefault="002D25EE" w:rsidP="008F257A">
      <w:pPr>
        <w:jc w:val="right"/>
        <w:rPr>
          <w:sz w:val="26"/>
          <w:szCs w:val="26"/>
        </w:rPr>
      </w:pPr>
    </w:p>
    <w:p w:rsidR="00F56D32" w:rsidRPr="00AE0AEA" w:rsidRDefault="00F56D32" w:rsidP="00F56D32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2) Позицию «Итого по разделу опека и попечительство» изложить в следующей редакции:</w:t>
      </w:r>
    </w:p>
    <w:p w:rsidR="002D25EE" w:rsidRPr="00AE0AEA" w:rsidRDefault="00F56D32" w:rsidP="00F56D32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F56D32" w:rsidRPr="00AE0AEA" w:rsidTr="00E5390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Итого по разделу опека и попечительство</w:t>
            </w:r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11313,2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3134,8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5509,9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4546,9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4087,8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4140,8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5488,8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6504,7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5343,9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5497,1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5497,1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5497,1</w:t>
            </w:r>
          </w:p>
        </w:tc>
      </w:tr>
      <w:tr w:rsidR="00F56D32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56D32" w:rsidRPr="00AE0AEA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56D32" w:rsidRPr="00AE0AEA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1671,8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1044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1050,4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2102,7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1051,4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1051,4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1051,4 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1051,4 </w:t>
            </w:r>
          </w:p>
        </w:tc>
      </w:tr>
      <w:tr w:rsidR="00F56D32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56D32" w:rsidRPr="00AE0AEA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56D32" w:rsidRPr="00AE0AEA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9641,4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2090,8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5509,9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4546,9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4087,8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3934,5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4314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4371,1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4261,6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4414,8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4414,8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4414,8</w:t>
            </w:r>
          </w:p>
        </w:tc>
      </w:tr>
      <w:tr w:rsidR="00F56D32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56D32" w:rsidRPr="00AE0AEA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56D32" w:rsidRPr="00AE0AEA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Бюджет </w:t>
            </w:r>
            <w:proofErr w:type="spellStart"/>
            <w:r w:rsidRPr="00AE0AEA">
              <w:rPr>
                <w:sz w:val="16"/>
                <w:szCs w:val="16"/>
              </w:rPr>
              <w:t>Атяшевского</w:t>
            </w:r>
            <w:proofErr w:type="spellEnd"/>
            <w:r w:rsidRPr="00AE0AEA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206,3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124,4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30,9</w:t>
            </w:r>
          </w:p>
        </w:tc>
      </w:tr>
      <w:tr w:rsidR="00F56D32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56D32" w:rsidRPr="00AE0AEA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56D32" w:rsidRPr="00AE0AEA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56D32" w:rsidRPr="00AE0AEA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F56D32" w:rsidRPr="00AE0AEA" w:rsidRDefault="00F56D32" w:rsidP="00F56D32">
      <w:pPr>
        <w:jc w:val="right"/>
        <w:rPr>
          <w:sz w:val="26"/>
          <w:szCs w:val="26"/>
        </w:rPr>
      </w:pPr>
      <w:r w:rsidRPr="00AE0AEA">
        <w:rPr>
          <w:sz w:val="26"/>
          <w:szCs w:val="26"/>
        </w:rPr>
        <w:t>».</w:t>
      </w:r>
    </w:p>
    <w:p w:rsidR="00EC0562" w:rsidRPr="00AE0AEA" w:rsidRDefault="00EC0562" w:rsidP="00E53909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lastRenderedPageBreak/>
        <w:t>7. В приложении 4 к Программе «Ресурсное обеспечение и программная (</w:t>
      </w:r>
      <w:proofErr w:type="gramStart"/>
      <w:r w:rsidRPr="00AE0AEA">
        <w:rPr>
          <w:sz w:val="26"/>
          <w:szCs w:val="26"/>
        </w:rPr>
        <w:t>справочная)  оценка</w:t>
      </w:r>
      <w:proofErr w:type="gramEnd"/>
      <w:r w:rsidRPr="00AE0AEA">
        <w:rPr>
          <w:sz w:val="26"/>
          <w:szCs w:val="26"/>
        </w:rPr>
        <w:t xml:space="preserve"> расходов за счет всех источников финансирования» в основных мероприятиях  «5-  Обеспечение деятельности Управления образования Администрации </w:t>
      </w:r>
      <w:proofErr w:type="spellStart"/>
      <w:r w:rsidRPr="00AE0AEA">
        <w:rPr>
          <w:sz w:val="26"/>
          <w:szCs w:val="26"/>
        </w:rPr>
        <w:t>Атяшевского</w:t>
      </w:r>
      <w:proofErr w:type="spellEnd"/>
      <w:r w:rsidRPr="00AE0AEA">
        <w:rPr>
          <w:sz w:val="26"/>
          <w:szCs w:val="26"/>
        </w:rPr>
        <w:t xml:space="preserve"> муниципального района  »:</w:t>
      </w:r>
    </w:p>
    <w:p w:rsidR="00EC0562" w:rsidRPr="00AE0AEA" w:rsidRDefault="00EC0562" w:rsidP="00EC0562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 xml:space="preserve">1) Позицию «Аппарат Управления образования Администрации </w:t>
      </w:r>
      <w:proofErr w:type="spellStart"/>
      <w:r w:rsidRPr="00AE0AEA">
        <w:rPr>
          <w:sz w:val="26"/>
          <w:szCs w:val="26"/>
        </w:rPr>
        <w:t>Атяшевского</w:t>
      </w:r>
      <w:proofErr w:type="spellEnd"/>
      <w:r w:rsidRPr="00AE0AEA">
        <w:rPr>
          <w:sz w:val="26"/>
          <w:szCs w:val="26"/>
        </w:rPr>
        <w:t xml:space="preserve"> муниципального района» изложить в следующей редакции:</w:t>
      </w:r>
    </w:p>
    <w:p w:rsidR="00EC0562" w:rsidRPr="00AE0AEA" w:rsidRDefault="00EC0562" w:rsidP="00EC0562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EC0562" w:rsidRPr="00AE0AEA" w:rsidTr="00E5390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Аппарат Управления образования Администрации </w:t>
            </w:r>
            <w:proofErr w:type="spellStart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Атяшевского</w:t>
            </w:r>
            <w:proofErr w:type="spellEnd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Управление образования Администрации </w:t>
            </w:r>
            <w:proofErr w:type="spellStart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Атяшевского</w:t>
            </w:r>
            <w:proofErr w:type="spellEnd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Всего</w:t>
            </w:r>
          </w:p>
          <w:p w:rsidR="00EC0562" w:rsidRPr="00AE0AEA" w:rsidRDefault="00EC056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2670,1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2851,1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3127,2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3371,5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3555,8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3339,4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1904,8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1912,0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1912,0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1912,0</w:t>
            </w:r>
          </w:p>
        </w:tc>
      </w:tr>
      <w:tr w:rsidR="00EC0562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C0562" w:rsidRPr="00AE0AEA" w:rsidRDefault="00EC056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C0562" w:rsidRPr="00AE0AEA" w:rsidRDefault="00EC056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</w:tr>
      <w:tr w:rsidR="00EC0562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C0562" w:rsidRPr="00AE0AEA" w:rsidRDefault="00EC056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C0562" w:rsidRPr="00AE0AEA" w:rsidRDefault="00EC056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Республиканский бюджет Республики Мордовия 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515,9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995,0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</w:tr>
      <w:tr w:rsidR="00EC0562" w:rsidRPr="00AE0AEA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C0562" w:rsidRPr="00AE0AEA" w:rsidRDefault="00EC056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C0562" w:rsidRPr="00AE0AEA" w:rsidRDefault="00EC056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Бюджет </w:t>
            </w:r>
            <w:proofErr w:type="spellStart"/>
            <w:r w:rsidRPr="00AE0AEA">
              <w:rPr>
                <w:sz w:val="16"/>
                <w:szCs w:val="16"/>
              </w:rPr>
              <w:t>Атяшевского</w:t>
            </w:r>
            <w:proofErr w:type="spellEnd"/>
            <w:r w:rsidRPr="00AE0AEA">
              <w:rPr>
                <w:sz w:val="16"/>
                <w:szCs w:val="16"/>
              </w:rPr>
              <w:t xml:space="preserve"> муниципального района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2670,1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2851,1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2611,3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2376,5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3555,8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3339,4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1904,8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1912,0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1912,0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1912,0</w:t>
            </w:r>
          </w:p>
        </w:tc>
      </w:tr>
    </w:tbl>
    <w:p w:rsidR="00EC0562" w:rsidRPr="00AE0AEA" w:rsidRDefault="00EC0562" w:rsidP="00EC0562">
      <w:pPr>
        <w:jc w:val="right"/>
        <w:rPr>
          <w:sz w:val="26"/>
          <w:szCs w:val="26"/>
        </w:rPr>
      </w:pPr>
      <w:r w:rsidRPr="00AE0AEA">
        <w:rPr>
          <w:sz w:val="26"/>
          <w:szCs w:val="26"/>
        </w:rPr>
        <w:t>»;</w:t>
      </w:r>
    </w:p>
    <w:p w:rsidR="00F56D32" w:rsidRPr="00AE0AEA" w:rsidRDefault="00F56D32" w:rsidP="008F257A">
      <w:pPr>
        <w:jc w:val="right"/>
        <w:rPr>
          <w:sz w:val="26"/>
          <w:szCs w:val="26"/>
        </w:rPr>
      </w:pPr>
    </w:p>
    <w:p w:rsidR="00EC0562" w:rsidRPr="00AE0AEA" w:rsidRDefault="00EC0562" w:rsidP="00EC0562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 xml:space="preserve">2) Позицию «Итого по разделу обеспечение деятельности Управления образования Администрации </w:t>
      </w:r>
      <w:proofErr w:type="spellStart"/>
      <w:r w:rsidRPr="00AE0AEA">
        <w:rPr>
          <w:sz w:val="26"/>
          <w:szCs w:val="26"/>
        </w:rPr>
        <w:t>Атяшевского</w:t>
      </w:r>
      <w:proofErr w:type="spellEnd"/>
      <w:r w:rsidRPr="00AE0AEA">
        <w:rPr>
          <w:sz w:val="26"/>
          <w:szCs w:val="26"/>
        </w:rPr>
        <w:t xml:space="preserve"> муниципального района» изложить в следующей редакции:</w:t>
      </w:r>
    </w:p>
    <w:p w:rsidR="00EC0562" w:rsidRPr="00AE0AEA" w:rsidRDefault="00EC0562" w:rsidP="00EC0562">
      <w:pPr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2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EC0562" w:rsidRPr="00AE0AEA" w:rsidTr="00E53909">
        <w:trPr>
          <w:tblCellSpacing w:w="0" w:type="dxa"/>
          <w:jc w:val="center"/>
        </w:trPr>
        <w:tc>
          <w:tcPr>
            <w:tcW w:w="391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Итого по разделу обеспечение деятельности Управления образования Администрации </w:t>
            </w:r>
            <w:proofErr w:type="spellStart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Атяшевского</w:t>
            </w:r>
            <w:proofErr w:type="spellEnd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2730,1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2851,1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3127,2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3371,5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3555,8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3339,4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1912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1912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1912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1912</w:t>
            </w:r>
          </w:p>
        </w:tc>
      </w:tr>
      <w:tr w:rsidR="00EC0562" w:rsidRPr="00AE0AEA" w:rsidTr="00E53909">
        <w:trPr>
          <w:tblCellSpacing w:w="0" w:type="dxa"/>
          <w:jc w:val="center"/>
        </w:trPr>
        <w:tc>
          <w:tcPr>
            <w:tcW w:w="391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C0562" w:rsidRPr="00AE0AEA" w:rsidRDefault="00EC056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C0562" w:rsidRPr="00AE0AEA" w:rsidTr="00E53909">
        <w:trPr>
          <w:tblCellSpacing w:w="0" w:type="dxa"/>
          <w:jc w:val="center"/>
        </w:trPr>
        <w:tc>
          <w:tcPr>
            <w:tcW w:w="391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C0562" w:rsidRPr="00AE0AEA" w:rsidRDefault="00EC056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515,9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995,0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C0562" w:rsidRPr="00AE0AEA" w:rsidTr="00E53909">
        <w:trPr>
          <w:tblCellSpacing w:w="0" w:type="dxa"/>
          <w:jc w:val="center"/>
        </w:trPr>
        <w:tc>
          <w:tcPr>
            <w:tcW w:w="391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C0562" w:rsidRPr="00AE0AEA" w:rsidRDefault="00EC056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Бюджет </w:t>
            </w:r>
            <w:proofErr w:type="spellStart"/>
            <w:r w:rsidRPr="00AE0AEA">
              <w:rPr>
                <w:sz w:val="16"/>
                <w:szCs w:val="16"/>
              </w:rPr>
              <w:t>Атяшевского</w:t>
            </w:r>
            <w:proofErr w:type="spellEnd"/>
            <w:r w:rsidRPr="00AE0AEA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2730,1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2851,1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2611,3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2376,5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3555,8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3339,4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1904,8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1912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1912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1912</w:t>
            </w:r>
          </w:p>
        </w:tc>
      </w:tr>
      <w:tr w:rsidR="00EC0562" w:rsidRPr="00AE0AEA" w:rsidTr="00E53909">
        <w:trPr>
          <w:tblCellSpacing w:w="0" w:type="dxa"/>
          <w:jc w:val="center"/>
        </w:trPr>
        <w:tc>
          <w:tcPr>
            <w:tcW w:w="391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C0562" w:rsidRPr="00AE0AEA" w:rsidRDefault="00EC056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C0562" w:rsidRPr="00AE0AEA" w:rsidRDefault="00EC056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EC0562" w:rsidRPr="00AE0AEA" w:rsidRDefault="00EC0562" w:rsidP="00EC0562">
      <w:pPr>
        <w:jc w:val="right"/>
        <w:rPr>
          <w:sz w:val="26"/>
          <w:szCs w:val="26"/>
        </w:rPr>
      </w:pPr>
      <w:r w:rsidRPr="00AE0AEA">
        <w:rPr>
          <w:sz w:val="26"/>
          <w:szCs w:val="26"/>
        </w:rPr>
        <w:t>».</w:t>
      </w:r>
    </w:p>
    <w:p w:rsidR="00F56D32" w:rsidRPr="00AE0AEA" w:rsidRDefault="00F56D32" w:rsidP="008F257A">
      <w:pPr>
        <w:jc w:val="right"/>
        <w:rPr>
          <w:sz w:val="26"/>
          <w:szCs w:val="26"/>
        </w:rPr>
      </w:pPr>
    </w:p>
    <w:p w:rsidR="002F323D" w:rsidRPr="00AE0AEA" w:rsidRDefault="0097001E" w:rsidP="00E53909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8. В приложении 4 к Программе «Ресурсное обеспечение и программная (</w:t>
      </w:r>
      <w:proofErr w:type="gramStart"/>
      <w:r w:rsidRPr="00AE0AEA">
        <w:rPr>
          <w:sz w:val="26"/>
          <w:szCs w:val="26"/>
        </w:rPr>
        <w:t>справочная)  оценка</w:t>
      </w:r>
      <w:proofErr w:type="gramEnd"/>
      <w:r w:rsidRPr="00AE0AEA">
        <w:rPr>
          <w:sz w:val="26"/>
          <w:szCs w:val="26"/>
        </w:rPr>
        <w:t xml:space="preserve"> расходов за счет всех источников финансирования» после позиции «Итого по разделу обеспечение деятельности Управления образования Администрации </w:t>
      </w:r>
      <w:proofErr w:type="spellStart"/>
      <w:r w:rsidRPr="00AE0AEA">
        <w:rPr>
          <w:sz w:val="26"/>
          <w:szCs w:val="26"/>
        </w:rPr>
        <w:t>Атяшевского</w:t>
      </w:r>
      <w:proofErr w:type="spellEnd"/>
      <w:r w:rsidRPr="00AE0AEA">
        <w:rPr>
          <w:sz w:val="26"/>
          <w:szCs w:val="26"/>
        </w:rPr>
        <w:t xml:space="preserve"> муниципального района» добавить</w:t>
      </w:r>
      <w:r w:rsidR="002F323D" w:rsidRPr="00AE0AEA">
        <w:rPr>
          <w:sz w:val="26"/>
          <w:szCs w:val="26"/>
        </w:rPr>
        <w:t>:</w:t>
      </w:r>
    </w:p>
    <w:p w:rsidR="0097001E" w:rsidRPr="00AE0AEA" w:rsidRDefault="002F323D" w:rsidP="00E53909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1)</w:t>
      </w:r>
      <w:r w:rsidR="0097001E" w:rsidRPr="00AE0AEA">
        <w:rPr>
          <w:sz w:val="26"/>
          <w:szCs w:val="26"/>
        </w:rPr>
        <w:t xml:space="preserve"> позицию </w:t>
      </w:r>
      <w:r w:rsidRPr="00AE0AEA">
        <w:rPr>
          <w:sz w:val="26"/>
          <w:szCs w:val="26"/>
        </w:rPr>
        <w:t>«Основное мероприятие. 6. Региональный проект «Успех каждого ребёнка»</w:t>
      </w:r>
      <w:r w:rsidR="00E53909" w:rsidRPr="00AE0AEA">
        <w:rPr>
          <w:sz w:val="26"/>
          <w:szCs w:val="26"/>
        </w:rPr>
        <w:t xml:space="preserve"> </w:t>
      </w:r>
      <w:r w:rsidR="0097001E" w:rsidRPr="00AE0AEA">
        <w:rPr>
          <w:sz w:val="26"/>
          <w:szCs w:val="26"/>
        </w:rPr>
        <w:t>следующего содержания:</w:t>
      </w:r>
    </w:p>
    <w:p w:rsidR="0097001E" w:rsidRPr="00AE0AEA" w:rsidRDefault="002F323D" w:rsidP="0097001E">
      <w:pPr>
        <w:ind w:firstLine="708"/>
        <w:jc w:val="both"/>
      </w:pPr>
      <w:r w:rsidRPr="00AE0AEA"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1"/>
        <w:gridCol w:w="374"/>
        <w:gridCol w:w="285"/>
        <w:gridCol w:w="405"/>
        <w:gridCol w:w="357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2F323D" w:rsidRPr="00AE0AEA" w:rsidTr="00E53909">
        <w:trPr>
          <w:tblCellSpacing w:w="0" w:type="dxa"/>
          <w:jc w:val="center"/>
        </w:trPr>
        <w:tc>
          <w:tcPr>
            <w:tcW w:w="3912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Основное мероприятие. 6. Региональный проект «Успех каждого ребёнка»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2F323D" w:rsidRPr="00AE0AEA" w:rsidTr="00E53909">
        <w:trPr>
          <w:tblCellSpacing w:w="0" w:type="dxa"/>
          <w:jc w:val="center"/>
        </w:trPr>
        <w:tc>
          <w:tcPr>
            <w:tcW w:w="2491" w:type="dxa"/>
            <w:vMerge w:val="restart"/>
            <w:tcBorders>
              <w:top w:val="single" w:sz="4" w:space="0" w:color="auto"/>
              <w:left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Региональный проект «Успех каждого ребёнка»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2374,8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2374,8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2374,8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2374,8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2374,8</w:t>
            </w:r>
          </w:p>
        </w:tc>
      </w:tr>
      <w:tr w:rsidR="002F323D" w:rsidRPr="00AE0AEA" w:rsidTr="00E53909">
        <w:trPr>
          <w:tblCellSpacing w:w="0" w:type="dxa"/>
          <w:jc w:val="center"/>
        </w:trPr>
        <w:tc>
          <w:tcPr>
            <w:tcW w:w="2491" w:type="dxa"/>
            <w:vMerge/>
            <w:tcBorders>
              <w:left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1068,3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10,68,3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10,68,3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10,68,3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10,68,3</w:t>
            </w:r>
          </w:p>
        </w:tc>
      </w:tr>
      <w:tr w:rsidR="002F323D" w:rsidRPr="00AE0AEA" w:rsidTr="00E53909">
        <w:trPr>
          <w:tblCellSpacing w:w="0" w:type="dxa"/>
          <w:jc w:val="center"/>
        </w:trPr>
        <w:tc>
          <w:tcPr>
            <w:tcW w:w="2491" w:type="dxa"/>
            <w:vMerge/>
            <w:tcBorders>
              <w:left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Республиканский бюджет Республики Мордовия</w:t>
            </w:r>
          </w:p>
          <w:p w:rsidR="002F323D" w:rsidRPr="00AE0AEA" w:rsidRDefault="002F323D" w:rsidP="00E5390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1187,75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1187,75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1187,75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1187,75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1187,75</w:t>
            </w:r>
          </w:p>
        </w:tc>
      </w:tr>
      <w:tr w:rsidR="002F323D" w:rsidRPr="00AE0AEA" w:rsidTr="00E53909">
        <w:trPr>
          <w:tblCellSpacing w:w="0" w:type="dxa"/>
          <w:jc w:val="center"/>
        </w:trPr>
        <w:tc>
          <w:tcPr>
            <w:tcW w:w="2491" w:type="dxa"/>
            <w:vMerge/>
            <w:tcBorders>
              <w:left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Бюджет </w:t>
            </w:r>
            <w:proofErr w:type="spellStart"/>
            <w:r w:rsidRPr="00AE0AEA">
              <w:rPr>
                <w:sz w:val="16"/>
                <w:szCs w:val="16"/>
              </w:rPr>
              <w:t>Атяшевского</w:t>
            </w:r>
            <w:proofErr w:type="spellEnd"/>
            <w:r w:rsidRPr="00AE0AEA">
              <w:rPr>
                <w:sz w:val="16"/>
                <w:szCs w:val="16"/>
              </w:rPr>
              <w:t xml:space="preserve"> муниципального района</w:t>
            </w:r>
          </w:p>
          <w:p w:rsidR="002F323D" w:rsidRPr="00AE0AEA" w:rsidRDefault="002F323D" w:rsidP="00E5390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118,74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118,74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118,74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118,74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118,74</w:t>
            </w:r>
          </w:p>
        </w:tc>
      </w:tr>
      <w:tr w:rsidR="002F323D" w:rsidRPr="00AE0AEA" w:rsidTr="00E53909">
        <w:trPr>
          <w:tblCellSpacing w:w="0" w:type="dxa"/>
          <w:jc w:val="center"/>
        </w:trPr>
        <w:tc>
          <w:tcPr>
            <w:tcW w:w="2491" w:type="dxa"/>
            <w:vMerge/>
            <w:tcBorders>
              <w:left w:val="single" w:sz="6" w:space="0" w:color="808080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Внебюджетные средства</w:t>
            </w:r>
          </w:p>
          <w:p w:rsidR="002F323D" w:rsidRPr="00AE0AEA" w:rsidRDefault="002F323D" w:rsidP="00E53909">
            <w:pPr>
              <w:jc w:val="both"/>
              <w:rPr>
                <w:sz w:val="16"/>
                <w:szCs w:val="16"/>
              </w:rPr>
            </w:pPr>
          </w:p>
          <w:p w:rsidR="002F323D" w:rsidRPr="00AE0AEA" w:rsidRDefault="002F323D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2F323D" w:rsidRPr="00AE0AEA" w:rsidRDefault="002F323D" w:rsidP="002F323D">
      <w:pPr>
        <w:jc w:val="right"/>
        <w:rPr>
          <w:sz w:val="26"/>
          <w:szCs w:val="26"/>
        </w:rPr>
      </w:pPr>
      <w:r w:rsidRPr="00AE0AEA">
        <w:rPr>
          <w:sz w:val="26"/>
          <w:szCs w:val="26"/>
        </w:rPr>
        <w:t>»;</w:t>
      </w:r>
    </w:p>
    <w:p w:rsidR="00C83A77" w:rsidRPr="00AE0AEA" w:rsidRDefault="00C83A77" w:rsidP="002F323D">
      <w:pPr>
        <w:jc w:val="right"/>
        <w:rPr>
          <w:sz w:val="16"/>
          <w:szCs w:val="16"/>
        </w:rPr>
      </w:pPr>
    </w:p>
    <w:p w:rsidR="0097001E" w:rsidRPr="00AE0AEA" w:rsidRDefault="002F323D" w:rsidP="00C83A77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2) позицию «Итого по разделу 6. Региональный проект «Успех каждого ребёнка» следующего содержания:</w:t>
      </w:r>
    </w:p>
    <w:p w:rsidR="002F323D" w:rsidRPr="00AE0AEA" w:rsidRDefault="002F323D" w:rsidP="00C83A77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1"/>
        <w:gridCol w:w="374"/>
        <w:gridCol w:w="285"/>
        <w:gridCol w:w="405"/>
        <w:gridCol w:w="357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2F323D" w:rsidRPr="00AE0AEA" w:rsidTr="00E53909">
        <w:trPr>
          <w:tblCellSpacing w:w="0" w:type="dxa"/>
          <w:jc w:val="center"/>
        </w:trPr>
        <w:tc>
          <w:tcPr>
            <w:tcW w:w="2491" w:type="dxa"/>
            <w:vMerge w:val="restart"/>
            <w:tcBorders>
              <w:top w:val="single" w:sz="6" w:space="0" w:color="808080"/>
              <w:left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Итого по разделу 6. Региональный проект «Успех каждого ребёнка»</w:t>
            </w:r>
          </w:p>
        </w:tc>
        <w:tc>
          <w:tcPr>
            <w:tcW w:w="374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2374,8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2374,8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2374,8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2374,8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2374,8</w:t>
            </w:r>
          </w:p>
        </w:tc>
      </w:tr>
      <w:tr w:rsidR="002F323D" w:rsidRPr="00AE0AEA" w:rsidTr="00E53909">
        <w:trPr>
          <w:tblCellSpacing w:w="0" w:type="dxa"/>
          <w:jc w:val="center"/>
        </w:trPr>
        <w:tc>
          <w:tcPr>
            <w:tcW w:w="2491" w:type="dxa"/>
            <w:vMerge/>
            <w:tcBorders>
              <w:left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1068,3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10,68,3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10,68,3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10,68,3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10,68,3</w:t>
            </w:r>
          </w:p>
        </w:tc>
      </w:tr>
      <w:tr w:rsidR="002F323D" w:rsidRPr="00AE0AEA" w:rsidTr="00E53909">
        <w:trPr>
          <w:tblCellSpacing w:w="0" w:type="dxa"/>
          <w:jc w:val="center"/>
        </w:trPr>
        <w:tc>
          <w:tcPr>
            <w:tcW w:w="2491" w:type="dxa"/>
            <w:vMerge/>
            <w:tcBorders>
              <w:left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Республиканский бюджет Республики Мордовия</w:t>
            </w:r>
          </w:p>
          <w:p w:rsidR="002F323D" w:rsidRPr="00AE0AEA" w:rsidRDefault="002F323D" w:rsidP="00E5390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1187,75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1187,75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1187,75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1187,75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1187,75</w:t>
            </w:r>
          </w:p>
        </w:tc>
      </w:tr>
      <w:tr w:rsidR="002F323D" w:rsidRPr="00AE0AEA" w:rsidTr="00E53909">
        <w:trPr>
          <w:tblCellSpacing w:w="0" w:type="dxa"/>
          <w:jc w:val="center"/>
        </w:trPr>
        <w:tc>
          <w:tcPr>
            <w:tcW w:w="2491" w:type="dxa"/>
            <w:vMerge/>
            <w:tcBorders>
              <w:left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Бюджет </w:t>
            </w:r>
            <w:proofErr w:type="spellStart"/>
            <w:r w:rsidRPr="00AE0AEA">
              <w:rPr>
                <w:sz w:val="16"/>
                <w:szCs w:val="16"/>
              </w:rPr>
              <w:t>Атяшевского</w:t>
            </w:r>
            <w:proofErr w:type="spellEnd"/>
            <w:r w:rsidRPr="00AE0AEA">
              <w:rPr>
                <w:sz w:val="16"/>
                <w:szCs w:val="16"/>
              </w:rPr>
              <w:t xml:space="preserve"> муниципального района</w:t>
            </w:r>
          </w:p>
          <w:p w:rsidR="002F323D" w:rsidRPr="00AE0AEA" w:rsidRDefault="002F323D" w:rsidP="00E5390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118,74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118,74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118,74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118,74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118,74</w:t>
            </w:r>
          </w:p>
        </w:tc>
      </w:tr>
      <w:tr w:rsidR="002F323D" w:rsidRPr="00AE0AEA" w:rsidTr="00E53909">
        <w:trPr>
          <w:tblCellSpacing w:w="0" w:type="dxa"/>
          <w:jc w:val="center"/>
        </w:trPr>
        <w:tc>
          <w:tcPr>
            <w:tcW w:w="2491" w:type="dxa"/>
            <w:vMerge/>
            <w:tcBorders>
              <w:left w:val="single" w:sz="6" w:space="0" w:color="808080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:rsidR="002F323D" w:rsidRPr="00AE0AEA" w:rsidRDefault="002F323D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Внебюджетные средства</w:t>
            </w:r>
          </w:p>
          <w:p w:rsidR="002F323D" w:rsidRPr="00AE0AEA" w:rsidRDefault="002F323D" w:rsidP="00E53909">
            <w:pPr>
              <w:jc w:val="both"/>
              <w:rPr>
                <w:sz w:val="16"/>
                <w:szCs w:val="16"/>
              </w:rPr>
            </w:pPr>
          </w:p>
          <w:p w:rsidR="002F323D" w:rsidRPr="00AE0AEA" w:rsidRDefault="002F323D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F323D" w:rsidRPr="00AE0AEA" w:rsidRDefault="002F323D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2F323D" w:rsidRPr="00AE0AEA" w:rsidRDefault="002F323D" w:rsidP="00C83A77">
      <w:pPr>
        <w:shd w:val="clear" w:color="auto" w:fill="FFFFFF"/>
        <w:spacing w:line="240" w:lineRule="atLeast"/>
        <w:ind w:firstLine="720"/>
        <w:jc w:val="right"/>
        <w:rPr>
          <w:sz w:val="26"/>
          <w:szCs w:val="26"/>
        </w:rPr>
      </w:pPr>
      <w:r w:rsidRPr="00AE0AEA">
        <w:rPr>
          <w:sz w:val="26"/>
          <w:szCs w:val="26"/>
        </w:rPr>
        <w:t>».</w:t>
      </w:r>
    </w:p>
    <w:p w:rsidR="00C83A77" w:rsidRPr="00AE0AEA" w:rsidRDefault="00C83A77" w:rsidP="00C83A77">
      <w:pPr>
        <w:shd w:val="clear" w:color="auto" w:fill="FFFFFF"/>
        <w:spacing w:line="240" w:lineRule="atLeast"/>
        <w:ind w:firstLine="720"/>
        <w:jc w:val="right"/>
        <w:rPr>
          <w:sz w:val="16"/>
          <w:szCs w:val="16"/>
        </w:rPr>
      </w:pPr>
    </w:p>
    <w:p w:rsidR="00022AEA" w:rsidRPr="00AE0AEA" w:rsidRDefault="002F323D" w:rsidP="00022AEA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9. В приложении 4 к Программе «Ресурсное обеспечение и программная (</w:t>
      </w:r>
      <w:proofErr w:type="gramStart"/>
      <w:r w:rsidRPr="00AE0AEA">
        <w:rPr>
          <w:sz w:val="26"/>
          <w:szCs w:val="26"/>
        </w:rPr>
        <w:t>справочная)  оценка</w:t>
      </w:r>
      <w:proofErr w:type="gramEnd"/>
      <w:r w:rsidRPr="00AE0AEA">
        <w:rPr>
          <w:sz w:val="26"/>
          <w:szCs w:val="26"/>
        </w:rPr>
        <w:t xml:space="preserve"> расходов за счет всех источников финансирования» позици</w:t>
      </w:r>
      <w:r w:rsidR="00022AEA" w:rsidRPr="00AE0AEA">
        <w:rPr>
          <w:sz w:val="26"/>
          <w:szCs w:val="26"/>
        </w:rPr>
        <w:t>ю</w:t>
      </w:r>
      <w:r w:rsidRPr="00AE0AEA">
        <w:rPr>
          <w:sz w:val="26"/>
          <w:szCs w:val="26"/>
        </w:rPr>
        <w:t xml:space="preserve"> </w:t>
      </w:r>
      <w:r w:rsidR="00022AEA" w:rsidRPr="00AE0AEA">
        <w:rPr>
          <w:sz w:val="26"/>
          <w:szCs w:val="26"/>
        </w:rPr>
        <w:t>«Итого по программе» изложить в следующей редакции:</w:t>
      </w:r>
    </w:p>
    <w:p w:rsidR="00022AEA" w:rsidRPr="00AE0AEA" w:rsidRDefault="00022AEA" w:rsidP="002F323D">
      <w:pPr>
        <w:shd w:val="clear" w:color="auto" w:fill="FFFFFF"/>
        <w:spacing w:line="240" w:lineRule="atLeast"/>
        <w:ind w:firstLine="708"/>
        <w:jc w:val="both"/>
      </w:pPr>
      <w:r w:rsidRPr="00AE0AEA"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2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022AEA" w:rsidRPr="00AE0AEA" w:rsidTr="00E53909">
        <w:trPr>
          <w:tblCellSpacing w:w="0" w:type="dxa"/>
          <w:jc w:val="center"/>
        </w:trPr>
        <w:tc>
          <w:tcPr>
            <w:tcW w:w="391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Итого по программе</w:t>
            </w:r>
          </w:p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77364,2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29862,7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247101,9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219543,0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259415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219334,9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230331,4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260696,1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192583,2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184473,0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184473,0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184473,0</w:t>
            </w:r>
          </w:p>
        </w:tc>
      </w:tr>
      <w:tr w:rsidR="00022AEA" w:rsidRPr="00AE0AEA" w:rsidTr="00E53909">
        <w:trPr>
          <w:tblCellSpacing w:w="0" w:type="dxa"/>
          <w:jc w:val="center"/>
        </w:trPr>
        <w:tc>
          <w:tcPr>
            <w:tcW w:w="391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22AEA" w:rsidRPr="00AE0AEA" w:rsidRDefault="00022AEA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19324,2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2108,0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1168,6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5710,6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574,5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5613,0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17162,2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15446,4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15333,7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15333,7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15333,7</w:t>
            </w:r>
          </w:p>
        </w:tc>
      </w:tr>
      <w:tr w:rsidR="00022AEA" w:rsidRPr="00AE0AEA" w:rsidTr="00E53909">
        <w:trPr>
          <w:tblCellSpacing w:w="0" w:type="dxa"/>
          <w:jc w:val="center"/>
        </w:trPr>
        <w:tc>
          <w:tcPr>
            <w:tcW w:w="391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22AEA" w:rsidRPr="00AE0AEA" w:rsidRDefault="00022AEA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39334,8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5302,7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219142,3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171231,4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208448,1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179676,1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175321,6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176726,4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138881,5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128627,2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128627,2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128627,2</w:t>
            </w:r>
          </w:p>
        </w:tc>
      </w:tr>
      <w:tr w:rsidR="00022AEA" w:rsidRPr="00AE0AEA" w:rsidTr="00E53909">
        <w:trPr>
          <w:tblCellSpacing w:w="0" w:type="dxa"/>
          <w:jc w:val="center"/>
        </w:trPr>
        <w:tc>
          <w:tcPr>
            <w:tcW w:w="391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22AEA" w:rsidRPr="00AE0AEA" w:rsidRDefault="00022AEA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 xml:space="preserve">Бюджет </w:t>
            </w:r>
            <w:proofErr w:type="spellStart"/>
            <w:r w:rsidRPr="00AE0AEA">
              <w:rPr>
                <w:sz w:val="16"/>
                <w:szCs w:val="16"/>
              </w:rPr>
              <w:t>Атяшевского</w:t>
            </w:r>
            <w:proofErr w:type="spellEnd"/>
            <w:r w:rsidRPr="00AE0AEA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1420,0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3071,4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20356,2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37065,8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34102,3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27930,3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44216,8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61627,5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33072,3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35332,2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35332,2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35332,2</w:t>
            </w:r>
          </w:p>
        </w:tc>
      </w:tr>
      <w:tr w:rsidR="00022AEA" w:rsidRPr="00AE0AEA" w:rsidTr="00E53909">
        <w:trPr>
          <w:tblCellSpacing w:w="0" w:type="dxa"/>
          <w:jc w:val="center"/>
        </w:trPr>
        <w:tc>
          <w:tcPr>
            <w:tcW w:w="391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22AEA" w:rsidRPr="00AE0AEA" w:rsidRDefault="00022AEA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jc w:val="both"/>
              <w:rPr>
                <w:sz w:val="16"/>
                <w:szCs w:val="16"/>
              </w:rPr>
            </w:pPr>
            <w:r w:rsidRPr="00AE0AEA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17285,2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19380,6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6434,8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11245,8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11154,0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11154,0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5180,0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5180,0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5180,0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5180,0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5180,0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22AEA" w:rsidRPr="00AE0AEA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E0AEA">
              <w:rPr>
                <w:rFonts w:ascii="Arial" w:eastAsia="Arial" w:hAnsi="Arial" w:cs="Arial"/>
                <w:color w:val="000000"/>
                <w:sz w:val="18"/>
                <w:szCs w:val="18"/>
              </w:rPr>
              <w:t>5180,0</w:t>
            </w:r>
          </w:p>
        </w:tc>
      </w:tr>
    </w:tbl>
    <w:p w:rsidR="00022AEA" w:rsidRPr="00AE0AEA" w:rsidRDefault="00022AEA" w:rsidP="00022AEA">
      <w:pPr>
        <w:jc w:val="right"/>
        <w:rPr>
          <w:sz w:val="26"/>
          <w:szCs w:val="26"/>
        </w:rPr>
      </w:pPr>
      <w:r w:rsidRPr="00AE0AEA">
        <w:rPr>
          <w:sz w:val="26"/>
          <w:szCs w:val="26"/>
        </w:rPr>
        <w:t>».</w:t>
      </w:r>
    </w:p>
    <w:p w:rsidR="00C83A77" w:rsidRPr="00AE0AEA" w:rsidRDefault="00C83A77" w:rsidP="00022AEA">
      <w:pPr>
        <w:jc w:val="right"/>
        <w:rPr>
          <w:sz w:val="26"/>
          <w:szCs w:val="26"/>
        </w:rPr>
      </w:pPr>
    </w:p>
    <w:p w:rsidR="00DF4DD3" w:rsidRPr="00AE0AEA" w:rsidRDefault="00DF4DD3" w:rsidP="00DF4DD3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 xml:space="preserve">10. В приложении 5 к Программе «План реализации муниципальной программы на очередной финансовый 2021 год и плановый период 2022-2023годы после позиции 5. Обеспечение деятельности Управление образования Администрации </w:t>
      </w:r>
      <w:proofErr w:type="spellStart"/>
      <w:r w:rsidRPr="00AE0AEA">
        <w:rPr>
          <w:sz w:val="26"/>
          <w:szCs w:val="26"/>
        </w:rPr>
        <w:t>Атяшевского</w:t>
      </w:r>
      <w:proofErr w:type="spellEnd"/>
      <w:r w:rsidRPr="00AE0AEA">
        <w:rPr>
          <w:sz w:val="26"/>
          <w:szCs w:val="26"/>
        </w:rPr>
        <w:t xml:space="preserve"> муниципального района добавить позицию 6. Региональный проект «Успех каждого ребёнка» следующего содержания:</w:t>
      </w:r>
    </w:p>
    <w:p w:rsidR="00DF4DD3" w:rsidRPr="00AE0AEA" w:rsidRDefault="00DF4DD3" w:rsidP="00DF4DD3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«</w:t>
      </w:r>
    </w:p>
    <w:tbl>
      <w:tblPr>
        <w:tblW w:w="5032" w:type="pct"/>
        <w:tblInd w:w="-17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"/>
        <w:gridCol w:w="1066"/>
        <w:gridCol w:w="861"/>
        <w:gridCol w:w="568"/>
        <w:gridCol w:w="712"/>
        <w:gridCol w:w="1602"/>
        <w:gridCol w:w="424"/>
        <w:gridCol w:w="424"/>
        <w:gridCol w:w="427"/>
        <w:gridCol w:w="427"/>
        <w:gridCol w:w="424"/>
        <w:gridCol w:w="427"/>
        <w:gridCol w:w="427"/>
        <w:gridCol w:w="427"/>
        <w:gridCol w:w="427"/>
        <w:gridCol w:w="427"/>
        <w:gridCol w:w="427"/>
        <w:gridCol w:w="400"/>
      </w:tblGrid>
      <w:tr w:rsidR="00DF4DD3" w:rsidRPr="00AE0AEA" w:rsidTr="00DF4DD3">
        <w:trPr>
          <w:cantSplit/>
          <w:trHeight w:val="1956"/>
        </w:trPr>
        <w:tc>
          <w:tcPr>
            <w:tcW w:w="1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D3" w:rsidRPr="00AE0AEA" w:rsidRDefault="00DF4DD3" w:rsidP="00E53909">
            <w:pPr>
              <w:autoSpaceDN w:val="0"/>
              <w:rPr>
                <w:sz w:val="20"/>
                <w:szCs w:val="20"/>
              </w:rPr>
            </w:pPr>
            <w:r w:rsidRPr="00AE0AEA">
              <w:rPr>
                <w:sz w:val="20"/>
                <w:szCs w:val="20"/>
              </w:rPr>
              <w:t>6</w:t>
            </w:r>
          </w:p>
        </w:tc>
        <w:tc>
          <w:tcPr>
            <w:tcW w:w="5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D3" w:rsidRPr="00AE0AEA" w:rsidRDefault="00DF4DD3" w:rsidP="00E5390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6. Региональный проект «Успех каждого ребёнка»</w:t>
            </w:r>
          </w:p>
        </w:tc>
        <w:tc>
          <w:tcPr>
            <w:tcW w:w="4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D3" w:rsidRPr="00AE0AEA" w:rsidRDefault="00DF4DD3" w:rsidP="00E5390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Управление образования Администрации </w:t>
            </w:r>
            <w:proofErr w:type="spellStart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Атяшевского</w:t>
            </w:r>
            <w:proofErr w:type="spellEnd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DD3" w:rsidRPr="00AE0AEA" w:rsidRDefault="00DF4DD3" w:rsidP="00E53909">
            <w:pPr>
              <w:autoSpaceDN w:val="0"/>
              <w:jc w:val="center"/>
              <w:rPr>
                <w:sz w:val="20"/>
                <w:szCs w:val="20"/>
              </w:rPr>
            </w:pPr>
            <w:r w:rsidRPr="00AE0AEA">
              <w:rPr>
                <w:sz w:val="20"/>
                <w:szCs w:val="20"/>
              </w:rPr>
              <w:t>2021 г.</w:t>
            </w:r>
          </w:p>
        </w:tc>
        <w:tc>
          <w:tcPr>
            <w:tcW w:w="3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DD3" w:rsidRPr="00AE0AEA" w:rsidRDefault="00DF4DD3" w:rsidP="00E53909">
            <w:pPr>
              <w:shd w:val="clear" w:color="auto" w:fill="FFFFFF"/>
              <w:spacing w:line="240" w:lineRule="atLeast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ежегодно</w:t>
            </w:r>
          </w:p>
          <w:p w:rsidR="00DF4DD3" w:rsidRPr="00AE0AEA" w:rsidRDefault="00DF4DD3" w:rsidP="00E53909">
            <w:pPr>
              <w:autoSpaceDN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DD3" w:rsidRPr="00AE0AEA" w:rsidRDefault="00DF4DD3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Обеспечение дошкольными образовательными услугами 100% детей в возрасте от 3 до 7 лет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DD3" w:rsidRPr="00AE0AEA" w:rsidRDefault="00DF4DD3" w:rsidP="00E53909">
            <w:pPr>
              <w:autoSpaceDN w:val="0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rPr>
                <w:lang w:eastAsia="en-US"/>
              </w:rPr>
            </w:pPr>
            <w:r w:rsidRPr="00AE0AEA">
              <w:rPr>
                <w:sz w:val="20"/>
                <w:szCs w:val="20"/>
              </w:rPr>
              <w:t>х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DD3" w:rsidRPr="00AE0AEA" w:rsidRDefault="00DF4DD3" w:rsidP="00E53909">
            <w:pPr>
              <w:autoSpaceDN w:val="0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rPr>
                <w:lang w:eastAsia="en-US"/>
              </w:rPr>
            </w:pPr>
            <w:r w:rsidRPr="00AE0AEA">
              <w:rPr>
                <w:sz w:val="20"/>
                <w:szCs w:val="20"/>
              </w:rPr>
              <w:t>х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DD3" w:rsidRPr="00AE0AEA" w:rsidRDefault="00DF4DD3" w:rsidP="00E53909">
            <w:pPr>
              <w:autoSpaceDN w:val="0"/>
              <w:jc w:val="center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jc w:val="center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jc w:val="center"/>
              <w:rPr>
                <w:sz w:val="20"/>
                <w:szCs w:val="20"/>
                <w:lang w:eastAsia="en-US"/>
              </w:rPr>
            </w:pPr>
            <w:r w:rsidRPr="00AE0AEA">
              <w:rPr>
                <w:sz w:val="20"/>
                <w:szCs w:val="20"/>
              </w:rPr>
              <w:t>х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DD3" w:rsidRPr="00AE0AEA" w:rsidRDefault="00DF4DD3" w:rsidP="00E53909">
            <w:pPr>
              <w:autoSpaceDN w:val="0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rPr>
                <w:lang w:eastAsia="en-US"/>
              </w:rPr>
            </w:pPr>
            <w:r w:rsidRPr="00AE0AEA">
              <w:rPr>
                <w:sz w:val="20"/>
                <w:szCs w:val="20"/>
              </w:rPr>
              <w:t>х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DD3" w:rsidRPr="00AE0AEA" w:rsidRDefault="00DF4DD3" w:rsidP="00E53909">
            <w:pPr>
              <w:autoSpaceDN w:val="0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rPr>
                <w:lang w:eastAsia="en-US"/>
              </w:rPr>
            </w:pPr>
            <w:r w:rsidRPr="00AE0AEA">
              <w:rPr>
                <w:sz w:val="20"/>
                <w:szCs w:val="20"/>
              </w:rPr>
              <w:t>х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DD3" w:rsidRPr="00AE0AEA" w:rsidRDefault="00DF4DD3" w:rsidP="00E53909">
            <w:pPr>
              <w:autoSpaceDN w:val="0"/>
              <w:jc w:val="center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jc w:val="center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jc w:val="center"/>
              <w:rPr>
                <w:sz w:val="20"/>
                <w:szCs w:val="20"/>
                <w:lang w:eastAsia="en-US"/>
              </w:rPr>
            </w:pPr>
            <w:r w:rsidRPr="00AE0AEA">
              <w:rPr>
                <w:sz w:val="20"/>
                <w:szCs w:val="20"/>
              </w:rPr>
              <w:t>х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DD3" w:rsidRPr="00AE0AEA" w:rsidRDefault="00DF4DD3" w:rsidP="00E53909">
            <w:pPr>
              <w:autoSpaceDN w:val="0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rPr>
                <w:lang w:eastAsia="en-US"/>
              </w:rPr>
            </w:pPr>
            <w:r w:rsidRPr="00AE0AEA">
              <w:rPr>
                <w:sz w:val="20"/>
                <w:szCs w:val="20"/>
              </w:rPr>
              <w:t>х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DD3" w:rsidRPr="00AE0AEA" w:rsidRDefault="00DF4DD3" w:rsidP="00E53909">
            <w:pPr>
              <w:autoSpaceDN w:val="0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rPr>
                <w:lang w:eastAsia="en-US"/>
              </w:rPr>
            </w:pPr>
            <w:r w:rsidRPr="00AE0AEA">
              <w:rPr>
                <w:sz w:val="20"/>
                <w:szCs w:val="20"/>
              </w:rPr>
              <w:t>х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DD3" w:rsidRPr="00AE0AEA" w:rsidRDefault="00DF4DD3" w:rsidP="00E53909">
            <w:pPr>
              <w:autoSpaceDN w:val="0"/>
              <w:jc w:val="center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jc w:val="center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jc w:val="center"/>
              <w:rPr>
                <w:sz w:val="20"/>
                <w:szCs w:val="20"/>
                <w:lang w:eastAsia="en-US"/>
              </w:rPr>
            </w:pPr>
            <w:r w:rsidRPr="00AE0AEA">
              <w:rPr>
                <w:sz w:val="20"/>
                <w:szCs w:val="20"/>
              </w:rPr>
              <w:t>х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DD3" w:rsidRPr="00AE0AEA" w:rsidRDefault="00DF4DD3" w:rsidP="00E53909">
            <w:pPr>
              <w:autoSpaceDN w:val="0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rPr>
                <w:lang w:eastAsia="en-US"/>
              </w:rPr>
            </w:pPr>
            <w:r w:rsidRPr="00AE0AEA">
              <w:rPr>
                <w:sz w:val="20"/>
                <w:szCs w:val="20"/>
              </w:rPr>
              <w:t>х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DD3" w:rsidRPr="00AE0AEA" w:rsidRDefault="00DF4DD3" w:rsidP="00E53909">
            <w:pPr>
              <w:autoSpaceDN w:val="0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rPr>
                <w:lang w:eastAsia="en-US"/>
              </w:rPr>
            </w:pPr>
            <w:r w:rsidRPr="00AE0AEA">
              <w:rPr>
                <w:sz w:val="20"/>
                <w:szCs w:val="20"/>
              </w:rPr>
              <w:t>х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DD3" w:rsidRPr="00AE0AEA" w:rsidRDefault="00DF4DD3" w:rsidP="00E53909">
            <w:pPr>
              <w:autoSpaceDN w:val="0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rPr>
                <w:sz w:val="20"/>
                <w:szCs w:val="20"/>
              </w:rPr>
            </w:pPr>
          </w:p>
          <w:p w:rsidR="00DF4DD3" w:rsidRPr="00AE0AEA" w:rsidRDefault="00DF4DD3" w:rsidP="00E53909">
            <w:pPr>
              <w:autoSpaceDN w:val="0"/>
              <w:rPr>
                <w:lang w:eastAsia="en-US"/>
              </w:rPr>
            </w:pPr>
            <w:r w:rsidRPr="00AE0AEA">
              <w:rPr>
                <w:sz w:val="20"/>
                <w:szCs w:val="20"/>
              </w:rPr>
              <w:t>х</w:t>
            </w:r>
          </w:p>
        </w:tc>
      </w:tr>
    </w:tbl>
    <w:p w:rsidR="00DF4DD3" w:rsidRPr="00AE0AEA" w:rsidRDefault="00DF4DD3" w:rsidP="00DF4DD3">
      <w:pPr>
        <w:jc w:val="right"/>
        <w:rPr>
          <w:sz w:val="26"/>
          <w:szCs w:val="26"/>
        </w:rPr>
      </w:pPr>
      <w:r w:rsidRPr="00AE0AEA">
        <w:rPr>
          <w:sz w:val="26"/>
          <w:szCs w:val="26"/>
        </w:rPr>
        <w:t>».</w:t>
      </w:r>
    </w:p>
    <w:p w:rsidR="00DF4DD3" w:rsidRPr="00AE0AEA" w:rsidRDefault="00DF4DD3" w:rsidP="00DF4DD3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</w:p>
    <w:p w:rsidR="00256CF0" w:rsidRPr="00AE0AEA" w:rsidRDefault="00CB7568" w:rsidP="00256CF0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 xml:space="preserve">11. В приложении 6 к Программе Детальный план-график реализации муниципальной программы </w:t>
      </w:r>
      <w:proofErr w:type="spellStart"/>
      <w:r w:rsidRPr="00AE0AEA">
        <w:rPr>
          <w:sz w:val="26"/>
          <w:szCs w:val="26"/>
        </w:rPr>
        <w:t>Атяшевского</w:t>
      </w:r>
      <w:proofErr w:type="spellEnd"/>
      <w:r w:rsidRPr="00AE0AEA">
        <w:rPr>
          <w:sz w:val="26"/>
          <w:szCs w:val="26"/>
        </w:rPr>
        <w:t xml:space="preserve"> муниципального района Республики </w:t>
      </w:r>
      <w:proofErr w:type="gramStart"/>
      <w:r w:rsidRPr="00AE0AEA">
        <w:rPr>
          <w:sz w:val="26"/>
          <w:szCs w:val="26"/>
        </w:rPr>
        <w:t>Мордовия  «</w:t>
      </w:r>
      <w:proofErr w:type="gramEnd"/>
      <w:r w:rsidRPr="00AE0AEA">
        <w:rPr>
          <w:sz w:val="26"/>
          <w:szCs w:val="26"/>
        </w:rPr>
        <w:t xml:space="preserve">Развитие образования» на 2021 год и плановый период 2022 и 2023 годов </w:t>
      </w:r>
      <w:r w:rsidR="00256CF0" w:rsidRPr="00AE0AEA">
        <w:rPr>
          <w:sz w:val="26"/>
          <w:szCs w:val="26"/>
        </w:rPr>
        <w:t>после позиции 1.5 добавить позицию 1.6 следующего содержания:</w:t>
      </w:r>
    </w:p>
    <w:p w:rsidR="00256CF0" w:rsidRPr="00AE0AEA" w:rsidRDefault="00256CF0" w:rsidP="00256CF0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AE0AEA">
        <w:rPr>
          <w:sz w:val="26"/>
          <w:szCs w:val="26"/>
        </w:rPr>
        <w:t>«</w:t>
      </w:r>
    </w:p>
    <w:tbl>
      <w:tblPr>
        <w:tblW w:w="10335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1060"/>
        <w:gridCol w:w="1134"/>
        <w:gridCol w:w="708"/>
        <w:gridCol w:w="709"/>
        <w:gridCol w:w="709"/>
        <w:gridCol w:w="1417"/>
        <w:gridCol w:w="851"/>
        <w:gridCol w:w="850"/>
        <w:gridCol w:w="851"/>
        <w:gridCol w:w="850"/>
        <w:gridCol w:w="567"/>
      </w:tblGrid>
      <w:tr w:rsidR="00256CF0" w:rsidRPr="00AE0AEA" w:rsidTr="00AE0AEA">
        <w:trPr>
          <w:trHeight w:val="336"/>
        </w:trPr>
        <w:tc>
          <w:tcPr>
            <w:tcW w:w="629" w:type="dxa"/>
            <w:vMerge w:val="restart"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1,6</w:t>
            </w:r>
          </w:p>
        </w:tc>
        <w:tc>
          <w:tcPr>
            <w:tcW w:w="1060" w:type="dxa"/>
            <w:vMerge w:val="restart"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Основное мероприятие 6. Региональный проект «Успех каждого ребёнка»</w:t>
            </w:r>
          </w:p>
        </w:tc>
        <w:tc>
          <w:tcPr>
            <w:tcW w:w="1134" w:type="dxa"/>
            <w:vMerge w:val="restart"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Управление образования Администрации </w:t>
            </w:r>
            <w:proofErr w:type="spellStart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Атяшевского</w:t>
            </w:r>
            <w:proofErr w:type="spellEnd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08" w:type="dxa"/>
            <w:vMerge w:val="restart"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709" w:type="dxa"/>
            <w:vMerge w:val="restart"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417" w:type="dxa"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т.ч</w:t>
            </w:r>
            <w:proofErr w:type="spellEnd"/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851" w:type="dxa"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7124,4</w:t>
            </w:r>
          </w:p>
        </w:tc>
        <w:tc>
          <w:tcPr>
            <w:tcW w:w="850" w:type="dxa"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3204,9</w:t>
            </w:r>
          </w:p>
        </w:tc>
        <w:tc>
          <w:tcPr>
            <w:tcW w:w="851" w:type="dxa"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3563,25</w:t>
            </w:r>
          </w:p>
        </w:tc>
        <w:tc>
          <w:tcPr>
            <w:tcW w:w="850" w:type="dxa"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356,22</w:t>
            </w:r>
          </w:p>
        </w:tc>
        <w:tc>
          <w:tcPr>
            <w:tcW w:w="567" w:type="dxa"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256CF0" w:rsidRPr="00AE0AEA" w:rsidTr="00AE0AEA">
        <w:trPr>
          <w:trHeight w:val="336"/>
        </w:trPr>
        <w:tc>
          <w:tcPr>
            <w:tcW w:w="629" w:type="dxa"/>
            <w:vMerge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51" w:type="dxa"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2374,8</w:t>
            </w:r>
          </w:p>
        </w:tc>
        <w:tc>
          <w:tcPr>
            <w:tcW w:w="850" w:type="dxa"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1068,3</w:t>
            </w:r>
          </w:p>
        </w:tc>
        <w:tc>
          <w:tcPr>
            <w:tcW w:w="851" w:type="dxa"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1187,75</w:t>
            </w:r>
          </w:p>
        </w:tc>
        <w:tc>
          <w:tcPr>
            <w:tcW w:w="850" w:type="dxa"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118,74</w:t>
            </w:r>
          </w:p>
        </w:tc>
        <w:tc>
          <w:tcPr>
            <w:tcW w:w="567" w:type="dxa"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56CF0" w:rsidRPr="00AE0AEA" w:rsidTr="00AE0AEA">
        <w:trPr>
          <w:trHeight w:val="336"/>
        </w:trPr>
        <w:tc>
          <w:tcPr>
            <w:tcW w:w="629" w:type="dxa"/>
            <w:vMerge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51" w:type="dxa"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color w:val="000000"/>
                <w:sz w:val="20"/>
                <w:szCs w:val="20"/>
              </w:rPr>
              <w:t>2374,8</w:t>
            </w:r>
          </w:p>
        </w:tc>
        <w:tc>
          <w:tcPr>
            <w:tcW w:w="850" w:type="dxa"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10,68,3</w:t>
            </w:r>
          </w:p>
        </w:tc>
        <w:tc>
          <w:tcPr>
            <w:tcW w:w="851" w:type="dxa"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1187,75</w:t>
            </w:r>
          </w:p>
        </w:tc>
        <w:tc>
          <w:tcPr>
            <w:tcW w:w="850" w:type="dxa"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118,74</w:t>
            </w:r>
          </w:p>
        </w:tc>
        <w:tc>
          <w:tcPr>
            <w:tcW w:w="567" w:type="dxa"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56CF0" w:rsidRPr="00AE0AEA" w:rsidTr="00AE0AEA">
        <w:trPr>
          <w:trHeight w:val="336"/>
        </w:trPr>
        <w:tc>
          <w:tcPr>
            <w:tcW w:w="629" w:type="dxa"/>
            <w:vMerge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51" w:type="dxa"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2374,8</w:t>
            </w:r>
          </w:p>
        </w:tc>
        <w:tc>
          <w:tcPr>
            <w:tcW w:w="850" w:type="dxa"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10,68,3</w:t>
            </w:r>
          </w:p>
        </w:tc>
        <w:tc>
          <w:tcPr>
            <w:tcW w:w="851" w:type="dxa"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1187,75</w:t>
            </w:r>
          </w:p>
        </w:tc>
        <w:tc>
          <w:tcPr>
            <w:tcW w:w="850" w:type="dxa"/>
          </w:tcPr>
          <w:p w:rsidR="00256CF0" w:rsidRPr="00AE0AEA" w:rsidRDefault="00256CF0" w:rsidP="00E53909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118,74</w:t>
            </w:r>
          </w:p>
        </w:tc>
        <w:tc>
          <w:tcPr>
            <w:tcW w:w="567" w:type="dxa"/>
          </w:tcPr>
          <w:p w:rsidR="00256CF0" w:rsidRPr="00AE0AEA" w:rsidRDefault="00256CF0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E0AEA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256CF0" w:rsidRPr="00AE0AEA" w:rsidRDefault="00256CF0" w:rsidP="00256CF0">
      <w:pPr>
        <w:jc w:val="right"/>
        <w:rPr>
          <w:sz w:val="26"/>
          <w:szCs w:val="26"/>
        </w:rPr>
      </w:pPr>
      <w:r w:rsidRPr="00AE0AEA">
        <w:rPr>
          <w:sz w:val="26"/>
          <w:szCs w:val="26"/>
        </w:rPr>
        <w:t>».</w:t>
      </w:r>
    </w:p>
    <w:sectPr w:rsidR="00256CF0" w:rsidRPr="00AE0AEA" w:rsidSect="00AE0AEA">
      <w:pgSz w:w="12240" w:h="15840"/>
      <w:pgMar w:top="1135" w:right="850" w:bottom="567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2B4"/>
    <w:rsid w:val="00022AEA"/>
    <w:rsid w:val="000411A4"/>
    <w:rsid w:val="00041A0E"/>
    <w:rsid w:val="0004260D"/>
    <w:rsid w:val="00044D36"/>
    <w:rsid w:val="00083B22"/>
    <w:rsid w:val="00093066"/>
    <w:rsid w:val="000C0D10"/>
    <w:rsid w:val="000D242F"/>
    <w:rsid w:val="000E55A7"/>
    <w:rsid w:val="00107FA1"/>
    <w:rsid w:val="001853F1"/>
    <w:rsid w:val="001A6096"/>
    <w:rsid w:val="00207C89"/>
    <w:rsid w:val="00256CF0"/>
    <w:rsid w:val="00285338"/>
    <w:rsid w:val="002C6547"/>
    <w:rsid w:val="002D25EE"/>
    <w:rsid w:val="002F323D"/>
    <w:rsid w:val="002F75C4"/>
    <w:rsid w:val="00305233"/>
    <w:rsid w:val="0033398D"/>
    <w:rsid w:val="003433E4"/>
    <w:rsid w:val="003438A8"/>
    <w:rsid w:val="00343972"/>
    <w:rsid w:val="00361D00"/>
    <w:rsid w:val="003775AF"/>
    <w:rsid w:val="003B72B4"/>
    <w:rsid w:val="003E5EF3"/>
    <w:rsid w:val="0041634D"/>
    <w:rsid w:val="004440E4"/>
    <w:rsid w:val="004574D7"/>
    <w:rsid w:val="00473F8D"/>
    <w:rsid w:val="00487A68"/>
    <w:rsid w:val="0049461C"/>
    <w:rsid w:val="004A110E"/>
    <w:rsid w:val="004C4B06"/>
    <w:rsid w:val="004D3E1B"/>
    <w:rsid w:val="00537EB0"/>
    <w:rsid w:val="00550372"/>
    <w:rsid w:val="0055527C"/>
    <w:rsid w:val="00560596"/>
    <w:rsid w:val="005D71C1"/>
    <w:rsid w:val="005F4326"/>
    <w:rsid w:val="00600064"/>
    <w:rsid w:val="006221B3"/>
    <w:rsid w:val="00634EA2"/>
    <w:rsid w:val="00641F39"/>
    <w:rsid w:val="00644C2B"/>
    <w:rsid w:val="00673A3D"/>
    <w:rsid w:val="006C6AC9"/>
    <w:rsid w:val="006D2421"/>
    <w:rsid w:val="0070127B"/>
    <w:rsid w:val="007022C3"/>
    <w:rsid w:val="0070352C"/>
    <w:rsid w:val="0070417D"/>
    <w:rsid w:val="00712BA7"/>
    <w:rsid w:val="00730340"/>
    <w:rsid w:val="00780D5A"/>
    <w:rsid w:val="007878BA"/>
    <w:rsid w:val="007C1F31"/>
    <w:rsid w:val="007C21E5"/>
    <w:rsid w:val="007D5740"/>
    <w:rsid w:val="0083032C"/>
    <w:rsid w:val="0085643D"/>
    <w:rsid w:val="00862BA8"/>
    <w:rsid w:val="008745CD"/>
    <w:rsid w:val="008752F7"/>
    <w:rsid w:val="008817CA"/>
    <w:rsid w:val="008E5EEA"/>
    <w:rsid w:val="008F257A"/>
    <w:rsid w:val="008F2E94"/>
    <w:rsid w:val="00955C02"/>
    <w:rsid w:val="0097001E"/>
    <w:rsid w:val="00977AEF"/>
    <w:rsid w:val="009A10CE"/>
    <w:rsid w:val="009C137A"/>
    <w:rsid w:val="00A1559B"/>
    <w:rsid w:val="00A254CA"/>
    <w:rsid w:val="00A4346F"/>
    <w:rsid w:val="00AE0AEA"/>
    <w:rsid w:val="00B130BB"/>
    <w:rsid w:val="00B14D9E"/>
    <w:rsid w:val="00B23E76"/>
    <w:rsid w:val="00B43B64"/>
    <w:rsid w:val="00B51A00"/>
    <w:rsid w:val="00BA129C"/>
    <w:rsid w:val="00C12B45"/>
    <w:rsid w:val="00C60329"/>
    <w:rsid w:val="00C803B9"/>
    <w:rsid w:val="00C83A77"/>
    <w:rsid w:val="00CB5A16"/>
    <w:rsid w:val="00CB7568"/>
    <w:rsid w:val="00CE5EA9"/>
    <w:rsid w:val="00D12645"/>
    <w:rsid w:val="00D16EA4"/>
    <w:rsid w:val="00D23CA0"/>
    <w:rsid w:val="00D30BCF"/>
    <w:rsid w:val="00D318C9"/>
    <w:rsid w:val="00DD1782"/>
    <w:rsid w:val="00DD499B"/>
    <w:rsid w:val="00DE3638"/>
    <w:rsid w:val="00DF4DD3"/>
    <w:rsid w:val="00E25119"/>
    <w:rsid w:val="00E41451"/>
    <w:rsid w:val="00E53909"/>
    <w:rsid w:val="00EC0562"/>
    <w:rsid w:val="00F313A6"/>
    <w:rsid w:val="00F56D32"/>
    <w:rsid w:val="00FD748D"/>
    <w:rsid w:val="00FE3301"/>
    <w:rsid w:val="00FF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A51CE-F7A1-41E5-8B69-FAD9E1C1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link w:val="30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link w:val="50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link w:val="60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4346F"/>
    <w:rPr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rsid w:val="00A4346F"/>
    <w:rPr>
      <w:b/>
      <w:bCs/>
      <w:iCs/>
      <w:sz w:val="36"/>
      <w:szCs w:val="36"/>
    </w:rPr>
  </w:style>
  <w:style w:type="character" w:customStyle="1" w:styleId="30">
    <w:name w:val="Заголовок 3 Знак"/>
    <w:link w:val="3"/>
    <w:rsid w:val="00A4346F"/>
    <w:rPr>
      <w:b/>
      <w:bCs/>
      <w:sz w:val="28"/>
      <w:szCs w:val="28"/>
    </w:rPr>
  </w:style>
  <w:style w:type="character" w:customStyle="1" w:styleId="40">
    <w:name w:val="Заголовок 4 Знак"/>
    <w:link w:val="4"/>
    <w:rsid w:val="00A4346F"/>
    <w:rPr>
      <w:b/>
      <w:bCs/>
      <w:sz w:val="24"/>
      <w:szCs w:val="24"/>
    </w:rPr>
  </w:style>
  <w:style w:type="character" w:customStyle="1" w:styleId="50">
    <w:name w:val="Заголовок 5 Знак"/>
    <w:link w:val="5"/>
    <w:rsid w:val="00A4346F"/>
    <w:rPr>
      <w:b/>
      <w:bCs/>
      <w:iCs/>
    </w:rPr>
  </w:style>
  <w:style w:type="character" w:customStyle="1" w:styleId="60">
    <w:name w:val="Заголовок 6 Знак"/>
    <w:link w:val="6"/>
    <w:rsid w:val="00A4346F"/>
    <w:rPr>
      <w:b/>
      <w:bCs/>
      <w:sz w:val="16"/>
      <w:szCs w:val="16"/>
    </w:rPr>
  </w:style>
  <w:style w:type="paragraph" w:styleId="a3">
    <w:name w:val="Balloon Text"/>
    <w:basedOn w:val="a"/>
    <w:link w:val="a4"/>
    <w:uiPriority w:val="99"/>
    <w:unhideWhenUsed/>
    <w:rsid w:val="005F432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5F4326"/>
    <w:rPr>
      <w:rFonts w:ascii="Segoe UI" w:hAnsi="Segoe UI" w:cs="Segoe UI"/>
      <w:sz w:val="18"/>
      <w:szCs w:val="18"/>
    </w:rPr>
  </w:style>
  <w:style w:type="table" w:styleId="a5">
    <w:name w:val="Table Grid"/>
    <w:basedOn w:val="a1"/>
    <w:rsid w:val="00641F3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37A84-DFF1-49A5-A4B6-BE854CCFA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1</Pages>
  <Words>3047</Words>
  <Characters>17371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User</cp:lastModifiedBy>
  <cp:revision>68</cp:revision>
  <cp:lastPrinted>2021-11-24T11:01:00Z</cp:lastPrinted>
  <dcterms:created xsi:type="dcterms:W3CDTF">2020-02-13T08:22:00Z</dcterms:created>
  <dcterms:modified xsi:type="dcterms:W3CDTF">2021-11-25T08:10:00Z</dcterms:modified>
</cp:coreProperties>
</file>