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5"/>
        <w:tblW w:w="9493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988"/>
        <w:gridCol w:w="3260"/>
        <w:gridCol w:w="5245"/>
      </w:tblGrid>
      <w:tr w:rsidR="008F257A" w:rsidRPr="00AE0AEA" w14:paraId="64DB0828" w14:textId="77777777" w:rsidTr="00712BA7">
        <w:tc>
          <w:tcPr>
            <w:tcW w:w="988" w:type="dxa"/>
          </w:tcPr>
          <w:p w14:paraId="59572E0B" w14:textId="77777777" w:rsidR="008F257A" w:rsidRDefault="008F257A" w:rsidP="00712BA7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14:paraId="008E44E6" w14:textId="77777777" w:rsidR="008F257A" w:rsidRDefault="008F257A" w:rsidP="00712BA7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5245" w:type="dxa"/>
          </w:tcPr>
          <w:p w14:paraId="6CF5EA6B" w14:textId="77777777" w:rsidR="008F257A" w:rsidRPr="00AE0B26" w:rsidRDefault="008F257A" w:rsidP="00712BA7">
            <w:pPr>
              <w:jc w:val="center"/>
              <w:rPr>
                <w:sz w:val="26"/>
                <w:szCs w:val="26"/>
              </w:rPr>
            </w:pPr>
            <w:r w:rsidRPr="00AE0B26">
              <w:rPr>
                <w:sz w:val="26"/>
                <w:szCs w:val="26"/>
              </w:rPr>
              <w:t>Утверждены</w:t>
            </w:r>
          </w:p>
          <w:p w14:paraId="312EF3EC" w14:textId="77777777" w:rsidR="008F257A" w:rsidRPr="00AE0B26" w:rsidRDefault="008F257A" w:rsidP="00712BA7">
            <w:pPr>
              <w:jc w:val="center"/>
              <w:rPr>
                <w:sz w:val="26"/>
                <w:szCs w:val="26"/>
              </w:rPr>
            </w:pPr>
            <w:r w:rsidRPr="00AE0B26">
              <w:rPr>
                <w:sz w:val="26"/>
                <w:szCs w:val="26"/>
              </w:rPr>
              <w:t>Постановлением  Администрации</w:t>
            </w:r>
          </w:p>
          <w:p w14:paraId="71507D12" w14:textId="77777777" w:rsidR="008F257A" w:rsidRPr="00AE0B26" w:rsidRDefault="008F257A" w:rsidP="00712BA7">
            <w:pPr>
              <w:jc w:val="center"/>
              <w:rPr>
                <w:sz w:val="26"/>
                <w:szCs w:val="26"/>
              </w:rPr>
            </w:pPr>
            <w:r w:rsidRPr="00AE0B26">
              <w:rPr>
                <w:sz w:val="26"/>
                <w:szCs w:val="26"/>
              </w:rPr>
              <w:t>Атяшевского муниципального района</w:t>
            </w:r>
          </w:p>
          <w:p w14:paraId="37DB21A9" w14:textId="77777777" w:rsidR="008F257A" w:rsidRPr="00AE0B26" w:rsidRDefault="00537EB0" w:rsidP="00712BA7">
            <w:pPr>
              <w:jc w:val="center"/>
              <w:rPr>
                <w:sz w:val="26"/>
                <w:szCs w:val="26"/>
              </w:rPr>
            </w:pPr>
            <w:r w:rsidRPr="00AE0B26">
              <w:rPr>
                <w:sz w:val="26"/>
                <w:szCs w:val="26"/>
              </w:rPr>
              <w:t>Республики Мордовия</w:t>
            </w:r>
          </w:p>
          <w:p w14:paraId="6CA72FA0" w14:textId="69D8D4A9" w:rsidR="008F257A" w:rsidRPr="00DA5F2D" w:rsidRDefault="008F257A" w:rsidP="006D48EC">
            <w:pPr>
              <w:jc w:val="center"/>
              <w:rPr>
                <w:sz w:val="26"/>
                <w:szCs w:val="26"/>
              </w:rPr>
            </w:pPr>
            <w:r w:rsidRPr="00AE0B26">
              <w:rPr>
                <w:sz w:val="26"/>
                <w:szCs w:val="26"/>
              </w:rPr>
              <w:t xml:space="preserve">от  </w:t>
            </w:r>
            <w:r w:rsidR="00C04780">
              <w:rPr>
                <w:sz w:val="26"/>
                <w:szCs w:val="26"/>
              </w:rPr>
              <w:t>«</w:t>
            </w:r>
            <w:r w:rsidR="006D48EC" w:rsidRPr="00AE0B26">
              <w:rPr>
                <w:sz w:val="26"/>
                <w:szCs w:val="26"/>
              </w:rPr>
              <w:t xml:space="preserve"> </w:t>
            </w:r>
            <w:r w:rsidR="00C04780">
              <w:rPr>
                <w:sz w:val="26"/>
                <w:szCs w:val="26"/>
              </w:rPr>
              <w:t>30</w:t>
            </w:r>
            <w:r w:rsidRPr="00AE0B26">
              <w:rPr>
                <w:sz w:val="26"/>
                <w:szCs w:val="26"/>
              </w:rPr>
              <w:t xml:space="preserve">» </w:t>
            </w:r>
            <w:r w:rsidR="006D48EC" w:rsidRPr="00AE0B26">
              <w:rPr>
                <w:sz w:val="26"/>
                <w:szCs w:val="26"/>
              </w:rPr>
              <w:t>декабря</w:t>
            </w:r>
            <w:r w:rsidR="0085643D" w:rsidRPr="00AE0B26">
              <w:rPr>
                <w:sz w:val="26"/>
                <w:szCs w:val="26"/>
              </w:rPr>
              <w:t xml:space="preserve"> </w:t>
            </w:r>
            <w:r w:rsidRPr="00AE0B26">
              <w:rPr>
                <w:sz w:val="26"/>
                <w:szCs w:val="26"/>
              </w:rPr>
              <w:t>2021 г. №</w:t>
            </w:r>
            <w:r w:rsidR="00C04780">
              <w:rPr>
                <w:sz w:val="26"/>
                <w:szCs w:val="26"/>
              </w:rPr>
              <w:t xml:space="preserve"> 707</w:t>
            </w:r>
            <w:r w:rsidR="0085643D" w:rsidRPr="00DA5F2D">
              <w:rPr>
                <w:sz w:val="26"/>
                <w:szCs w:val="26"/>
              </w:rPr>
              <w:t xml:space="preserve">  </w:t>
            </w:r>
            <w:r w:rsidRPr="00DA5F2D">
              <w:rPr>
                <w:sz w:val="26"/>
                <w:szCs w:val="26"/>
              </w:rPr>
              <w:t xml:space="preserve">  </w:t>
            </w:r>
          </w:p>
        </w:tc>
      </w:tr>
    </w:tbl>
    <w:p w14:paraId="41D4CA43" w14:textId="77777777" w:rsidR="00DA5F2D" w:rsidRPr="006D48EC" w:rsidRDefault="00DA5F2D" w:rsidP="008F257A">
      <w:pPr>
        <w:jc w:val="both"/>
      </w:pPr>
    </w:p>
    <w:p w14:paraId="1B603D1D" w14:textId="77777777" w:rsidR="008F257A" w:rsidRPr="006D48EC" w:rsidRDefault="008F257A" w:rsidP="008F257A">
      <w:pPr>
        <w:jc w:val="center"/>
        <w:rPr>
          <w:sz w:val="26"/>
          <w:szCs w:val="26"/>
        </w:rPr>
      </w:pPr>
      <w:r w:rsidRPr="006D48EC">
        <w:rPr>
          <w:sz w:val="26"/>
          <w:szCs w:val="26"/>
        </w:rPr>
        <w:t>Изменения,</w:t>
      </w:r>
    </w:p>
    <w:p w14:paraId="56155408" w14:textId="77777777" w:rsidR="008F257A" w:rsidRPr="006D48EC" w:rsidRDefault="008F257A" w:rsidP="008F257A">
      <w:pPr>
        <w:jc w:val="center"/>
        <w:rPr>
          <w:sz w:val="26"/>
          <w:szCs w:val="26"/>
        </w:rPr>
      </w:pPr>
      <w:r w:rsidRPr="006D48EC">
        <w:rPr>
          <w:sz w:val="26"/>
          <w:szCs w:val="26"/>
        </w:rPr>
        <w:t xml:space="preserve"> которые  вносятся в Муниципальную программу Атяшевского муниципального района «Развитие образования» на 2014-2025 годы, утвержденную   Постановлением Администрации Атяшевского муниципального района от 25.12.2013 г. № 832  «Об утверждении программы Атяшевского муниципального района «Развитие образования» на 2014-2018 годы»</w:t>
      </w:r>
    </w:p>
    <w:p w14:paraId="0B459039" w14:textId="77777777" w:rsidR="008F257A" w:rsidRPr="006D48EC" w:rsidRDefault="008F257A" w:rsidP="008F257A"/>
    <w:p w14:paraId="06BAA1F8" w14:textId="77777777" w:rsidR="008F257A" w:rsidRPr="006D48EC" w:rsidRDefault="008F257A" w:rsidP="008F257A">
      <w:pPr>
        <w:jc w:val="both"/>
        <w:rPr>
          <w:sz w:val="26"/>
          <w:szCs w:val="26"/>
        </w:rPr>
      </w:pPr>
      <w:r w:rsidRPr="006D48EC">
        <w:rPr>
          <w:sz w:val="26"/>
          <w:szCs w:val="26"/>
        </w:rPr>
        <w:tab/>
        <w:t>1. В паспорте Муниципальной Программы Атяшевского муниципального района</w:t>
      </w:r>
      <w:r w:rsidR="001871D9" w:rsidRPr="006D48EC">
        <w:rPr>
          <w:sz w:val="26"/>
          <w:szCs w:val="26"/>
        </w:rPr>
        <w:t xml:space="preserve"> Республики Мордовия </w:t>
      </w:r>
      <w:r w:rsidRPr="006D48EC">
        <w:rPr>
          <w:sz w:val="26"/>
          <w:szCs w:val="26"/>
        </w:rPr>
        <w:t xml:space="preserve"> «Развитие  образования» на 2014-2025  годы  (далее - Программа),   позицию «Объемы финансового обеспечения Программы» изложить в следующей редакции:</w:t>
      </w:r>
    </w:p>
    <w:p w14:paraId="40E4509B" w14:textId="77777777" w:rsidR="002C6547" w:rsidRPr="006D48EC" w:rsidRDefault="008F257A" w:rsidP="008F257A">
      <w:pPr>
        <w:jc w:val="both"/>
        <w:rPr>
          <w:sz w:val="26"/>
          <w:szCs w:val="26"/>
        </w:rPr>
      </w:pPr>
      <w:r w:rsidRPr="006D48EC">
        <w:rPr>
          <w:sz w:val="26"/>
          <w:szCs w:val="26"/>
        </w:rPr>
        <w:t>«</w:t>
      </w:r>
    </w:p>
    <w:tbl>
      <w:tblPr>
        <w:tblW w:w="0" w:type="auto"/>
        <w:jc w:val="center"/>
        <w:tblCellSpacing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0"/>
        <w:gridCol w:w="7579"/>
      </w:tblGrid>
      <w:tr w:rsidR="002C6547" w:rsidRPr="006D48EC" w14:paraId="1BB46363" w14:textId="77777777" w:rsidTr="00A4346F">
        <w:trPr>
          <w:tblCellSpacing w:w="0" w:type="dxa"/>
          <w:jc w:val="center"/>
        </w:trPr>
        <w:tc>
          <w:tcPr>
            <w:tcW w:w="183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1F515EA" w14:textId="77777777" w:rsidR="002C6547" w:rsidRPr="006D48EC" w:rsidRDefault="002C6547" w:rsidP="00A4346F">
            <w:pPr>
              <w:jc w:val="both"/>
              <w:rPr>
                <w:sz w:val="26"/>
                <w:szCs w:val="26"/>
              </w:rPr>
            </w:pPr>
            <w:r w:rsidRPr="006D48EC">
              <w:rPr>
                <w:sz w:val="26"/>
                <w:szCs w:val="26"/>
              </w:rPr>
              <w:t>Объемы финансового обеспечения программы</w:t>
            </w:r>
          </w:p>
        </w:tc>
        <w:tc>
          <w:tcPr>
            <w:tcW w:w="757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256700D" w14:textId="77777777" w:rsidR="002C6547" w:rsidRPr="006D48EC" w:rsidRDefault="002C6547" w:rsidP="00A4346F">
            <w:pPr>
              <w:jc w:val="both"/>
              <w:rPr>
                <w:sz w:val="26"/>
                <w:szCs w:val="26"/>
              </w:rPr>
            </w:pPr>
            <w:r w:rsidRPr="006D48EC">
              <w:rPr>
                <w:sz w:val="26"/>
                <w:szCs w:val="26"/>
              </w:rPr>
              <w:t>Прогнозируемый объем финансирования мероприятий программы  в ценах соответствующих лет составляет 22</w:t>
            </w:r>
            <w:r w:rsidR="00740421" w:rsidRPr="006D48EC">
              <w:rPr>
                <w:sz w:val="26"/>
                <w:szCs w:val="26"/>
              </w:rPr>
              <w:t xml:space="preserve">83093,3 </w:t>
            </w:r>
            <w:r w:rsidRPr="006D48EC">
              <w:rPr>
                <w:sz w:val="26"/>
                <w:szCs w:val="26"/>
              </w:rPr>
              <w:t>тыс. рублей, в том числе по годам&lt;*&gt;:</w:t>
            </w:r>
          </w:p>
          <w:p w14:paraId="4915657C" w14:textId="77777777" w:rsidR="002C6547" w:rsidRPr="006D48EC" w:rsidRDefault="002C6547" w:rsidP="00A4346F">
            <w:pPr>
              <w:jc w:val="both"/>
              <w:rPr>
                <w:sz w:val="26"/>
                <w:szCs w:val="26"/>
              </w:rPr>
            </w:pPr>
            <w:r w:rsidRPr="006D48EC">
              <w:rPr>
                <w:sz w:val="26"/>
                <w:szCs w:val="26"/>
              </w:rPr>
              <w:t>2014 год – 77364,2 тыс. рублей;</w:t>
            </w:r>
          </w:p>
          <w:p w14:paraId="54E319D1" w14:textId="77777777" w:rsidR="002C6547" w:rsidRPr="006D48EC" w:rsidRDefault="002C6547" w:rsidP="00A4346F">
            <w:pPr>
              <w:jc w:val="both"/>
              <w:rPr>
                <w:sz w:val="26"/>
                <w:szCs w:val="26"/>
              </w:rPr>
            </w:pPr>
            <w:r w:rsidRPr="006D48EC">
              <w:rPr>
                <w:sz w:val="26"/>
                <w:szCs w:val="26"/>
              </w:rPr>
              <w:t>2015 год – 29862,7 тыс. рублей;</w:t>
            </w:r>
          </w:p>
          <w:p w14:paraId="27625A9E" w14:textId="77777777" w:rsidR="002C6547" w:rsidRPr="006D48EC" w:rsidRDefault="002C6547" w:rsidP="00A4346F">
            <w:pPr>
              <w:jc w:val="both"/>
              <w:rPr>
                <w:sz w:val="26"/>
                <w:szCs w:val="26"/>
              </w:rPr>
            </w:pPr>
            <w:r w:rsidRPr="006D48EC">
              <w:rPr>
                <w:sz w:val="26"/>
                <w:szCs w:val="26"/>
              </w:rPr>
              <w:t xml:space="preserve">2016 год –247101,9тыс. рублей; </w:t>
            </w:r>
          </w:p>
          <w:p w14:paraId="033B2443" w14:textId="77777777" w:rsidR="002C6547" w:rsidRPr="006D48EC" w:rsidRDefault="002C6547" w:rsidP="00A4346F">
            <w:pPr>
              <w:jc w:val="both"/>
              <w:rPr>
                <w:sz w:val="26"/>
                <w:szCs w:val="26"/>
              </w:rPr>
            </w:pPr>
            <w:r w:rsidRPr="006D48EC">
              <w:rPr>
                <w:sz w:val="26"/>
                <w:szCs w:val="26"/>
              </w:rPr>
              <w:t>2017 год – 219543,0 тыс. рублей;</w:t>
            </w:r>
          </w:p>
          <w:p w14:paraId="0EEACF0C" w14:textId="77777777" w:rsidR="002C6547" w:rsidRPr="006D48EC" w:rsidRDefault="002C6547" w:rsidP="00A4346F">
            <w:pPr>
              <w:jc w:val="both"/>
              <w:rPr>
                <w:sz w:val="26"/>
                <w:szCs w:val="26"/>
              </w:rPr>
            </w:pPr>
            <w:r w:rsidRPr="006D48EC">
              <w:rPr>
                <w:sz w:val="26"/>
                <w:szCs w:val="26"/>
              </w:rPr>
              <w:t>2018 год – 259415,0 тыс. рублей;</w:t>
            </w:r>
          </w:p>
          <w:p w14:paraId="6115B562" w14:textId="77777777" w:rsidR="002C6547" w:rsidRPr="006D48EC" w:rsidRDefault="002C6547" w:rsidP="00A4346F">
            <w:pPr>
              <w:jc w:val="both"/>
              <w:rPr>
                <w:sz w:val="26"/>
                <w:szCs w:val="26"/>
              </w:rPr>
            </w:pPr>
            <w:r w:rsidRPr="006D48EC">
              <w:rPr>
                <w:sz w:val="26"/>
                <w:szCs w:val="26"/>
              </w:rPr>
              <w:t>2019 год – 219334,9 тыс. рублей;</w:t>
            </w:r>
          </w:p>
          <w:p w14:paraId="18DC6006" w14:textId="77777777" w:rsidR="002C6547" w:rsidRPr="006D48EC" w:rsidRDefault="002C6547" w:rsidP="00A4346F">
            <w:pPr>
              <w:jc w:val="both"/>
              <w:rPr>
                <w:sz w:val="26"/>
                <w:szCs w:val="26"/>
              </w:rPr>
            </w:pPr>
            <w:r w:rsidRPr="006D48EC">
              <w:rPr>
                <w:sz w:val="26"/>
                <w:szCs w:val="26"/>
              </w:rPr>
              <w:t>2020 год – 230331,4 тыс. рублей;</w:t>
            </w:r>
          </w:p>
          <w:p w14:paraId="595C7D7A" w14:textId="77777777" w:rsidR="002C6547" w:rsidRPr="006D48EC" w:rsidRDefault="002C6547" w:rsidP="00A4346F">
            <w:pPr>
              <w:jc w:val="both"/>
              <w:rPr>
                <w:sz w:val="26"/>
                <w:szCs w:val="26"/>
              </w:rPr>
            </w:pPr>
            <w:r w:rsidRPr="006D48EC">
              <w:rPr>
                <w:sz w:val="26"/>
                <w:szCs w:val="26"/>
              </w:rPr>
              <w:t xml:space="preserve">2021 год – </w:t>
            </w:r>
            <w:r w:rsidR="00D12645" w:rsidRPr="006D48EC">
              <w:rPr>
                <w:sz w:val="26"/>
                <w:szCs w:val="26"/>
              </w:rPr>
              <w:t>26</w:t>
            </w:r>
            <w:r w:rsidR="00740421" w:rsidRPr="006D48EC">
              <w:rPr>
                <w:sz w:val="26"/>
                <w:szCs w:val="26"/>
              </w:rPr>
              <w:t>5269,7</w:t>
            </w:r>
            <w:r w:rsidRPr="006D48EC">
              <w:rPr>
                <w:sz w:val="26"/>
                <w:szCs w:val="26"/>
              </w:rPr>
              <w:t xml:space="preserve"> тыс. рублей;</w:t>
            </w:r>
          </w:p>
          <w:p w14:paraId="4C468D1B" w14:textId="77777777" w:rsidR="002C6547" w:rsidRPr="006D48EC" w:rsidRDefault="002C6547" w:rsidP="00A4346F">
            <w:pPr>
              <w:jc w:val="both"/>
              <w:rPr>
                <w:sz w:val="26"/>
                <w:szCs w:val="26"/>
              </w:rPr>
            </w:pPr>
            <w:r w:rsidRPr="006D48EC">
              <w:rPr>
                <w:sz w:val="26"/>
                <w:szCs w:val="26"/>
              </w:rPr>
              <w:t xml:space="preserve">2022 год – </w:t>
            </w:r>
            <w:r w:rsidR="00740421" w:rsidRPr="006D48EC">
              <w:rPr>
                <w:sz w:val="26"/>
                <w:szCs w:val="26"/>
              </w:rPr>
              <w:t>189984,9</w:t>
            </w:r>
            <w:r w:rsidRPr="006D48EC">
              <w:rPr>
                <w:sz w:val="26"/>
                <w:szCs w:val="26"/>
              </w:rPr>
              <w:t xml:space="preserve"> тыс. рублей;</w:t>
            </w:r>
          </w:p>
          <w:p w14:paraId="49A03234" w14:textId="77777777" w:rsidR="002C6547" w:rsidRPr="006D48EC" w:rsidRDefault="002C6547" w:rsidP="00A4346F">
            <w:pPr>
              <w:jc w:val="both"/>
              <w:rPr>
                <w:sz w:val="26"/>
                <w:szCs w:val="26"/>
              </w:rPr>
            </w:pPr>
            <w:r w:rsidRPr="006D48EC">
              <w:rPr>
                <w:sz w:val="26"/>
                <w:szCs w:val="26"/>
              </w:rPr>
              <w:t>2023 год – 18</w:t>
            </w:r>
            <w:r w:rsidR="00740421" w:rsidRPr="006D48EC">
              <w:rPr>
                <w:sz w:val="26"/>
                <w:szCs w:val="26"/>
              </w:rPr>
              <w:t>1666,8</w:t>
            </w:r>
            <w:r w:rsidRPr="006D48EC">
              <w:rPr>
                <w:sz w:val="26"/>
                <w:szCs w:val="26"/>
              </w:rPr>
              <w:t xml:space="preserve"> тыс. рублей;</w:t>
            </w:r>
          </w:p>
          <w:p w14:paraId="21B2D63A" w14:textId="77777777" w:rsidR="002C6547" w:rsidRPr="006D48EC" w:rsidRDefault="002C6547" w:rsidP="00A4346F">
            <w:pPr>
              <w:jc w:val="both"/>
              <w:rPr>
                <w:sz w:val="26"/>
                <w:szCs w:val="26"/>
              </w:rPr>
            </w:pPr>
            <w:r w:rsidRPr="006D48EC">
              <w:rPr>
                <w:sz w:val="26"/>
                <w:szCs w:val="26"/>
              </w:rPr>
              <w:t>2024 год – 18</w:t>
            </w:r>
            <w:r w:rsidR="00740421" w:rsidRPr="006D48EC">
              <w:rPr>
                <w:sz w:val="26"/>
                <w:szCs w:val="26"/>
              </w:rPr>
              <w:t>1666,9</w:t>
            </w:r>
            <w:r w:rsidRPr="006D48EC">
              <w:rPr>
                <w:sz w:val="26"/>
                <w:szCs w:val="26"/>
              </w:rPr>
              <w:t xml:space="preserve"> тыс. рублей;</w:t>
            </w:r>
          </w:p>
          <w:p w14:paraId="64D120AC" w14:textId="77777777" w:rsidR="002C6547" w:rsidRPr="006D48EC" w:rsidRDefault="002C6547" w:rsidP="00A4346F">
            <w:pPr>
              <w:jc w:val="both"/>
              <w:rPr>
                <w:sz w:val="26"/>
                <w:szCs w:val="26"/>
              </w:rPr>
            </w:pPr>
            <w:r w:rsidRPr="006D48EC">
              <w:rPr>
                <w:sz w:val="26"/>
                <w:szCs w:val="26"/>
              </w:rPr>
              <w:t>2025 год – 18</w:t>
            </w:r>
            <w:r w:rsidR="00740421" w:rsidRPr="006D48EC">
              <w:rPr>
                <w:sz w:val="26"/>
                <w:szCs w:val="26"/>
              </w:rPr>
              <w:t>1551,9</w:t>
            </w:r>
            <w:r w:rsidRPr="006D48EC">
              <w:rPr>
                <w:sz w:val="26"/>
                <w:szCs w:val="26"/>
              </w:rPr>
              <w:t xml:space="preserve"> тыс. рублей,</w:t>
            </w:r>
          </w:p>
          <w:p w14:paraId="45DF49C4" w14:textId="77777777" w:rsidR="002C6547" w:rsidRPr="006D48EC" w:rsidRDefault="002C6547" w:rsidP="00A4346F">
            <w:pPr>
              <w:jc w:val="both"/>
              <w:rPr>
                <w:sz w:val="26"/>
                <w:szCs w:val="26"/>
              </w:rPr>
            </w:pPr>
            <w:r w:rsidRPr="006D48EC">
              <w:rPr>
                <w:sz w:val="26"/>
                <w:szCs w:val="26"/>
              </w:rPr>
              <w:t>из них объем средств из федерального бюджета –</w:t>
            </w:r>
          </w:p>
          <w:p w14:paraId="221DB188" w14:textId="77777777" w:rsidR="002C6547" w:rsidRPr="006D48EC" w:rsidRDefault="00D12645" w:rsidP="00A4346F">
            <w:pPr>
              <w:jc w:val="both"/>
              <w:rPr>
                <w:sz w:val="26"/>
                <w:szCs w:val="26"/>
              </w:rPr>
            </w:pPr>
            <w:r w:rsidRPr="006D48EC">
              <w:rPr>
                <w:sz w:val="26"/>
                <w:szCs w:val="26"/>
              </w:rPr>
              <w:t>113</w:t>
            </w:r>
            <w:r w:rsidR="00331570" w:rsidRPr="006D48EC">
              <w:rPr>
                <w:sz w:val="26"/>
                <w:szCs w:val="26"/>
              </w:rPr>
              <w:t>036,8</w:t>
            </w:r>
            <w:r w:rsidR="002C6547" w:rsidRPr="006D48EC">
              <w:rPr>
                <w:sz w:val="26"/>
                <w:szCs w:val="26"/>
              </w:rPr>
              <w:t xml:space="preserve"> - тыс. рублей, в том числе по годам&lt;*&gt;:</w:t>
            </w:r>
          </w:p>
          <w:p w14:paraId="68307343" w14:textId="77777777" w:rsidR="002C6547" w:rsidRPr="006D48EC" w:rsidRDefault="002C6547" w:rsidP="00A4346F">
            <w:pPr>
              <w:jc w:val="both"/>
              <w:rPr>
                <w:sz w:val="26"/>
                <w:szCs w:val="26"/>
              </w:rPr>
            </w:pPr>
            <w:r w:rsidRPr="006D48EC">
              <w:rPr>
                <w:sz w:val="26"/>
                <w:szCs w:val="26"/>
              </w:rPr>
              <w:t>2014 год – 19324,2 тыс. рублей;</w:t>
            </w:r>
          </w:p>
          <w:p w14:paraId="25C2CEC6" w14:textId="77777777" w:rsidR="002C6547" w:rsidRPr="006D48EC" w:rsidRDefault="002C6547" w:rsidP="00A4346F">
            <w:pPr>
              <w:jc w:val="both"/>
              <w:rPr>
                <w:sz w:val="26"/>
                <w:szCs w:val="26"/>
              </w:rPr>
            </w:pPr>
            <w:r w:rsidRPr="006D48EC">
              <w:rPr>
                <w:sz w:val="26"/>
                <w:szCs w:val="26"/>
              </w:rPr>
              <w:t>2015 год – 2108,0 тыс. рублей;</w:t>
            </w:r>
          </w:p>
          <w:p w14:paraId="3D8337F4" w14:textId="77777777" w:rsidR="002C6547" w:rsidRPr="006D48EC" w:rsidRDefault="002C6547" w:rsidP="00A4346F">
            <w:pPr>
              <w:jc w:val="both"/>
              <w:rPr>
                <w:sz w:val="26"/>
                <w:szCs w:val="26"/>
              </w:rPr>
            </w:pPr>
            <w:r w:rsidRPr="006D48EC">
              <w:rPr>
                <w:sz w:val="26"/>
                <w:szCs w:val="26"/>
              </w:rPr>
              <w:t>2016 год – 1168,6 тыс. рублей;</w:t>
            </w:r>
          </w:p>
          <w:p w14:paraId="6E06640E" w14:textId="77777777" w:rsidR="002C6547" w:rsidRPr="006D48EC" w:rsidRDefault="002C6547" w:rsidP="00A4346F">
            <w:pPr>
              <w:jc w:val="both"/>
              <w:rPr>
                <w:sz w:val="26"/>
                <w:szCs w:val="26"/>
              </w:rPr>
            </w:pPr>
            <w:r w:rsidRPr="006D48EC">
              <w:rPr>
                <w:sz w:val="26"/>
                <w:szCs w:val="26"/>
              </w:rPr>
              <w:t>2017 год – 0,0 тыс. рублей;</w:t>
            </w:r>
          </w:p>
          <w:p w14:paraId="063953D1" w14:textId="77777777" w:rsidR="002C6547" w:rsidRPr="006D48EC" w:rsidRDefault="002C6547" w:rsidP="00A4346F">
            <w:pPr>
              <w:jc w:val="both"/>
              <w:rPr>
                <w:sz w:val="26"/>
                <w:szCs w:val="26"/>
              </w:rPr>
            </w:pPr>
            <w:r w:rsidRPr="006D48EC">
              <w:rPr>
                <w:sz w:val="26"/>
                <w:szCs w:val="26"/>
              </w:rPr>
              <w:t>2018 год – 5710,6 тыс. рублей;</w:t>
            </w:r>
          </w:p>
          <w:p w14:paraId="60512D99" w14:textId="77777777" w:rsidR="002C6547" w:rsidRPr="006D48EC" w:rsidRDefault="002C6547" w:rsidP="00A4346F">
            <w:pPr>
              <w:jc w:val="both"/>
              <w:rPr>
                <w:sz w:val="26"/>
                <w:szCs w:val="26"/>
              </w:rPr>
            </w:pPr>
            <w:r w:rsidRPr="006D48EC">
              <w:rPr>
                <w:sz w:val="26"/>
                <w:szCs w:val="26"/>
              </w:rPr>
              <w:t>2019 год – 574,5 тыс. рублей;</w:t>
            </w:r>
          </w:p>
          <w:p w14:paraId="254F3B06" w14:textId="77777777" w:rsidR="002C6547" w:rsidRPr="006D48EC" w:rsidRDefault="002C6547" w:rsidP="00A4346F">
            <w:pPr>
              <w:jc w:val="both"/>
              <w:rPr>
                <w:sz w:val="26"/>
                <w:szCs w:val="26"/>
              </w:rPr>
            </w:pPr>
            <w:r w:rsidRPr="006D48EC">
              <w:rPr>
                <w:sz w:val="26"/>
                <w:szCs w:val="26"/>
              </w:rPr>
              <w:t>2020 год – 5613,0 тыс. рублей;</w:t>
            </w:r>
          </w:p>
          <w:p w14:paraId="6B9812FE" w14:textId="77777777" w:rsidR="002C6547" w:rsidRPr="006D48EC" w:rsidRDefault="002C6547" w:rsidP="00A4346F">
            <w:pPr>
              <w:jc w:val="both"/>
              <w:rPr>
                <w:sz w:val="26"/>
                <w:szCs w:val="26"/>
              </w:rPr>
            </w:pPr>
            <w:r w:rsidRPr="006D48EC">
              <w:rPr>
                <w:sz w:val="26"/>
                <w:szCs w:val="26"/>
              </w:rPr>
              <w:t xml:space="preserve">2021 год – </w:t>
            </w:r>
            <w:r w:rsidR="006F67B9" w:rsidRPr="006D48EC">
              <w:rPr>
                <w:sz w:val="26"/>
                <w:szCs w:val="26"/>
              </w:rPr>
              <w:t>127090,4</w:t>
            </w:r>
            <w:r w:rsidRPr="006D48EC">
              <w:rPr>
                <w:sz w:val="26"/>
                <w:szCs w:val="26"/>
              </w:rPr>
              <w:t xml:space="preserve"> тыс. рублей;</w:t>
            </w:r>
          </w:p>
          <w:p w14:paraId="441D94DB" w14:textId="77777777" w:rsidR="002C6547" w:rsidRPr="006D48EC" w:rsidRDefault="002C6547" w:rsidP="00A4346F">
            <w:pPr>
              <w:jc w:val="both"/>
              <w:rPr>
                <w:sz w:val="26"/>
                <w:szCs w:val="26"/>
              </w:rPr>
            </w:pPr>
            <w:r w:rsidRPr="006D48EC">
              <w:rPr>
                <w:sz w:val="26"/>
                <w:szCs w:val="26"/>
              </w:rPr>
              <w:t>2022 год – 15446,4 тыс. рублей;</w:t>
            </w:r>
          </w:p>
          <w:p w14:paraId="3DE475B1" w14:textId="77777777" w:rsidR="002C6547" w:rsidRPr="006D48EC" w:rsidRDefault="002C6547" w:rsidP="00A4346F">
            <w:pPr>
              <w:jc w:val="both"/>
              <w:rPr>
                <w:sz w:val="26"/>
                <w:szCs w:val="26"/>
              </w:rPr>
            </w:pPr>
            <w:r w:rsidRPr="006D48EC">
              <w:rPr>
                <w:sz w:val="26"/>
                <w:szCs w:val="26"/>
              </w:rPr>
              <w:t>2023 год – 15333,7 тыс. рублей;</w:t>
            </w:r>
          </w:p>
          <w:p w14:paraId="0083E2DE" w14:textId="77777777" w:rsidR="002C6547" w:rsidRPr="006D48EC" w:rsidRDefault="002C6547" w:rsidP="00A4346F">
            <w:pPr>
              <w:jc w:val="both"/>
              <w:rPr>
                <w:sz w:val="26"/>
                <w:szCs w:val="26"/>
              </w:rPr>
            </w:pPr>
            <w:r w:rsidRPr="006D48EC">
              <w:rPr>
                <w:sz w:val="26"/>
                <w:szCs w:val="26"/>
              </w:rPr>
              <w:t>2024 год – 15333,</w:t>
            </w:r>
            <w:r w:rsidR="006F67B9" w:rsidRPr="006D48EC">
              <w:rPr>
                <w:sz w:val="26"/>
                <w:szCs w:val="26"/>
              </w:rPr>
              <w:t>8</w:t>
            </w:r>
            <w:r w:rsidRPr="006D48EC">
              <w:rPr>
                <w:sz w:val="26"/>
                <w:szCs w:val="26"/>
              </w:rPr>
              <w:t xml:space="preserve"> тыс. рублей;</w:t>
            </w:r>
          </w:p>
          <w:p w14:paraId="5EA310C6" w14:textId="77777777" w:rsidR="002C6547" w:rsidRPr="006D48EC" w:rsidRDefault="002C6547" w:rsidP="00A4346F">
            <w:pPr>
              <w:jc w:val="both"/>
              <w:rPr>
                <w:sz w:val="26"/>
                <w:szCs w:val="26"/>
              </w:rPr>
            </w:pPr>
            <w:r w:rsidRPr="006D48EC">
              <w:rPr>
                <w:sz w:val="26"/>
                <w:szCs w:val="26"/>
              </w:rPr>
              <w:t>2025 год – 15333,</w:t>
            </w:r>
            <w:r w:rsidR="006F67B9" w:rsidRPr="006D48EC">
              <w:rPr>
                <w:sz w:val="26"/>
                <w:szCs w:val="26"/>
              </w:rPr>
              <w:t>8</w:t>
            </w:r>
            <w:r w:rsidRPr="006D48EC">
              <w:rPr>
                <w:sz w:val="26"/>
                <w:szCs w:val="26"/>
              </w:rPr>
              <w:t xml:space="preserve"> тыс. рублей.</w:t>
            </w:r>
          </w:p>
          <w:p w14:paraId="30C769A1" w14:textId="77777777" w:rsidR="002C6547" w:rsidRPr="006D48EC" w:rsidRDefault="002C6547" w:rsidP="00A4346F">
            <w:pPr>
              <w:jc w:val="both"/>
              <w:rPr>
                <w:sz w:val="26"/>
                <w:szCs w:val="26"/>
              </w:rPr>
            </w:pPr>
            <w:r w:rsidRPr="006D48EC">
              <w:rPr>
                <w:sz w:val="26"/>
                <w:szCs w:val="26"/>
              </w:rPr>
              <w:lastRenderedPageBreak/>
              <w:t xml:space="preserve">Объем средств из республиканского бюджета Республики Мордовия – </w:t>
            </w:r>
            <w:r w:rsidR="00D12645" w:rsidRPr="006D48EC">
              <w:rPr>
                <w:sz w:val="26"/>
                <w:szCs w:val="26"/>
              </w:rPr>
              <w:t>169</w:t>
            </w:r>
            <w:r w:rsidR="00331570" w:rsidRPr="006D48EC">
              <w:rPr>
                <w:sz w:val="26"/>
                <w:szCs w:val="26"/>
              </w:rPr>
              <w:t>3462,8</w:t>
            </w:r>
            <w:r w:rsidRPr="006D48EC">
              <w:rPr>
                <w:sz w:val="26"/>
                <w:szCs w:val="26"/>
              </w:rPr>
              <w:t xml:space="preserve"> тыс. рублей, в том числе по годам&lt;*&gt;:</w:t>
            </w:r>
          </w:p>
          <w:p w14:paraId="6D2C016E" w14:textId="77777777" w:rsidR="002C6547" w:rsidRPr="006D48EC" w:rsidRDefault="002C6547" w:rsidP="00A4346F">
            <w:pPr>
              <w:jc w:val="both"/>
              <w:rPr>
                <w:sz w:val="26"/>
                <w:szCs w:val="26"/>
              </w:rPr>
            </w:pPr>
            <w:r w:rsidRPr="006D48EC">
              <w:rPr>
                <w:sz w:val="26"/>
                <w:szCs w:val="26"/>
              </w:rPr>
              <w:t>2014 год – 39334,8 тыс. рублей;</w:t>
            </w:r>
          </w:p>
          <w:p w14:paraId="4C3FBECA" w14:textId="77777777" w:rsidR="002C6547" w:rsidRPr="006D48EC" w:rsidRDefault="002C6547" w:rsidP="00A4346F">
            <w:pPr>
              <w:jc w:val="both"/>
              <w:rPr>
                <w:sz w:val="26"/>
                <w:szCs w:val="26"/>
              </w:rPr>
            </w:pPr>
            <w:r w:rsidRPr="006D48EC">
              <w:rPr>
                <w:sz w:val="26"/>
                <w:szCs w:val="26"/>
              </w:rPr>
              <w:t>2015 год – 5302,7 тыс. рублей;</w:t>
            </w:r>
          </w:p>
          <w:p w14:paraId="44871F87" w14:textId="77777777" w:rsidR="002C6547" w:rsidRPr="006D48EC" w:rsidRDefault="002C6547" w:rsidP="00A4346F">
            <w:pPr>
              <w:jc w:val="both"/>
              <w:rPr>
                <w:sz w:val="26"/>
                <w:szCs w:val="26"/>
              </w:rPr>
            </w:pPr>
            <w:r w:rsidRPr="006D48EC">
              <w:rPr>
                <w:sz w:val="26"/>
                <w:szCs w:val="26"/>
              </w:rPr>
              <w:t>2016 год – 219142,3 тыс. рублей;</w:t>
            </w:r>
          </w:p>
          <w:p w14:paraId="0ED15736" w14:textId="77777777" w:rsidR="002C6547" w:rsidRPr="006D48EC" w:rsidRDefault="002C6547" w:rsidP="00A4346F">
            <w:pPr>
              <w:jc w:val="both"/>
              <w:rPr>
                <w:sz w:val="26"/>
                <w:szCs w:val="26"/>
              </w:rPr>
            </w:pPr>
            <w:r w:rsidRPr="006D48EC">
              <w:rPr>
                <w:sz w:val="26"/>
                <w:szCs w:val="26"/>
              </w:rPr>
              <w:t>2017 год – 171231,4 тыс. рублей;</w:t>
            </w:r>
          </w:p>
          <w:p w14:paraId="100B6BF1" w14:textId="77777777" w:rsidR="002C6547" w:rsidRPr="006D48EC" w:rsidRDefault="002C6547" w:rsidP="00A4346F">
            <w:pPr>
              <w:jc w:val="both"/>
              <w:rPr>
                <w:sz w:val="26"/>
                <w:szCs w:val="26"/>
              </w:rPr>
            </w:pPr>
            <w:r w:rsidRPr="006D48EC">
              <w:rPr>
                <w:sz w:val="26"/>
                <w:szCs w:val="26"/>
              </w:rPr>
              <w:t xml:space="preserve">2018 год – 208448,1 тыс. рублей; </w:t>
            </w:r>
          </w:p>
          <w:p w14:paraId="2138AE4E" w14:textId="77777777" w:rsidR="002C6547" w:rsidRPr="006D48EC" w:rsidRDefault="002C6547" w:rsidP="00A4346F">
            <w:pPr>
              <w:jc w:val="both"/>
              <w:rPr>
                <w:sz w:val="26"/>
                <w:szCs w:val="26"/>
              </w:rPr>
            </w:pPr>
            <w:r w:rsidRPr="006D48EC">
              <w:rPr>
                <w:sz w:val="26"/>
                <w:szCs w:val="26"/>
              </w:rPr>
              <w:t xml:space="preserve">2019 год – 179676,1 тыс. рублей; </w:t>
            </w:r>
          </w:p>
          <w:p w14:paraId="1683B131" w14:textId="77777777" w:rsidR="002C6547" w:rsidRPr="006D48EC" w:rsidRDefault="002C6547" w:rsidP="00A4346F">
            <w:pPr>
              <w:jc w:val="both"/>
              <w:rPr>
                <w:sz w:val="26"/>
                <w:szCs w:val="26"/>
              </w:rPr>
            </w:pPr>
            <w:r w:rsidRPr="006D48EC">
              <w:rPr>
                <w:sz w:val="26"/>
                <w:szCs w:val="26"/>
              </w:rPr>
              <w:t>2020 год – 175321,6 тыс. рублей;</w:t>
            </w:r>
          </w:p>
          <w:p w14:paraId="553169E2" w14:textId="77777777" w:rsidR="002C6547" w:rsidRPr="006D48EC" w:rsidRDefault="002C6547" w:rsidP="00A4346F">
            <w:pPr>
              <w:jc w:val="both"/>
              <w:rPr>
                <w:sz w:val="26"/>
                <w:szCs w:val="26"/>
              </w:rPr>
            </w:pPr>
            <w:r w:rsidRPr="006D48EC">
              <w:rPr>
                <w:sz w:val="26"/>
                <w:szCs w:val="26"/>
              </w:rPr>
              <w:t xml:space="preserve">2021 год – </w:t>
            </w:r>
            <w:r w:rsidR="009D11BC" w:rsidRPr="006D48EC">
              <w:rPr>
                <w:sz w:val="26"/>
                <w:szCs w:val="26"/>
              </w:rPr>
              <w:t>181371,8</w:t>
            </w:r>
            <w:r w:rsidRPr="006D48EC">
              <w:rPr>
                <w:sz w:val="26"/>
                <w:szCs w:val="26"/>
              </w:rPr>
              <w:t xml:space="preserve"> тыс. рублей;</w:t>
            </w:r>
          </w:p>
          <w:p w14:paraId="63B7EF12" w14:textId="77777777" w:rsidR="002C6547" w:rsidRPr="006D48EC" w:rsidRDefault="002C6547" w:rsidP="00A4346F">
            <w:pPr>
              <w:jc w:val="both"/>
              <w:rPr>
                <w:sz w:val="26"/>
                <w:szCs w:val="26"/>
              </w:rPr>
            </w:pPr>
            <w:r w:rsidRPr="006D48EC">
              <w:rPr>
                <w:sz w:val="26"/>
                <w:szCs w:val="26"/>
              </w:rPr>
              <w:t>2022 год – 13</w:t>
            </w:r>
            <w:r w:rsidR="009D11BC" w:rsidRPr="006D48EC">
              <w:rPr>
                <w:sz w:val="26"/>
                <w:szCs w:val="26"/>
              </w:rPr>
              <w:t>6286,2</w:t>
            </w:r>
            <w:r w:rsidRPr="006D48EC">
              <w:rPr>
                <w:sz w:val="26"/>
                <w:szCs w:val="26"/>
              </w:rPr>
              <w:t xml:space="preserve"> тыс. рублей;</w:t>
            </w:r>
          </w:p>
          <w:p w14:paraId="225B7BEE" w14:textId="77777777" w:rsidR="002C6547" w:rsidRPr="006D48EC" w:rsidRDefault="002C6547" w:rsidP="00A4346F">
            <w:pPr>
              <w:jc w:val="both"/>
              <w:rPr>
                <w:sz w:val="26"/>
                <w:szCs w:val="26"/>
              </w:rPr>
            </w:pPr>
            <w:r w:rsidRPr="006D48EC">
              <w:rPr>
                <w:sz w:val="26"/>
                <w:szCs w:val="26"/>
              </w:rPr>
              <w:t>2023 год – 12</w:t>
            </w:r>
            <w:r w:rsidR="009D11BC" w:rsidRPr="006D48EC">
              <w:rPr>
                <w:sz w:val="26"/>
                <w:szCs w:val="26"/>
              </w:rPr>
              <w:t>5821,0</w:t>
            </w:r>
            <w:r w:rsidRPr="006D48EC">
              <w:rPr>
                <w:sz w:val="26"/>
                <w:szCs w:val="26"/>
              </w:rPr>
              <w:t xml:space="preserve"> тыс. рублей;</w:t>
            </w:r>
          </w:p>
          <w:p w14:paraId="2AAE0CA3" w14:textId="77777777" w:rsidR="002C6547" w:rsidRPr="006D48EC" w:rsidRDefault="002C6547" w:rsidP="00A4346F">
            <w:pPr>
              <w:jc w:val="both"/>
              <w:rPr>
                <w:sz w:val="26"/>
                <w:szCs w:val="26"/>
              </w:rPr>
            </w:pPr>
            <w:r w:rsidRPr="006D48EC">
              <w:rPr>
                <w:sz w:val="26"/>
                <w:szCs w:val="26"/>
              </w:rPr>
              <w:t>2024 год – 12</w:t>
            </w:r>
            <w:r w:rsidR="009D11BC" w:rsidRPr="006D48EC">
              <w:rPr>
                <w:sz w:val="26"/>
                <w:szCs w:val="26"/>
              </w:rPr>
              <w:t>5821,0</w:t>
            </w:r>
            <w:r w:rsidRPr="006D48EC">
              <w:rPr>
                <w:sz w:val="26"/>
                <w:szCs w:val="26"/>
              </w:rPr>
              <w:t xml:space="preserve"> тыс. рублей;</w:t>
            </w:r>
          </w:p>
          <w:p w14:paraId="7227A560" w14:textId="77777777" w:rsidR="002C6547" w:rsidRPr="006D48EC" w:rsidRDefault="002C6547" w:rsidP="00A4346F">
            <w:pPr>
              <w:jc w:val="both"/>
              <w:rPr>
                <w:sz w:val="26"/>
                <w:szCs w:val="26"/>
              </w:rPr>
            </w:pPr>
            <w:r w:rsidRPr="006D48EC">
              <w:rPr>
                <w:sz w:val="26"/>
                <w:szCs w:val="26"/>
              </w:rPr>
              <w:t>2025 год – 12</w:t>
            </w:r>
            <w:r w:rsidR="009D11BC" w:rsidRPr="006D48EC">
              <w:rPr>
                <w:sz w:val="26"/>
                <w:szCs w:val="26"/>
              </w:rPr>
              <w:t>5706,0</w:t>
            </w:r>
            <w:r w:rsidRPr="006D48EC">
              <w:rPr>
                <w:sz w:val="26"/>
                <w:szCs w:val="26"/>
              </w:rPr>
              <w:t xml:space="preserve"> тыс. рублей.</w:t>
            </w:r>
          </w:p>
          <w:p w14:paraId="76003DBF" w14:textId="77777777" w:rsidR="002C6547" w:rsidRPr="006D48EC" w:rsidRDefault="002C6547" w:rsidP="00A4346F">
            <w:pPr>
              <w:jc w:val="both"/>
              <w:rPr>
                <w:sz w:val="26"/>
                <w:szCs w:val="26"/>
              </w:rPr>
            </w:pPr>
            <w:r w:rsidRPr="006D48EC">
              <w:rPr>
                <w:sz w:val="26"/>
                <w:szCs w:val="26"/>
              </w:rPr>
              <w:t xml:space="preserve">Объем средств из бюджета Атяшевского муниципального района – </w:t>
            </w:r>
            <w:r w:rsidR="007D5740" w:rsidRPr="006D48EC">
              <w:rPr>
                <w:sz w:val="26"/>
                <w:szCs w:val="26"/>
              </w:rPr>
              <w:t>368859,2</w:t>
            </w:r>
            <w:r w:rsidRPr="006D48EC">
              <w:rPr>
                <w:sz w:val="26"/>
                <w:szCs w:val="26"/>
              </w:rPr>
              <w:t xml:space="preserve"> тыс. рублей, в том числе по годам&lt;*&gt;:</w:t>
            </w:r>
          </w:p>
          <w:p w14:paraId="024DBB8E" w14:textId="77777777" w:rsidR="002C6547" w:rsidRPr="006D48EC" w:rsidRDefault="002C6547" w:rsidP="00A4346F">
            <w:pPr>
              <w:jc w:val="both"/>
              <w:rPr>
                <w:sz w:val="26"/>
                <w:szCs w:val="26"/>
              </w:rPr>
            </w:pPr>
            <w:r w:rsidRPr="006D48EC">
              <w:rPr>
                <w:sz w:val="26"/>
                <w:szCs w:val="26"/>
              </w:rPr>
              <w:t>2014 год – 1420,0 тыс. рублей;</w:t>
            </w:r>
          </w:p>
          <w:p w14:paraId="7B20F11A" w14:textId="77777777" w:rsidR="002C6547" w:rsidRPr="006D48EC" w:rsidRDefault="002C6547" w:rsidP="00A4346F">
            <w:pPr>
              <w:jc w:val="both"/>
              <w:rPr>
                <w:sz w:val="26"/>
                <w:szCs w:val="26"/>
              </w:rPr>
            </w:pPr>
            <w:r w:rsidRPr="006D48EC">
              <w:rPr>
                <w:sz w:val="26"/>
                <w:szCs w:val="26"/>
              </w:rPr>
              <w:t>2015 год – 3071,4 тыс. рублей;</w:t>
            </w:r>
          </w:p>
          <w:p w14:paraId="39CE6D55" w14:textId="77777777" w:rsidR="002C6547" w:rsidRPr="006D48EC" w:rsidRDefault="002C6547" w:rsidP="00A4346F">
            <w:pPr>
              <w:jc w:val="both"/>
              <w:rPr>
                <w:sz w:val="26"/>
                <w:szCs w:val="26"/>
              </w:rPr>
            </w:pPr>
            <w:r w:rsidRPr="006D48EC">
              <w:rPr>
                <w:sz w:val="26"/>
                <w:szCs w:val="26"/>
              </w:rPr>
              <w:t xml:space="preserve">2016 год – 20356,2 тыс. рублей; </w:t>
            </w:r>
          </w:p>
          <w:p w14:paraId="3F451C3D" w14:textId="77777777" w:rsidR="002C6547" w:rsidRPr="006D48EC" w:rsidRDefault="002C6547" w:rsidP="00A4346F">
            <w:pPr>
              <w:jc w:val="both"/>
              <w:rPr>
                <w:sz w:val="26"/>
                <w:szCs w:val="26"/>
              </w:rPr>
            </w:pPr>
            <w:r w:rsidRPr="006D48EC">
              <w:rPr>
                <w:sz w:val="26"/>
                <w:szCs w:val="26"/>
              </w:rPr>
              <w:t>2017 год – 37065,8 тыс. рублей;</w:t>
            </w:r>
          </w:p>
          <w:p w14:paraId="59591924" w14:textId="77777777" w:rsidR="002C6547" w:rsidRPr="006D48EC" w:rsidRDefault="002C6547" w:rsidP="00A4346F">
            <w:pPr>
              <w:jc w:val="both"/>
              <w:rPr>
                <w:sz w:val="26"/>
                <w:szCs w:val="26"/>
              </w:rPr>
            </w:pPr>
            <w:r w:rsidRPr="006D48EC">
              <w:rPr>
                <w:sz w:val="26"/>
                <w:szCs w:val="26"/>
              </w:rPr>
              <w:t>2018 год – 34102,3 тыс. рублей;</w:t>
            </w:r>
          </w:p>
          <w:p w14:paraId="4A2650C5" w14:textId="77777777" w:rsidR="002C6547" w:rsidRPr="006D48EC" w:rsidRDefault="002C6547" w:rsidP="00A4346F">
            <w:pPr>
              <w:jc w:val="both"/>
              <w:rPr>
                <w:sz w:val="26"/>
                <w:szCs w:val="26"/>
              </w:rPr>
            </w:pPr>
            <w:r w:rsidRPr="006D48EC">
              <w:rPr>
                <w:sz w:val="26"/>
                <w:szCs w:val="26"/>
              </w:rPr>
              <w:t>2019 год – 27930,3 тыс. рублей;</w:t>
            </w:r>
          </w:p>
          <w:p w14:paraId="3AF5757A" w14:textId="77777777" w:rsidR="002C6547" w:rsidRPr="006D48EC" w:rsidRDefault="002C6547" w:rsidP="00A4346F">
            <w:pPr>
              <w:jc w:val="both"/>
              <w:rPr>
                <w:sz w:val="26"/>
                <w:szCs w:val="26"/>
              </w:rPr>
            </w:pPr>
            <w:r w:rsidRPr="006D48EC">
              <w:rPr>
                <w:sz w:val="26"/>
                <w:szCs w:val="26"/>
              </w:rPr>
              <w:t>2020 год – 44216,8 тыс. рублей;</w:t>
            </w:r>
          </w:p>
          <w:p w14:paraId="75A88FFA" w14:textId="77777777" w:rsidR="002C6547" w:rsidRPr="006D48EC" w:rsidRDefault="002C6547" w:rsidP="00A4346F">
            <w:pPr>
              <w:jc w:val="both"/>
              <w:rPr>
                <w:sz w:val="26"/>
                <w:szCs w:val="26"/>
              </w:rPr>
            </w:pPr>
            <w:r w:rsidRPr="006D48EC">
              <w:rPr>
                <w:sz w:val="26"/>
                <w:szCs w:val="26"/>
              </w:rPr>
              <w:t xml:space="preserve">2021 год – </w:t>
            </w:r>
            <w:r w:rsidR="007D5740" w:rsidRPr="006D48EC">
              <w:rPr>
                <w:sz w:val="26"/>
                <w:szCs w:val="26"/>
              </w:rPr>
              <w:t>61627,5</w:t>
            </w:r>
            <w:r w:rsidRPr="006D48EC">
              <w:rPr>
                <w:sz w:val="26"/>
                <w:szCs w:val="26"/>
              </w:rPr>
              <w:t xml:space="preserve"> тыс. рублей;</w:t>
            </w:r>
          </w:p>
          <w:p w14:paraId="5EA84EAC" w14:textId="77777777" w:rsidR="002C6547" w:rsidRPr="006D48EC" w:rsidRDefault="002C6547" w:rsidP="00A4346F">
            <w:pPr>
              <w:jc w:val="both"/>
              <w:rPr>
                <w:sz w:val="26"/>
                <w:szCs w:val="26"/>
              </w:rPr>
            </w:pPr>
            <w:r w:rsidRPr="006D48EC">
              <w:rPr>
                <w:sz w:val="26"/>
                <w:szCs w:val="26"/>
              </w:rPr>
              <w:t>2022 год – 33072,3 тыс. рублей;</w:t>
            </w:r>
          </w:p>
          <w:p w14:paraId="79DF0934" w14:textId="77777777" w:rsidR="002C6547" w:rsidRPr="006D48EC" w:rsidRDefault="002C6547" w:rsidP="00A4346F">
            <w:pPr>
              <w:jc w:val="both"/>
              <w:rPr>
                <w:sz w:val="26"/>
                <w:szCs w:val="26"/>
              </w:rPr>
            </w:pPr>
            <w:r w:rsidRPr="006D48EC">
              <w:rPr>
                <w:sz w:val="26"/>
                <w:szCs w:val="26"/>
              </w:rPr>
              <w:t>2023 год – 35332,2 тыс. рублей;</w:t>
            </w:r>
          </w:p>
          <w:p w14:paraId="7C70FF3B" w14:textId="77777777" w:rsidR="002C6547" w:rsidRPr="006D48EC" w:rsidRDefault="002C6547" w:rsidP="00A4346F">
            <w:pPr>
              <w:jc w:val="both"/>
              <w:rPr>
                <w:sz w:val="26"/>
                <w:szCs w:val="26"/>
              </w:rPr>
            </w:pPr>
            <w:r w:rsidRPr="006D48EC">
              <w:rPr>
                <w:sz w:val="26"/>
                <w:szCs w:val="26"/>
              </w:rPr>
              <w:t>2024 год – 35332,2 тыс. рублей;</w:t>
            </w:r>
          </w:p>
          <w:p w14:paraId="15FC77A4" w14:textId="77777777" w:rsidR="002C6547" w:rsidRPr="006D48EC" w:rsidRDefault="002C6547" w:rsidP="00A4346F">
            <w:pPr>
              <w:jc w:val="both"/>
              <w:rPr>
                <w:sz w:val="26"/>
                <w:szCs w:val="26"/>
              </w:rPr>
            </w:pPr>
            <w:r w:rsidRPr="006D48EC">
              <w:rPr>
                <w:sz w:val="26"/>
                <w:szCs w:val="26"/>
              </w:rPr>
              <w:t>2025 год – 35332,2 тыс. рублей.</w:t>
            </w:r>
          </w:p>
          <w:p w14:paraId="11869623" w14:textId="77777777" w:rsidR="002C6547" w:rsidRPr="006D48EC" w:rsidRDefault="002C6547" w:rsidP="00A4346F">
            <w:pPr>
              <w:jc w:val="both"/>
              <w:rPr>
                <w:sz w:val="26"/>
                <w:szCs w:val="26"/>
              </w:rPr>
            </w:pPr>
            <w:r w:rsidRPr="006D48EC">
              <w:rPr>
                <w:sz w:val="26"/>
                <w:szCs w:val="26"/>
              </w:rPr>
              <w:t>Объем внебюджетных средств – 107734,4 тыс. рублей, в том числе по годам&lt;*&gt;:</w:t>
            </w:r>
          </w:p>
          <w:p w14:paraId="733A8218" w14:textId="77777777" w:rsidR="002C6547" w:rsidRPr="006D48EC" w:rsidRDefault="002C6547" w:rsidP="00A4346F">
            <w:pPr>
              <w:jc w:val="both"/>
              <w:rPr>
                <w:sz w:val="26"/>
                <w:szCs w:val="26"/>
              </w:rPr>
            </w:pPr>
            <w:r w:rsidRPr="006D48EC">
              <w:rPr>
                <w:sz w:val="26"/>
                <w:szCs w:val="26"/>
              </w:rPr>
              <w:t>2014 год – 17285,2 тыс. рублей;</w:t>
            </w:r>
          </w:p>
          <w:p w14:paraId="269DDA91" w14:textId="77777777" w:rsidR="002C6547" w:rsidRPr="006D48EC" w:rsidRDefault="002C6547" w:rsidP="00A4346F">
            <w:pPr>
              <w:jc w:val="both"/>
              <w:rPr>
                <w:sz w:val="26"/>
                <w:szCs w:val="26"/>
              </w:rPr>
            </w:pPr>
            <w:r w:rsidRPr="006D48EC">
              <w:rPr>
                <w:sz w:val="26"/>
                <w:szCs w:val="26"/>
              </w:rPr>
              <w:t>2015 год – 19380,6 тыс. рублей;</w:t>
            </w:r>
          </w:p>
          <w:p w14:paraId="10D6AC4B" w14:textId="77777777" w:rsidR="002C6547" w:rsidRPr="006D48EC" w:rsidRDefault="002C6547" w:rsidP="00A4346F">
            <w:pPr>
              <w:jc w:val="both"/>
              <w:rPr>
                <w:sz w:val="26"/>
                <w:szCs w:val="26"/>
              </w:rPr>
            </w:pPr>
            <w:r w:rsidRPr="006D48EC">
              <w:rPr>
                <w:sz w:val="26"/>
                <w:szCs w:val="26"/>
              </w:rPr>
              <w:t>2016 год – 6434,8 тыс. рублей;</w:t>
            </w:r>
          </w:p>
          <w:p w14:paraId="169C74E4" w14:textId="77777777" w:rsidR="002C6547" w:rsidRPr="006D48EC" w:rsidRDefault="002C6547" w:rsidP="00A4346F">
            <w:pPr>
              <w:jc w:val="both"/>
              <w:rPr>
                <w:sz w:val="26"/>
                <w:szCs w:val="26"/>
              </w:rPr>
            </w:pPr>
            <w:r w:rsidRPr="006D48EC">
              <w:rPr>
                <w:sz w:val="26"/>
                <w:szCs w:val="26"/>
              </w:rPr>
              <w:t>2017 год – 11245,8 тыс. рублей;</w:t>
            </w:r>
          </w:p>
          <w:p w14:paraId="0B3D18C9" w14:textId="77777777" w:rsidR="002C6547" w:rsidRPr="006D48EC" w:rsidRDefault="002C6547" w:rsidP="00A4346F">
            <w:pPr>
              <w:jc w:val="both"/>
              <w:rPr>
                <w:sz w:val="26"/>
                <w:szCs w:val="26"/>
              </w:rPr>
            </w:pPr>
            <w:r w:rsidRPr="006D48EC">
              <w:rPr>
                <w:sz w:val="26"/>
                <w:szCs w:val="26"/>
              </w:rPr>
              <w:t>2018 год – 11154,0 тыс. рублей;</w:t>
            </w:r>
          </w:p>
          <w:p w14:paraId="41EC9536" w14:textId="77777777" w:rsidR="002C6547" w:rsidRPr="006D48EC" w:rsidRDefault="002C6547" w:rsidP="00A4346F">
            <w:pPr>
              <w:jc w:val="both"/>
              <w:rPr>
                <w:sz w:val="26"/>
                <w:szCs w:val="26"/>
              </w:rPr>
            </w:pPr>
            <w:r w:rsidRPr="006D48EC">
              <w:rPr>
                <w:sz w:val="26"/>
                <w:szCs w:val="26"/>
              </w:rPr>
              <w:t>2019 год – 11154,0 тыс. рублей;</w:t>
            </w:r>
          </w:p>
          <w:p w14:paraId="2C250951" w14:textId="77777777" w:rsidR="002C6547" w:rsidRPr="006D48EC" w:rsidRDefault="002C6547" w:rsidP="00A4346F">
            <w:pPr>
              <w:jc w:val="both"/>
              <w:rPr>
                <w:sz w:val="26"/>
                <w:szCs w:val="26"/>
              </w:rPr>
            </w:pPr>
            <w:r w:rsidRPr="006D48EC">
              <w:rPr>
                <w:sz w:val="26"/>
                <w:szCs w:val="26"/>
              </w:rPr>
              <w:t>2020 год – 5180,0 тыс. рублей;</w:t>
            </w:r>
          </w:p>
          <w:p w14:paraId="23E333F5" w14:textId="77777777" w:rsidR="002C6547" w:rsidRPr="006D48EC" w:rsidRDefault="002C6547" w:rsidP="00A4346F">
            <w:pPr>
              <w:jc w:val="both"/>
              <w:rPr>
                <w:sz w:val="26"/>
                <w:szCs w:val="26"/>
              </w:rPr>
            </w:pPr>
            <w:r w:rsidRPr="006D48EC">
              <w:rPr>
                <w:sz w:val="26"/>
                <w:szCs w:val="26"/>
              </w:rPr>
              <w:t>2021 год – 5180,0 тыс. рублей;</w:t>
            </w:r>
          </w:p>
          <w:p w14:paraId="5E4CF513" w14:textId="77777777" w:rsidR="002C6547" w:rsidRPr="006D48EC" w:rsidRDefault="002C6547" w:rsidP="00A4346F">
            <w:pPr>
              <w:jc w:val="both"/>
              <w:rPr>
                <w:sz w:val="26"/>
                <w:szCs w:val="26"/>
              </w:rPr>
            </w:pPr>
            <w:r w:rsidRPr="006D48EC">
              <w:rPr>
                <w:sz w:val="26"/>
                <w:szCs w:val="26"/>
              </w:rPr>
              <w:t>2022 год – 5180,0 тыс. рублей;</w:t>
            </w:r>
          </w:p>
          <w:p w14:paraId="4962C726" w14:textId="77777777" w:rsidR="002C6547" w:rsidRPr="006D48EC" w:rsidRDefault="002C6547" w:rsidP="00A4346F">
            <w:pPr>
              <w:jc w:val="both"/>
              <w:rPr>
                <w:sz w:val="26"/>
                <w:szCs w:val="26"/>
              </w:rPr>
            </w:pPr>
            <w:r w:rsidRPr="006D48EC">
              <w:rPr>
                <w:sz w:val="26"/>
                <w:szCs w:val="26"/>
              </w:rPr>
              <w:t>2023 год – 5180,0 тыс. рублей;</w:t>
            </w:r>
          </w:p>
          <w:p w14:paraId="6D7ED033" w14:textId="77777777" w:rsidR="002C6547" w:rsidRPr="006D48EC" w:rsidRDefault="002C6547" w:rsidP="00A4346F">
            <w:pPr>
              <w:jc w:val="both"/>
              <w:rPr>
                <w:sz w:val="26"/>
                <w:szCs w:val="26"/>
              </w:rPr>
            </w:pPr>
            <w:r w:rsidRPr="006D48EC">
              <w:rPr>
                <w:sz w:val="26"/>
                <w:szCs w:val="26"/>
              </w:rPr>
              <w:t>2024 год – 5180,0 тыс. рублей;</w:t>
            </w:r>
          </w:p>
          <w:p w14:paraId="350614BC" w14:textId="77777777" w:rsidR="002C6547" w:rsidRPr="006D48EC" w:rsidRDefault="002C6547" w:rsidP="00A4346F">
            <w:pPr>
              <w:jc w:val="both"/>
              <w:rPr>
                <w:sz w:val="26"/>
                <w:szCs w:val="26"/>
              </w:rPr>
            </w:pPr>
            <w:r w:rsidRPr="006D48EC">
              <w:rPr>
                <w:sz w:val="26"/>
                <w:szCs w:val="26"/>
              </w:rPr>
              <w:t>2025 год – 5180,0 тыс. рублей.</w:t>
            </w:r>
          </w:p>
          <w:p w14:paraId="455652D4" w14:textId="77777777" w:rsidR="002C6547" w:rsidRPr="006D48EC" w:rsidRDefault="002C6547" w:rsidP="00A4346F">
            <w:pPr>
              <w:jc w:val="both"/>
              <w:rPr>
                <w:sz w:val="26"/>
                <w:szCs w:val="26"/>
              </w:rPr>
            </w:pPr>
            <w:r w:rsidRPr="006D48EC">
              <w:rPr>
                <w:sz w:val="26"/>
                <w:szCs w:val="26"/>
              </w:rPr>
              <w:t>&lt;*&gt; Указанный объем носит прогнозный характер и подлежит уточнению в установленном порядке при формировании бюджетов всех уровней</w:t>
            </w:r>
          </w:p>
        </w:tc>
      </w:tr>
    </w:tbl>
    <w:p w14:paraId="725594AB" w14:textId="77777777" w:rsidR="003B72B4" w:rsidRPr="006D48EC" w:rsidRDefault="00644C2B" w:rsidP="008F257A">
      <w:pPr>
        <w:jc w:val="right"/>
        <w:rPr>
          <w:sz w:val="26"/>
          <w:szCs w:val="26"/>
        </w:rPr>
      </w:pPr>
      <w:r w:rsidRPr="006D48EC">
        <w:rPr>
          <w:sz w:val="26"/>
          <w:szCs w:val="26"/>
        </w:rPr>
        <w:lastRenderedPageBreak/>
        <w:t> </w:t>
      </w:r>
      <w:r w:rsidR="008F257A" w:rsidRPr="006D48EC">
        <w:rPr>
          <w:sz w:val="26"/>
          <w:szCs w:val="26"/>
        </w:rPr>
        <w:t>»</w:t>
      </w:r>
      <w:r w:rsidR="00AE0AEA" w:rsidRPr="006D48EC">
        <w:rPr>
          <w:sz w:val="26"/>
          <w:szCs w:val="26"/>
        </w:rPr>
        <w:t>.</w:t>
      </w:r>
    </w:p>
    <w:p w14:paraId="58355DCE" w14:textId="77777777" w:rsidR="00B14D9E" w:rsidRPr="006D48EC" w:rsidRDefault="001871D9" w:rsidP="00256CF0">
      <w:pPr>
        <w:shd w:val="clear" w:color="auto" w:fill="FFFFFF"/>
        <w:spacing w:line="240" w:lineRule="atLeast"/>
        <w:ind w:firstLine="720"/>
        <w:jc w:val="both"/>
        <w:rPr>
          <w:sz w:val="26"/>
          <w:szCs w:val="26"/>
        </w:rPr>
      </w:pPr>
      <w:r w:rsidRPr="006D48EC">
        <w:rPr>
          <w:sz w:val="26"/>
          <w:szCs w:val="26"/>
        </w:rPr>
        <w:lastRenderedPageBreak/>
        <w:t>2</w:t>
      </w:r>
      <w:r w:rsidR="00B14D9E" w:rsidRPr="006D48EC">
        <w:rPr>
          <w:sz w:val="26"/>
          <w:szCs w:val="26"/>
        </w:rPr>
        <w:t>. В приложении 4 к Программе «Ресурсное обеспечение и программная (справочная)  оценка расходов за счет всех источников финансирования» в основных мероприятиях 1 «Развитие общего образования»:</w:t>
      </w:r>
    </w:p>
    <w:p w14:paraId="125C8114" w14:textId="77777777" w:rsidR="00712BA7" w:rsidRPr="006D48EC" w:rsidRDefault="00B14D9E" w:rsidP="00256CF0">
      <w:pPr>
        <w:shd w:val="clear" w:color="auto" w:fill="FFFFFF"/>
        <w:spacing w:line="240" w:lineRule="atLeast"/>
        <w:ind w:firstLine="720"/>
        <w:jc w:val="both"/>
        <w:rPr>
          <w:sz w:val="26"/>
          <w:szCs w:val="26"/>
        </w:rPr>
      </w:pPr>
      <w:r w:rsidRPr="006D48EC">
        <w:rPr>
          <w:sz w:val="26"/>
          <w:szCs w:val="26"/>
        </w:rPr>
        <w:t xml:space="preserve">1). </w:t>
      </w:r>
      <w:r w:rsidR="00FE3301" w:rsidRPr="006D48EC">
        <w:rPr>
          <w:sz w:val="26"/>
          <w:szCs w:val="26"/>
        </w:rPr>
        <w:t>Позицию «</w:t>
      </w:r>
      <w:r w:rsidRPr="006D48EC">
        <w:rPr>
          <w:sz w:val="26"/>
          <w:szCs w:val="26"/>
        </w:rPr>
        <w:t>Общеобразовательные учреждения района</w:t>
      </w:r>
      <w:r w:rsidR="00FE3301" w:rsidRPr="006D48EC">
        <w:rPr>
          <w:sz w:val="26"/>
          <w:szCs w:val="26"/>
        </w:rPr>
        <w:t>»</w:t>
      </w:r>
      <w:r w:rsidRPr="006D48EC">
        <w:rPr>
          <w:sz w:val="26"/>
          <w:szCs w:val="26"/>
        </w:rPr>
        <w:t xml:space="preserve"> изложить в следующей редакции:</w:t>
      </w:r>
    </w:p>
    <w:p w14:paraId="01D09C8F" w14:textId="77777777" w:rsidR="00B14D9E" w:rsidRPr="006D48EC" w:rsidRDefault="00B14D9E" w:rsidP="00712BA7">
      <w:pPr>
        <w:ind w:firstLine="720"/>
        <w:jc w:val="both"/>
        <w:rPr>
          <w:sz w:val="20"/>
          <w:szCs w:val="20"/>
        </w:rPr>
      </w:pPr>
      <w:r w:rsidRPr="006D48EC">
        <w:rPr>
          <w:sz w:val="26"/>
          <w:szCs w:val="26"/>
        </w:rPr>
        <w:t>«</w:t>
      </w:r>
    </w:p>
    <w:tbl>
      <w:tblPr>
        <w:tblW w:w="10314" w:type="dxa"/>
        <w:jc w:val="center"/>
        <w:tblCellSpacing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7"/>
        <w:gridCol w:w="851"/>
        <w:gridCol w:w="283"/>
        <w:gridCol w:w="284"/>
        <w:gridCol w:w="283"/>
        <w:gridCol w:w="284"/>
        <w:gridCol w:w="992"/>
        <w:gridCol w:w="425"/>
        <w:gridCol w:w="425"/>
        <w:gridCol w:w="567"/>
        <w:gridCol w:w="567"/>
        <w:gridCol w:w="567"/>
        <w:gridCol w:w="567"/>
        <w:gridCol w:w="558"/>
        <w:gridCol w:w="435"/>
        <w:gridCol w:w="463"/>
        <w:gridCol w:w="442"/>
        <w:gridCol w:w="402"/>
        <w:gridCol w:w="472"/>
      </w:tblGrid>
      <w:tr w:rsidR="006D48EC" w:rsidRPr="006D48EC" w14:paraId="2E25243D" w14:textId="77777777" w:rsidTr="006D48EC">
        <w:trPr>
          <w:tblCellSpacing w:w="0" w:type="dxa"/>
          <w:jc w:val="center"/>
        </w:trPr>
        <w:tc>
          <w:tcPr>
            <w:tcW w:w="1447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B12C795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Общеобразовательные учреждения района</w:t>
            </w:r>
          </w:p>
        </w:tc>
        <w:tc>
          <w:tcPr>
            <w:tcW w:w="8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A7F6A5C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Руководители общеобразовательных учреждений</w:t>
            </w:r>
          </w:p>
        </w:tc>
        <w:tc>
          <w:tcPr>
            <w:tcW w:w="28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52023FC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D116F36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0E43D57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F11FA77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FC26220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16"/>
                <w:szCs w:val="16"/>
              </w:rPr>
            </w:pPr>
            <w:r w:rsidRPr="006D48EC">
              <w:rPr>
                <w:rFonts w:ascii="Arial" w:eastAsia="Arial" w:hAnsi="Arial" w:cs="Arial"/>
                <w:color w:val="000000"/>
                <w:sz w:val="16"/>
                <w:szCs w:val="16"/>
              </w:rPr>
              <w:t>Всего</w:t>
            </w:r>
          </w:p>
          <w:p w14:paraId="1F3B36A0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16"/>
                <w:szCs w:val="16"/>
              </w:rPr>
            </w:pPr>
            <w:r w:rsidRPr="006D48EC">
              <w:rPr>
                <w:rFonts w:ascii="Arial" w:eastAsia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DAB592A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1886D35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9D27900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157910,3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A78BA76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115835,3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49602F4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130259,8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9FC2C6C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105125,5</w:t>
            </w:r>
          </w:p>
        </w:tc>
        <w:tc>
          <w:tcPr>
            <w:tcW w:w="55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A4106A5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color w:val="000000"/>
                <w:sz w:val="20"/>
                <w:szCs w:val="20"/>
              </w:rPr>
              <w:t>119083,3</w:t>
            </w:r>
          </w:p>
        </w:tc>
        <w:tc>
          <w:tcPr>
            <w:tcW w:w="4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BA8D8DB" w14:textId="77777777" w:rsidR="00B14D9E" w:rsidRPr="006D48EC" w:rsidRDefault="002B4618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color w:val="000000"/>
                <w:sz w:val="20"/>
                <w:szCs w:val="20"/>
              </w:rPr>
              <w:t>128548,6</w:t>
            </w:r>
          </w:p>
        </w:tc>
        <w:tc>
          <w:tcPr>
            <w:tcW w:w="46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7943F7E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color w:val="000000"/>
                <w:sz w:val="20"/>
                <w:szCs w:val="20"/>
              </w:rPr>
              <w:t>90787,7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D54C13C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color w:val="000000"/>
                <w:sz w:val="20"/>
                <w:szCs w:val="20"/>
              </w:rPr>
              <w:t>83829,3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785C30A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color w:val="000000"/>
                <w:sz w:val="20"/>
                <w:szCs w:val="20"/>
              </w:rPr>
              <w:t>83829,3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197F880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color w:val="000000"/>
                <w:sz w:val="20"/>
                <w:szCs w:val="20"/>
              </w:rPr>
              <w:t>83829,3</w:t>
            </w:r>
          </w:p>
        </w:tc>
      </w:tr>
      <w:tr w:rsidR="006D48EC" w:rsidRPr="006D48EC" w14:paraId="1017D66F" w14:textId="77777777" w:rsidTr="006D48EC">
        <w:trPr>
          <w:tblCellSpacing w:w="0" w:type="dxa"/>
          <w:jc w:val="center"/>
        </w:trPr>
        <w:tc>
          <w:tcPr>
            <w:tcW w:w="1447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61EBF48D" w14:textId="77777777" w:rsidR="00B14D9E" w:rsidRPr="006D48EC" w:rsidRDefault="00B14D9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3411AE7F" w14:textId="77777777" w:rsidR="00B14D9E" w:rsidRPr="006D48EC" w:rsidRDefault="00B14D9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5601FD8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3B275E9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06260AF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923E8EC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1AB8D48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16"/>
                <w:szCs w:val="16"/>
              </w:rPr>
            </w:pPr>
            <w:r w:rsidRPr="006D48EC">
              <w:rPr>
                <w:rFonts w:ascii="Arial" w:eastAsia="Arial" w:hAnsi="Arial" w:cs="Arial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D58048E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4B3B01A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C779A3B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3649989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562D6E9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BDBA70D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5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4A4619B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14166E1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6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5148AFA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0,0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0244602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0,0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A9E5C26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0,0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841D1BA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0,0</w:t>
            </w:r>
          </w:p>
        </w:tc>
      </w:tr>
      <w:tr w:rsidR="006D48EC" w:rsidRPr="006D48EC" w14:paraId="401C252F" w14:textId="77777777" w:rsidTr="006D48EC">
        <w:trPr>
          <w:tblCellSpacing w:w="0" w:type="dxa"/>
          <w:jc w:val="center"/>
        </w:trPr>
        <w:tc>
          <w:tcPr>
            <w:tcW w:w="1447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7D8A0D0E" w14:textId="77777777" w:rsidR="00B14D9E" w:rsidRPr="006D48EC" w:rsidRDefault="00B14D9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3423BCC9" w14:textId="77777777" w:rsidR="00B14D9E" w:rsidRPr="006D48EC" w:rsidRDefault="00B14D9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A0E37AB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E7A945A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F9A3CD9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B1D504A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E9DD94E" w14:textId="77777777" w:rsidR="00B14D9E" w:rsidRPr="006D48EC" w:rsidRDefault="00B14D9E" w:rsidP="00E53909">
            <w:pPr>
              <w:jc w:val="both"/>
              <w:rPr>
                <w:color w:val="000000"/>
                <w:sz w:val="16"/>
                <w:szCs w:val="16"/>
              </w:rPr>
            </w:pPr>
            <w:r w:rsidRPr="006D48EC">
              <w:rPr>
                <w:sz w:val="16"/>
                <w:szCs w:val="16"/>
              </w:rPr>
              <w:t>Республиканский бюджет Республики Мордовия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8A68EE8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0,0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8C520A3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0,0 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D81FC8F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157910,3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EC2D0CB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115835,3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2D0C33A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130259,8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DDE6CDA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105125,5</w:t>
            </w:r>
          </w:p>
        </w:tc>
        <w:tc>
          <w:tcPr>
            <w:tcW w:w="55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902A66F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color w:val="000000"/>
                <w:sz w:val="20"/>
                <w:szCs w:val="20"/>
              </w:rPr>
              <w:t>119083,3</w:t>
            </w:r>
          </w:p>
        </w:tc>
        <w:tc>
          <w:tcPr>
            <w:tcW w:w="4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5B7D5DB" w14:textId="77777777" w:rsidR="00B14D9E" w:rsidRPr="006D48EC" w:rsidRDefault="002B4618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color w:val="000000"/>
                <w:sz w:val="20"/>
                <w:szCs w:val="20"/>
              </w:rPr>
              <w:t>128548,6</w:t>
            </w:r>
          </w:p>
        </w:tc>
        <w:tc>
          <w:tcPr>
            <w:tcW w:w="46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893EAC0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color w:val="000000"/>
                <w:sz w:val="20"/>
                <w:szCs w:val="20"/>
              </w:rPr>
              <w:t>90787,7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DA1D0CB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color w:val="000000"/>
                <w:sz w:val="20"/>
                <w:szCs w:val="20"/>
              </w:rPr>
              <w:t>83829,3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3D3DE21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color w:val="000000"/>
                <w:sz w:val="20"/>
                <w:szCs w:val="20"/>
              </w:rPr>
              <w:t>83829,3,4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1FD5E6D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color w:val="000000"/>
                <w:sz w:val="20"/>
                <w:szCs w:val="20"/>
              </w:rPr>
              <w:t>83829,3</w:t>
            </w:r>
          </w:p>
        </w:tc>
      </w:tr>
      <w:tr w:rsidR="006D48EC" w:rsidRPr="006D48EC" w14:paraId="7F79727D" w14:textId="77777777" w:rsidTr="006D48EC">
        <w:trPr>
          <w:tblCellSpacing w:w="0" w:type="dxa"/>
          <w:jc w:val="center"/>
        </w:trPr>
        <w:tc>
          <w:tcPr>
            <w:tcW w:w="1447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12CB4EA6" w14:textId="77777777" w:rsidR="00B14D9E" w:rsidRPr="006D48EC" w:rsidRDefault="00B14D9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1C94F03A" w14:textId="77777777" w:rsidR="00B14D9E" w:rsidRPr="006D48EC" w:rsidRDefault="00B14D9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8D0A435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7385581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734FDF1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6FEFCB6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F31BD1E" w14:textId="77777777" w:rsidR="00B14D9E" w:rsidRPr="006D48EC" w:rsidRDefault="00B14D9E" w:rsidP="00E53909">
            <w:pPr>
              <w:jc w:val="both"/>
              <w:rPr>
                <w:color w:val="000000"/>
                <w:sz w:val="16"/>
                <w:szCs w:val="16"/>
              </w:rPr>
            </w:pPr>
            <w:r w:rsidRPr="006D48EC">
              <w:rPr>
                <w:sz w:val="16"/>
                <w:szCs w:val="16"/>
              </w:rPr>
              <w:t>Бюджет Атяшевского муниципального района</w:t>
            </w:r>
            <w:r w:rsidRPr="006D48EC">
              <w:rPr>
                <w:rFonts w:ascii="Arial" w:eastAsia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230EA10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9902A33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AAFBDD2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311EC39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19FEC65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F3CC68B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5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999A9E5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717A982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6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1CEA89B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0,0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0272DFC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0,0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A1BD0C6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0,0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825068F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0,0</w:t>
            </w:r>
          </w:p>
        </w:tc>
      </w:tr>
      <w:tr w:rsidR="006D48EC" w:rsidRPr="006D48EC" w14:paraId="7EFA0FE6" w14:textId="77777777" w:rsidTr="006D48EC">
        <w:trPr>
          <w:tblCellSpacing w:w="0" w:type="dxa"/>
          <w:jc w:val="center"/>
        </w:trPr>
        <w:tc>
          <w:tcPr>
            <w:tcW w:w="1447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712A1DBE" w14:textId="77777777" w:rsidR="00B14D9E" w:rsidRPr="006D48EC" w:rsidRDefault="00B14D9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77C3F76F" w14:textId="77777777" w:rsidR="00B14D9E" w:rsidRPr="006D48EC" w:rsidRDefault="00B14D9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3F84F71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80C6E1A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FE8C34B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F990B02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D4821D2" w14:textId="77777777" w:rsidR="00B14D9E" w:rsidRPr="006D48EC" w:rsidRDefault="00B14D9E" w:rsidP="00E53909">
            <w:pPr>
              <w:jc w:val="both"/>
              <w:rPr>
                <w:sz w:val="16"/>
                <w:szCs w:val="16"/>
              </w:rPr>
            </w:pPr>
            <w:r w:rsidRPr="006D48EC">
              <w:rPr>
                <w:sz w:val="16"/>
                <w:szCs w:val="16"/>
              </w:rPr>
              <w:t>Внебюджетные средства </w:t>
            </w:r>
          </w:p>
          <w:p w14:paraId="134643D1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9A46A31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38A954C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68E40A0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A5226EC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CABFBAF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CE33B24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5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460DABA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2B3D4C9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6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7F6D3DF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0,0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32AFC56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0,0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31F566C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0,0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4432547" w14:textId="77777777" w:rsidR="00B14D9E" w:rsidRPr="006D48EC" w:rsidRDefault="00B14D9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0,0 </w:t>
            </w:r>
          </w:p>
        </w:tc>
      </w:tr>
    </w:tbl>
    <w:p w14:paraId="5A40EC1B" w14:textId="77777777" w:rsidR="00B14D9E" w:rsidRPr="006D48EC" w:rsidRDefault="00B14D9E" w:rsidP="00B14D9E">
      <w:pPr>
        <w:ind w:firstLine="720"/>
        <w:jc w:val="right"/>
        <w:rPr>
          <w:sz w:val="26"/>
          <w:szCs w:val="26"/>
        </w:rPr>
      </w:pPr>
      <w:r w:rsidRPr="006D48EC">
        <w:rPr>
          <w:sz w:val="26"/>
          <w:szCs w:val="26"/>
        </w:rPr>
        <w:t>»;</w:t>
      </w:r>
    </w:p>
    <w:p w14:paraId="07AEA3E6" w14:textId="77777777" w:rsidR="00B14D9E" w:rsidRPr="006D48EC" w:rsidRDefault="00B14D9E" w:rsidP="00256CF0">
      <w:pPr>
        <w:shd w:val="clear" w:color="auto" w:fill="FFFFFF"/>
        <w:spacing w:line="240" w:lineRule="atLeast"/>
        <w:ind w:firstLine="720"/>
        <w:jc w:val="both"/>
        <w:rPr>
          <w:sz w:val="26"/>
          <w:szCs w:val="26"/>
        </w:rPr>
      </w:pPr>
      <w:r w:rsidRPr="006D48EC">
        <w:rPr>
          <w:sz w:val="26"/>
          <w:szCs w:val="26"/>
        </w:rPr>
        <w:t>2)</w:t>
      </w:r>
      <w:r w:rsidR="00FE3301" w:rsidRPr="006D48EC">
        <w:rPr>
          <w:sz w:val="26"/>
          <w:szCs w:val="26"/>
        </w:rPr>
        <w:t xml:space="preserve"> Позицию «</w:t>
      </w:r>
      <w:r w:rsidR="00F34D5B" w:rsidRPr="006D48EC">
        <w:rPr>
          <w:sz w:val="26"/>
          <w:szCs w:val="26"/>
        </w:rPr>
        <w:t>Ежемесячное вознаграждение за классное руководство педагогическим работникам муниципальных образовательных организаций</w:t>
      </w:r>
      <w:r w:rsidR="00FE3301" w:rsidRPr="006D48EC">
        <w:rPr>
          <w:sz w:val="26"/>
          <w:szCs w:val="26"/>
        </w:rPr>
        <w:t>» изложить в следующей редакции:</w:t>
      </w:r>
    </w:p>
    <w:p w14:paraId="51D26B19" w14:textId="77777777" w:rsidR="00E53909" w:rsidRPr="006D48EC" w:rsidRDefault="00E53909" w:rsidP="00256CF0">
      <w:pPr>
        <w:shd w:val="clear" w:color="auto" w:fill="FFFFFF"/>
        <w:spacing w:line="240" w:lineRule="atLeast"/>
        <w:ind w:firstLine="720"/>
        <w:jc w:val="both"/>
        <w:rPr>
          <w:sz w:val="26"/>
          <w:szCs w:val="26"/>
        </w:rPr>
      </w:pPr>
      <w:r w:rsidRPr="006D48EC">
        <w:rPr>
          <w:sz w:val="26"/>
          <w:szCs w:val="26"/>
        </w:rPr>
        <w:t>«</w:t>
      </w:r>
    </w:p>
    <w:tbl>
      <w:tblPr>
        <w:tblW w:w="10088" w:type="dxa"/>
        <w:jc w:val="center"/>
        <w:tblCellSpacing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34"/>
        <w:gridCol w:w="1157"/>
        <w:gridCol w:w="424"/>
        <w:gridCol w:w="284"/>
        <w:gridCol w:w="425"/>
        <w:gridCol w:w="288"/>
        <w:gridCol w:w="969"/>
        <w:gridCol w:w="388"/>
        <w:gridCol w:w="388"/>
        <w:gridCol w:w="442"/>
        <w:gridCol w:w="442"/>
        <w:gridCol w:w="442"/>
        <w:gridCol w:w="442"/>
        <w:gridCol w:w="449"/>
        <w:gridCol w:w="548"/>
        <w:gridCol w:w="350"/>
        <w:gridCol w:w="442"/>
        <w:gridCol w:w="402"/>
        <w:gridCol w:w="472"/>
      </w:tblGrid>
      <w:tr w:rsidR="002B4618" w:rsidRPr="006D48EC" w14:paraId="56337F3C" w14:textId="77777777" w:rsidTr="006D48EC">
        <w:trPr>
          <w:tblCellSpacing w:w="0" w:type="dxa"/>
          <w:jc w:val="center"/>
        </w:trPr>
        <w:tc>
          <w:tcPr>
            <w:tcW w:w="1334" w:type="dxa"/>
            <w:vMerge w:val="restart"/>
            <w:tcBorders>
              <w:top w:val="single" w:sz="6" w:space="0" w:color="808080"/>
              <w:left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0636EEF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Ежемесячное вознаграждение за классное руководство педагогическим работникам муниципальных образовательных организаций </w:t>
            </w:r>
          </w:p>
        </w:tc>
        <w:tc>
          <w:tcPr>
            <w:tcW w:w="1157" w:type="dxa"/>
            <w:vMerge w:val="restart"/>
            <w:tcBorders>
              <w:top w:val="single" w:sz="6" w:space="0" w:color="808080"/>
              <w:left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1A379ED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Руководители общеобразовательных учреждений</w:t>
            </w:r>
          </w:p>
          <w:p w14:paraId="07894E4B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Приложение 4</w:t>
            </w: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98D5AE1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EE43616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3FBEDB8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2DB6BE8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6C788BB" w14:textId="77777777" w:rsidR="002B4618" w:rsidRPr="006D48EC" w:rsidRDefault="002B4618" w:rsidP="00FA7E34">
            <w:pPr>
              <w:jc w:val="both"/>
              <w:rPr>
                <w:sz w:val="16"/>
                <w:szCs w:val="16"/>
              </w:rPr>
            </w:pPr>
            <w:r w:rsidRPr="006D48EC">
              <w:rPr>
                <w:sz w:val="16"/>
                <w:szCs w:val="16"/>
              </w:rPr>
              <w:t>Всего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FD56BE3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998CA58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5975482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991BE17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7366168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C439F96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94DF7EF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3098,8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F2D7FBC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color w:val="000000"/>
                <w:sz w:val="20"/>
                <w:szCs w:val="20"/>
              </w:rPr>
              <w:t>9150,14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F8A4F6D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color w:val="000000"/>
                <w:sz w:val="20"/>
                <w:szCs w:val="20"/>
              </w:rPr>
              <w:t>9218,7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815D374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color w:val="000000"/>
                <w:sz w:val="20"/>
                <w:szCs w:val="20"/>
              </w:rPr>
              <w:t>9218,7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85DCE3A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color w:val="000000"/>
                <w:sz w:val="20"/>
                <w:szCs w:val="20"/>
              </w:rPr>
              <w:t>9218,7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1BD4CAF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color w:val="000000"/>
                <w:sz w:val="20"/>
                <w:szCs w:val="20"/>
              </w:rPr>
              <w:t>9218,7</w:t>
            </w:r>
          </w:p>
        </w:tc>
      </w:tr>
      <w:tr w:rsidR="002B4618" w:rsidRPr="006D48EC" w14:paraId="3D0704DF" w14:textId="77777777" w:rsidTr="006D48EC">
        <w:trPr>
          <w:tblCellSpacing w:w="0" w:type="dxa"/>
          <w:jc w:val="center"/>
        </w:trPr>
        <w:tc>
          <w:tcPr>
            <w:tcW w:w="1334" w:type="dxa"/>
            <w:vMerge/>
            <w:tcBorders>
              <w:left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0A4FA57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57" w:type="dxa"/>
            <w:vMerge/>
            <w:tcBorders>
              <w:left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424A869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D5D7E97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6CE3467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FBD538B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D3AECB6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897ED90" w14:textId="77777777" w:rsidR="002B4618" w:rsidRPr="006D48EC" w:rsidRDefault="002B4618" w:rsidP="00FA7E34">
            <w:pPr>
              <w:jc w:val="both"/>
              <w:rPr>
                <w:sz w:val="16"/>
                <w:szCs w:val="16"/>
              </w:rPr>
            </w:pPr>
            <w:r w:rsidRPr="006D48EC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781996F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1E81549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F8562D1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B2CC8D7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0219C93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4807D48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05310BF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3098,8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DB61DD7" w14:textId="77777777" w:rsidR="002B4618" w:rsidRPr="006D48EC" w:rsidRDefault="002B4618" w:rsidP="002B4618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color w:val="000000"/>
                <w:sz w:val="20"/>
                <w:szCs w:val="20"/>
              </w:rPr>
              <w:t>9150,14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EA3B2A0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color w:val="000000"/>
                <w:sz w:val="20"/>
                <w:szCs w:val="20"/>
              </w:rPr>
              <w:t>9218,7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9085EB8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color w:val="000000"/>
                <w:sz w:val="20"/>
                <w:szCs w:val="20"/>
              </w:rPr>
              <w:t>9218,7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1269455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color w:val="000000"/>
                <w:sz w:val="20"/>
                <w:szCs w:val="20"/>
              </w:rPr>
              <w:t>9218,7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0155267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color w:val="000000"/>
                <w:sz w:val="20"/>
                <w:szCs w:val="20"/>
              </w:rPr>
              <w:t>9218,7</w:t>
            </w:r>
          </w:p>
        </w:tc>
      </w:tr>
      <w:tr w:rsidR="002B4618" w:rsidRPr="006D48EC" w14:paraId="009C6C31" w14:textId="77777777" w:rsidTr="006D48EC">
        <w:trPr>
          <w:tblCellSpacing w:w="0" w:type="dxa"/>
          <w:jc w:val="center"/>
        </w:trPr>
        <w:tc>
          <w:tcPr>
            <w:tcW w:w="1334" w:type="dxa"/>
            <w:vMerge/>
            <w:tcBorders>
              <w:left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152B57A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57" w:type="dxa"/>
            <w:vMerge/>
            <w:tcBorders>
              <w:left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D08FAAF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C8604F6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C790EBD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B371312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AE36C09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1B46E95" w14:textId="77777777" w:rsidR="002B4618" w:rsidRPr="006D48EC" w:rsidRDefault="002B4618" w:rsidP="00FA7E34">
            <w:pPr>
              <w:jc w:val="both"/>
              <w:rPr>
                <w:sz w:val="16"/>
                <w:szCs w:val="16"/>
              </w:rPr>
            </w:pPr>
            <w:r w:rsidRPr="006D48EC">
              <w:rPr>
                <w:sz w:val="16"/>
                <w:szCs w:val="16"/>
              </w:rPr>
              <w:t>Республиканский бюджет Республики Мордовия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20337C0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07E90B3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281F599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EB7CEDD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C87DDC9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3543845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0FF7726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38ABC9B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C724AF1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7B1E813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F2109BB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17F02D6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2B4618" w:rsidRPr="006D48EC" w14:paraId="32E7491F" w14:textId="77777777" w:rsidTr="006D48EC">
        <w:trPr>
          <w:tblCellSpacing w:w="0" w:type="dxa"/>
          <w:jc w:val="center"/>
        </w:trPr>
        <w:tc>
          <w:tcPr>
            <w:tcW w:w="1334" w:type="dxa"/>
            <w:vMerge/>
            <w:tcBorders>
              <w:left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BEF39DE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57" w:type="dxa"/>
            <w:vMerge/>
            <w:tcBorders>
              <w:left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38BC31C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3C90958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27865BC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FE3C54C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014D2F2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9ED5BB0" w14:textId="77777777" w:rsidR="002B4618" w:rsidRPr="006D48EC" w:rsidRDefault="002B4618" w:rsidP="00FA7E34">
            <w:pPr>
              <w:jc w:val="both"/>
              <w:rPr>
                <w:sz w:val="16"/>
                <w:szCs w:val="16"/>
              </w:rPr>
            </w:pPr>
            <w:r w:rsidRPr="006D48EC">
              <w:rPr>
                <w:sz w:val="16"/>
                <w:szCs w:val="16"/>
              </w:rPr>
              <w:t>Бюджет Атяшевского муниципального района 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1E35D9C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A8AE804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DF399BB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55D4ED9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7A6C710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42FAC71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3F7602A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431016E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7108817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041BDDD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51D8326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83D4E08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B4618" w:rsidRPr="006D48EC" w14:paraId="24BE0C39" w14:textId="77777777" w:rsidTr="006D48EC">
        <w:trPr>
          <w:tblCellSpacing w:w="0" w:type="dxa"/>
          <w:jc w:val="center"/>
        </w:trPr>
        <w:tc>
          <w:tcPr>
            <w:tcW w:w="1334" w:type="dxa"/>
            <w:vMerge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DECF749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57" w:type="dxa"/>
            <w:vMerge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6D7A13C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9513C10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C79ED4F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C91ABB8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B757847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4940BBE" w14:textId="77777777" w:rsidR="002B4618" w:rsidRPr="006D48EC" w:rsidRDefault="002B4618" w:rsidP="00FA7E34">
            <w:pPr>
              <w:jc w:val="both"/>
              <w:rPr>
                <w:sz w:val="16"/>
                <w:szCs w:val="16"/>
              </w:rPr>
            </w:pPr>
            <w:r w:rsidRPr="006D48EC">
              <w:rPr>
                <w:sz w:val="16"/>
                <w:szCs w:val="16"/>
              </w:rPr>
              <w:t>Внебюджетные средства 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E934A98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3A18980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724DCFF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C3F193F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BB87467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E56908C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9F431E4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82AA202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696310C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AE458D4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5306AB9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D7B0D67" w14:textId="77777777" w:rsidR="002B4618" w:rsidRPr="006D48EC" w:rsidRDefault="002B4618" w:rsidP="00FA7E34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</w:tbl>
    <w:p w14:paraId="29E7BE73" w14:textId="77777777" w:rsidR="002B4618" w:rsidRPr="006D48EC" w:rsidRDefault="00FA7E34" w:rsidP="00FA7E34">
      <w:pPr>
        <w:shd w:val="clear" w:color="auto" w:fill="FFFFFF"/>
        <w:spacing w:line="240" w:lineRule="atLeast"/>
        <w:ind w:firstLine="720"/>
        <w:jc w:val="right"/>
        <w:rPr>
          <w:sz w:val="26"/>
          <w:szCs w:val="26"/>
        </w:rPr>
      </w:pPr>
      <w:r w:rsidRPr="006D48EC">
        <w:rPr>
          <w:sz w:val="26"/>
          <w:szCs w:val="26"/>
        </w:rPr>
        <w:t>»;</w:t>
      </w:r>
    </w:p>
    <w:p w14:paraId="3A821027" w14:textId="77777777" w:rsidR="00FE3301" w:rsidRPr="006D48EC" w:rsidRDefault="00F34D5B" w:rsidP="00FE3301">
      <w:pPr>
        <w:ind w:firstLine="720"/>
        <w:jc w:val="both"/>
        <w:rPr>
          <w:sz w:val="26"/>
          <w:szCs w:val="26"/>
        </w:rPr>
      </w:pPr>
      <w:r w:rsidRPr="006D48EC">
        <w:rPr>
          <w:sz w:val="26"/>
          <w:szCs w:val="26"/>
        </w:rPr>
        <w:t>3</w:t>
      </w:r>
      <w:r w:rsidR="00FE3301" w:rsidRPr="006D48EC">
        <w:rPr>
          <w:sz w:val="26"/>
          <w:szCs w:val="26"/>
        </w:rPr>
        <w:t>) Позицию «Питание учащихся из  малоимущих семей » изложить в следующей редакции:</w:t>
      </w:r>
    </w:p>
    <w:p w14:paraId="2AB281DC" w14:textId="77777777" w:rsidR="00712BA7" w:rsidRPr="006D48EC" w:rsidRDefault="00FE3301" w:rsidP="00FE3301">
      <w:pPr>
        <w:ind w:firstLine="720"/>
        <w:jc w:val="both"/>
        <w:rPr>
          <w:sz w:val="26"/>
          <w:szCs w:val="26"/>
        </w:rPr>
      </w:pPr>
      <w:r w:rsidRPr="006D48EC">
        <w:rPr>
          <w:sz w:val="26"/>
          <w:szCs w:val="26"/>
        </w:rPr>
        <w:t>«</w:t>
      </w:r>
    </w:p>
    <w:tbl>
      <w:tblPr>
        <w:tblW w:w="10088" w:type="dxa"/>
        <w:jc w:val="center"/>
        <w:tblCellSpacing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34"/>
        <w:gridCol w:w="1157"/>
        <w:gridCol w:w="424"/>
        <w:gridCol w:w="284"/>
        <w:gridCol w:w="425"/>
        <w:gridCol w:w="288"/>
        <w:gridCol w:w="969"/>
        <w:gridCol w:w="388"/>
        <w:gridCol w:w="388"/>
        <w:gridCol w:w="442"/>
        <w:gridCol w:w="442"/>
        <w:gridCol w:w="442"/>
        <w:gridCol w:w="442"/>
        <w:gridCol w:w="449"/>
        <w:gridCol w:w="548"/>
        <w:gridCol w:w="350"/>
        <w:gridCol w:w="442"/>
        <w:gridCol w:w="402"/>
        <w:gridCol w:w="472"/>
      </w:tblGrid>
      <w:tr w:rsidR="007C53D0" w:rsidRPr="006D48EC" w14:paraId="0A783C2B" w14:textId="77777777" w:rsidTr="006D48EC">
        <w:trPr>
          <w:tblCellSpacing w:w="0" w:type="dxa"/>
          <w:jc w:val="center"/>
        </w:trPr>
        <w:tc>
          <w:tcPr>
            <w:tcW w:w="1334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D2C98A9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Питание учащихся из  малоимущих семей</w:t>
            </w:r>
          </w:p>
          <w:p w14:paraId="52E946A9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57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</w:tcPr>
          <w:p w14:paraId="5A48B53B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Руководители общеобразовательных учреждений</w:t>
            </w: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25D9198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AA7430B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DC3DA23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D941BBA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5F86C17" w14:textId="77777777" w:rsidR="007C53D0" w:rsidRPr="006D48EC" w:rsidRDefault="007C53D0" w:rsidP="007C53D0">
            <w:pPr>
              <w:jc w:val="both"/>
              <w:rPr>
                <w:sz w:val="16"/>
                <w:szCs w:val="16"/>
              </w:rPr>
            </w:pPr>
            <w:r w:rsidRPr="006D48EC">
              <w:rPr>
                <w:sz w:val="16"/>
                <w:szCs w:val="16"/>
              </w:rPr>
              <w:t>Всего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65766B4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20BD1A6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A768102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4719,9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F3FE9F0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5220,8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1FE8F95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10017,4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DD6F01E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4318,2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9C67016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3431,0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CC6EDE2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1727,4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6A0D489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2597,2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3067904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2597,2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A5D61D9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2597,2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B7FA20B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2597,2</w:t>
            </w:r>
          </w:p>
        </w:tc>
      </w:tr>
      <w:tr w:rsidR="007C53D0" w:rsidRPr="006D48EC" w14:paraId="3219B238" w14:textId="77777777" w:rsidTr="006D48EC">
        <w:trPr>
          <w:tblCellSpacing w:w="0" w:type="dxa"/>
          <w:jc w:val="center"/>
        </w:trPr>
        <w:tc>
          <w:tcPr>
            <w:tcW w:w="1334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41A8EBA1" w14:textId="77777777" w:rsidR="007C53D0" w:rsidRPr="006D48EC" w:rsidRDefault="007C53D0" w:rsidP="007C53D0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57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08644733" w14:textId="77777777" w:rsidR="007C53D0" w:rsidRPr="006D48EC" w:rsidRDefault="007C53D0" w:rsidP="007C53D0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A0C1C7D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DAD9A4A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804C92C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AA670FB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E491869" w14:textId="77777777" w:rsidR="007C53D0" w:rsidRPr="006D48EC" w:rsidRDefault="007C53D0" w:rsidP="007C53D0">
            <w:pPr>
              <w:jc w:val="both"/>
              <w:rPr>
                <w:sz w:val="16"/>
                <w:szCs w:val="16"/>
              </w:rPr>
            </w:pPr>
            <w:r w:rsidRPr="006D48EC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53A5C13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AEAF5FB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2EB770D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E42F188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938D702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5008,7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49D3115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D70C5CD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A6114C7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0,0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966DED3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A7F17E6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8C4A4D4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AF41D6C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C53D0" w:rsidRPr="006D48EC" w14:paraId="2D058777" w14:textId="77777777" w:rsidTr="006D48EC">
        <w:trPr>
          <w:tblCellSpacing w:w="0" w:type="dxa"/>
          <w:jc w:val="center"/>
        </w:trPr>
        <w:tc>
          <w:tcPr>
            <w:tcW w:w="1334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1ED6DD19" w14:textId="77777777" w:rsidR="007C53D0" w:rsidRPr="006D48EC" w:rsidRDefault="007C53D0" w:rsidP="007C53D0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57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33ECB7E3" w14:textId="77777777" w:rsidR="007C53D0" w:rsidRPr="006D48EC" w:rsidRDefault="007C53D0" w:rsidP="007C53D0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B5754F6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0631E83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5964374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0A6BE5E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7E1DC5D" w14:textId="77777777" w:rsidR="007C53D0" w:rsidRDefault="007C53D0" w:rsidP="007C53D0">
            <w:pPr>
              <w:jc w:val="both"/>
              <w:rPr>
                <w:sz w:val="16"/>
                <w:szCs w:val="16"/>
              </w:rPr>
            </w:pPr>
            <w:r w:rsidRPr="006D48EC">
              <w:rPr>
                <w:sz w:val="16"/>
                <w:szCs w:val="16"/>
              </w:rPr>
              <w:t>Республиканский бюджет Республики Мордовия</w:t>
            </w:r>
          </w:p>
          <w:p w14:paraId="6ECFA8CF" w14:textId="77777777" w:rsidR="006D48EC" w:rsidRPr="006D48EC" w:rsidRDefault="006D48EC" w:rsidP="007C53D0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F8C02EA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9588C46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50A14EC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4719,9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ED1841E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5220,8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6C63955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5008,7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D9241D3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4318,2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EF43497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3431,0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9923EED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1727,4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A84DB2C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2597,2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5D8EEFD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2597,2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E554F1B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2597,2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9C88790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2597,2</w:t>
            </w:r>
          </w:p>
        </w:tc>
      </w:tr>
      <w:tr w:rsidR="007C53D0" w:rsidRPr="006D48EC" w14:paraId="4B6F6D84" w14:textId="77777777" w:rsidTr="006D48EC">
        <w:trPr>
          <w:tblCellSpacing w:w="0" w:type="dxa"/>
          <w:jc w:val="center"/>
        </w:trPr>
        <w:tc>
          <w:tcPr>
            <w:tcW w:w="1334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482AA623" w14:textId="77777777" w:rsidR="007C53D0" w:rsidRPr="006D48EC" w:rsidRDefault="007C53D0" w:rsidP="007C53D0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57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2734789D" w14:textId="77777777" w:rsidR="007C53D0" w:rsidRPr="006D48EC" w:rsidRDefault="007C53D0" w:rsidP="007C53D0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303E818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7EB9804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433AD3D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D89EA8E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EF82AEC" w14:textId="77777777" w:rsidR="007C53D0" w:rsidRPr="006D48EC" w:rsidRDefault="007C53D0" w:rsidP="007C53D0">
            <w:pPr>
              <w:jc w:val="both"/>
              <w:rPr>
                <w:sz w:val="16"/>
                <w:szCs w:val="16"/>
              </w:rPr>
            </w:pPr>
            <w:r w:rsidRPr="006D48EC">
              <w:rPr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1935156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BA43385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5596902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21E3696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C20EF8E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6931D57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4D944BC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E2EA7A1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EE1A255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11D5E5C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EB9D433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A0E8E21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C53D0" w:rsidRPr="006D48EC" w14:paraId="27CF8530" w14:textId="77777777" w:rsidTr="006D48EC">
        <w:trPr>
          <w:tblCellSpacing w:w="0" w:type="dxa"/>
          <w:jc w:val="center"/>
        </w:trPr>
        <w:tc>
          <w:tcPr>
            <w:tcW w:w="1334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0CC93F84" w14:textId="77777777" w:rsidR="007C53D0" w:rsidRPr="006D48EC" w:rsidRDefault="007C53D0" w:rsidP="007C53D0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57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1F966746" w14:textId="77777777" w:rsidR="007C53D0" w:rsidRPr="006D48EC" w:rsidRDefault="007C53D0" w:rsidP="007C53D0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804A45F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522B658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FB9FBAC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CF8EE0B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4D0FFE1" w14:textId="77777777" w:rsidR="007C53D0" w:rsidRPr="006D48EC" w:rsidRDefault="007C53D0" w:rsidP="007C53D0">
            <w:pPr>
              <w:jc w:val="both"/>
              <w:rPr>
                <w:sz w:val="16"/>
                <w:szCs w:val="16"/>
              </w:rPr>
            </w:pPr>
            <w:r w:rsidRPr="006D48EC">
              <w:rPr>
                <w:sz w:val="16"/>
                <w:szCs w:val="16"/>
              </w:rPr>
              <w:t>Внебюджетные средства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0F51315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4E9FD3F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FA533F4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FC6D7DB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A53B996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9037ED8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625E5A8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6E838EB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5DC75DF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5A2D86F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355EDDE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2934BCB" w14:textId="77777777" w:rsidR="007C53D0" w:rsidRPr="006D48EC" w:rsidRDefault="007C53D0" w:rsidP="007C53D0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14:paraId="5F353F21" w14:textId="77777777" w:rsidR="00FE3301" w:rsidRPr="006D48EC" w:rsidRDefault="00FE3301" w:rsidP="008F257A">
      <w:pPr>
        <w:jc w:val="right"/>
        <w:rPr>
          <w:sz w:val="26"/>
          <w:szCs w:val="26"/>
        </w:rPr>
      </w:pPr>
      <w:r w:rsidRPr="006D48EC">
        <w:rPr>
          <w:sz w:val="26"/>
          <w:szCs w:val="26"/>
        </w:rPr>
        <w:lastRenderedPageBreak/>
        <w:t>»;</w:t>
      </w:r>
    </w:p>
    <w:p w14:paraId="18C3B3C6" w14:textId="77777777" w:rsidR="007C53D0" w:rsidRPr="006D48EC" w:rsidRDefault="007C53D0" w:rsidP="008F257A">
      <w:pPr>
        <w:jc w:val="right"/>
        <w:rPr>
          <w:sz w:val="26"/>
          <w:szCs w:val="26"/>
        </w:rPr>
      </w:pPr>
    </w:p>
    <w:p w14:paraId="26D48427" w14:textId="77777777" w:rsidR="007C53D0" w:rsidRPr="006D48EC" w:rsidRDefault="009549BA" w:rsidP="007C53D0">
      <w:pPr>
        <w:ind w:firstLine="720"/>
        <w:jc w:val="both"/>
        <w:rPr>
          <w:sz w:val="26"/>
          <w:szCs w:val="26"/>
        </w:rPr>
      </w:pPr>
      <w:r w:rsidRPr="006D48EC">
        <w:rPr>
          <w:sz w:val="26"/>
          <w:szCs w:val="26"/>
        </w:rPr>
        <w:t>4</w:t>
      </w:r>
      <w:r w:rsidR="007C53D0" w:rsidRPr="006D48EC">
        <w:rPr>
          <w:sz w:val="26"/>
          <w:szCs w:val="26"/>
        </w:rPr>
        <w:t>) Позицию «Летний осенний отдых и оздоровление детей» изложить в следующей редакции:</w:t>
      </w:r>
    </w:p>
    <w:p w14:paraId="41DEA21C" w14:textId="77777777" w:rsidR="009549BA" w:rsidRPr="006D48EC" w:rsidRDefault="009549BA" w:rsidP="007C53D0">
      <w:pPr>
        <w:ind w:firstLine="720"/>
        <w:jc w:val="both"/>
        <w:rPr>
          <w:sz w:val="26"/>
          <w:szCs w:val="26"/>
        </w:rPr>
      </w:pPr>
      <w:r w:rsidRPr="006D48EC">
        <w:rPr>
          <w:sz w:val="26"/>
          <w:szCs w:val="26"/>
        </w:rPr>
        <w:t>«</w:t>
      </w:r>
    </w:p>
    <w:tbl>
      <w:tblPr>
        <w:tblW w:w="10088" w:type="dxa"/>
        <w:jc w:val="center"/>
        <w:tblCellSpacing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34"/>
        <w:gridCol w:w="1157"/>
        <w:gridCol w:w="424"/>
        <w:gridCol w:w="284"/>
        <w:gridCol w:w="425"/>
        <w:gridCol w:w="288"/>
        <w:gridCol w:w="969"/>
        <w:gridCol w:w="388"/>
        <w:gridCol w:w="388"/>
        <w:gridCol w:w="442"/>
        <w:gridCol w:w="442"/>
        <w:gridCol w:w="442"/>
        <w:gridCol w:w="442"/>
        <w:gridCol w:w="449"/>
        <w:gridCol w:w="548"/>
        <w:gridCol w:w="350"/>
        <w:gridCol w:w="442"/>
        <w:gridCol w:w="402"/>
        <w:gridCol w:w="472"/>
      </w:tblGrid>
      <w:tr w:rsidR="009549BA" w:rsidRPr="006D48EC" w14:paraId="67634D8B" w14:textId="77777777" w:rsidTr="006D48EC">
        <w:trPr>
          <w:tblCellSpacing w:w="0" w:type="dxa"/>
          <w:jc w:val="center"/>
        </w:trPr>
        <w:tc>
          <w:tcPr>
            <w:tcW w:w="1334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4FDF320" w14:textId="77777777" w:rsidR="009549BA" w:rsidRPr="006D48EC" w:rsidRDefault="009549BA" w:rsidP="00FA7E34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Летний, осенний отдых  и оздоровление детей</w:t>
            </w:r>
          </w:p>
        </w:tc>
        <w:tc>
          <w:tcPr>
            <w:tcW w:w="1157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D64DC21" w14:textId="77777777" w:rsidR="009549BA" w:rsidRPr="006D48EC" w:rsidRDefault="009549BA" w:rsidP="00FA7E34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Руководители образовательных учреждений</w:t>
            </w: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15DBF18" w14:textId="77777777" w:rsidR="009549BA" w:rsidRPr="006D48EC" w:rsidRDefault="009549BA" w:rsidP="00FA7E34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478E525" w14:textId="77777777" w:rsidR="009549BA" w:rsidRPr="006D48EC" w:rsidRDefault="009549BA" w:rsidP="00FA7E34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CFB85B8" w14:textId="77777777" w:rsidR="009549BA" w:rsidRPr="006D48EC" w:rsidRDefault="009549BA" w:rsidP="00FA7E34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845D668" w14:textId="77777777" w:rsidR="009549BA" w:rsidRPr="006D48EC" w:rsidRDefault="009549BA" w:rsidP="00FA7E34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A3F49A6" w14:textId="77777777" w:rsidR="009549BA" w:rsidRPr="006D48EC" w:rsidRDefault="009549BA" w:rsidP="00FA7E34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16"/>
                <w:szCs w:val="16"/>
              </w:rPr>
            </w:pPr>
            <w:r w:rsidRPr="006D48EC">
              <w:rPr>
                <w:rFonts w:ascii="Arial" w:eastAsia="Arial" w:hAnsi="Arial" w:cs="Arial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8F90E11" w14:textId="77777777" w:rsidR="009549BA" w:rsidRPr="006D48EC" w:rsidRDefault="009549BA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716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59D74D2" w14:textId="77777777" w:rsidR="009549BA" w:rsidRPr="006D48EC" w:rsidRDefault="009549BA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873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497838A" w14:textId="77777777" w:rsidR="009549BA" w:rsidRPr="006D48EC" w:rsidRDefault="009549BA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982,3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39E2A84" w14:textId="77777777" w:rsidR="009549BA" w:rsidRPr="006D48EC" w:rsidRDefault="009549BA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971,2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5D1B436" w14:textId="77777777" w:rsidR="009549BA" w:rsidRPr="006D48EC" w:rsidRDefault="009549BA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865,4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8FB668A" w14:textId="77777777" w:rsidR="009549BA" w:rsidRPr="006D48EC" w:rsidRDefault="009549BA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896,0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F999DB1" w14:textId="77777777" w:rsidR="009549BA" w:rsidRPr="006D48EC" w:rsidRDefault="009549BA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971,5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34355CE" w14:textId="77777777" w:rsidR="009549BA" w:rsidRPr="006D48EC" w:rsidRDefault="009549BA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1863,5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93FBD1E" w14:textId="77777777" w:rsidR="009549BA" w:rsidRPr="006D48EC" w:rsidRDefault="009549BA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2202,3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D46F65A" w14:textId="77777777" w:rsidR="009549BA" w:rsidRPr="006D48EC" w:rsidRDefault="009549BA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2202,3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66594FD" w14:textId="77777777" w:rsidR="009549BA" w:rsidRPr="006D48EC" w:rsidRDefault="009549BA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2202,3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21193E4" w14:textId="77777777" w:rsidR="009549BA" w:rsidRPr="006D48EC" w:rsidRDefault="009549BA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2202,3</w:t>
            </w:r>
          </w:p>
        </w:tc>
      </w:tr>
      <w:tr w:rsidR="009549BA" w:rsidRPr="006D48EC" w14:paraId="5FD635CD" w14:textId="77777777" w:rsidTr="006D48EC">
        <w:trPr>
          <w:tblCellSpacing w:w="0" w:type="dxa"/>
          <w:jc w:val="center"/>
        </w:trPr>
        <w:tc>
          <w:tcPr>
            <w:tcW w:w="1334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67A2C4C8" w14:textId="77777777" w:rsidR="009549BA" w:rsidRPr="006D48EC" w:rsidRDefault="009549BA" w:rsidP="00FA7E34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57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6A640D16" w14:textId="77777777" w:rsidR="009549BA" w:rsidRPr="006D48EC" w:rsidRDefault="009549BA" w:rsidP="00FA7E34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B56FC6E" w14:textId="77777777" w:rsidR="009549BA" w:rsidRPr="006D48EC" w:rsidRDefault="009549BA" w:rsidP="00FA7E34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31ECFF7" w14:textId="77777777" w:rsidR="009549BA" w:rsidRPr="006D48EC" w:rsidRDefault="009549BA" w:rsidP="00FA7E34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01D25EE" w14:textId="77777777" w:rsidR="009549BA" w:rsidRPr="006D48EC" w:rsidRDefault="009549BA" w:rsidP="00FA7E34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944BDDA" w14:textId="77777777" w:rsidR="009549BA" w:rsidRPr="006D48EC" w:rsidRDefault="009549BA" w:rsidP="00FA7E34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D343C58" w14:textId="77777777" w:rsidR="009549BA" w:rsidRPr="006D48EC" w:rsidRDefault="009549BA" w:rsidP="00FA7E34">
            <w:pPr>
              <w:jc w:val="both"/>
              <w:rPr>
                <w:sz w:val="16"/>
                <w:szCs w:val="16"/>
              </w:rPr>
            </w:pPr>
            <w:r w:rsidRPr="006D48EC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7FBF6A1" w14:textId="77777777" w:rsidR="009549BA" w:rsidRPr="006D48EC" w:rsidRDefault="009549BA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8313F3A" w14:textId="77777777" w:rsidR="009549BA" w:rsidRPr="006D48EC" w:rsidRDefault="009549BA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4536B82" w14:textId="77777777" w:rsidR="009549BA" w:rsidRPr="006D48EC" w:rsidRDefault="009549BA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F505975" w14:textId="77777777" w:rsidR="009549BA" w:rsidRPr="006D48EC" w:rsidRDefault="009549BA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884A178" w14:textId="77777777" w:rsidR="009549BA" w:rsidRPr="006D48EC" w:rsidRDefault="009549BA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3332267" w14:textId="77777777" w:rsidR="009549BA" w:rsidRPr="006D48EC" w:rsidRDefault="009549BA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BBBB0E5" w14:textId="77777777" w:rsidR="009549BA" w:rsidRPr="006D48EC" w:rsidRDefault="009549BA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A7E151D" w14:textId="77777777" w:rsidR="009549BA" w:rsidRPr="006D48EC" w:rsidRDefault="009549BA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1FCBDCC" w14:textId="77777777" w:rsidR="009549BA" w:rsidRPr="006D48EC" w:rsidRDefault="009549BA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80A00CC" w14:textId="77777777" w:rsidR="009549BA" w:rsidRPr="006D48EC" w:rsidRDefault="009549BA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2CD42BD" w14:textId="77777777" w:rsidR="009549BA" w:rsidRPr="006D48EC" w:rsidRDefault="009549BA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7862215" w14:textId="77777777" w:rsidR="009549BA" w:rsidRPr="006D48EC" w:rsidRDefault="009549BA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9549BA" w:rsidRPr="006D48EC" w14:paraId="1FA97E77" w14:textId="77777777" w:rsidTr="006D48EC">
        <w:trPr>
          <w:tblCellSpacing w:w="0" w:type="dxa"/>
          <w:jc w:val="center"/>
        </w:trPr>
        <w:tc>
          <w:tcPr>
            <w:tcW w:w="1334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37DADFD3" w14:textId="77777777" w:rsidR="009549BA" w:rsidRPr="006D48EC" w:rsidRDefault="009549BA" w:rsidP="009549BA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57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62C98023" w14:textId="77777777" w:rsidR="009549BA" w:rsidRPr="006D48EC" w:rsidRDefault="009549BA" w:rsidP="009549BA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7459A6D" w14:textId="77777777" w:rsidR="009549BA" w:rsidRPr="006D48EC" w:rsidRDefault="009549BA" w:rsidP="009549BA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4422E06" w14:textId="77777777" w:rsidR="009549BA" w:rsidRPr="006D48EC" w:rsidRDefault="009549BA" w:rsidP="009549BA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9EC81A2" w14:textId="77777777" w:rsidR="009549BA" w:rsidRPr="006D48EC" w:rsidRDefault="009549BA" w:rsidP="009549BA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135FB97" w14:textId="77777777" w:rsidR="009549BA" w:rsidRPr="006D48EC" w:rsidRDefault="009549BA" w:rsidP="009549BA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F01C498" w14:textId="77777777" w:rsidR="009549BA" w:rsidRPr="006D48EC" w:rsidRDefault="009549BA" w:rsidP="009549BA">
            <w:pPr>
              <w:jc w:val="both"/>
              <w:rPr>
                <w:sz w:val="16"/>
                <w:szCs w:val="16"/>
              </w:rPr>
            </w:pPr>
            <w:r w:rsidRPr="006D48EC">
              <w:rPr>
                <w:sz w:val="16"/>
                <w:szCs w:val="16"/>
              </w:rPr>
              <w:t>Республиканский бюджет Республики Мордовия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1DFD50F" w14:textId="77777777" w:rsidR="009549BA" w:rsidRPr="006D48EC" w:rsidRDefault="009549BA" w:rsidP="009549BA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691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2FD721F" w14:textId="77777777" w:rsidR="009549BA" w:rsidRPr="006D48EC" w:rsidRDefault="009549BA" w:rsidP="009549BA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873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00FE8A8" w14:textId="77777777" w:rsidR="009549BA" w:rsidRPr="006D48EC" w:rsidRDefault="009549BA" w:rsidP="009549BA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916,1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D5D1CE5" w14:textId="77777777" w:rsidR="009549BA" w:rsidRPr="006D48EC" w:rsidRDefault="009549BA" w:rsidP="009549BA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902,7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82A48F3" w14:textId="77777777" w:rsidR="009549BA" w:rsidRPr="006D48EC" w:rsidRDefault="009549BA" w:rsidP="009549BA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825,4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93D37E4" w14:textId="77777777" w:rsidR="009549BA" w:rsidRPr="006D48EC" w:rsidRDefault="009549BA" w:rsidP="009549BA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846,0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C9606B7" w14:textId="77777777" w:rsidR="009549BA" w:rsidRPr="006D48EC" w:rsidRDefault="009549BA" w:rsidP="009549BA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971,5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28C48A3" w14:textId="77777777" w:rsidR="009549BA" w:rsidRPr="006D48EC" w:rsidRDefault="009549BA" w:rsidP="009549BA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1863,5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ACB6ADC" w14:textId="77777777" w:rsidR="009549BA" w:rsidRPr="006D48EC" w:rsidRDefault="009549BA" w:rsidP="009549BA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2202,3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8CF4501" w14:textId="77777777" w:rsidR="009549BA" w:rsidRPr="006D48EC" w:rsidRDefault="009549BA" w:rsidP="009549BA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2202,3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296EAFE" w14:textId="77777777" w:rsidR="009549BA" w:rsidRPr="006D48EC" w:rsidRDefault="009549BA" w:rsidP="009549BA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2202,3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2C1CB85" w14:textId="77777777" w:rsidR="009549BA" w:rsidRPr="006D48EC" w:rsidRDefault="009549BA" w:rsidP="009549BA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2202,3</w:t>
            </w:r>
          </w:p>
        </w:tc>
      </w:tr>
      <w:tr w:rsidR="009549BA" w:rsidRPr="006D48EC" w14:paraId="0A73E4A0" w14:textId="77777777" w:rsidTr="006D48EC">
        <w:trPr>
          <w:tblCellSpacing w:w="0" w:type="dxa"/>
          <w:jc w:val="center"/>
        </w:trPr>
        <w:tc>
          <w:tcPr>
            <w:tcW w:w="1334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44656A34" w14:textId="77777777" w:rsidR="009549BA" w:rsidRPr="006D48EC" w:rsidRDefault="009549BA" w:rsidP="009549BA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57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01A837F8" w14:textId="77777777" w:rsidR="009549BA" w:rsidRPr="006D48EC" w:rsidRDefault="009549BA" w:rsidP="009549BA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D77C7DD" w14:textId="77777777" w:rsidR="009549BA" w:rsidRPr="006D48EC" w:rsidRDefault="009549BA" w:rsidP="009549BA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73B278D" w14:textId="77777777" w:rsidR="009549BA" w:rsidRPr="006D48EC" w:rsidRDefault="009549BA" w:rsidP="009549BA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3692F63" w14:textId="77777777" w:rsidR="009549BA" w:rsidRPr="006D48EC" w:rsidRDefault="009549BA" w:rsidP="009549BA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54BE558" w14:textId="77777777" w:rsidR="009549BA" w:rsidRPr="006D48EC" w:rsidRDefault="009549BA" w:rsidP="009549BA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BAA4EE3" w14:textId="77777777" w:rsidR="009549BA" w:rsidRPr="006D48EC" w:rsidRDefault="009549BA" w:rsidP="009549BA">
            <w:pPr>
              <w:jc w:val="both"/>
              <w:rPr>
                <w:sz w:val="16"/>
                <w:szCs w:val="16"/>
              </w:rPr>
            </w:pPr>
            <w:r w:rsidRPr="006D48EC">
              <w:rPr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FA14637" w14:textId="77777777" w:rsidR="009549BA" w:rsidRPr="006D48EC" w:rsidRDefault="009549BA" w:rsidP="009549BA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90F6719" w14:textId="77777777" w:rsidR="009549BA" w:rsidRPr="006D48EC" w:rsidRDefault="009549BA" w:rsidP="009549BA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EF30FFC" w14:textId="77777777" w:rsidR="009549BA" w:rsidRPr="006D48EC" w:rsidRDefault="009549BA" w:rsidP="009549BA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66,2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DB91197" w14:textId="77777777" w:rsidR="009549BA" w:rsidRPr="006D48EC" w:rsidRDefault="009549BA" w:rsidP="009549BA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68,5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FE47592" w14:textId="77777777" w:rsidR="009549BA" w:rsidRPr="006D48EC" w:rsidRDefault="009549BA" w:rsidP="009549BA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A7F1FDB" w14:textId="77777777" w:rsidR="009549BA" w:rsidRPr="006D48EC" w:rsidRDefault="009549BA" w:rsidP="009549BA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9F5E8C8" w14:textId="77777777" w:rsidR="009549BA" w:rsidRPr="006D48EC" w:rsidRDefault="009549BA" w:rsidP="009549BA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9EFFA6D" w14:textId="77777777" w:rsidR="009549BA" w:rsidRPr="006D48EC" w:rsidRDefault="009549BA" w:rsidP="009549BA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6670329" w14:textId="77777777" w:rsidR="009549BA" w:rsidRPr="006D48EC" w:rsidRDefault="009549BA" w:rsidP="009549BA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8F11462" w14:textId="77777777" w:rsidR="009549BA" w:rsidRPr="006D48EC" w:rsidRDefault="009549BA" w:rsidP="009549BA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3A7E14C" w14:textId="77777777" w:rsidR="009549BA" w:rsidRPr="006D48EC" w:rsidRDefault="009549BA" w:rsidP="009549BA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A7AF773" w14:textId="77777777" w:rsidR="009549BA" w:rsidRPr="006D48EC" w:rsidRDefault="009549BA" w:rsidP="009549BA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549BA" w:rsidRPr="006D48EC" w14:paraId="054605C6" w14:textId="77777777" w:rsidTr="006D48EC">
        <w:trPr>
          <w:tblCellSpacing w:w="0" w:type="dxa"/>
          <w:jc w:val="center"/>
        </w:trPr>
        <w:tc>
          <w:tcPr>
            <w:tcW w:w="1334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1B168C8B" w14:textId="77777777" w:rsidR="009549BA" w:rsidRPr="006D48EC" w:rsidRDefault="009549BA" w:rsidP="009549BA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57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4B1A6FBC" w14:textId="77777777" w:rsidR="009549BA" w:rsidRPr="006D48EC" w:rsidRDefault="009549BA" w:rsidP="009549BA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03D64D3" w14:textId="77777777" w:rsidR="009549BA" w:rsidRPr="006D48EC" w:rsidRDefault="009549BA" w:rsidP="009549BA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E51D136" w14:textId="77777777" w:rsidR="009549BA" w:rsidRPr="006D48EC" w:rsidRDefault="009549BA" w:rsidP="009549BA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3D3E74D" w14:textId="77777777" w:rsidR="009549BA" w:rsidRPr="006D48EC" w:rsidRDefault="009549BA" w:rsidP="009549BA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35D30EA" w14:textId="77777777" w:rsidR="009549BA" w:rsidRPr="006D48EC" w:rsidRDefault="009549BA" w:rsidP="009549BA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92A66D6" w14:textId="77777777" w:rsidR="009549BA" w:rsidRPr="006D48EC" w:rsidRDefault="009549BA" w:rsidP="009549BA">
            <w:pPr>
              <w:jc w:val="both"/>
              <w:rPr>
                <w:sz w:val="16"/>
                <w:szCs w:val="16"/>
              </w:rPr>
            </w:pPr>
            <w:r w:rsidRPr="006D48EC">
              <w:rPr>
                <w:sz w:val="16"/>
                <w:szCs w:val="16"/>
              </w:rPr>
              <w:t>Внебюджетные средства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AB7F3E3" w14:textId="77777777" w:rsidR="009549BA" w:rsidRPr="006D48EC" w:rsidRDefault="009549BA" w:rsidP="009549BA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E1424A2" w14:textId="77777777" w:rsidR="009549BA" w:rsidRPr="006D48EC" w:rsidRDefault="009549BA" w:rsidP="009549BA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5CE142C" w14:textId="77777777" w:rsidR="009549BA" w:rsidRPr="006D48EC" w:rsidRDefault="009549BA" w:rsidP="009549BA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DE8B41A" w14:textId="77777777" w:rsidR="009549BA" w:rsidRPr="006D48EC" w:rsidRDefault="009549BA" w:rsidP="009549BA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352144D" w14:textId="77777777" w:rsidR="009549BA" w:rsidRPr="006D48EC" w:rsidRDefault="009549BA" w:rsidP="009549BA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EE1930F" w14:textId="77777777" w:rsidR="009549BA" w:rsidRPr="006D48EC" w:rsidRDefault="009549BA" w:rsidP="009549BA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ED36C0F" w14:textId="77777777" w:rsidR="009549BA" w:rsidRPr="006D48EC" w:rsidRDefault="009549BA" w:rsidP="009549BA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FE54B7A" w14:textId="77777777" w:rsidR="009549BA" w:rsidRPr="006D48EC" w:rsidRDefault="009549BA" w:rsidP="009549BA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A8D3A7F" w14:textId="77777777" w:rsidR="009549BA" w:rsidRPr="006D48EC" w:rsidRDefault="009549BA" w:rsidP="009549BA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709F64C" w14:textId="77777777" w:rsidR="009549BA" w:rsidRPr="006D48EC" w:rsidRDefault="009549BA" w:rsidP="009549BA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43AAB7C" w14:textId="77777777" w:rsidR="009549BA" w:rsidRPr="006D48EC" w:rsidRDefault="009549BA" w:rsidP="009549BA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9D180C6" w14:textId="77777777" w:rsidR="009549BA" w:rsidRPr="006D48EC" w:rsidRDefault="009549BA" w:rsidP="009549BA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</w:tbl>
    <w:p w14:paraId="6A58283C" w14:textId="77777777" w:rsidR="007C53D0" w:rsidRPr="006D48EC" w:rsidRDefault="009549BA" w:rsidP="008F257A">
      <w:pPr>
        <w:jc w:val="right"/>
        <w:rPr>
          <w:sz w:val="26"/>
          <w:szCs w:val="26"/>
        </w:rPr>
      </w:pPr>
      <w:r w:rsidRPr="006D48EC">
        <w:rPr>
          <w:sz w:val="26"/>
          <w:szCs w:val="26"/>
        </w:rPr>
        <w:t>»;</w:t>
      </w:r>
    </w:p>
    <w:p w14:paraId="530C858C" w14:textId="77777777" w:rsidR="002C5CBB" w:rsidRPr="006D48EC" w:rsidRDefault="002C5CBB" w:rsidP="008F257A">
      <w:pPr>
        <w:jc w:val="right"/>
        <w:rPr>
          <w:sz w:val="26"/>
          <w:szCs w:val="26"/>
        </w:rPr>
      </w:pPr>
    </w:p>
    <w:p w14:paraId="226C4073" w14:textId="77777777" w:rsidR="00FE3301" w:rsidRPr="006D48EC" w:rsidRDefault="006221B3" w:rsidP="00FE3301">
      <w:pPr>
        <w:ind w:firstLine="720"/>
        <w:jc w:val="both"/>
        <w:rPr>
          <w:sz w:val="26"/>
          <w:szCs w:val="26"/>
        </w:rPr>
      </w:pPr>
      <w:r w:rsidRPr="006D48EC">
        <w:rPr>
          <w:sz w:val="26"/>
          <w:szCs w:val="26"/>
        </w:rPr>
        <w:t>6</w:t>
      </w:r>
      <w:r w:rsidR="00FE3301" w:rsidRPr="006D48EC">
        <w:rPr>
          <w:sz w:val="26"/>
          <w:szCs w:val="26"/>
        </w:rPr>
        <w:t>) Позицию «Итого по разделу развитие общего образования» изложить в следующей редакции:</w:t>
      </w:r>
    </w:p>
    <w:p w14:paraId="2DF14788" w14:textId="77777777" w:rsidR="00FE3301" w:rsidRPr="006D48EC" w:rsidRDefault="00FE3301" w:rsidP="00FE3301">
      <w:pPr>
        <w:ind w:firstLine="720"/>
        <w:jc w:val="both"/>
        <w:rPr>
          <w:sz w:val="26"/>
          <w:szCs w:val="26"/>
        </w:rPr>
      </w:pPr>
      <w:r w:rsidRPr="006D48EC">
        <w:rPr>
          <w:sz w:val="26"/>
          <w:szCs w:val="26"/>
        </w:rPr>
        <w:t>«</w:t>
      </w:r>
    </w:p>
    <w:tbl>
      <w:tblPr>
        <w:tblW w:w="10088" w:type="dxa"/>
        <w:jc w:val="center"/>
        <w:tblCellSpacing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0"/>
        <w:gridCol w:w="991"/>
        <w:gridCol w:w="424"/>
        <w:gridCol w:w="284"/>
        <w:gridCol w:w="425"/>
        <w:gridCol w:w="288"/>
        <w:gridCol w:w="969"/>
        <w:gridCol w:w="388"/>
        <w:gridCol w:w="388"/>
        <w:gridCol w:w="442"/>
        <w:gridCol w:w="442"/>
        <w:gridCol w:w="442"/>
        <w:gridCol w:w="442"/>
        <w:gridCol w:w="449"/>
        <w:gridCol w:w="548"/>
        <w:gridCol w:w="350"/>
        <w:gridCol w:w="442"/>
        <w:gridCol w:w="402"/>
        <w:gridCol w:w="472"/>
      </w:tblGrid>
      <w:tr w:rsidR="00FE3301" w:rsidRPr="006D48EC" w14:paraId="6B1B212A" w14:textId="77777777" w:rsidTr="00E53909">
        <w:trPr>
          <w:tblCellSpacing w:w="0" w:type="dxa"/>
          <w:jc w:val="center"/>
        </w:trPr>
        <w:tc>
          <w:tcPr>
            <w:tcW w:w="1500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C51F863" w14:textId="77777777" w:rsidR="00FE3301" w:rsidRPr="006D48EC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Итого по разделу развитие общего образования</w:t>
            </w:r>
          </w:p>
        </w:tc>
        <w:tc>
          <w:tcPr>
            <w:tcW w:w="99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FB2A87D" w14:textId="77777777" w:rsidR="00FE3301" w:rsidRPr="006D48EC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3F67191" w14:textId="77777777" w:rsidR="00FE3301" w:rsidRPr="006D48EC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06F9D52" w14:textId="77777777" w:rsidR="00FE3301" w:rsidRPr="006D48EC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4F31DDE" w14:textId="77777777" w:rsidR="00FE3301" w:rsidRPr="006D48EC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DCDA7A3" w14:textId="77777777" w:rsidR="00FE3301" w:rsidRPr="006D48EC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5A4F7D4" w14:textId="77777777" w:rsidR="00FE3301" w:rsidRPr="006D48EC" w:rsidRDefault="00FE3301" w:rsidP="00E53909">
            <w:pPr>
              <w:jc w:val="both"/>
              <w:rPr>
                <w:sz w:val="16"/>
                <w:szCs w:val="16"/>
              </w:rPr>
            </w:pPr>
            <w:r w:rsidRPr="006D48EC">
              <w:rPr>
                <w:sz w:val="16"/>
                <w:szCs w:val="16"/>
              </w:rPr>
              <w:t>Всего</w:t>
            </w:r>
          </w:p>
          <w:p w14:paraId="74C42ACC" w14:textId="77777777" w:rsidR="00FE3301" w:rsidRPr="006D48EC" w:rsidRDefault="00FE3301" w:rsidP="00E53909">
            <w:pPr>
              <w:jc w:val="both"/>
              <w:rPr>
                <w:sz w:val="16"/>
                <w:szCs w:val="16"/>
              </w:rPr>
            </w:pPr>
          </w:p>
          <w:p w14:paraId="24AAC973" w14:textId="77777777" w:rsidR="00FE3301" w:rsidRPr="006D48EC" w:rsidRDefault="00FE3301" w:rsidP="00E53909">
            <w:pPr>
              <w:jc w:val="both"/>
              <w:rPr>
                <w:sz w:val="16"/>
                <w:szCs w:val="16"/>
              </w:rPr>
            </w:pPr>
          </w:p>
          <w:p w14:paraId="46FF05A3" w14:textId="77777777" w:rsidR="00FE3301" w:rsidRPr="006D48EC" w:rsidRDefault="00FE3301" w:rsidP="00E5390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0881548" w14:textId="77777777" w:rsidR="00FE3301" w:rsidRPr="006D48EC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20351,3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FA5478B" w14:textId="77777777" w:rsidR="00FE3301" w:rsidRPr="006D48EC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13623,1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2B677E9" w14:textId="77777777" w:rsidR="00FE3301" w:rsidRPr="006D48EC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169922,1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D230C5E" w14:textId="77777777" w:rsidR="00FE3301" w:rsidRPr="006D48EC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149371,8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49E7379" w14:textId="77777777" w:rsidR="00FE3301" w:rsidRPr="006D48EC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180367,2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DC0D693" w14:textId="77777777" w:rsidR="00FE3301" w:rsidRPr="006D48EC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140538,2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9F4BBB6" w14:textId="77777777" w:rsidR="00FE3301" w:rsidRPr="006D48EC" w:rsidRDefault="00FE3301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153912,6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CD22E20" w14:textId="77777777" w:rsidR="00FE3301" w:rsidRPr="006D48EC" w:rsidRDefault="000330B1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180374,08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64068E0" w14:textId="77777777" w:rsidR="00FE3301" w:rsidRPr="006D48EC" w:rsidRDefault="000330B1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123147,4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0043EE8" w14:textId="77777777" w:rsidR="00FE3301" w:rsidRPr="006D48EC" w:rsidRDefault="000330B1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118144,75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DEE027A" w14:textId="77777777" w:rsidR="00FE3301" w:rsidRPr="006D48EC" w:rsidRDefault="000330B1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118144,75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EE1E500" w14:textId="77777777" w:rsidR="00FE3301" w:rsidRPr="006D48EC" w:rsidRDefault="000330B1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118029,75</w:t>
            </w:r>
          </w:p>
        </w:tc>
      </w:tr>
      <w:tr w:rsidR="00FE3301" w:rsidRPr="006D48EC" w14:paraId="4CC1161B" w14:textId="77777777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0AD44551" w14:textId="77777777" w:rsidR="00FE3301" w:rsidRPr="006D48EC" w:rsidRDefault="00FE3301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0C73EE0D" w14:textId="77777777" w:rsidR="00FE3301" w:rsidRPr="006D48EC" w:rsidRDefault="00FE3301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6800FFC" w14:textId="77777777" w:rsidR="00FE3301" w:rsidRPr="006D48EC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9F21748" w14:textId="77777777" w:rsidR="00FE3301" w:rsidRPr="006D48EC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773EBBE" w14:textId="77777777" w:rsidR="00FE3301" w:rsidRPr="006D48EC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5278F8C" w14:textId="77777777" w:rsidR="00FE3301" w:rsidRPr="006D48EC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9BAB82F" w14:textId="77777777" w:rsidR="00FE3301" w:rsidRPr="006D48EC" w:rsidRDefault="00FE3301" w:rsidP="00E53909">
            <w:pPr>
              <w:jc w:val="both"/>
              <w:rPr>
                <w:sz w:val="16"/>
                <w:szCs w:val="16"/>
              </w:rPr>
            </w:pPr>
            <w:r w:rsidRPr="006D48EC">
              <w:rPr>
                <w:sz w:val="16"/>
                <w:szCs w:val="16"/>
              </w:rPr>
              <w:t>Федеральный бюджет</w:t>
            </w:r>
          </w:p>
          <w:p w14:paraId="0B38EA79" w14:textId="77777777" w:rsidR="00FE3301" w:rsidRPr="006D48EC" w:rsidRDefault="00FE3301" w:rsidP="00E5390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187E020" w14:textId="77777777" w:rsidR="00FE3301" w:rsidRPr="006D48EC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2122,4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4ADFFFE" w14:textId="77777777" w:rsidR="00FE3301" w:rsidRPr="006D48EC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1064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242A158" w14:textId="77777777" w:rsidR="00FE3301" w:rsidRPr="006D48EC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1168,6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134805D" w14:textId="77777777" w:rsidR="00FE3301" w:rsidRPr="006D48EC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62D4FFE" w14:textId="77777777" w:rsidR="00FE3301" w:rsidRPr="006D48EC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5710,6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362A5CF" w14:textId="77777777" w:rsidR="00FE3301" w:rsidRPr="006D48EC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574,5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A7FA434" w14:textId="77777777" w:rsidR="00FE3301" w:rsidRPr="006D48EC" w:rsidRDefault="00FE3301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4562,6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DCB4CF7" w14:textId="77777777" w:rsidR="00FE3301" w:rsidRPr="006D48EC" w:rsidRDefault="000330B1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12780,5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B544CC3" w14:textId="77777777" w:rsidR="00FE3301" w:rsidRPr="006D48EC" w:rsidRDefault="000330B1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13326,7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C11B50B" w14:textId="77777777" w:rsidR="00FE3301" w:rsidRPr="006D48EC" w:rsidRDefault="000330B1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13214,0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E5B6FE4" w14:textId="77777777" w:rsidR="00FE3301" w:rsidRPr="006D48EC" w:rsidRDefault="000330B1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13214,0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4E05246" w14:textId="77777777" w:rsidR="00FE3301" w:rsidRPr="006D48EC" w:rsidRDefault="000330B1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13214,0</w:t>
            </w:r>
          </w:p>
        </w:tc>
      </w:tr>
      <w:tr w:rsidR="00FE3301" w:rsidRPr="006D48EC" w14:paraId="4F578260" w14:textId="77777777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2679D902" w14:textId="77777777" w:rsidR="00FE3301" w:rsidRPr="006D48EC" w:rsidRDefault="00FE3301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2B86FB58" w14:textId="77777777" w:rsidR="00FE3301" w:rsidRPr="006D48EC" w:rsidRDefault="00FE3301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4651BBC" w14:textId="77777777" w:rsidR="00FE3301" w:rsidRPr="006D48EC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5E5E10C" w14:textId="77777777" w:rsidR="00FE3301" w:rsidRPr="006D48EC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EF77CF9" w14:textId="77777777" w:rsidR="00FE3301" w:rsidRPr="006D48EC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78240B6" w14:textId="77777777" w:rsidR="00FE3301" w:rsidRPr="006D48EC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AF9614F" w14:textId="77777777" w:rsidR="00FE3301" w:rsidRPr="006D48EC" w:rsidRDefault="00FE3301" w:rsidP="00E53909">
            <w:pPr>
              <w:jc w:val="both"/>
              <w:rPr>
                <w:sz w:val="16"/>
                <w:szCs w:val="16"/>
              </w:rPr>
            </w:pPr>
            <w:r w:rsidRPr="006D48EC">
              <w:rPr>
                <w:sz w:val="16"/>
                <w:szCs w:val="16"/>
              </w:rPr>
              <w:t>Республиканский бюджет Республики Мордовия</w:t>
            </w:r>
          </w:p>
          <w:p w14:paraId="6C16C958" w14:textId="77777777" w:rsidR="00FE3301" w:rsidRPr="006D48EC" w:rsidRDefault="00FE3301" w:rsidP="00E5390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1373745" w14:textId="77777777" w:rsidR="00FE3301" w:rsidRPr="006D48EC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8927,4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E50271B" w14:textId="77777777" w:rsidR="00FE3301" w:rsidRPr="006D48EC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2415,3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3F93D3A" w14:textId="77777777" w:rsidR="00FE3301" w:rsidRPr="006D48EC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163637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BAED52D" w14:textId="77777777" w:rsidR="00FE3301" w:rsidRPr="006D48EC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129667,2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D3509E6" w14:textId="77777777" w:rsidR="00FE3301" w:rsidRPr="006D48EC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154933,6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6C97B6B" w14:textId="77777777" w:rsidR="00FE3301" w:rsidRPr="006D48EC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126915,8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A90A0EB" w14:textId="77777777" w:rsidR="00FE3301" w:rsidRPr="006D48EC" w:rsidRDefault="00FE3301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123851,7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97A4A88" w14:textId="77777777" w:rsidR="00FE3301" w:rsidRPr="006D48EC" w:rsidRDefault="000330B1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135125,6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38A4A93" w14:textId="77777777" w:rsidR="00FE3301" w:rsidRPr="006D48EC" w:rsidRDefault="000330B1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96256,9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B5BDD51" w14:textId="77777777" w:rsidR="00FE3301" w:rsidRPr="006D48EC" w:rsidRDefault="000330B1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89279,2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E464631" w14:textId="77777777" w:rsidR="00FE3301" w:rsidRPr="006D48EC" w:rsidRDefault="000330B1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89279,2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8FF9082" w14:textId="77777777" w:rsidR="00FE3301" w:rsidRPr="006D48EC" w:rsidRDefault="000330B1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89164,2</w:t>
            </w:r>
          </w:p>
        </w:tc>
      </w:tr>
      <w:tr w:rsidR="00FE3301" w:rsidRPr="006D48EC" w14:paraId="698D2DE6" w14:textId="77777777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6B316AB9" w14:textId="77777777" w:rsidR="00FE3301" w:rsidRPr="006D48EC" w:rsidRDefault="00FE3301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61D830D8" w14:textId="77777777" w:rsidR="00FE3301" w:rsidRPr="006D48EC" w:rsidRDefault="00FE3301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DD6AF34" w14:textId="77777777" w:rsidR="00FE3301" w:rsidRPr="006D48EC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00C2478" w14:textId="77777777" w:rsidR="00FE3301" w:rsidRPr="006D48EC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CE013D8" w14:textId="77777777" w:rsidR="00FE3301" w:rsidRPr="006D48EC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B660FDF" w14:textId="77777777" w:rsidR="00FE3301" w:rsidRPr="006D48EC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57BC602" w14:textId="77777777" w:rsidR="00FE3301" w:rsidRPr="006D48EC" w:rsidRDefault="00FE3301" w:rsidP="00E53909">
            <w:pPr>
              <w:jc w:val="both"/>
              <w:rPr>
                <w:sz w:val="16"/>
                <w:szCs w:val="16"/>
              </w:rPr>
            </w:pPr>
            <w:r w:rsidRPr="006D48EC">
              <w:rPr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8683F6D" w14:textId="77777777" w:rsidR="00FE3301" w:rsidRPr="006D48EC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460,0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2560673" w14:textId="77777777" w:rsidR="00FE3301" w:rsidRPr="006D48EC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295,0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942390C" w14:textId="77777777" w:rsidR="00FE3301" w:rsidRPr="006D48EC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3855,6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C93884D" w14:textId="77777777" w:rsidR="00FE3301" w:rsidRPr="006D48EC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15049,7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2E0F76C" w14:textId="77777777" w:rsidR="00FE3301" w:rsidRPr="006D48EC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15069,0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B80B10B" w14:textId="77777777" w:rsidR="00FE3301" w:rsidRPr="006D48EC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8393,9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314BF6D" w14:textId="77777777" w:rsidR="00FE3301" w:rsidRPr="006D48EC" w:rsidRDefault="00FE3301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24204,3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E007690" w14:textId="77777777" w:rsidR="00FE3301" w:rsidRPr="006D48EC" w:rsidRDefault="00FE3301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31173,9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2D15478" w14:textId="77777777" w:rsidR="00FE3301" w:rsidRPr="006D48EC" w:rsidRDefault="000330B1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12269,8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3A257A2" w14:textId="77777777" w:rsidR="00FE3301" w:rsidRPr="006D48EC" w:rsidRDefault="000330B1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14357,6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608CC1A" w14:textId="77777777" w:rsidR="00FE3301" w:rsidRPr="006D48EC" w:rsidRDefault="000330B1" w:rsidP="000330B1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14357,6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A8ACAA6" w14:textId="77777777" w:rsidR="00FE3301" w:rsidRPr="006D48EC" w:rsidRDefault="000330B1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14357,6</w:t>
            </w:r>
          </w:p>
        </w:tc>
      </w:tr>
      <w:tr w:rsidR="00FE3301" w:rsidRPr="006D48EC" w14:paraId="430DC909" w14:textId="77777777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6826CA76" w14:textId="77777777" w:rsidR="00FE3301" w:rsidRPr="006D48EC" w:rsidRDefault="00FE3301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3331FF03" w14:textId="77777777" w:rsidR="00FE3301" w:rsidRPr="006D48EC" w:rsidRDefault="00FE3301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010F061" w14:textId="77777777" w:rsidR="00FE3301" w:rsidRPr="006D48EC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4E28E5B" w14:textId="77777777" w:rsidR="00FE3301" w:rsidRPr="006D48EC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27C2016" w14:textId="77777777" w:rsidR="00FE3301" w:rsidRPr="006D48EC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EE7BC77" w14:textId="77777777" w:rsidR="00FE3301" w:rsidRPr="006D48EC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B35FE38" w14:textId="77777777" w:rsidR="00FE3301" w:rsidRPr="006D48EC" w:rsidRDefault="00FE3301" w:rsidP="00E53909">
            <w:pPr>
              <w:jc w:val="both"/>
              <w:rPr>
                <w:sz w:val="16"/>
                <w:szCs w:val="16"/>
              </w:rPr>
            </w:pPr>
            <w:r w:rsidRPr="006D48EC">
              <w:rPr>
                <w:sz w:val="16"/>
                <w:szCs w:val="16"/>
              </w:rPr>
              <w:t>Внебюджетные средства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1666DC8" w14:textId="77777777" w:rsidR="00FE3301" w:rsidRPr="006D48EC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8841,5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18E576A" w14:textId="77777777" w:rsidR="00FE3301" w:rsidRPr="006D48EC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9848,8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CBC5B79" w14:textId="77777777" w:rsidR="00FE3301" w:rsidRPr="006D48EC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1260,9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10DDBE4" w14:textId="77777777" w:rsidR="00FE3301" w:rsidRPr="006D48EC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4654,9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BB996BC" w14:textId="77777777" w:rsidR="00FE3301" w:rsidRPr="006D48EC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4654,0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9D8B37E" w14:textId="77777777" w:rsidR="00FE3301" w:rsidRPr="006D48EC" w:rsidRDefault="00FE3301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4654,0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96AB2BB" w14:textId="77777777" w:rsidR="00FE3301" w:rsidRPr="006D48EC" w:rsidRDefault="00FE3301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1294,0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D576E1F" w14:textId="77777777" w:rsidR="00FE3301" w:rsidRPr="006D48EC" w:rsidRDefault="00FE3301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1294,0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E289253" w14:textId="77777777" w:rsidR="00FE3301" w:rsidRPr="006D48EC" w:rsidRDefault="00FE3301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1294,0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58245C2" w14:textId="77777777" w:rsidR="00FE3301" w:rsidRPr="006D48EC" w:rsidRDefault="00FE3301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1294,0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1BAE184" w14:textId="77777777" w:rsidR="00FE3301" w:rsidRPr="006D48EC" w:rsidRDefault="00FE3301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1294,0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96A6E14" w14:textId="77777777" w:rsidR="00FE3301" w:rsidRPr="006D48EC" w:rsidRDefault="00FE3301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1294,0</w:t>
            </w:r>
          </w:p>
        </w:tc>
      </w:tr>
    </w:tbl>
    <w:p w14:paraId="02E63AF6" w14:textId="77777777" w:rsidR="00FE3301" w:rsidRPr="006D48EC" w:rsidRDefault="00E53909" w:rsidP="008F257A">
      <w:pPr>
        <w:jc w:val="right"/>
        <w:rPr>
          <w:sz w:val="26"/>
          <w:szCs w:val="26"/>
        </w:rPr>
      </w:pPr>
      <w:r w:rsidRPr="006D48EC">
        <w:rPr>
          <w:sz w:val="26"/>
          <w:szCs w:val="26"/>
        </w:rPr>
        <w:t>».</w:t>
      </w:r>
    </w:p>
    <w:p w14:paraId="557096EE" w14:textId="77777777" w:rsidR="00FE3301" w:rsidRPr="006D48EC" w:rsidRDefault="00FE3301" w:rsidP="008F257A">
      <w:pPr>
        <w:jc w:val="right"/>
        <w:rPr>
          <w:sz w:val="26"/>
          <w:szCs w:val="26"/>
        </w:rPr>
      </w:pPr>
    </w:p>
    <w:p w14:paraId="5B5AFEB4" w14:textId="77777777" w:rsidR="00FE3301" w:rsidRPr="006D48EC" w:rsidRDefault="00FE3301" w:rsidP="00E53909">
      <w:pPr>
        <w:ind w:firstLine="720"/>
        <w:jc w:val="both"/>
        <w:rPr>
          <w:sz w:val="26"/>
          <w:szCs w:val="26"/>
        </w:rPr>
      </w:pPr>
      <w:r w:rsidRPr="006D48EC">
        <w:rPr>
          <w:sz w:val="26"/>
          <w:szCs w:val="26"/>
        </w:rPr>
        <w:t>4. В приложении 4 к Программе «Ресурсное обеспечение и программная (справочная)  оценка расходов за счет всех источников финансирования» в основных мероприятиях  «</w:t>
      </w:r>
      <w:r w:rsidR="004A110E" w:rsidRPr="006D48EC">
        <w:rPr>
          <w:sz w:val="26"/>
          <w:szCs w:val="26"/>
        </w:rPr>
        <w:t>2 Развитие  дошкольного образования</w:t>
      </w:r>
      <w:r w:rsidRPr="006D48EC">
        <w:rPr>
          <w:sz w:val="26"/>
          <w:szCs w:val="26"/>
        </w:rPr>
        <w:t>»:</w:t>
      </w:r>
    </w:p>
    <w:p w14:paraId="4CEA32DB" w14:textId="77777777" w:rsidR="004A110E" w:rsidRPr="006D48EC" w:rsidRDefault="004A110E" w:rsidP="004A110E">
      <w:pPr>
        <w:ind w:firstLine="720"/>
        <w:jc w:val="both"/>
        <w:rPr>
          <w:sz w:val="26"/>
          <w:szCs w:val="26"/>
        </w:rPr>
      </w:pPr>
      <w:r w:rsidRPr="006D48EC">
        <w:rPr>
          <w:sz w:val="26"/>
          <w:szCs w:val="26"/>
        </w:rPr>
        <w:t>1) Позицию «Учреждения дошкольного образования» изложить в следующей редакции:</w:t>
      </w:r>
    </w:p>
    <w:p w14:paraId="4FADD1E0" w14:textId="77777777" w:rsidR="004A110E" w:rsidRPr="006D48EC" w:rsidRDefault="004A110E" w:rsidP="00FE3301">
      <w:pPr>
        <w:ind w:firstLine="708"/>
        <w:jc w:val="both"/>
      </w:pPr>
      <w:r w:rsidRPr="006D48EC">
        <w:t>«</w:t>
      </w:r>
    </w:p>
    <w:tbl>
      <w:tblPr>
        <w:tblW w:w="10088" w:type="dxa"/>
        <w:jc w:val="center"/>
        <w:tblCellSpacing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0"/>
        <w:gridCol w:w="991"/>
        <w:gridCol w:w="424"/>
        <w:gridCol w:w="284"/>
        <w:gridCol w:w="425"/>
        <w:gridCol w:w="288"/>
        <w:gridCol w:w="969"/>
        <w:gridCol w:w="388"/>
        <w:gridCol w:w="388"/>
        <w:gridCol w:w="442"/>
        <w:gridCol w:w="442"/>
        <w:gridCol w:w="442"/>
        <w:gridCol w:w="442"/>
        <w:gridCol w:w="449"/>
        <w:gridCol w:w="548"/>
        <w:gridCol w:w="350"/>
        <w:gridCol w:w="442"/>
        <w:gridCol w:w="402"/>
        <w:gridCol w:w="472"/>
      </w:tblGrid>
      <w:tr w:rsidR="004A110E" w:rsidRPr="006D48EC" w14:paraId="63F9CA8A" w14:textId="77777777" w:rsidTr="00E53909">
        <w:trPr>
          <w:tblCellSpacing w:w="0" w:type="dxa"/>
          <w:jc w:val="center"/>
        </w:trPr>
        <w:tc>
          <w:tcPr>
            <w:tcW w:w="1500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A5961CE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Учреждения дошкольного образования</w:t>
            </w:r>
          </w:p>
        </w:tc>
        <w:tc>
          <w:tcPr>
            <w:tcW w:w="99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209F71A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Руководители дошкольных образовательных учреждений</w:t>
            </w: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3595D10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65406A1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08F23D4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E5E77F3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92C6989" w14:textId="77777777" w:rsidR="004A110E" w:rsidRPr="006D48EC" w:rsidRDefault="004A110E" w:rsidP="00E53909">
            <w:pPr>
              <w:jc w:val="both"/>
              <w:rPr>
                <w:sz w:val="16"/>
                <w:szCs w:val="16"/>
              </w:rPr>
            </w:pPr>
            <w:r w:rsidRPr="006D48EC">
              <w:rPr>
                <w:sz w:val="16"/>
                <w:szCs w:val="16"/>
              </w:rPr>
              <w:t>Всего</w:t>
            </w:r>
          </w:p>
          <w:p w14:paraId="47D998D1" w14:textId="77777777" w:rsidR="004A110E" w:rsidRPr="006D48EC" w:rsidRDefault="004A110E" w:rsidP="00E53909">
            <w:pPr>
              <w:jc w:val="both"/>
              <w:rPr>
                <w:sz w:val="16"/>
                <w:szCs w:val="16"/>
              </w:rPr>
            </w:pPr>
            <w:r w:rsidRPr="006D48EC">
              <w:rPr>
                <w:sz w:val="16"/>
                <w:szCs w:val="16"/>
              </w:rPr>
              <w:t> 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1C860EC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F3AECC9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29ADDED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49995,4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A407DBA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33661,2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7241DFC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40856,5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F9F4F72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41812,8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DB7AED7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43155,9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ABB538E" w14:textId="77777777" w:rsidR="004A110E" w:rsidRPr="006D48EC" w:rsidRDefault="009549BA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39830,9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F816C8B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34576,9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32DD0F0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30939,2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FB542C1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30939,2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7CECF76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30939,2</w:t>
            </w:r>
          </w:p>
        </w:tc>
      </w:tr>
      <w:tr w:rsidR="004A110E" w:rsidRPr="006D48EC" w14:paraId="285212C1" w14:textId="77777777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00DC06D3" w14:textId="77777777" w:rsidR="004A110E" w:rsidRPr="006D48EC" w:rsidRDefault="004A110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13FE7557" w14:textId="77777777" w:rsidR="004A110E" w:rsidRPr="006D48EC" w:rsidRDefault="004A110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3E85649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342FF08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C3EA332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A0789B8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E3B4431" w14:textId="77777777" w:rsidR="004A110E" w:rsidRPr="006D48EC" w:rsidRDefault="004A110E" w:rsidP="00E53909">
            <w:pPr>
              <w:jc w:val="both"/>
              <w:rPr>
                <w:sz w:val="16"/>
                <w:szCs w:val="16"/>
              </w:rPr>
            </w:pPr>
            <w:r w:rsidRPr="006D48EC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2B3D84E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87DED45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2044E1B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A352AB7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4B47E35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B5A74EC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8444804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E8BA9D3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0,0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EFF04E6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0,0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86BF87F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0,0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128ED3E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0,0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A22137B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0,0</w:t>
            </w:r>
          </w:p>
        </w:tc>
      </w:tr>
      <w:tr w:rsidR="004A110E" w:rsidRPr="006D48EC" w14:paraId="284CA060" w14:textId="77777777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6FA63683" w14:textId="77777777" w:rsidR="004A110E" w:rsidRPr="006D48EC" w:rsidRDefault="004A110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56863138" w14:textId="77777777" w:rsidR="004A110E" w:rsidRPr="006D48EC" w:rsidRDefault="004A110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51B09AE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94F5E56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4E2C21C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A3DA734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A445978" w14:textId="77777777" w:rsidR="004A110E" w:rsidRPr="006D48EC" w:rsidRDefault="004A110E" w:rsidP="00E53909">
            <w:pPr>
              <w:jc w:val="both"/>
              <w:rPr>
                <w:sz w:val="16"/>
                <w:szCs w:val="16"/>
              </w:rPr>
            </w:pPr>
            <w:r w:rsidRPr="006D48EC">
              <w:rPr>
                <w:sz w:val="16"/>
                <w:szCs w:val="16"/>
              </w:rPr>
              <w:t>Республиканский бюджет Республики Мордовия</w:t>
            </w:r>
          </w:p>
          <w:p w14:paraId="0B2939CC" w14:textId="77777777" w:rsidR="004A110E" w:rsidRPr="006D48EC" w:rsidRDefault="004A110E" w:rsidP="00E53909">
            <w:pPr>
              <w:jc w:val="both"/>
              <w:rPr>
                <w:sz w:val="16"/>
                <w:szCs w:val="16"/>
              </w:rPr>
            </w:pPr>
            <w:r w:rsidRPr="006D48EC">
              <w:rPr>
                <w:sz w:val="16"/>
                <w:szCs w:val="16"/>
              </w:rPr>
              <w:t> 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79AFB7C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FAE9C9D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8BB0157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49995,4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92F12F7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33661,2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DF75596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40856,5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49B3CC0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41812,8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27662E7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43155,9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2BCE087" w14:textId="77777777" w:rsidR="004A110E" w:rsidRPr="006D48EC" w:rsidRDefault="009549BA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39830,9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2FE861F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34576,9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96BF606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30939,2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DCA4F2D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30939,2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54C39A8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30939,2</w:t>
            </w:r>
          </w:p>
        </w:tc>
      </w:tr>
      <w:tr w:rsidR="004A110E" w:rsidRPr="006D48EC" w14:paraId="58CB5EA2" w14:textId="77777777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1EB13B26" w14:textId="77777777" w:rsidR="004A110E" w:rsidRPr="006D48EC" w:rsidRDefault="004A110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1036E418" w14:textId="77777777" w:rsidR="004A110E" w:rsidRPr="006D48EC" w:rsidRDefault="004A110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4D9248B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95BA856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C55BBCB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0121856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13C80EB" w14:textId="77777777" w:rsidR="004A110E" w:rsidRPr="006D48EC" w:rsidRDefault="004A110E" w:rsidP="00E53909">
            <w:pPr>
              <w:jc w:val="both"/>
              <w:rPr>
                <w:sz w:val="16"/>
                <w:szCs w:val="16"/>
              </w:rPr>
            </w:pPr>
            <w:r w:rsidRPr="006D48EC">
              <w:rPr>
                <w:sz w:val="16"/>
                <w:szCs w:val="16"/>
              </w:rPr>
              <w:t>Бюджет Атяшевского муниципального района</w:t>
            </w:r>
          </w:p>
          <w:p w14:paraId="692AA3DD" w14:textId="77777777" w:rsidR="004A110E" w:rsidRPr="006D48EC" w:rsidRDefault="004A110E" w:rsidP="00E53909">
            <w:pPr>
              <w:jc w:val="both"/>
              <w:rPr>
                <w:sz w:val="16"/>
                <w:szCs w:val="16"/>
              </w:rPr>
            </w:pPr>
            <w:r w:rsidRPr="006D48EC">
              <w:rPr>
                <w:sz w:val="16"/>
                <w:szCs w:val="16"/>
              </w:rPr>
              <w:t> 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3DD5617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D3C6D0B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2304426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0B310BD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095FF92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57A66DF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3C942E4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B18026A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0,0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3217154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0,0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5056EAB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0,0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C737714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0,0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4AC15C2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0,0</w:t>
            </w:r>
          </w:p>
        </w:tc>
      </w:tr>
      <w:tr w:rsidR="004A110E" w:rsidRPr="006D48EC" w14:paraId="391C7072" w14:textId="77777777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0CFA5EAC" w14:textId="77777777" w:rsidR="004A110E" w:rsidRPr="006D48EC" w:rsidRDefault="004A110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7C0E9C96" w14:textId="77777777" w:rsidR="004A110E" w:rsidRPr="006D48EC" w:rsidRDefault="004A110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79A17DC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D922604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AC95226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8616ED3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CE5413B" w14:textId="77777777" w:rsidR="004A110E" w:rsidRPr="006D48EC" w:rsidRDefault="004A110E" w:rsidP="00E53909">
            <w:pPr>
              <w:jc w:val="both"/>
              <w:rPr>
                <w:sz w:val="16"/>
                <w:szCs w:val="16"/>
              </w:rPr>
            </w:pPr>
            <w:r w:rsidRPr="006D48EC">
              <w:rPr>
                <w:sz w:val="16"/>
                <w:szCs w:val="16"/>
              </w:rPr>
              <w:t>Внебюджетные средства</w:t>
            </w:r>
          </w:p>
          <w:p w14:paraId="3204778F" w14:textId="77777777" w:rsidR="004A110E" w:rsidRPr="006D48EC" w:rsidRDefault="004A110E" w:rsidP="00E53909">
            <w:pPr>
              <w:jc w:val="both"/>
              <w:rPr>
                <w:sz w:val="16"/>
                <w:szCs w:val="16"/>
              </w:rPr>
            </w:pPr>
            <w:r w:rsidRPr="006D48EC">
              <w:rPr>
                <w:sz w:val="16"/>
                <w:szCs w:val="16"/>
              </w:rPr>
              <w:t> 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06B7DFD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6CD5954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EE8E69F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7E44C4F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C5057EE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14A083A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02A467B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0DE9302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0,0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5BA8D28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0,0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0C5F605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0,0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57C0A63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0,0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2A75960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0,0</w:t>
            </w:r>
          </w:p>
        </w:tc>
      </w:tr>
    </w:tbl>
    <w:p w14:paraId="1312A493" w14:textId="77777777" w:rsidR="004A110E" w:rsidRPr="006D48EC" w:rsidRDefault="004A110E" w:rsidP="004A110E">
      <w:pPr>
        <w:ind w:firstLine="708"/>
        <w:jc w:val="right"/>
      </w:pPr>
      <w:r w:rsidRPr="006D48EC">
        <w:t>»;</w:t>
      </w:r>
    </w:p>
    <w:p w14:paraId="4D40691A" w14:textId="77777777" w:rsidR="00E53909" w:rsidRPr="006D48EC" w:rsidRDefault="00E53909" w:rsidP="008F257A">
      <w:pPr>
        <w:jc w:val="right"/>
        <w:rPr>
          <w:sz w:val="26"/>
          <w:szCs w:val="26"/>
        </w:rPr>
      </w:pPr>
    </w:p>
    <w:p w14:paraId="3B0CF226" w14:textId="77777777" w:rsidR="004A110E" w:rsidRPr="006D48EC" w:rsidRDefault="009549BA" w:rsidP="004A110E">
      <w:pPr>
        <w:ind w:firstLine="720"/>
        <w:jc w:val="both"/>
        <w:rPr>
          <w:sz w:val="26"/>
          <w:szCs w:val="26"/>
        </w:rPr>
      </w:pPr>
      <w:r w:rsidRPr="006D48EC">
        <w:rPr>
          <w:sz w:val="26"/>
          <w:szCs w:val="26"/>
        </w:rPr>
        <w:t>2</w:t>
      </w:r>
      <w:r w:rsidR="004A110E" w:rsidRPr="006D48EC">
        <w:rPr>
          <w:sz w:val="26"/>
          <w:szCs w:val="26"/>
        </w:rPr>
        <w:t>) Позицию «</w:t>
      </w:r>
      <w:r w:rsidRPr="006D48EC">
        <w:rPr>
          <w:sz w:val="26"/>
          <w:szCs w:val="26"/>
        </w:rPr>
        <w:t>Итого по разделу развитие  дошкольного образования</w:t>
      </w:r>
      <w:r w:rsidR="004A110E" w:rsidRPr="006D48EC">
        <w:rPr>
          <w:sz w:val="26"/>
          <w:szCs w:val="26"/>
        </w:rPr>
        <w:t>» изложить в следующей редакции:</w:t>
      </w:r>
    </w:p>
    <w:p w14:paraId="7AB25E43" w14:textId="77777777" w:rsidR="00FE3301" w:rsidRPr="006D48EC" w:rsidRDefault="004A110E" w:rsidP="004A110E">
      <w:pPr>
        <w:rPr>
          <w:sz w:val="26"/>
          <w:szCs w:val="26"/>
        </w:rPr>
      </w:pPr>
      <w:r w:rsidRPr="006D48EC">
        <w:rPr>
          <w:sz w:val="26"/>
          <w:szCs w:val="26"/>
        </w:rPr>
        <w:t>«</w:t>
      </w:r>
    </w:p>
    <w:tbl>
      <w:tblPr>
        <w:tblW w:w="10088" w:type="dxa"/>
        <w:jc w:val="center"/>
        <w:tblCellSpacing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0"/>
        <w:gridCol w:w="991"/>
        <w:gridCol w:w="424"/>
        <w:gridCol w:w="284"/>
        <w:gridCol w:w="425"/>
        <w:gridCol w:w="288"/>
        <w:gridCol w:w="969"/>
        <w:gridCol w:w="388"/>
        <w:gridCol w:w="388"/>
        <w:gridCol w:w="442"/>
        <w:gridCol w:w="442"/>
        <w:gridCol w:w="442"/>
        <w:gridCol w:w="442"/>
        <w:gridCol w:w="449"/>
        <w:gridCol w:w="548"/>
        <w:gridCol w:w="350"/>
        <w:gridCol w:w="442"/>
        <w:gridCol w:w="402"/>
        <w:gridCol w:w="472"/>
      </w:tblGrid>
      <w:tr w:rsidR="004A110E" w:rsidRPr="006D48EC" w14:paraId="17360E88" w14:textId="77777777" w:rsidTr="00E53909">
        <w:trPr>
          <w:tblCellSpacing w:w="0" w:type="dxa"/>
          <w:jc w:val="center"/>
        </w:trPr>
        <w:tc>
          <w:tcPr>
            <w:tcW w:w="1500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7D734F7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Итого по разделу развитие  дошкольного образования</w:t>
            </w:r>
          </w:p>
        </w:tc>
        <w:tc>
          <w:tcPr>
            <w:tcW w:w="99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617AEB1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595704D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102160F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815205B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D8713E8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21384BF" w14:textId="77777777" w:rsidR="004A110E" w:rsidRPr="006D48EC" w:rsidRDefault="004A110E" w:rsidP="00E53909">
            <w:pPr>
              <w:jc w:val="both"/>
              <w:rPr>
                <w:sz w:val="16"/>
                <w:szCs w:val="16"/>
              </w:rPr>
            </w:pPr>
            <w:r w:rsidRPr="006D48EC">
              <w:rPr>
                <w:sz w:val="16"/>
                <w:szCs w:val="16"/>
              </w:rPr>
              <w:t>Всего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1D86894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45679,7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630E3C2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13084,8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C9E7C31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55249,3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70F413C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50070,6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F46880B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56602,2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FDDE18A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56639,6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E225947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56777,6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6C7D33A" w14:textId="77777777" w:rsidR="004A110E" w:rsidRPr="006D48EC" w:rsidRDefault="005667D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55075,3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AFF617D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44991,8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24BD758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41056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2912A35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41056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60CE18F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41056</w:t>
            </w:r>
          </w:p>
        </w:tc>
      </w:tr>
      <w:tr w:rsidR="004A110E" w:rsidRPr="006D48EC" w14:paraId="7A17C586" w14:textId="77777777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0FD83A3F" w14:textId="77777777" w:rsidR="004A110E" w:rsidRPr="006D48EC" w:rsidRDefault="004A110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753F3742" w14:textId="77777777" w:rsidR="004A110E" w:rsidRPr="006D48EC" w:rsidRDefault="004A110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537DDE8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B48DBBC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5227597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60607D6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0675862" w14:textId="77777777" w:rsidR="004A110E" w:rsidRPr="006D48EC" w:rsidRDefault="004A110E" w:rsidP="00E53909">
            <w:pPr>
              <w:jc w:val="both"/>
              <w:rPr>
                <w:sz w:val="16"/>
                <w:szCs w:val="16"/>
              </w:rPr>
            </w:pPr>
            <w:r w:rsidRPr="006D48EC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7B697EC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15530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2EEF6ED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483B2CC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B6F07A4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D84D5A7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C052E8D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DD7AA9E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5B94F9B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12FCFD7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0,0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2453F7A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0,0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5A0F306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0,0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A9826DD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0,0</w:t>
            </w:r>
          </w:p>
        </w:tc>
      </w:tr>
      <w:tr w:rsidR="004A110E" w:rsidRPr="006D48EC" w14:paraId="39CD5D23" w14:textId="77777777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7D018C54" w14:textId="77777777" w:rsidR="004A110E" w:rsidRPr="006D48EC" w:rsidRDefault="004A110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3F716D06" w14:textId="77777777" w:rsidR="004A110E" w:rsidRPr="006D48EC" w:rsidRDefault="004A110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D70586A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9FCE786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64AD3D3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FAD1ED2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F84179B" w14:textId="77777777" w:rsidR="004A110E" w:rsidRPr="006D48EC" w:rsidRDefault="004A110E" w:rsidP="00E53909">
            <w:pPr>
              <w:jc w:val="both"/>
              <w:rPr>
                <w:sz w:val="16"/>
                <w:szCs w:val="16"/>
              </w:rPr>
            </w:pPr>
            <w:r w:rsidRPr="006D48EC">
              <w:rPr>
                <w:sz w:val="16"/>
                <w:szCs w:val="16"/>
              </w:rPr>
              <w:t>Республиканский бюджет Республики Мордовия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98A93CB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20766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454773D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796,6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76F243E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49995,4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DCE4A7E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37017,3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E0CBA29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47825,2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94E906F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46013,0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607CE7D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47155,9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48954EB" w14:textId="77777777" w:rsidR="004A110E" w:rsidRPr="006D48EC" w:rsidRDefault="005667D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41830,9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38BAE77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34576,9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0B0BEB5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30939,2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790F76D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30939,2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F70E9FD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30939,2</w:t>
            </w:r>
          </w:p>
        </w:tc>
      </w:tr>
      <w:tr w:rsidR="004A110E" w:rsidRPr="006D48EC" w14:paraId="4D22B0BC" w14:textId="77777777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167AD378" w14:textId="77777777" w:rsidR="004A110E" w:rsidRPr="006D48EC" w:rsidRDefault="004A110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010F6E93" w14:textId="77777777" w:rsidR="004A110E" w:rsidRPr="006D48EC" w:rsidRDefault="004A110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811B7EC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AC9AD41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60877B8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DE5B745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0B49B59" w14:textId="77777777" w:rsidR="004A110E" w:rsidRPr="006D48EC" w:rsidRDefault="004A110E" w:rsidP="00E53909">
            <w:pPr>
              <w:jc w:val="both"/>
              <w:rPr>
                <w:sz w:val="16"/>
                <w:szCs w:val="16"/>
              </w:rPr>
            </w:pPr>
            <w:r w:rsidRPr="006D48EC">
              <w:rPr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BB87188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940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DE86431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2756,4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7589A53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80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D2512A1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6462,4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2489855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2277,0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608D9CE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  <w:p w14:paraId="4C98A760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4126,6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759EB50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5735,7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FA522F1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9358,4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D3A7150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6528,9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619C3FC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6230,8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5805DAF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6230,8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896D2D2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6230,8</w:t>
            </w:r>
          </w:p>
        </w:tc>
      </w:tr>
      <w:tr w:rsidR="004A110E" w:rsidRPr="006D48EC" w14:paraId="0B74B1BA" w14:textId="77777777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46E2EC3F" w14:textId="77777777" w:rsidR="004A110E" w:rsidRPr="006D48EC" w:rsidRDefault="004A110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0A8DFF76" w14:textId="77777777" w:rsidR="004A110E" w:rsidRPr="006D48EC" w:rsidRDefault="004A110E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48E0BCA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8670784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3984992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44B07C3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D756D46" w14:textId="77777777" w:rsidR="004A110E" w:rsidRPr="006D48EC" w:rsidRDefault="004A110E" w:rsidP="00E53909">
            <w:pPr>
              <w:jc w:val="both"/>
              <w:rPr>
                <w:sz w:val="16"/>
                <w:szCs w:val="16"/>
              </w:rPr>
            </w:pPr>
            <w:r w:rsidRPr="006D48EC">
              <w:rPr>
                <w:sz w:val="16"/>
                <w:szCs w:val="16"/>
              </w:rPr>
              <w:t>Внебюджетные средства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CEE016E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8443,7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1B99B1F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9531,8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880DD04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5173,9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2AB9361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6590,9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B41E188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6500,0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975EA75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6500,0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BB0725B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3886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B1FDD75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3886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07FA786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3886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C4A873C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3886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232F48C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3886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7DC59FA" w14:textId="77777777" w:rsidR="004A110E" w:rsidRPr="006D48EC" w:rsidRDefault="004A110E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3886</w:t>
            </w:r>
          </w:p>
        </w:tc>
      </w:tr>
    </w:tbl>
    <w:p w14:paraId="16D2E13F" w14:textId="77777777" w:rsidR="00FE3301" w:rsidRPr="006D48EC" w:rsidRDefault="004A110E" w:rsidP="008F257A">
      <w:pPr>
        <w:jc w:val="right"/>
        <w:rPr>
          <w:sz w:val="26"/>
          <w:szCs w:val="26"/>
        </w:rPr>
      </w:pPr>
      <w:r w:rsidRPr="006D48EC">
        <w:rPr>
          <w:sz w:val="26"/>
          <w:szCs w:val="26"/>
        </w:rPr>
        <w:t>».</w:t>
      </w:r>
    </w:p>
    <w:p w14:paraId="3317FBF7" w14:textId="77777777" w:rsidR="00E53909" w:rsidRPr="006D48EC" w:rsidRDefault="00E53909" w:rsidP="008F257A">
      <w:pPr>
        <w:jc w:val="right"/>
        <w:rPr>
          <w:sz w:val="26"/>
          <w:szCs w:val="26"/>
        </w:rPr>
      </w:pPr>
    </w:p>
    <w:p w14:paraId="3A29F08C" w14:textId="77777777" w:rsidR="002D25EE" w:rsidRPr="006D48EC" w:rsidRDefault="00472E36" w:rsidP="00E53909">
      <w:pPr>
        <w:ind w:firstLine="720"/>
        <w:jc w:val="both"/>
        <w:rPr>
          <w:sz w:val="26"/>
          <w:szCs w:val="26"/>
        </w:rPr>
      </w:pPr>
      <w:r w:rsidRPr="006D48EC">
        <w:rPr>
          <w:sz w:val="26"/>
          <w:szCs w:val="26"/>
        </w:rPr>
        <w:t>5</w:t>
      </w:r>
      <w:r w:rsidR="002D25EE" w:rsidRPr="006D48EC">
        <w:rPr>
          <w:sz w:val="26"/>
          <w:szCs w:val="26"/>
        </w:rPr>
        <w:t xml:space="preserve">. В приложении 4 к Программе «Ресурсное обеспечение и программная (справочная)  оценка расходов за счет всех источников финансирования» в основных мероприятиях  «4  </w:t>
      </w:r>
      <w:r w:rsidR="00F56D32" w:rsidRPr="006D48EC">
        <w:rPr>
          <w:sz w:val="26"/>
          <w:szCs w:val="26"/>
        </w:rPr>
        <w:t>Опека и попечительство </w:t>
      </w:r>
      <w:r w:rsidR="002D25EE" w:rsidRPr="006D48EC">
        <w:rPr>
          <w:sz w:val="26"/>
          <w:szCs w:val="26"/>
        </w:rPr>
        <w:t>»:</w:t>
      </w:r>
    </w:p>
    <w:p w14:paraId="75FDFF13" w14:textId="77777777" w:rsidR="005667DE" w:rsidRPr="006D48EC" w:rsidRDefault="005667DE" w:rsidP="00F56D32">
      <w:pPr>
        <w:ind w:firstLine="720"/>
        <w:jc w:val="both"/>
        <w:rPr>
          <w:sz w:val="26"/>
          <w:szCs w:val="26"/>
        </w:rPr>
      </w:pPr>
    </w:p>
    <w:p w14:paraId="2C2F8266" w14:textId="77777777" w:rsidR="00F56D32" w:rsidRPr="006D48EC" w:rsidRDefault="00472E36" w:rsidP="00F56D32">
      <w:pPr>
        <w:ind w:firstLine="720"/>
        <w:jc w:val="both"/>
        <w:rPr>
          <w:sz w:val="26"/>
          <w:szCs w:val="26"/>
        </w:rPr>
      </w:pPr>
      <w:r w:rsidRPr="006D48EC">
        <w:rPr>
          <w:sz w:val="26"/>
          <w:szCs w:val="26"/>
        </w:rPr>
        <w:t>1</w:t>
      </w:r>
      <w:r w:rsidR="00F56D32" w:rsidRPr="006D48EC">
        <w:rPr>
          <w:sz w:val="26"/>
          <w:szCs w:val="26"/>
        </w:rPr>
        <w:t>) Позицию «Обеспечение жильем детей –сирот, детей, оставшихся без попечения родителей» изложить в следующей редакции:</w:t>
      </w:r>
    </w:p>
    <w:p w14:paraId="35AA5EB1" w14:textId="77777777" w:rsidR="00F56D32" w:rsidRPr="006D48EC" w:rsidRDefault="00F56D32" w:rsidP="00F56D32">
      <w:pPr>
        <w:ind w:firstLine="720"/>
        <w:jc w:val="both"/>
        <w:rPr>
          <w:sz w:val="26"/>
          <w:szCs w:val="26"/>
        </w:rPr>
      </w:pPr>
      <w:r w:rsidRPr="006D48EC">
        <w:rPr>
          <w:sz w:val="26"/>
          <w:szCs w:val="26"/>
        </w:rPr>
        <w:t>«</w:t>
      </w:r>
    </w:p>
    <w:tbl>
      <w:tblPr>
        <w:tblW w:w="10108" w:type="dxa"/>
        <w:jc w:val="center"/>
        <w:tblCellSpacing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0"/>
        <w:gridCol w:w="991"/>
        <w:gridCol w:w="424"/>
        <w:gridCol w:w="284"/>
        <w:gridCol w:w="425"/>
        <w:gridCol w:w="288"/>
        <w:gridCol w:w="969"/>
        <w:gridCol w:w="388"/>
        <w:gridCol w:w="388"/>
        <w:gridCol w:w="442"/>
        <w:gridCol w:w="442"/>
        <w:gridCol w:w="442"/>
        <w:gridCol w:w="442"/>
        <w:gridCol w:w="449"/>
        <w:gridCol w:w="568"/>
        <w:gridCol w:w="350"/>
        <w:gridCol w:w="442"/>
        <w:gridCol w:w="402"/>
        <w:gridCol w:w="472"/>
      </w:tblGrid>
      <w:tr w:rsidR="00FA717A" w:rsidRPr="006D48EC" w14:paraId="67F1697D" w14:textId="77777777" w:rsidTr="00A92EE9">
        <w:trPr>
          <w:tblCellSpacing w:w="0" w:type="dxa"/>
          <w:jc w:val="center"/>
        </w:trPr>
        <w:tc>
          <w:tcPr>
            <w:tcW w:w="1500" w:type="dxa"/>
            <w:vMerge w:val="restart"/>
            <w:tcBorders>
              <w:top w:val="single" w:sz="6" w:space="0" w:color="808080"/>
              <w:left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3FF8BC2" w14:textId="77777777" w:rsidR="00FA717A" w:rsidRPr="006D48EC" w:rsidRDefault="00FA717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Обеспечение жильем детей –сирот, детей, оставшихся без попечения родителей</w:t>
            </w:r>
          </w:p>
        </w:tc>
        <w:tc>
          <w:tcPr>
            <w:tcW w:w="991" w:type="dxa"/>
            <w:vMerge w:val="restart"/>
            <w:tcBorders>
              <w:top w:val="single" w:sz="6" w:space="0" w:color="808080"/>
              <w:left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DA17B0D" w14:textId="77777777" w:rsidR="00FA717A" w:rsidRPr="006D48EC" w:rsidRDefault="00FA717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6FA78F1" w14:textId="77777777" w:rsidR="00FA717A" w:rsidRPr="006D48EC" w:rsidRDefault="00FA717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1FE7983" w14:textId="77777777" w:rsidR="00FA717A" w:rsidRPr="006D48EC" w:rsidRDefault="00FA717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A8866C4" w14:textId="77777777" w:rsidR="00FA717A" w:rsidRPr="006D48EC" w:rsidRDefault="00FA717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DDB2E51" w14:textId="77777777" w:rsidR="00FA717A" w:rsidRPr="006D48EC" w:rsidRDefault="00FA717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C8CAD58" w14:textId="77777777" w:rsidR="00FA717A" w:rsidRPr="006D48EC" w:rsidRDefault="00FA717A" w:rsidP="00E53909">
            <w:pPr>
              <w:jc w:val="both"/>
              <w:rPr>
                <w:sz w:val="16"/>
                <w:szCs w:val="16"/>
              </w:rPr>
            </w:pPr>
            <w:r w:rsidRPr="006D48EC">
              <w:rPr>
                <w:sz w:val="16"/>
                <w:szCs w:val="16"/>
              </w:rPr>
              <w:t>Всего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BE2F398" w14:textId="77777777" w:rsidR="00FA717A" w:rsidRPr="006D48EC" w:rsidRDefault="00FA717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11313,2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CA7D3FB" w14:textId="77777777" w:rsidR="00FA717A" w:rsidRPr="006D48EC" w:rsidRDefault="00FA717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3134,8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D7BFBC8" w14:textId="77777777" w:rsidR="00FA717A" w:rsidRPr="006D48EC" w:rsidRDefault="00FA717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2115,9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876F8F4" w14:textId="77777777" w:rsidR="00FA717A" w:rsidRPr="006D48EC" w:rsidRDefault="00FA717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1106,8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739858D" w14:textId="77777777" w:rsidR="00FA717A" w:rsidRPr="006D48EC" w:rsidRDefault="00FA717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1111,2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4C5550F" w14:textId="77777777" w:rsidR="00FA717A" w:rsidRPr="006D48EC" w:rsidRDefault="00FA717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1243,9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15CC3F8" w14:textId="77777777" w:rsidR="00FA717A" w:rsidRPr="006D48EC" w:rsidRDefault="00FA717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1313,0</w:t>
            </w:r>
          </w:p>
        </w:tc>
        <w:tc>
          <w:tcPr>
            <w:tcW w:w="5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ED6B850" w14:textId="77777777" w:rsidR="00FA717A" w:rsidRPr="006D48EC" w:rsidRDefault="00FA717A" w:rsidP="00472E36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color w:val="000000"/>
                <w:sz w:val="20"/>
                <w:szCs w:val="20"/>
              </w:rPr>
              <w:t>2623,8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E69D03F" w14:textId="77777777" w:rsidR="00FA717A" w:rsidRPr="006D48EC" w:rsidRDefault="00FA717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color w:val="000000"/>
                <w:sz w:val="20"/>
                <w:szCs w:val="20"/>
              </w:rPr>
              <w:t>1314,2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C66CC0B" w14:textId="77777777" w:rsidR="00FA717A" w:rsidRPr="006D48EC" w:rsidRDefault="00FA717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color w:val="000000"/>
                <w:sz w:val="20"/>
                <w:szCs w:val="20"/>
              </w:rPr>
              <w:t>1314,2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EAE7C97" w14:textId="77777777" w:rsidR="00FA717A" w:rsidRPr="006D48EC" w:rsidRDefault="00FA717A" w:rsidP="00472E36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color w:val="000000"/>
                <w:sz w:val="20"/>
                <w:szCs w:val="20"/>
              </w:rPr>
              <w:t>1314,3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6EE8857" w14:textId="77777777" w:rsidR="00FA717A" w:rsidRPr="006D48EC" w:rsidRDefault="00FA717A" w:rsidP="00472E36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color w:val="000000"/>
                <w:sz w:val="20"/>
                <w:szCs w:val="20"/>
              </w:rPr>
              <w:t>1314,3</w:t>
            </w:r>
          </w:p>
        </w:tc>
      </w:tr>
      <w:tr w:rsidR="00FA717A" w:rsidRPr="006D48EC" w14:paraId="023D7F06" w14:textId="77777777" w:rsidTr="00A92EE9">
        <w:trPr>
          <w:tblCellSpacing w:w="0" w:type="dxa"/>
          <w:jc w:val="center"/>
        </w:trPr>
        <w:tc>
          <w:tcPr>
            <w:tcW w:w="1500" w:type="dxa"/>
            <w:vMerge/>
            <w:tcBorders>
              <w:left w:val="single" w:sz="6" w:space="0" w:color="808080"/>
              <w:right w:val="single" w:sz="6" w:space="0" w:color="808080"/>
            </w:tcBorders>
            <w:vAlign w:val="center"/>
          </w:tcPr>
          <w:p w14:paraId="3368D23A" w14:textId="77777777" w:rsidR="00FA717A" w:rsidRPr="006D48EC" w:rsidRDefault="00FA717A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left w:val="single" w:sz="6" w:space="0" w:color="808080"/>
              <w:right w:val="single" w:sz="6" w:space="0" w:color="808080"/>
            </w:tcBorders>
            <w:vAlign w:val="center"/>
          </w:tcPr>
          <w:p w14:paraId="5755D189" w14:textId="77777777" w:rsidR="00FA717A" w:rsidRPr="006D48EC" w:rsidRDefault="00FA717A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2546624" w14:textId="77777777" w:rsidR="00FA717A" w:rsidRPr="006D48EC" w:rsidRDefault="00FA717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ADF1FBC" w14:textId="77777777" w:rsidR="00FA717A" w:rsidRPr="006D48EC" w:rsidRDefault="00FA717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CD15306" w14:textId="77777777" w:rsidR="00FA717A" w:rsidRPr="006D48EC" w:rsidRDefault="00FA717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56B0451" w14:textId="77777777" w:rsidR="00FA717A" w:rsidRPr="006D48EC" w:rsidRDefault="00FA717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5916A12" w14:textId="77777777" w:rsidR="00FA717A" w:rsidRPr="006D48EC" w:rsidRDefault="00FA717A" w:rsidP="00E53909">
            <w:pPr>
              <w:jc w:val="both"/>
              <w:rPr>
                <w:sz w:val="16"/>
                <w:szCs w:val="16"/>
              </w:rPr>
            </w:pPr>
            <w:r w:rsidRPr="006D48EC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69F1BCB" w14:textId="77777777" w:rsidR="00FA717A" w:rsidRPr="006D48EC" w:rsidRDefault="00FA717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1671,8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0F9F9C2" w14:textId="77777777" w:rsidR="00FA717A" w:rsidRPr="006D48EC" w:rsidRDefault="00FA717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1044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0EF7E77" w14:textId="77777777" w:rsidR="00FA717A" w:rsidRPr="006D48EC" w:rsidRDefault="00FA717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ED35FCA" w14:textId="77777777" w:rsidR="00FA717A" w:rsidRPr="006D48EC" w:rsidRDefault="00FA717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E0EA9F0" w14:textId="77777777" w:rsidR="00FA717A" w:rsidRPr="006D48EC" w:rsidRDefault="00FA717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39A490F" w14:textId="77777777" w:rsidR="00FA717A" w:rsidRPr="006D48EC" w:rsidRDefault="00FA717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0F19B5D" w14:textId="77777777" w:rsidR="00FA717A" w:rsidRPr="006D48EC" w:rsidRDefault="00FA717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1050,4</w:t>
            </w:r>
          </w:p>
        </w:tc>
        <w:tc>
          <w:tcPr>
            <w:tcW w:w="5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FE23398" w14:textId="77777777" w:rsidR="00FA717A" w:rsidRPr="006D48EC" w:rsidRDefault="00FA717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2099,0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3E25551" w14:textId="77777777" w:rsidR="00FA717A" w:rsidRPr="006D48EC" w:rsidRDefault="00FA717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1051,4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CEFCB15" w14:textId="77777777" w:rsidR="00FA717A" w:rsidRPr="006D48EC" w:rsidRDefault="00FA717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1051,4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64EC97B" w14:textId="77777777" w:rsidR="00FA717A" w:rsidRPr="006D48EC" w:rsidRDefault="00FA717A" w:rsidP="00472E36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1051,5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7946042" w14:textId="77777777" w:rsidR="00FA717A" w:rsidRPr="006D48EC" w:rsidRDefault="00FA717A" w:rsidP="00472E36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1051,5</w:t>
            </w:r>
          </w:p>
        </w:tc>
      </w:tr>
      <w:tr w:rsidR="00FA717A" w:rsidRPr="006D48EC" w14:paraId="5E7DADCB" w14:textId="77777777" w:rsidTr="00A92EE9">
        <w:trPr>
          <w:tblCellSpacing w:w="0" w:type="dxa"/>
          <w:jc w:val="center"/>
        </w:trPr>
        <w:tc>
          <w:tcPr>
            <w:tcW w:w="1500" w:type="dxa"/>
            <w:vMerge/>
            <w:tcBorders>
              <w:left w:val="single" w:sz="6" w:space="0" w:color="808080"/>
              <w:right w:val="single" w:sz="6" w:space="0" w:color="808080"/>
            </w:tcBorders>
            <w:vAlign w:val="center"/>
          </w:tcPr>
          <w:p w14:paraId="0C3EC1C1" w14:textId="77777777" w:rsidR="00FA717A" w:rsidRPr="006D48EC" w:rsidRDefault="00FA717A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left w:val="single" w:sz="6" w:space="0" w:color="808080"/>
              <w:right w:val="single" w:sz="6" w:space="0" w:color="808080"/>
            </w:tcBorders>
            <w:vAlign w:val="center"/>
          </w:tcPr>
          <w:p w14:paraId="5E9BC1E9" w14:textId="77777777" w:rsidR="00FA717A" w:rsidRPr="006D48EC" w:rsidRDefault="00FA717A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86AEC57" w14:textId="77777777" w:rsidR="00FA717A" w:rsidRPr="006D48EC" w:rsidRDefault="00FA717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8F994F4" w14:textId="77777777" w:rsidR="00FA717A" w:rsidRPr="006D48EC" w:rsidRDefault="00FA717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9D43C30" w14:textId="77777777" w:rsidR="00FA717A" w:rsidRPr="006D48EC" w:rsidRDefault="00FA717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E15FEB0" w14:textId="77777777" w:rsidR="00FA717A" w:rsidRPr="006D48EC" w:rsidRDefault="00FA717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CD88C85" w14:textId="77777777" w:rsidR="00FA717A" w:rsidRPr="006D48EC" w:rsidRDefault="00FA717A" w:rsidP="00E53909">
            <w:pPr>
              <w:jc w:val="both"/>
              <w:rPr>
                <w:sz w:val="16"/>
                <w:szCs w:val="16"/>
              </w:rPr>
            </w:pPr>
            <w:r w:rsidRPr="006D48EC">
              <w:rPr>
                <w:sz w:val="16"/>
                <w:szCs w:val="16"/>
              </w:rPr>
              <w:t>Республиканский бюджет Республики Мордовия</w:t>
            </w:r>
          </w:p>
          <w:p w14:paraId="6A9370FA" w14:textId="77777777" w:rsidR="00FA717A" w:rsidRPr="006D48EC" w:rsidRDefault="00FA717A" w:rsidP="00E5390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5621C89" w14:textId="77777777" w:rsidR="00FA717A" w:rsidRPr="006D48EC" w:rsidRDefault="00FA717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9641,4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FED74F6" w14:textId="77777777" w:rsidR="00FA717A" w:rsidRPr="006D48EC" w:rsidRDefault="00FA717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2090,8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3ACB5E5" w14:textId="77777777" w:rsidR="00FA717A" w:rsidRPr="006D48EC" w:rsidRDefault="00FA717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2115,9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3CAD255" w14:textId="77777777" w:rsidR="00FA717A" w:rsidRPr="006D48EC" w:rsidRDefault="00FA717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1106,8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6F3CCF1" w14:textId="77777777" w:rsidR="00FA717A" w:rsidRPr="006D48EC" w:rsidRDefault="00FA717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1111,2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209E6A8" w14:textId="77777777" w:rsidR="00FA717A" w:rsidRPr="006D48EC" w:rsidRDefault="00FA717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1243,9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0E2A235" w14:textId="77777777" w:rsidR="00FA717A" w:rsidRPr="006D48EC" w:rsidRDefault="00FA717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262,6</w:t>
            </w:r>
          </w:p>
        </w:tc>
        <w:tc>
          <w:tcPr>
            <w:tcW w:w="5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175A9A9" w14:textId="77777777" w:rsidR="00FA717A" w:rsidRPr="006D48EC" w:rsidRDefault="00FA717A" w:rsidP="00472E36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524,8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9FAB380" w14:textId="77777777" w:rsidR="00FA717A" w:rsidRPr="006D48EC" w:rsidRDefault="00FA717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color w:val="000000"/>
                <w:sz w:val="20"/>
                <w:szCs w:val="20"/>
              </w:rPr>
              <w:t>262,8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1C52020" w14:textId="77777777" w:rsidR="00FA717A" w:rsidRPr="006D48EC" w:rsidRDefault="00FA717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color w:val="000000"/>
                <w:sz w:val="20"/>
                <w:szCs w:val="20"/>
              </w:rPr>
              <w:t>262,8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26E314E" w14:textId="77777777" w:rsidR="00FA717A" w:rsidRPr="006D48EC" w:rsidRDefault="00FA717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color w:val="000000"/>
                <w:sz w:val="20"/>
                <w:szCs w:val="20"/>
              </w:rPr>
              <w:t>262,8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8667AB2" w14:textId="77777777" w:rsidR="00FA717A" w:rsidRPr="006D48EC" w:rsidRDefault="00FA717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color w:val="000000"/>
                <w:sz w:val="20"/>
                <w:szCs w:val="20"/>
              </w:rPr>
              <w:t>262,8</w:t>
            </w:r>
          </w:p>
        </w:tc>
      </w:tr>
      <w:tr w:rsidR="00FA717A" w:rsidRPr="006D48EC" w14:paraId="4181382E" w14:textId="77777777" w:rsidTr="00A92EE9">
        <w:trPr>
          <w:tblCellSpacing w:w="0" w:type="dxa"/>
          <w:jc w:val="center"/>
        </w:trPr>
        <w:tc>
          <w:tcPr>
            <w:tcW w:w="1500" w:type="dxa"/>
            <w:vMerge/>
            <w:tcBorders>
              <w:left w:val="single" w:sz="6" w:space="0" w:color="808080"/>
              <w:right w:val="single" w:sz="6" w:space="0" w:color="808080"/>
            </w:tcBorders>
            <w:vAlign w:val="center"/>
          </w:tcPr>
          <w:p w14:paraId="16812841" w14:textId="77777777" w:rsidR="00FA717A" w:rsidRPr="006D48EC" w:rsidRDefault="00FA717A" w:rsidP="00FA717A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left w:val="single" w:sz="6" w:space="0" w:color="808080"/>
              <w:right w:val="single" w:sz="6" w:space="0" w:color="808080"/>
            </w:tcBorders>
            <w:vAlign w:val="center"/>
          </w:tcPr>
          <w:p w14:paraId="73F2017A" w14:textId="77777777" w:rsidR="00FA717A" w:rsidRPr="006D48EC" w:rsidRDefault="00FA717A" w:rsidP="00FA717A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62FAA8B" w14:textId="77777777" w:rsidR="00FA717A" w:rsidRPr="006D48EC" w:rsidRDefault="00FA717A" w:rsidP="00FA717A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DAE6ED7" w14:textId="77777777" w:rsidR="00FA717A" w:rsidRPr="006D48EC" w:rsidRDefault="00FA717A" w:rsidP="00FA717A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7DEE77F" w14:textId="77777777" w:rsidR="00FA717A" w:rsidRPr="006D48EC" w:rsidRDefault="00FA717A" w:rsidP="00FA717A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D63F896" w14:textId="77777777" w:rsidR="00FA717A" w:rsidRPr="006D48EC" w:rsidRDefault="00FA717A" w:rsidP="00FA717A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F44594D" w14:textId="77777777" w:rsidR="00FA717A" w:rsidRPr="006D48EC" w:rsidRDefault="00FA717A" w:rsidP="00FA717A">
            <w:pPr>
              <w:jc w:val="both"/>
              <w:rPr>
                <w:sz w:val="16"/>
                <w:szCs w:val="16"/>
              </w:rPr>
            </w:pPr>
            <w:r w:rsidRPr="006D48EC">
              <w:rPr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C22AB66" w14:textId="77777777" w:rsidR="00FA717A" w:rsidRPr="006D48EC" w:rsidRDefault="00FA717A" w:rsidP="00FA717A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9164C63" w14:textId="77777777" w:rsidR="00FA717A" w:rsidRPr="006D48EC" w:rsidRDefault="00FA717A" w:rsidP="00FA717A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77D2DC3" w14:textId="77777777" w:rsidR="00FA717A" w:rsidRPr="006D48EC" w:rsidRDefault="00FA717A" w:rsidP="00FA717A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851435E" w14:textId="77777777" w:rsidR="00FA717A" w:rsidRPr="006D48EC" w:rsidRDefault="00FA717A" w:rsidP="00FA717A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0924977" w14:textId="77777777" w:rsidR="00FA717A" w:rsidRPr="006D48EC" w:rsidRDefault="00FA717A" w:rsidP="00FA717A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7190550" w14:textId="77777777" w:rsidR="00FA717A" w:rsidRPr="006D48EC" w:rsidRDefault="00FA717A" w:rsidP="00FA717A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5EDB8E8" w14:textId="77777777" w:rsidR="00FA717A" w:rsidRPr="006D48EC" w:rsidRDefault="00FA717A" w:rsidP="00FA717A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BDB9D3C" w14:textId="77777777" w:rsidR="00FA717A" w:rsidRPr="006D48EC" w:rsidRDefault="00FA717A" w:rsidP="00FA717A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32BD17F" w14:textId="77777777" w:rsidR="00FA717A" w:rsidRPr="006D48EC" w:rsidRDefault="00FA717A" w:rsidP="00FA717A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310F902" w14:textId="77777777" w:rsidR="00FA717A" w:rsidRPr="006D48EC" w:rsidRDefault="00FA717A" w:rsidP="00FA717A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D2DB5F0" w14:textId="77777777" w:rsidR="00FA717A" w:rsidRPr="006D48EC" w:rsidRDefault="00FA717A" w:rsidP="00FA717A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DA9ADE7" w14:textId="77777777" w:rsidR="00FA717A" w:rsidRPr="006D48EC" w:rsidRDefault="00FA717A" w:rsidP="00FA717A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A717A" w:rsidRPr="006D48EC" w14:paraId="5DC7BB34" w14:textId="77777777" w:rsidTr="00A92EE9">
        <w:trPr>
          <w:tblCellSpacing w:w="0" w:type="dxa"/>
          <w:jc w:val="center"/>
        </w:trPr>
        <w:tc>
          <w:tcPr>
            <w:tcW w:w="1500" w:type="dxa"/>
            <w:vMerge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15551E92" w14:textId="77777777" w:rsidR="00FA717A" w:rsidRPr="006D48EC" w:rsidRDefault="00FA717A" w:rsidP="00FA717A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7D82830E" w14:textId="77777777" w:rsidR="00FA717A" w:rsidRPr="006D48EC" w:rsidRDefault="00FA717A" w:rsidP="00FA717A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2EA9CE3" w14:textId="77777777" w:rsidR="00FA717A" w:rsidRPr="006D48EC" w:rsidRDefault="00FA717A" w:rsidP="00FA717A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D915A0D" w14:textId="77777777" w:rsidR="00FA717A" w:rsidRPr="006D48EC" w:rsidRDefault="00FA717A" w:rsidP="00FA717A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C38774B" w14:textId="77777777" w:rsidR="00FA717A" w:rsidRPr="006D48EC" w:rsidRDefault="00FA717A" w:rsidP="00FA717A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D455887" w14:textId="77777777" w:rsidR="00FA717A" w:rsidRPr="006D48EC" w:rsidRDefault="00FA717A" w:rsidP="00FA717A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8621C8A" w14:textId="77777777" w:rsidR="00FA717A" w:rsidRPr="006D48EC" w:rsidRDefault="00FA717A" w:rsidP="00FA717A">
            <w:pPr>
              <w:jc w:val="both"/>
              <w:rPr>
                <w:sz w:val="16"/>
                <w:szCs w:val="16"/>
              </w:rPr>
            </w:pPr>
            <w:r w:rsidRPr="006D48EC">
              <w:rPr>
                <w:sz w:val="16"/>
                <w:szCs w:val="16"/>
              </w:rPr>
              <w:t>Внебюджетные средства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6EDD0BF" w14:textId="77777777" w:rsidR="00FA717A" w:rsidRPr="006D48EC" w:rsidRDefault="00FA717A" w:rsidP="00FA717A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C6DF778" w14:textId="77777777" w:rsidR="00FA717A" w:rsidRPr="006D48EC" w:rsidRDefault="00FA717A" w:rsidP="00FA717A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1BB8664" w14:textId="77777777" w:rsidR="00FA717A" w:rsidRPr="006D48EC" w:rsidRDefault="00FA717A" w:rsidP="00FA717A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21F9553" w14:textId="77777777" w:rsidR="00FA717A" w:rsidRPr="006D48EC" w:rsidRDefault="00FA717A" w:rsidP="00FA717A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0B079AD" w14:textId="77777777" w:rsidR="00FA717A" w:rsidRPr="006D48EC" w:rsidRDefault="00FA717A" w:rsidP="00FA717A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D38CAAC" w14:textId="77777777" w:rsidR="00FA717A" w:rsidRPr="006D48EC" w:rsidRDefault="00FA717A" w:rsidP="00FA717A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6C406BF" w14:textId="77777777" w:rsidR="00FA717A" w:rsidRPr="006D48EC" w:rsidRDefault="00FA717A" w:rsidP="00FA717A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9439431" w14:textId="77777777" w:rsidR="00FA717A" w:rsidRPr="006D48EC" w:rsidRDefault="00FA717A" w:rsidP="00FA717A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0990E98" w14:textId="77777777" w:rsidR="00FA717A" w:rsidRPr="006D48EC" w:rsidRDefault="00FA717A" w:rsidP="00FA717A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AD19B2E" w14:textId="77777777" w:rsidR="00FA717A" w:rsidRPr="006D48EC" w:rsidRDefault="00FA717A" w:rsidP="00FA717A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63B3C3B" w14:textId="77777777" w:rsidR="00FA717A" w:rsidRPr="006D48EC" w:rsidRDefault="00FA717A" w:rsidP="00FA717A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9827B7A" w14:textId="77777777" w:rsidR="00FA717A" w:rsidRPr="006D48EC" w:rsidRDefault="00FA717A" w:rsidP="00FA717A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</w:tr>
    </w:tbl>
    <w:p w14:paraId="5265A975" w14:textId="77777777" w:rsidR="00F56D32" w:rsidRPr="006D48EC" w:rsidRDefault="00F56D32" w:rsidP="00F56D32">
      <w:pPr>
        <w:jc w:val="right"/>
        <w:rPr>
          <w:sz w:val="26"/>
          <w:szCs w:val="26"/>
        </w:rPr>
      </w:pPr>
      <w:r w:rsidRPr="006D48EC">
        <w:rPr>
          <w:sz w:val="26"/>
          <w:szCs w:val="26"/>
        </w:rPr>
        <w:t>»;</w:t>
      </w:r>
    </w:p>
    <w:p w14:paraId="2122D91A" w14:textId="77777777" w:rsidR="002D25EE" w:rsidRPr="006D48EC" w:rsidRDefault="002D25EE" w:rsidP="008F257A">
      <w:pPr>
        <w:jc w:val="right"/>
        <w:rPr>
          <w:sz w:val="26"/>
          <w:szCs w:val="26"/>
        </w:rPr>
      </w:pPr>
    </w:p>
    <w:p w14:paraId="50EF8DFD" w14:textId="77777777" w:rsidR="00F56D32" w:rsidRPr="006D48EC" w:rsidRDefault="00F56D32" w:rsidP="00F56D32">
      <w:pPr>
        <w:ind w:firstLine="720"/>
        <w:jc w:val="both"/>
        <w:rPr>
          <w:sz w:val="26"/>
          <w:szCs w:val="26"/>
        </w:rPr>
      </w:pPr>
      <w:r w:rsidRPr="006D48EC">
        <w:rPr>
          <w:sz w:val="26"/>
          <w:szCs w:val="26"/>
        </w:rPr>
        <w:t>2) Позицию «Итого по разделу опека и попечительство» изложить в следующей редакции:</w:t>
      </w:r>
    </w:p>
    <w:p w14:paraId="1127110F" w14:textId="77777777" w:rsidR="002D25EE" w:rsidRPr="006D48EC" w:rsidRDefault="00F56D32" w:rsidP="00F56D32">
      <w:pPr>
        <w:ind w:firstLine="720"/>
        <w:jc w:val="both"/>
        <w:rPr>
          <w:sz w:val="26"/>
          <w:szCs w:val="26"/>
        </w:rPr>
      </w:pPr>
      <w:r w:rsidRPr="006D48EC">
        <w:rPr>
          <w:sz w:val="26"/>
          <w:szCs w:val="26"/>
        </w:rPr>
        <w:t>«</w:t>
      </w:r>
    </w:p>
    <w:tbl>
      <w:tblPr>
        <w:tblW w:w="10088" w:type="dxa"/>
        <w:jc w:val="center"/>
        <w:tblCellSpacing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0"/>
        <w:gridCol w:w="991"/>
        <w:gridCol w:w="424"/>
        <w:gridCol w:w="284"/>
        <w:gridCol w:w="425"/>
        <w:gridCol w:w="288"/>
        <w:gridCol w:w="969"/>
        <w:gridCol w:w="388"/>
        <w:gridCol w:w="388"/>
        <w:gridCol w:w="442"/>
        <w:gridCol w:w="442"/>
        <w:gridCol w:w="442"/>
        <w:gridCol w:w="442"/>
        <w:gridCol w:w="449"/>
        <w:gridCol w:w="548"/>
        <w:gridCol w:w="350"/>
        <w:gridCol w:w="442"/>
        <w:gridCol w:w="402"/>
        <w:gridCol w:w="472"/>
      </w:tblGrid>
      <w:tr w:rsidR="00F56D32" w:rsidRPr="006D48EC" w14:paraId="69614568" w14:textId="77777777" w:rsidTr="00E53909">
        <w:trPr>
          <w:tblCellSpacing w:w="0" w:type="dxa"/>
          <w:jc w:val="center"/>
        </w:trPr>
        <w:tc>
          <w:tcPr>
            <w:tcW w:w="1500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2C62060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lastRenderedPageBreak/>
              <w:t>Итого по разделу опека и попечительство</w:t>
            </w:r>
          </w:p>
        </w:tc>
        <w:tc>
          <w:tcPr>
            <w:tcW w:w="99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5D4D7FF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16F124C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D1DE472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ED1C68E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0BAE099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C470B19" w14:textId="77777777" w:rsidR="00F56D32" w:rsidRPr="006D48EC" w:rsidRDefault="00F56D32" w:rsidP="00E53909">
            <w:pPr>
              <w:jc w:val="both"/>
              <w:rPr>
                <w:sz w:val="16"/>
                <w:szCs w:val="16"/>
              </w:rPr>
            </w:pPr>
            <w:r w:rsidRPr="006D48EC">
              <w:rPr>
                <w:sz w:val="16"/>
                <w:szCs w:val="16"/>
              </w:rPr>
              <w:t>Всего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C819CCB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11313,2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368E200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3134,8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9B2F410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5509,9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149F063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4546,9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C97F95B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4087,8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D45E769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4140,8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DCB6854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5488,8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F6E5FC5" w14:textId="77777777" w:rsidR="00F56D32" w:rsidRPr="006D48EC" w:rsidRDefault="005B4BDF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6500,1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85CC8C8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5343,9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A8F6DAE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5497,1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B6FA1EC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5497,1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4A3C24A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5497,1</w:t>
            </w:r>
          </w:p>
        </w:tc>
      </w:tr>
      <w:tr w:rsidR="00F56D32" w:rsidRPr="006D48EC" w14:paraId="21EAF567" w14:textId="77777777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53B08D48" w14:textId="77777777" w:rsidR="00F56D32" w:rsidRPr="006D48EC" w:rsidRDefault="00F56D32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3728EF94" w14:textId="77777777" w:rsidR="00F56D32" w:rsidRPr="006D48EC" w:rsidRDefault="00F56D32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87BD43D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189E8FA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2BB76DE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CCBF766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7DEAD62" w14:textId="77777777" w:rsidR="00F56D32" w:rsidRPr="006D48EC" w:rsidRDefault="00F56D32" w:rsidP="00E53909">
            <w:pPr>
              <w:jc w:val="both"/>
              <w:rPr>
                <w:sz w:val="16"/>
                <w:szCs w:val="16"/>
              </w:rPr>
            </w:pPr>
            <w:r w:rsidRPr="006D48EC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4AE2F9B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1671,8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9650279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1044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31C9DC9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BDDDE3C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9A35417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9DDBF98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B0C2C7B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1050,4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D134F77" w14:textId="77777777" w:rsidR="00F56D32" w:rsidRPr="006D48EC" w:rsidRDefault="005B4BDF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2099,0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8DC4778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1051,4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5AEAC20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1051,4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90DFFD2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1051,4 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91BFDF8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 1051,4 </w:t>
            </w:r>
          </w:p>
        </w:tc>
      </w:tr>
      <w:tr w:rsidR="00F56D32" w:rsidRPr="006D48EC" w14:paraId="6B91D112" w14:textId="77777777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4DD52FE2" w14:textId="77777777" w:rsidR="00F56D32" w:rsidRPr="006D48EC" w:rsidRDefault="00F56D32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069AC52D" w14:textId="77777777" w:rsidR="00F56D32" w:rsidRPr="006D48EC" w:rsidRDefault="00F56D32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A8AFB2D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0D2F784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86E5AB1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C9A2D0A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1BEB27A" w14:textId="77777777" w:rsidR="00F56D32" w:rsidRPr="006D48EC" w:rsidRDefault="00F56D32" w:rsidP="00E53909">
            <w:pPr>
              <w:jc w:val="both"/>
              <w:rPr>
                <w:sz w:val="16"/>
                <w:szCs w:val="16"/>
              </w:rPr>
            </w:pPr>
            <w:r w:rsidRPr="006D48EC">
              <w:rPr>
                <w:sz w:val="16"/>
                <w:szCs w:val="16"/>
              </w:rPr>
              <w:t>Республиканский бюджет Республики Мордовия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BD19DA2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9641,4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39902E2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2090,8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01056F6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5509,9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DE4CECC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4546,9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DDE3A3B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4087,8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16CC646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3934,5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4FF20EE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4314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A9F1877" w14:textId="77777777" w:rsidR="00F56D32" w:rsidRPr="006D48EC" w:rsidRDefault="00F56D32" w:rsidP="005B4BD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437</w:t>
            </w:r>
            <w:r w:rsidR="005B4BDF"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,</w:t>
            </w:r>
            <w:r w:rsidR="005B4BDF"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47A4413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4261,6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1928B9B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4414,8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E029912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4414,8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4B70043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4414,8</w:t>
            </w:r>
          </w:p>
        </w:tc>
      </w:tr>
      <w:tr w:rsidR="00F56D32" w:rsidRPr="006D48EC" w14:paraId="76B9C1FF" w14:textId="77777777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540E8B5C" w14:textId="77777777" w:rsidR="00F56D32" w:rsidRPr="006D48EC" w:rsidRDefault="00F56D32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4D0530F2" w14:textId="77777777" w:rsidR="00F56D32" w:rsidRPr="006D48EC" w:rsidRDefault="00F56D32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B339CAA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60DFD0C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1B1A6A7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75320B8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B1B1AB2" w14:textId="77777777" w:rsidR="00F56D32" w:rsidRPr="006D48EC" w:rsidRDefault="00F56D32" w:rsidP="00E53909">
            <w:pPr>
              <w:jc w:val="both"/>
              <w:rPr>
                <w:sz w:val="16"/>
                <w:szCs w:val="16"/>
              </w:rPr>
            </w:pPr>
            <w:r w:rsidRPr="006D48EC">
              <w:rPr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9DBEF10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56F0ED5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098C8EF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0616492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35C1686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ED8D238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206,3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F058961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124,4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27442AD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30,9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12ECB2E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30,9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B355F80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30,9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99DAFC1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30,9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16C670A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30,9</w:t>
            </w:r>
          </w:p>
        </w:tc>
      </w:tr>
      <w:tr w:rsidR="00F56D32" w:rsidRPr="006D48EC" w14:paraId="029ED1E1" w14:textId="77777777" w:rsidTr="00E53909">
        <w:trPr>
          <w:tblCellSpacing w:w="0" w:type="dxa"/>
          <w:jc w:val="center"/>
        </w:trPr>
        <w:tc>
          <w:tcPr>
            <w:tcW w:w="1500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4F544BE5" w14:textId="77777777" w:rsidR="00F56D32" w:rsidRPr="006D48EC" w:rsidRDefault="00F56D32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6FF07E8F" w14:textId="77777777" w:rsidR="00F56D32" w:rsidRPr="006D48EC" w:rsidRDefault="00F56D32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8342324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3350B33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4FB6564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B6D7A35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1F61BAC" w14:textId="77777777" w:rsidR="00F56D32" w:rsidRPr="006D48EC" w:rsidRDefault="00F56D32" w:rsidP="00E53909">
            <w:pPr>
              <w:jc w:val="both"/>
              <w:rPr>
                <w:sz w:val="16"/>
                <w:szCs w:val="16"/>
              </w:rPr>
            </w:pPr>
            <w:r w:rsidRPr="006D48EC">
              <w:rPr>
                <w:sz w:val="16"/>
                <w:szCs w:val="16"/>
              </w:rPr>
              <w:t>Внебюджетные средства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99055D9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13A40CC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2D49937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106BB48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A4B8D00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F6D1CA7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7F122D7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8D24270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3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54B7C3B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BE9D074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3EED6FE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CBABAD8" w14:textId="77777777" w:rsidR="00F56D32" w:rsidRPr="006D48EC" w:rsidRDefault="00F56D32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</w:tbl>
    <w:p w14:paraId="21E65D50" w14:textId="77777777" w:rsidR="00F56D32" w:rsidRPr="006D48EC" w:rsidRDefault="00F56D32" w:rsidP="00F56D32">
      <w:pPr>
        <w:jc w:val="right"/>
        <w:rPr>
          <w:sz w:val="26"/>
          <w:szCs w:val="26"/>
        </w:rPr>
      </w:pPr>
      <w:r w:rsidRPr="006D48EC">
        <w:rPr>
          <w:sz w:val="26"/>
          <w:szCs w:val="26"/>
        </w:rPr>
        <w:t>».</w:t>
      </w:r>
    </w:p>
    <w:p w14:paraId="1D967EDD" w14:textId="77777777" w:rsidR="00C83A77" w:rsidRPr="006D48EC" w:rsidRDefault="00C83A77" w:rsidP="00C83A77">
      <w:pPr>
        <w:shd w:val="clear" w:color="auto" w:fill="FFFFFF"/>
        <w:spacing w:line="240" w:lineRule="atLeast"/>
        <w:ind w:firstLine="720"/>
        <w:jc w:val="right"/>
        <w:rPr>
          <w:sz w:val="16"/>
          <w:szCs w:val="16"/>
        </w:rPr>
      </w:pPr>
    </w:p>
    <w:p w14:paraId="318DA2A0" w14:textId="77777777" w:rsidR="00022AEA" w:rsidRPr="006D48EC" w:rsidRDefault="00472E36" w:rsidP="00022AEA">
      <w:pPr>
        <w:shd w:val="clear" w:color="auto" w:fill="FFFFFF"/>
        <w:spacing w:line="240" w:lineRule="atLeast"/>
        <w:ind w:firstLine="720"/>
        <w:jc w:val="both"/>
        <w:rPr>
          <w:sz w:val="26"/>
          <w:szCs w:val="26"/>
        </w:rPr>
      </w:pPr>
      <w:r w:rsidRPr="006D48EC">
        <w:rPr>
          <w:sz w:val="26"/>
          <w:szCs w:val="26"/>
        </w:rPr>
        <w:t>6</w:t>
      </w:r>
      <w:r w:rsidR="002F323D" w:rsidRPr="006D48EC">
        <w:rPr>
          <w:sz w:val="26"/>
          <w:szCs w:val="26"/>
        </w:rPr>
        <w:t>. В приложении 4 к Программе «Ресурсное обеспечение и программная (справочная)  оценка расходов за счет всех источников финансирования» позици</w:t>
      </w:r>
      <w:r w:rsidR="00022AEA" w:rsidRPr="006D48EC">
        <w:rPr>
          <w:sz w:val="26"/>
          <w:szCs w:val="26"/>
        </w:rPr>
        <w:t>ю</w:t>
      </w:r>
      <w:r w:rsidR="002F323D" w:rsidRPr="006D48EC">
        <w:rPr>
          <w:sz w:val="26"/>
          <w:szCs w:val="26"/>
        </w:rPr>
        <w:t xml:space="preserve"> </w:t>
      </w:r>
      <w:r w:rsidR="00022AEA" w:rsidRPr="006D48EC">
        <w:rPr>
          <w:sz w:val="26"/>
          <w:szCs w:val="26"/>
        </w:rPr>
        <w:t>«Итого по программе» изложить в следующей редакции:</w:t>
      </w:r>
    </w:p>
    <w:p w14:paraId="21A4B2C3" w14:textId="77777777" w:rsidR="00022AEA" w:rsidRPr="006D48EC" w:rsidRDefault="00022AEA" w:rsidP="002F323D">
      <w:pPr>
        <w:shd w:val="clear" w:color="auto" w:fill="FFFFFF"/>
        <w:spacing w:line="240" w:lineRule="atLeast"/>
        <w:ind w:firstLine="708"/>
        <w:jc w:val="both"/>
      </w:pPr>
      <w:r w:rsidRPr="006D48EC">
        <w:t>«</w:t>
      </w:r>
    </w:p>
    <w:tbl>
      <w:tblPr>
        <w:tblW w:w="10088" w:type="dxa"/>
        <w:jc w:val="center"/>
        <w:tblCellSpacing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12"/>
        <w:gridCol w:w="969"/>
        <w:gridCol w:w="388"/>
        <w:gridCol w:w="388"/>
        <w:gridCol w:w="442"/>
        <w:gridCol w:w="442"/>
        <w:gridCol w:w="442"/>
        <w:gridCol w:w="442"/>
        <w:gridCol w:w="449"/>
        <w:gridCol w:w="548"/>
        <w:gridCol w:w="425"/>
        <w:gridCol w:w="367"/>
        <w:gridCol w:w="402"/>
        <w:gridCol w:w="472"/>
      </w:tblGrid>
      <w:tr w:rsidR="00022AEA" w:rsidRPr="006D48EC" w14:paraId="7AABCEF6" w14:textId="77777777" w:rsidTr="005B4BDF">
        <w:trPr>
          <w:tblCellSpacing w:w="0" w:type="dxa"/>
          <w:jc w:val="center"/>
        </w:trPr>
        <w:tc>
          <w:tcPr>
            <w:tcW w:w="391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66AA620" w14:textId="77777777" w:rsidR="00022AEA" w:rsidRPr="006D48EC" w:rsidRDefault="00022AE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Итого по программе</w:t>
            </w:r>
          </w:p>
          <w:p w14:paraId="0473F7D0" w14:textId="77777777" w:rsidR="00022AEA" w:rsidRPr="006D48EC" w:rsidRDefault="00022AE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FF6A666" w14:textId="77777777" w:rsidR="00022AEA" w:rsidRPr="006D48EC" w:rsidRDefault="00022AEA" w:rsidP="00E53909">
            <w:pPr>
              <w:jc w:val="both"/>
              <w:rPr>
                <w:sz w:val="16"/>
                <w:szCs w:val="16"/>
              </w:rPr>
            </w:pPr>
            <w:r w:rsidRPr="006D48EC">
              <w:rPr>
                <w:sz w:val="16"/>
                <w:szCs w:val="16"/>
              </w:rPr>
              <w:t>Всего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45A8DF7" w14:textId="77777777" w:rsidR="00022AEA" w:rsidRPr="006D48EC" w:rsidRDefault="00022AE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77364,2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10520C4" w14:textId="77777777" w:rsidR="00022AEA" w:rsidRPr="006D48EC" w:rsidRDefault="00022AE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29862,7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CC69F20" w14:textId="77777777" w:rsidR="00022AEA" w:rsidRPr="006D48EC" w:rsidRDefault="00022AE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247101,9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AD350A4" w14:textId="77777777" w:rsidR="00022AEA" w:rsidRPr="006D48EC" w:rsidRDefault="00022AE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219543,0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7C9637F" w14:textId="77777777" w:rsidR="00022AEA" w:rsidRPr="006D48EC" w:rsidRDefault="00022AE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259415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3FAB04A" w14:textId="77777777" w:rsidR="00022AEA" w:rsidRPr="006D48EC" w:rsidRDefault="00022AE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219334,9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349E6B7" w14:textId="77777777" w:rsidR="00022AEA" w:rsidRPr="006D48EC" w:rsidRDefault="00022AEA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230331,4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524E088" w14:textId="77777777" w:rsidR="00022AEA" w:rsidRPr="006D48EC" w:rsidRDefault="005B4BDF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265269,7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2C6AA63" w14:textId="77777777" w:rsidR="00022AEA" w:rsidRPr="006D48EC" w:rsidRDefault="005B4BDF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189984,9</w:t>
            </w:r>
          </w:p>
        </w:tc>
        <w:tc>
          <w:tcPr>
            <w:tcW w:w="3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A833770" w14:textId="77777777" w:rsidR="00022AEA" w:rsidRPr="006D48EC" w:rsidRDefault="005B4BDF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181666,8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6F28241" w14:textId="77777777" w:rsidR="00022AEA" w:rsidRPr="006D48EC" w:rsidRDefault="005B4BDF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181666,9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07BDBCC" w14:textId="77777777" w:rsidR="00022AEA" w:rsidRPr="006D48EC" w:rsidRDefault="005B4BDF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181551,9</w:t>
            </w:r>
          </w:p>
        </w:tc>
      </w:tr>
      <w:tr w:rsidR="00022AEA" w:rsidRPr="006D48EC" w14:paraId="133E8C63" w14:textId="77777777" w:rsidTr="005B4BDF">
        <w:trPr>
          <w:tblCellSpacing w:w="0" w:type="dxa"/>
          <w:jc w:val="center"/>
        </w:trPr>
        <w:tc>
          <w:tcPr>
            <w:tcW w:w="3912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2C2FB9DD" w14:textId="77777777" w:rsidR="00022AEA" w:rsidRPr="006D48EC" w:rsidRDefault="00022AEA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DFA2EEC" w14:textId="77777777" w:rsidR="00022AEA" w:rsidRPr="006D48EC" w:rsidRDefault="00022AEA" w:rsidP="00E53909">
            <w:pPr>
              <w:jc w:val="both"/>
              <w:rPr>
                <w:sz w:val="16"/>
                <w:szCs w:val="16"/>
              </w:rPr>
            </w:pPr>
            <w:r w:rsidRPr="006D48EC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1E6F331" w14:textId="77777777" w:rsidR="00022AEA" w:rsidRPr="006D48EC" w:rsidRDefault="00022AE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19324,2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40C8860" w14:textId="77777777" w:rsidR="00022AEA" w:rsidRPr="006D48EC" w:rsidRDefault="00022AE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2108,0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FD8A217" w14:textId="77777777" w:rsidR="00022AEA" w:rsidRPr="006D48EC" w:rsidRDefault="00022AE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1168,6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4CF36AE" w14:textId="77777777" w:rsidR="00022AEA" w:rsidRPr="006D48EC" w:rsidRDefault="00022AE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C718176" w14:textId="77777777" w:rsidR="00022AEA" w:rsidRPr="006D48EC" w:rsidRDefault="00022AE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5710,6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98053F2" w14:textId="77777777" w:rsidR="00022AEA" w:rsidRPr="006D48EC" w:rsidRDefault="00022AE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574,5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B216113" w14:textId="77777777" w:rsidR="00022AEA" w:rsidRPr="006D48EC" w:rsidRDefault="00022AEA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5613,0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A9600F9" w14:textId="77777777" w:rsidR="00022AEA" w:rsidRPr="006D48EC" w:rsidRDefault="005B4BDF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17090,4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7B03FF3" w14:textId="77777777" w:rsidR="00022AEA" w:rsidRPr="006D48EC" w:rsidRDefault="00022AEA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15446,4</w:t>
            </w:r>
          </w:p>
        </w:tc>
        <w:tc>
          <w:tcPr>
            <w:tcW w:w="3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F9231E8" w14:textId="77777777" w:rsidR="00022AEA" w:rsidRPr="006D48EC" w:rsidRDefault="00022AEA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15333,7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69168F3" w14:textId="77777777" w:rsidR="00022AEA" w:rsidRPr="006D48EC" w:rsidRDefault="00022AEA" w:rsidP="005B4BD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15333,</w:t>
            </w:r>
            <w:r w:rsidR="005B4BDF"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373F9B0" w14:textId="77777777" w:rsidR="00022AEA" w:rsidRPr="006D48EC" w:rsidRDefault="00022AEA" w:rsidP="005B4BD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15333,</w:t>
            </w:r>
            <w:r w:rsidR="005B4BDF"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8</w:t>
            </w:r>
          </w:p>
        </w:tc>
      </w:tr>
      <w:tr w:rsidR="00022AEA" w:rsidRPr="006D48EC" w14:paraId="7F5FCD1A" w14:textId="77777777" w:rsidTr="005B4BDF">
        <w:trPr>
          <w:tblCellSpacing w:w="0" w:type="dxa"/>
          <w:jc w:val="center"/>
        </w:trPr>
        <w:tc>
          <w:tcPr>
            <w:tcW w:w="3912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619C7553" w14:textId="77777777" w:rsidR="00022AEA" w:rsidRPr="006D48EC" w:rsidRDefault="00022AEA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A4DD64E" w14:textId="77777777" w:rsidR="00022AEA" w:rsidRPr="006D48EC" w:rsidRDefault="00022AEA" w:rsidP="00E53909">
            <w:pPr>
              <w:jc w:val="both"/>
              <w:rPr>
                <w:sz w:val="16"/>
                <w:szCs w:val="16"/>
              </w:rPr>
            </w:pPr>
            <w:r w:rsidRPr="006D48EC">
              <w:rPr>
                <w:sz w:val="16"/>
                <w:szCs w:val="16"/>
              </w:rPr>
              <w:t>Республиканский бюджет Республики Мордовия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723506B" w14:textId="77777777" w:rsidR="00022AEA" w:rsidRPr="006D48EC" w:rsidRDefault="00022AE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39334,8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0D0E9CC" w14:textId="77777777" w:rsidR="00022AEA" w:rsidRPr="006D48EC" w:rsidRDefault="00022AE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5302,7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9A5F12E" w14:textId="77777777" w:rsidR="00022AEA" w:rsidRPr="006D48EC" w:rsidRDefault="00022AE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219142,3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E2242C9" w14:textId="77777777" w:rsidR="00022AEA" w:rsidRPr="006D48EC" w:rsidRDefault="00022AE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171231,4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368E106" w14:textId="77777777" w:rsidR="00022AEA" w:rsidRPr="006D48EC" w:rsidRDefault="00022AE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208448,1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98D9260" w14:textId="77777777" w:rsidR="00022AEA" w:rsidRPr="006D48EC" w:rsidRDefault="00022AE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179676,1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73535A1" w14:textId="77777777" w:rsidR="00022AEA" w:rsidRPr="006D48EC" w:rsidRDefault="00022AEA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175321,6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F5749A3" w14:textId="77777777" w:rsidR="00022AEA" w:rsidRPr="006D48EC" w:rsidRDefault="005B4BDF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181371,8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2B0DE7C" w14:textId="77777777" w:rsidR="00022AEA" w:rsidRPr="006D48EC" w:rsidRDefault="005B4BDF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136286,2</w:t>
            </w:r>
          </w:p>
        </w:tc>
        <w:tc>
          <w:tcPr>
            <w:tcW w:w="3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6542704" w14:textId="77777777" w:rsidR="00022AEA" w:rsidRPr="006D48EC" w:rsidRDefault="005B4BDF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125821,0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569BAD7" w14:textId="77777777" w:rsidR="00022AEA" w:rsidRPr="006D48EC" w:rsidRDefault="005B4BDF" w:rsidP="005B4BDF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125821,0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431A3A6" w14:textId="77777777" w:rsidR="00022AEA" w:rsidRPr="006D48EC" w:rsidRDefault="005B4BDF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125706,0</w:t>
            </w:r>
          </w:p>
        </w:tc>
      </w:tr>
      <w:tr w:rsidR="00022AEA" w:rsidRPr="006D48EC" w14:paraId="50C4F8B7" w14:textId="77777777" w:rsidTr="005B4BDF">
        <w:trPr>
          <w:tblCellSpacing w:w="0" w:type="dxa"/>
          <w:jc w:val="center"/>
        </w:trPr>
        <w:tc>
          <w:tcPr>
            <w:tcW w:w="3912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194C4852" w14:textId="77777777" w:rsidR="00022AEA" w:rsidRPr="006D48EC" w:rsidRDefault="00022AEA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E7F3E98" w14:textId="77777777" w:rsidR="00022AEA" w:rsidRPr="006D48EC" w:rsidRDefault="00022AEA" w:rsidP="00E53909">
            <w:pPr>
              <w:jc w:val="both"/>
              <w:rPr>
                <w:sz w:val="16"/>
                <w:szCs w:val="16"/>
              </w:rPr>
            </w:pPr>
            <w:r w:rsidRPr="006D48EC">
              <w:rPr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29107AA" w14:textId="77777777" w:rsidR="00022AEA" w:rsidRPr="006D48EC" w:rsidRDefault="00022AE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1420,0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0DFD24F" w14:textId="77777777" w:rsidR="00022AEA" w:rsidRPr="006D48EC" w:rsidRDefault="00022AE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3071,4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593FA78" w14:textId="77777777" w:rsidR="00022AEA" w:rsidRPr="006D48EC" w:rsidRDefault="00022AE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20356,2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8FC71F0" w14:textId="77777777" w:rsidR="00022AEA" w:rsidRPr="006D48EC" w:rsidRDefault="00022AE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37065,8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7ABBB56" w14:textId="77777777" w:rsidR="00022AEA" w:rsidRPr="006D48EC" w:rsidRDefault="00022AE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34102,3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23EA019" w14:textId="77777777" w:rsidR="00022AEA" w:rsidRPr="006D48EC" w:rsidRDefault="00022AE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27930,3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79087FE" w14:textId="77777777" w:rsidR="00022AEA" w:rsidRPr="006D48EC" w:rsidRDefault="00022AEA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44216,8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EBDFBDC" w14:textId="77777777" w:rsidR="00022AEA" w:rsidRPr="006D48EC" w:rsidRDefault="00022AEA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61627,5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973F693" w14:textId="77777777" w:rsidR="00022AEA" w:rsidRPr="006D48EC" w:rsidRDefault="00022AEA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33072,3</w:t>
            </w:r>
          </w:p>
        </w:tc>
        <w:tc>
          <w:tcPr>
            <w:tcW w:w="3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0C71C1A" w14:textId="77777777" w:rsidR="00022AEA" w:rsidRPr="006D48EC" w:rsidRDefault="00022AEA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35332,2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18DDBD9" w14:textId="77777777" w:rsidR="00022AEA" w:rsidRPr="006D48EC" w:rsidRDefault="00022AEA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35332,2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A37FBD4" w14:textId="77777777" w:rsidR="00022AEA" w:rsidRPr="006D48EC" w:rsidRDefault="00022AEA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35332,2</w:t>
            </w:r>
          </w:p>
        </w:tc>
      </w:tr>
      <w:tr w:rsidR="00022AEA" w:rsidRPr="006D48EC" w14:paraId="14E835AB" w14:textId="77777777" w:rsidTr="005B4BDF">
        <w:trPr>
          <w:tblCellSpacing w:w="0" w:type="dxa"/>
          <w:jc w:val="center"/>
        </w:trPr>
        <w:tc>
          <w:tcPr>
            <w:tcW w:w="3912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2F865255" w14:textId="77777777" w:rsidR="00022AEA" w:rsidRPr="006D48EC" w:rsidRDefault="00022AEA" w:rsidP="00E5390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F115627" w14:textId="77777777" w:rsidR="00022AEA" w:rsidRPr="006D48EC" w:rsidRDefault="00022AEA" w:rsidP="00E53909">
            <w:pPr>
              <w:jc w:val="both"/>
              <w:rPr>
                <w:sz w:val="16"/>
                <w:szCs w:val="16"/>
              </w:rPr>
            </w:pPr>
            <w:r w:rsidRPr="006D48EC">
              <w:rPr>
                <w:sz w:val="16"/>
                <w:szCs w:val="16"/>
              </w:rPr>
              <w:t>Внебюджетные средства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722F6C0" w14:textId="77777777" w:rsidR="00022AEA" w:rsidRPr="006D48EC" w:rsidRDefault="00022AE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17285,2</w:t>
            </w:r>
          </w:p>
        </w:tc>
        <w:tc>
          <w:tcPr>
            <w:tcW w:w="38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36102C2" w14:textId="77777777" w:rsidR="00022AEA" w:rsidRPr="006D48EC" w:rsidRDefault="00022AE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19380,6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BB3B29A" w14:textId="77777777" w:rsidR="00022AEA" w:rsidRPr="006D48EC" w:rsidRDefault="00022AE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6434,8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7D7ADE4" w14:textId="77777777" w:rsidR="00022AEA" w:rsidRPr="006D48EC" w:rsidRDefault="00022AE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11245,8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836C5B0" w14:textId="77777777" w:rsidR="00022AEA" w:rsidRPr="006D48EC" w:rsidRDefault="00022AE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11154,0</w:t>
            </w:r>
          </w:p>
        </w:tc>
        <w:tc>
          <w:tcPr>
            <w:tcW w:w="4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84AE42E" w14:textId="77777777" w:rsidR="00022AEA" w:rsidRPr="006D48EC" w:rsidRDefault="00022AEA" w:rsidP="00E53909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11154,0</w:t>
            </w:r>
          </w:p>
        </w:tc>
        <w:tc>
          <w:tcPr>
            <w:tcW w:w="4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C207A20" w14:textId="77777777" w:rsidR="00022AEA" w:rsidRPr="006D48EC" w:rsidRDefault="00022AEA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5180,0</w:t>
            </w:r>
          </w:p>
        </w:tc>
        <w:tc>
          <w:tcPr>
            <w:tcW w:w="5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4F9E70E" w14:textId="77777777" w:rsidR="00022AEA" w:rsidRPr="006D48EC" w:rsidRDefault="00022AEA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5180,0</w:t>
            </w:r>
          </w:p>
        </w:tc>
        <w:tc>
          <w:tcPr>
            <w:tcW w:w="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221DE3A" w14:textId="77777777" w:rsidR="00022AEA" w:rsidRPr="006D48EC" w:rsidRDefault="00022AEA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5180,0</w:t>
            </w:r>
          </w:p>
        </w:tc>
        <w:tc>
          <w:tcPr>
            <w:tcW w:w="3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8571E41" w14:textId="77777777" w:rsidR="00022AEA" w:rsidRPr="006D48EC" w:rsidRDefault="00022AEA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5180,0</w:t>
            </w:r>
          </w:p>
        </w:tc>
        <w:tc>
          <w:tcPr>
            <w:tcW w:w="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1306C86" w14:textId="77777777" w:rsidR="00022AEA" w:rsidRPr="006D48EC" w:rsidRDefault="00022AEA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5180,0</w:t>
            </w:r>
          </w:p>
        </w:tc>
        <w:tc>
          <w:tcPr>
            <w:tcW w:w="4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9BFFA0A" w14:textId="77777777" w:rsidR="00022AEA" w:rsidRPr="006D48EC" w:rsidRDefault="00022AEA" w:rsidP="00E5390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D48EC">
              <w:rPr>
                <w:rFonts w:ascii="Arial" w:eastAsia="Arial" w:hAnsi="Arial" w:cs="Arial"/>
                <w:color w:val="000000"/>
                <w:sz w:val="18"/>
                <w:szCs w:val="18"/>
              </w:rPr>
              <w:t>5180,0</w:t>
            </w:r>
          </w:p>
        </w:tc>
      </w:tr>
    </w:tbl>
    <w:p w14:paraId="2B5F8C82" w14:textId="77777777" w:rsidR="00022AEA" w:rsidRPr="006D48EC" w:rsidRDefault="00022AEA" w:rsidP="00022AEA">
      <w:pPr>
        <w:jc w:val="right"/>
        <w:rPr>
          <w:sz w:val="26"/>
          <w:szCs w:val="26"/>
        </w:rPr>
      </w:pPr>
      <w:r w:rsidRPr="006D48EC">
        <w:rPr>
          <w:sz w:val="26"/>
          <w:szCs w:val="26"/>
        </w:rPr>
        <w:t>».</w:t>
      </w:r>
    </w:p>
    <w:p w14:paraId="0B9E1139" w14:textId="77777777" w:rsidR="00DF4DD3" w:rsidRPr="006D48EC" w:rsidRDefault="00DF4DD3" w:rsidP="00DF4DD3">
      <w:pPr>
        <w:shd w:val="clear" w:color="auto" w:fill="FFFFFF"/>
        <w:spacing w:line="240" w:lineRule="atLeast"/>
        <w:ind w:firstLine="720"/>
        <w:jc w:val="both"/>
        <w:rPr>
          <w:sz w:val="26"/>
          <w:szCs w:val="26"/>
        </w:rPr>
      </w:pPr>
    </w:p>
    <w:p w14:paraId="4A0781D0" w14:textId="77777777" w:rsidR="006B1FEA" w:rsidRPr="006D48EC" w:rsidRDefault="006279E2" w:rsidP="00256CF0">
      <w:pPr>
        <w:shd w:val="clear" w:color="auto" w:fill="FFFFFF"/>
        <w:spacing w:line="240" w:lineRule="atLeast"/>
        <w:ind w:firstLine="720"/>
        <w:jc w:val="both"/>
        <w:rPr>
          <w:sz w:val="26"/>
          <w:szCs w:val="26"/>
        </w:rPr>
      </w:pPr>
      <w:r w:rsidRPr="006D48EC">
        <w:rPr>
          <w:sz w:val="26"/>
          <w:szCs w:val="26"/>
        </w:rPr>
        <w:t>7</w:t>
      </w:r>
      <w:r w:rsidR="00CB7568" w:rsidRPr="006D48EC">
        <w:rPr>
          <w:sz w:val="26"/>
          <w:szCs w:val="26"/>
        </w:rPr>
        <w:t xml:space="preserve">. В приложении 6 к Программе Детальный план-график реализации муниципальной программы Атяшевского муниципального района Республики Мордовия  «Развитие образования» на 2021 год и плановый период 2022 и 2023 годов </w:t>
      </w:r>
      <w:r w:rsidR="006B1FEA" w:rsidRPr="006D48EC">
        <w:rPr>
          <w:sz w:val="26"/>
          <w:szCs w:val="26"/>
        </w:rPr>
        <w:t>изложить в следующей редакции</w:t>
      </w:r>
      <w:r w:rsidR="00256CF0" w:rsidRPr="006D48EC">
        <w:rPr>
          <w:sz w:val="26"/>
          <w:szCs w:val="26"/>
        </w:rPr>
        <w:t>:</w:t>
      </w:r>
    </w:p>
    <w:p w14:paraId="1D0BD4B1" w14:textId="77777777" w:rsidR="00FA7E34" w:rsidRPr="006D48EC" w:rsidRDefault="00FA7E34" w:rsidP="00FA7E34">
      <w:pPr>
        <w:shd w:val="clear" w:color="auto" w:fill="FFFFFF"/>
        <w:spacing w:line="240" w:lineRule="atLeast"/>
        <w:ind w:firstLine="720"/>
        <w:jc w:val="both"/>
        <w:rPr>
          <w:sz w:val="28"/>
          <w:szCs w:val="28"/>
        </w:rPr>
      </w:pPr>
      <w:r w:rsidRPr="006D48EC">
        <w:rPr>
          <w:sz w:val="26"/>
          <w:szCs w:val="26"/>
        </w:rPr>
        <w:t xml:space="preserve"> </w:t>
      </w:r>
      <w:r w:rsidR="00256CF0" w:rsidRPr="006D48EC">
        <w:rPr>
          <w:sz w:val="26"/>
          <w:szCs w:val="26"/>
        </w:rPr>
        <w:t>«</w:t>
      </w:r>
    </w:p>
    <w:tbl>
      <w:tblPr>
        <w:tblW w:w="10477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9"/>
        <w:gridCol w:w="1060"/>
        <w:gridCol w:w="1134"/>
        <w:gridCol w:w="992"/>
        <w:gridCol w:w="709"/>
        <w:gridCol w:w="708"/>
        <w:gridCol w:w="1276"/>
        <w:gridCol w:w="851"/>
        <w:gridCol w:w="708"/>
        <w:gridCol w:w="851"/>
        <w:gridCol w:w="850"/>
        <w:gridCol w:w="709"/>
      </w:tblGrid>
      <w:tr w:rsidR="00FA7E34" w:rsidRPr="006D48EC" w14:paraId="16DE4C09" w14:textId="77777777" w:rsidTr="00FA7E34">
        <w:trPr>
          <w:trHeight w:val="336"/>
        </w:trPr>
        <w:tc>
          <w:tcPr>
            <w:tcW w:w="629" w:type="dxa"/>
            <w:vMerge w:val="restart"/>
          </w:tcPr>
          <w:p w14:paraId="69EB52C1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1060" w:type="dxa"/>
            <w:vMerge w:val="restart"/>
          </w:tcPr>
          <w:p w14:paraId="03D2A8C2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Наименование муниципальной программы, подпрограммы, основного мероприятия</w:t>
            </w:r>
          </w:p>
        </w:tc>
        <w:tc>
          <w:tcPr>
            <w:tcW w:w="1134" w:type="dxa"/>
            <w:vMerge w:val="restart"/>
          </w:tcPr>
          <w:p w14:paraId="43A0CA81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Ответственный исполнитель </w:t>
            </w:r>
          </w:p>
        </w:tc>
        <w:tc>
          <w:tcPr>
            <w:tcW w:w="992" w:type="dxa"/>
            <w:vMerge w:val="restart"/>
          </w:tcPr>
          <w:p w14:paraId="0A85A144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Ожидаемый результат (краткое описание)</w:t>
            </w:r>
          </w:p>
        </w:tc>
        <w:tc>
          <w:tcPr>
            <w:tcW w:w="709" w:type="dxa"/>
            <w:vMerge w:val="restart"/>
          </w:tcPr>
          <w:p w14:paraId="43885E7B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Срок начала реализации</w:t>
            </w:r>
          </w:p>
        </w:tc>
        <w:tc>
          <w:tcPr>
            <w:tcW w:w="708" w:type="dxa"/>
            <w:vMerge w:val="restart"/>
          </w:tcPr>
          <w:p w14:paraId="619D7809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Срок окончания реализации</w:t>
            </w:r>
          </w:p>
        </w:tc>
        <w:tc>
          <w:tcPr>
            <w:tcW w:w="1276" w:type="dxa"/>
            <w:vMerge w:val="restart"/>
          </w:tcPr>
          <w:p w14:paraId="7112EBED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Объем ресурсного обеспечения на очередной финансовый год и плановый период (тыс.руб.)</w:t>
            </w:r>
          </w:p>
        </w:tc>
        <w:tc>
          <w:tcPr>
            <w:tcW w:w="851" w:type="dxa"/>
            <w:vMerge w:val="restart"/>
          </w:tcPr>
          <w:p w14:paraId="7DF1CA32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3118" w:type="dxa"/>
            <w:gridSpan w:val="4"/>
          </w:tcPr>
          <w:p w14:paraId="3FE6DDF8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в т.ч. по источникам финансирования</w:t>
            </w:r>
          </w:p>
        </w:tc>
      </w:tr>
      <w:tr w:rsidR="00FA7E34" w:rsidRPr="006D48EC" w14:paraId="6A822CEB" w14:textId="77777777" w:rsidTr="00FA7E34">
        <w:trPr>
          <w:trHeight w:val="336"/>
        </w:trPr>
        <w:tc>
          <w:tcPr>
            <w:tcW w:w="629" w:type="dxa"/>
            <w:vMerge/>
          </w:tcPr>
          <w:p w14:paraId="6917C00C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vMerge/>
          </w:tcPr>
          <w:p w14:paraId="4F2F70D6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6A08B1D5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6A9B2E64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5E4F8F63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14:paraId="2D3CB9BC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0DAE22F0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14:paraId="6C7F0928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</w:tcPr>
          <w:p w14:paraId="608F37AB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851" w:type="dxa"/>
          </w:tcPr>
          <w:p w14:paraId="715789F0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Республиканский бюджет</w:t>
            </w:r>
          </w:p>
        </w:tc>
        <w:tc>
          <w:tcPr>
            <w:tcW w:w="850" w:type="dxa"/>
          </w:tcPr>
          <w:p w14:paraId="4653AED4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709" w:type="dxa"/>
          </w:tcPr>
          <w:p w14:paraId="1366D190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Внебюджетные источники </w:t>
            </w:r>
          </w:p>
        </w:tc>
      </w:tr>
      <w:tr w:rsidR="00FA7E34" w:rsidRPr="006D48EC" w14:paraId="1CE52817" w14:textId="77777777" w:rsidTr="00FA7E34">
        <w:trPr>
          <w:trHeight w:val="263"/>
        </w:trPr>
        <w:tc>
          <w:tcPr>
            <w:tcW w:w="629" w:type="dxa"/>
            <w:vMerge w:val="restart"/>
          </w:tcPr>
          <w:p w14:paraId="1F0228A3" w14:textId="77777777" w:rsidR="00FA7E34" w:rsidRPr="006D48EC" w:rsidRDefault="00FA7E34" w:rsidP="00FA7E34">
            <w:pPr>
              <w:widowControl w:val="0"/>
              <w:autoSpaceDE w:val="0"/>
              <w:autoSpaceDN w:val="0"/>
              <w:jc w:val="center"/>
            </w:pPr>
            <w:r w:rsidRPr="006D48EC">
              <w:lastRenderedPageBreak/>
              <w:t>1.</w:t>
            </w:r>
          </w:p>
        </w:tc>
        <w:tc>
          <w:tcPr>
            <w:tcW w:w="1060" w:type="dxa"/>
            <w:vMerge w:val="restart"/>
          </w:tcPr>
          <w:p w14:paraId="30DDB2F5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Муниципальная программа Атяшевского муниципального района Республики Мордовия «Развитие образования» на 2014-2025 годы</w:t>
            </w:r>
          </w:p>
        </w:tc>
        <w:tc>
          <w:tcPr>
            <w:tcW w:w="1134" w:type="dxa"/>
            <w:vMerge w:val="restart"/>
          </w:tcPr>
          <w:p w14:paraId="44272E41" w14:textId="77777777" w:rsidR="00FA7E34" w:rsidRPr="006D48EC" w:rsidRDefault="00FA7E34" w:rsidP="00FA7E34">
            <w:pPr>
              <w:shd w:val="clear" w:color="auto" w:fill="FFFFFF"/>
              <w:spacing w:line="240" w:lineRule="atLeas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Управление образования Администрации Атяшевского муниципального района </w:t>
            </w:r>
          </w:p>
        </w:tc>
        <w:tc>
          <w:tcPr>
            <w:tcW w:w="992" w:type="dxa"/>
            <w:vMerge w:val="restart"/>
          </w:tcPr>
          <w:p w14:paraId="2E2657DE" w14:textId="77777777" w:rsidR="00FA7E34" w:rsidRPr="006D48EC" w:rsidRDefault="00FA7E34" w:rsidP="00FA7E34">
            <w:pPr>
              <w:shd w:val="clear" w:color="auto" w:fill="FFFFFF"/>
              <w:spacing w:line="240" w:lineRule="atLeas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</w:tcPr>
          <w:p w14:paraId="1005BAD7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2014 год</w:t>
            </w:r>
          </w:p>
          <w:p w14:paraId="46DD7FC1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</w:tcPr>
          <w:p w14:paraId="3A7AEB0D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2025 год</w:t>
            </w:r>
          </w:p>
          <w:p w14:paraId="189826B2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0112D65" w14:textId="77777777" w:rsidR="00FA7E34" w:rsidRPr="006D48EC" w:rsidRDefault="00FA7E34" w:rsidP="00FA7E34">
            <w:pPr>
              <w:shd w:val="clear" w:color="auto" w:fill="FFFFFF"/>
              <w:spacing w:line="240" w:lineRule="atLeas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51" w:type="dxa"/>
          </w:tcPr>
          <w:p w14:paraId="4E072E0B" w14:textId="77777777" w:rsidR="00FA7E34" w:rsidRPr="006D48EC" w:rsidRDefault="00F568B6" w:rsidP="00FA7E34">
            <w:pPr>
              <w:shd w:val="clear" w:color="auto" w:fill="FFFFFF"/>
              <w:spacing w:line="240" w:lineRule="atLeast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636921,4</w:t>
            </w:r>
          </w:p>
        </w:tc>
        <w:tc>
          <w:tcPr>
            <w:tcW w:w="708" w:type="dxa"/>
          </w:tcPr>
          <w:p w14:paraId="047E383D" w14:textId="77777777" w:rsidR="00FA7E34" w:rsidRPr="006D48EC" w:rsidRDefault="00F568B6" w:rsidP="00FA7E34">
            <w:pPr>
              <w:shd w:val="clear" w:color="auto" w:fill="FFFFFF"/>
              <w:spacing w:line="240" w:lineRule="atLeast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47870,5</w:t>
            </w:r>
          </w:p>
        </w:tc>
        <w:tc>
          <w:tcPr>
            <w:tcW w:w="851" w:type="dxa"/>
          </w:tcPr>
          <w:p w14:paraId="79402046" w14:textId="77777777" w:rsidR="00FA7E34" w:rsidRPr="006D48EC" w:rsidRDefault="00F568B6" w:rsidP="00F568B6">
            <w:pPr>
              <w:shd w:val="clear" w:color="auto" w:fill="FFFFFF"/>
              <w:spacing w:line="240" w:lineRule="atLeast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443478,9</w:t>
            </w:r>
          </w:p>
        </w:tc>
        <w:tc>
          <w:tcPr>
            <w:tcW w:w="850" w:type="dxa"/>
          </w:tcPr>
          <w:p w14:paraId="2C230C66" w14:textId="77777777" w:rsidR="00FA7E34" w:rsidRPr="006D48EC" w:rsidRDefault="00F568B6" w:rsidP="00FA7E34">
            <w:pPr>
              <w:shd w:val="clear" w:color="auto" w:fill="FFFFFF"/>
              <w:spacing w:line="240" w:lineRule="atLeast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130032,0</w:t>
            </w:r>
          </w:p>
        </w:tc>
        <w:tc>
          <w:tcPr>
            <w:tcW w:w="709" w:type="dxa"/>
          </w:tcPr>
          <w:p w14:paraId="579F7F58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15540</w:t>
            </w:r>
          </w:p>
        </w:tc>
      </w:tr>
      <w:tr w:rsidR="00FA7E34" w:rsidRPr="006D48EC" w14:paraId="045696FA" w14:textId="77777777" w:rsidTr="00FA7E34">
        <w:trPr>
          <w:trHeight w:val="377"/>
        </w:trPr>
        <w:tc>
          <w:tcPr>
            <w:tcW w:w="629" w:type="dxa"/>
            <w:vMerge/>
          </w:tcPr>
          <w:p w14:paraId="1E3FBB05" w14:textId="77777777" w:rsidR="00FA7E34" w:rsidRPr="006D48EC" w:rsidRDefault="00FA7E34" w:rsidP="00FA7E34">
            <w:pPr>
              <w:rPr>
                <w:sz w:val="20"/>
                <w:szCs w:val="20"/>
              </w:rPr>
            </w:pPr>
          </w:p>
        </w:tc>
        <w:tc>
          <w:tcPr>
            <w:tcW w:w="1060" w:type="dxa"/>
            <w:vMerge/>
          </w:tcPr>
          <w:p w14:paraId="0DF67F4B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447E16DE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34402C73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1CF5FD8A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14:paraId="240C4EBB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7352D3C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51" w:type="dxa"/>
          </w:tcPr>
          <w:p w14:paraId="1E150D59" w14:textId="77777777" w:rsidR="00FA7E34" w:rsidRPr="006D48EC" w:rsidRDefault="00F568B6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265269,7</w:t>
            </w:r>
          </w:p>
        </w:tc>
        <w:tc>
          <w:tcPr>
            <w:tcW w:w="708" w:type="dxa"/>
          </w:tcPr>
          <w:p w14:paraId="28ADCBCD" w14:textId="77777777" w:rsidR="00FA7E34" w:rsidRPr="006D48EC" w:rsidRDefault="00F568B6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17090,4</w:t>
            </w:r>
          </w:p>
        </w:tc>
        <w:tc>
          <w:tcPr>
            <w:tcW w:w="851" w:type="dxa"/>
          </w:tcPr>
          <w:p w14:paraId="2E70415A" w14:textId="77777777" w:rsidR="00FA7E34" w:rsidRPr="006D48EC" w:rsidRDefault="002B2C0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181371,8</w:t>
            </w:r>
          </w:p>
        </w:tc>
        <w:tc>
          <w:tcPr>
            <w:tcW w:w="850" w:type="dxa"/>
          </w:tcPr>
          <w:p w14:paraId="2387F748" w14:textId="77777777" w:rsidR="00FA7E34" w:rsidRPr="006D48EC" w:rsidRDefault="002B2C0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61627,5</w:t>
            </w:r>
          </w:p>
        </w:tc>
        <w:tc>
          <w:tcPr>
            <w:tcW w:w="709" w:type="dxa"/>
          </w:tcPr>
          <w:p w14:paraId="322659FA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5180,0</w:t>
            </w:r>
          </w:p>
        </w:tc>
      </w:tr>
      <w:tr w:rsidR="00FA7E34" w:rsidRPr="006D48EC" w14:paraId="5818D331" w14:textId="77777777" w:rsidTr="00FA7E34">
        <w:trPr>
          <w:trHeight w:val="585"/>
        </w:trPr>
        <w:tc>
          <w:tcPr>
            <w:tcW w:w="629" w:type="dxa"/>
            <w:vMerge/>
          </w:tcPr>
          <w:p w14:paraId="08EAAF6B" w14:textId="77777777" w:rsidR="00FA7E34" w:rsidRPr="006D48EC" w:rsidRDefault="00FA7E34" w:rsidP="00FA7E34">
            <w:pPr>
              <w:rPr>
                <w:sz w:val="20"/>
                <w:szCs w:val="20"/>
              </w:rPr>
            </w:pPr>
          </w:p>
        </w:tc>
        <w:tc>
          <w:tcPr>
            <w:tcW w:w="1060" w:type="dxa"/>
            <w:vMerge/>
          </w:tcPr>
          <w:p w14:paraId="2E5850FF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0D28182A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5633A859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16CE34CD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14:paraId="7FCC6779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FAA8657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51" w:type="dxa"/>
          </w:tcPr>
          <w:p w14:paraId="2BF09B56" w14:textId="77777777" w:rsidR="00FA7E34" w:rsidRPr="006D48EC" w:rsidRDefault="00492C68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189984,9</w:t>
            </w:r>
          </w:p>
        </w:tc>
        <w:tc>
          <w:tcPr>
            <w:tcW w:w="708" w:type="dxa"/>
          </w:tcPr>
          <w:p w14:paraId="48840304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15446,4</w:t>
            </w:r>
          </w:p>
        </w:tc>
        <w:tc>
          <w:tcPr>
            <w:tcW w:w="851" w:type="dxa"/>
          </w:tcPr>
          <w:p w14:paraId="0B7482F4" w14:textId="77777777" w:rsidR="00FA7E34" w:rsidRPr="006D48EC" w:rsidRDefault="00492C68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136286,2</w:t>
            </w:r>
          </w:p>
        </w:tc>
        <w:tc>
          <w:tcPr>
            <w:tcW w:w="850" w:type="dxa"/>
          </w:tcPr>
          <w:p w14:paraId="0FD07D98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33072,3</w:t>
            </w:r>
          </w:p>
        </w:tc>
        <w:tc>
          <w:tcPr>
            <w:tcW w:w="709" w:type="dxa"/>
          </w:tcPr>
          <w:p w14:paraId="4C6EF77A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5180,0</w:t>
            </w:r>
          </w:p>
        </w:tc>
      </w:tr>
      <w:tr w:rsidR="00FA7E34" w:rsidRPr="006D48EC" w14:paraId="23BFD825" w14:textId="77777777" w:rsidTr="00FA7E34">
        <w:trPr>
          <w:trHeight w:val="356"/>
        </w:trPr>
        <w:tc>
          <w:tcPr>
            <w:tcW w:w="629" w:type="dxa"/>
            <w:vMerge/>
          </w:tcPr>
          <w:p w14:paraId="4B6AF0C4" w14:textId="77777777" w:rsidR="00FA7E34" w:rsidRPr="006D48EC" w:rsidRDefault="00FA7E34" w:rsidP="00FA7E34">
            <w:pPr>
              <w:rPr>
                <w:sz w:val="20"/>
                <w:szCs w:val="20"/>
              </w:rPr>
            </w:pPr>
          </w:p>
        </w:tc>
        <w:tc>
          <w:tcPr>
            <w:tcW w:w="1060" w:type="dxa"/>
            <w:vMerge/>
          </w:tcPr>
          <w:p w14:paraId="60A3739B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7996EA6E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2DAC7818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4C880D8E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14:paraId="1A7CDC73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321F5C7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51" w:type="dxa"/>
          </w:tcPr>
          <w:p w14:paraId="08DEB082" w14:textId="77777777" w:rsidR="00FA7E34" w:rsidRPr="006D48EC" w:rsidRDefault="00492C68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181666,8</w:t>
            </w:r>
          </w:p>
        </w:tc>
        <w:tc>
          <w:tcPr>
            <w:tcW w:w="708" w:type="dxa"/>
          </w:tcPr>
          <w:p w14:paraId="62261D34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15333,7</w:t>
            </w:r>
          </w:p>
        </w:tc>
        <w:tc>
          <w:tcPr>
            <w:tcW w:w="851" w:type="dxa"/>
          </w:tcPr>
          <w:p w14:paraId="6B3B33A6" w14:textId="77777777" w:rsidR="00FA7E34" w:rsidRPr="006D48EC" w:rsidRDefault="00492C68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125821,0</w:t>
            </w:r>
          </w:p>
        </w:tc>
        <w:tc>
          <w:tcPr>
            <w:tcW w:w="850" w:type="dxa"/>
          </w:tcPr>
          <w:p w14:paraId="59394663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35332,2</w:t>
            </w:r>
          </w:p>
        </w:tc>
        <w:tc>
          <w:tcPr>
            <w:tcW w:w="709" w:type="dxa"/>
          </w:tcPr>
          <w:p w14:paraId="054E3124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5180,0</w:t>
            </w:r>
          </w:p>
        </w:tc>
      </w:tr>
      <w:tr w:rsidR="00FA7E34" w:rsidRPr="006D48EC" w14:paraId="772AC3B6" w14:textId="77777777" w:rsidTr="00FA7E34">
        <w:trPr>
          <w:trHeight w:val="512"/>
        </w:trPr>
        <w:tc>
          <w:tcPr>
            <w:tcW w:w="629" w:type="dxa"/>
            <w:vMerge w:val="restart"/>
          </w:tcPr>
          <w:p w14:paraId="11D3C169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1.1.</w:t>
            </w:r>
          </w:p>
        </w:tc>
        <w:tc>
          <w:tcPr>
            <w:tcW w:w="1060" w:type="dxa"/>
            <w:vMerge w:val="restart"/>
          </w:tcPr>
          <w:p w14:paraId="03AF94F1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Основное мероприятие.1- Развитие общего образования </w:t>
            </w:r>
          </w:p>
        </w:tc>
        <w:tc>
          <w:tcPr>
            <w:tcW w:w="1134" w:type="dxa"/>
            <w:vMerge w:val="restart"/>
          </w:tcPr>
          <w:p w14:paraId="01F19315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992" w:type="dxa"/>
            <w:vMerge w:val="restart"/>
          </w:tcPr>
          <w:p w14:paraId="2BA44294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</w:tcPr>
          <w:p w14:paraId="579AF937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2014 год</w:t>
            </w:r>
          </w:p>
          <w:p w14:paraId="6F578E77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</w:tcPr>
          <w:p w14:paraId="0D01631F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2025 год</w:t>
            </w:r>
          </w:p>
          <w:p w14:paraId="0944415B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A8BF02A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51" w:type="dxa"/>
          </w:tcPr>
          <w:p w14:paraId="05894644" w14:textId="77777777" w:rsidR="00FA7E34" w:rsidRPr="006D48EC" w:rsidRDefault="00966EE9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421666,23</w:t>
            </w:r>
          </w:p>
        </w:tc>
        <w:tc>
          <w:tcPr>
            <w:tcW w:w="708" w:type="dxa"/>
          </w:tcPr>
          <w:p w14:paraId="7E594B5B" w14:textId="77777777" w:rsidR="00FA7E34" w:rsidRPr="006D48EC" w:rsidRDefault="00966EE9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39321,2</w:t>
            </w:r>
          </w:p>
        </w:tc>
        <w:tc>
          <w:tcPr>
            <w:tcW w:w="851" w:type="dxa"/>
          </w:tcPr>
          <w:p w14:paraId="42ACEC27" w14:textId="77777777" w:rsidR="00FA7E34" w:rsidRPr="006D48EC" w:rsidRDefault="00966EE9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320661,7</w:t>
            </w:r>
          </w:p>
        </w:tc>
        <w:tc>
          <w:tcPr>
            <w:tcW w:w="850" w:type="dxa"/>
          </w:tcPr>
          <w:p w14:paraId="7EEC6503" w14:textId="77777777" w:rsidR="00FA7E34" w:rsidRPr="006D48EC" w:rsidRDefault="00966EE9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57801,3</w:t>
            </w:r>
          </w:p>
        </w:tc>
        <w:tc>
          <w:tcPr>
            <w:tcW w:w="709" w:type="dxa"/>
          </w:tcPr>
          <w:p w14:paraId="4DEC23EB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3882,0</w:t>
            </w:r>
          </w:p>
        </w:tc>
      </w:tr>
      <w:tr w:rsidR="00FA7E34" w:rsidRPr="006D48EC" w14:paraId="60C56218" w14:textId="77777777" w:rsidTr="00FA7E34">
        <w:trPr>
          <w:trHeight w:val="512"/>
        </w:trPr>
        <w:tc>
          <w:tcPr>
            <w:tcW w:w="629" w:type="dxa"/>
            <w:vMerge/>
          </w:tcPr>
          <w:p w14:paraId="3EA3190D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vMerge/>
          </w:tcPr>
          <w:p w14:paraId="1204CBFC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5D12483B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2169D66D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7453E903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14:paraId="521F1AFD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E5B4257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51" w:type="dxa"/>
          </w:tcPr>
          <w:p w14:paraId="5E0CC2B2" w14:textId="77777777" w:rsidR="00FA7E34" w:rsidRPr="006D48EC" w:rsidRDefault="00A92EE9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180374,08</w:t>
            </w:r>
          </w:p>
        </w:tc>
        <w:tc>
          <w:tcPr>
            <w:tcW w:w="708" w:type="dxa"/>
          </w:tcPr>
          <w:p w14:paraId="2A95FE42" w14:textId="77777777" w:rsidR="00FA7E34" w:rsidRPr="006D48EC" w:rsidRDefault="00A92EE9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12780,5</w:t>
            </w:r>
          </w:p>
        </w:tc>
        <w:tc>
          <w:tcPr>
            <w:tcW w:w="851" w:type="dxa"/>
          </w:tcPr>
          <w:p w14:paraId="5747EA6A" w14:textId="77777777" w:rsidR="00FA7E34" w:rsidRPr="006D48EC" w:rsidRDefault="00A92EE9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135125,6</w:t>
            </w:r>
          </w:p>
        </w:tc>
        <w:tc>
          <w:tcPr>
            <w:tcW w:w="850" w:type="dxa"/>
          </w:tcPr>
          <w:p w14:paraId="7CF8C670" w14:textId="77777777" w:rsidR="00FA7E34" w:rsidRPr="006D48EC" w:rsidRDefault="000259D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31173,9</w:t>
            </w:r>
          </w:p>
        </w:tc>
        <w:tc>
          <w:tcPr>
            <w:tcW w:w="709" w:type="dxa"/>
          </w:tcPr>
          <w:p w14:paraId="6EE1A009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1294,0</w:t>
            </w:r>
          </w:p>
        </w:tc>
      </w:tr>
      <w:tr w:rsidR="00FA7E34" w:rsidRPr="006D48EC" w14:paraId="567BB378" w14:textId="77777777" w:rsidTr="00FA7E34">
        <w:trPr>
          <w:trHeight w:val="512"/>
        </w:trPr>
        <w:tc>
          <w:tcPr>
            <w:tcW w:w="629" w:type="dxa"/>
            <w:vMerge/>
          </w:tcPr>
          <w:p w14:paraId="0F51110F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vMerge/>
          </w:tcPr>
          <w:p w14:paraId="340813DD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34EECD98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4851FE8F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0C9F9296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14:paraId="60C747C7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8197B7A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51" w:type="dxa"/>
          </w:tcPr>
          <w:p w14:paraId="64A2DD85" w14:textId="77777777" w:rsidR="00FA7E34" w:rsidRPr="006D48EC" w:rsidRDefault="00A92EE9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123147,4</w:t>
            </w:r>
          </w:p>
        </w:tc>
        <w:tc>
          <w:tcPr>
            <w:tcW w:w="708" w:type="dxa"/>
          </w:tcPr>
          <w:p w14:paraId="57192E3A" w14:textId="77777777" w:rsidR="00FA7E34" w:rsidRPr="006D48EC" w:rsidRDefault="00A92EE9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13326,7</w:t>
            </w:r>
          </w:p>
        </w:tc>
        <w:tc>
          <w:tcPr>
            <w:tcW w:w="851" w:type="dxa"/>
          </w:tcPr>
          <w:p w14:paraId="7C0F4B05" w14:textId="77777777" w:rsidR="00FA7E34" w:rsidRPr="006D48EC" w:rsidRDefault="000259D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96256,9</w:t>
            </w:r>
          </w:p>
        </w:tc>
        <w:tc>
          <w:tcPr>
            <w:tcW w:w="850" w:type="dxa"/>
          </w:tcPr>
          <w:p w14:paraId="71BE0ADB" w14:textId="77777777" w:rsidR="00FA7E34" w:rsidRPr="006D48EC" w:rsidRDefault="000259D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12269,8</w:t>
            </w:r>
          </w:p>
        </w:tc>
        <w:tc>
          <w:tcPr>
            <w:tcW w:w="709" w:type="dxa"/>
          </w:tcPr>
          <w:p w14:paraId="22B36022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1294,0</w:t>
            </w:r>
          </w:p>
        </w:tc>
      </w:tr>
      <w:tr w:rsidR="00FA7E34" w:rsidRPr="006D48EC" w14:paraId="003FE790" w14:textId="77777777" w:rsidTr="00FA7E34">
        <w:trPr>
          <w:trHeight w:val="512"/>
        </w:trPr>
        <w:tc>
          <w:tcPr>
            <w:tcW w:w="629" w:type="dxa"/>
            <w:vMerge/>
          </w:tcPr>
          <w:p w14:paraId="62A0E87F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vMerge/>
          </w:tcPr>
          <w:p w14:paraId="52042B2C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04F92B6D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6603B269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36E060BA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14:paraId="58EB9FB4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25A97F4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51" w:type="dxa"/>
          </w:tcPr>
          <w:p w14:paraId="48844421" w14:textId="77777777" w:rsidR="00FA7E34" w:rsidRPr="006D48EC" w:rsidRDefault="00A92EE9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118144,75</w:t>
            </w:r>
          </w:p>
        </w:tc>
        <w:tc>
          <w:tcPr>
            <w:tcW w:w="708" w:type="dxa"/>
          </w:tcPr>
          <w:p w14:paraId="153693B0" w14:textId="77777777" w:rsidR="00FA7E34" w:rsidRPr="006D48EC" w:rsidRDefault="00A92EE9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13214,0</w:t>
            </w:r>
          </w:p>
        </w:tc>
        <w:tc>
          <w:tcPr>
            <w:tcW w:w="851" w:type="dxa"/>
          </w:tcPr>
          <w:p w14:paraId="69CC776A" w14:textId="77777777" w:rsidR="00FA7E34" w:rsidRPr="006D48EC" w:rsidRDefault="000259D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89279,2</w:t>
            </w:r>
          </w:p>
        </w:tc>
        <w:tc>
          <w:tcPr>
            <w:tcW w:w="850" w:type="dxa"/>
          </w:tcPr>
          <w:p w14:paraId="640E0B5A" w14:textId="77777777" w:rsidR="00FA7E34" w:rsidRPr="006D48EC" w:rsidRDefault="00FA7E34" w:rsidP="000259D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14</w:t>
            </w:r>
            <w:r w:rsidR="000259D4"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357,6</w:t>
            </w:r>
          </w:p>
        </w:tc>
        <w:tc>
          <w:tcPr>
            <w:tcW w:w="709" w:type="dxa"/>
          </w:tcPr>
          <w:p w14:paraId="09D6607A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1294,0</w:t>
            </w:r>
          </w:p>
        </w:tc>
      </w:tr>
      <w:tr w:rsidR="00FA7E34" w:rsidRPr="006D48EC" w14:paraId="18C91FC6" w14:textId="77777777" w:rsidTr="00FA7E34">
        <w:trPr>
          <w:trHeight w:val="512"/>
        </w:trPr>
        <w:tc>
          <w:tcPr>
            <w:tcW w:w="629" w:type="dxa"/>
            <w:vMerge w:val="restart"/>
          </w:tcPr>
          <w:p w14:paraId="2EA33E7A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1.2.</w:t>
            </w:r>
          </w:p>
        </w:tc>
        <w:tc>
          <w:tcPr>
            <w:tcW w:w="1060" w:type="dxa"/>
            <w:vMerge w:val="restart"/>
          </w:tcPr>
          <w:p w14:paraId="47A0ACE2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Основное мероприятие.2- Развитие дошкольного образования</w:t>
            </w:r>
          </w:p>
        </w:tc>
        <w:tc>
          <w:tcPr>
            <w:tcW w:w="1134" w:type="dxa"/>
            <w:vMerge w:val="restart"/>
          </w:tcPr>
          <w:p w14:paraId="7A1524CD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992" w:type="dxa"/>
            <w:vMerge w:val="restart"/>
          </w:tcPr>
          <w:p w14:paraId="1831D059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</w:tcPr>
          <w:p w14:paraId="4A12B42F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2014 год</w:t>
            </w:r>
          </w:p>
          <w:p w14:paraId="4A973E59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</w:tcPr>
          <w:p w14:paraId="273FBCEB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2025 год</w:t>
            </w:r>
          </w:p>
          <w:p w14:paraId="533F3C04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BEE4B95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51" w:type="dxa"/>
          </w:tcPr>
          <w:p w14:paraId="3FD65CB5" w14:textId="77777777" w:rsidR="00FA7E34" w:rsidRPr="006D48EC" w:rsidRDefault="00966EE9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141123,1</w:t>
            </w:r>
          </w:p>
        </w:tc>
        <w:tc>
          <w:tcPr>
            <w:tcW w:w="708" w:type="dxa"/>
          </w:tcPr>
          <w:p w14:paraId="1DAF73D5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14:paraId="6EFB7151" w14:textId="77777777" w:rsidR="00FA7E34" w:rsidRPr="006D48EC" w:rsidRDefault="00966EE9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107347</w:t>
            </w:r>
          </w:p>
        </w:tc>
        <w:tc>
          <w:tcPr>
            <w:tcW w:w="850" w:type="dxa"/>
          </w:tcPr>
          <w:p w14:paraId="3F372072" w14:textId="77777777" w:rsidR="00FA7E34" w:rsidRPr="006D48EC" w:rsidRDefault="00966EE9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21118,1</w:t>
            </w:r>
          </w:p>
        </w:tc>
        <w:tc>
          <w:tcPr>
            <w:tcW w:w="709" w:type="dxa"/>
          </w:tcPr>
          <w:p w14:paraId="40E47E2B" w14:textId="77777777" w:rsidR="00FA7E34" w:rsidRPr="006D48EC" w:rsidRDefault="00966EE9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11658</w:t>
            </w:r>
          </w:p>
        </w:tc>
      </w:tr>
      <w:tr w:rsidR="00FA7E34" w:rsidRPr="006D48EC" w14:paraId="01B6E05A" w14:textId="77777777" w:rsidTr="00FA7E34">
        <w:trPr>
          <w:trHeight w:val="512"/>
        </w:trPr>
        <w:tc>
          <w:tcPr>
            <w:tcW w:w="629" w:type="dxa"/>
            <w:vMerge/>
          </w:tcPr>
          <w:p w14:paraId="76D4B4D6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vMerge/>
          </w:tcPr>
          <w:p w14:paraId="592A61A3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49F099A2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2E42B983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50D3B260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14:paraId="646EFA45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0840A67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51" w:type="dxa"/>
          </w:tcPr>
          <w:p w14:paraId="348FC306" w14:textId="77777777" w:rsidR="00FA7E34" w:rsidRPr="006D48EC" w:rsidRDefault="000259D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55075,3</w:t>
            </w:r>
          </w:p>
        </w:tc>
        <w:tc>
          <w:tcPr>
            <w:tcW w:w="708" w:type="dxa"/>
          </w:tcPr>
          <w:p w14:paraId="0A397A1A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</w:tcPr>
          <w:p w14:paraId="5A0DDE68" w14:textId="77777777" w:rsidR="00FA7E34" w:rsidRPr="006D48EC" w:rsidRDefault="000259D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41830,9</w:t>
            </w:r>
          </w:p>
        </w:tc>
        <w:tc>
          <w:tcPr>
            <w:tcW w:w="850" w:type="dxa"/>
          </w:tcPr>
          <w:p w14:paraId="611A2700" w14:textId="77777777" w:rsidR="00FA7E34" w:rsidRPr="006D48EC" w:rsidRDefault="000259D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9358,4</w:t>
            </w:r>
          </w:p>
        </w:tc>
        <w:tc>
          <w:tcPr>
            <w:tcW w:w="709" w:type="dxa"/>
          </w:tcPr>
          <w:p w14:paraId="4357286E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3886,0</w:t>
            </w:r>
          </w:p>
        </w:tc>
      </w:tr>
      <w:tr w:rsidR="00FA7E34" w:rsidRPr="006D48EC" w14:paraId="430AE7F8" w14:textId="77777777" w:rsidTr="00FA7E34">
        <w:trPr>
          <w:trHeight w:val="512"/>
        </w:trPr>
        <w:tc>
          <w:tcPr>
            <w:tcW w:w="629" w:type="dxa"/>
            <w:vMerge/>
          </w:tcPr>
          <w:p w14:paraId="5FC98EBF" w14:textId="77777777" w:rsidR="00FA7E34" w:rsidRPr="006D48EC" w:rsidRDefault="00FA7E34" w:rsidP="00FA7E34">
            <w:pPr>
              <w:rPr>
                <w:sz w:val="20"/>
                <w:szCs w:val="20"/>
              </w:rPr>
            </w:pPr>
          </w:p>
        </w:tc>
        <w:tc>
          <w:tcPr>
            <w:tcW w:w="1060" w:type="dxa"/>
            <w:vMerge/>
          </w:tcPr>
          <w:p w14:paraId="52761C1D" w14:textId="77777777" w:rsidR="00FA7E34" w:rsidRPr="006D48EC" w:rsidRDefault="00FA7E34" w:rsidP="00FA7E3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18217681" w14:textId="77777777" w:rsidR="00FA7E34" w:rsidRPr="006D48EC" w:rsidRDefault="00FA7E34" w:rsidP="00FA7E34">
            <w:pPr>
              <w:widowControl w:val="0"/>
              <w:autoSpaceDE w:val="0"/>
              <w:autoSpaceDN w:val="0"/>
            </w:pPr>
          </w:p>
        </w:tc>
        <w:tc>
          <w:tcPr>
            <w:tcW w:w="992" w:type="dxa"/>
            <w:vMerge/>
          </w:tcPr>
          <w:p w14:paraId="56CBF0E7" w14:textId="77777777" w:rsidR="00FA7E34" w:rsidRPr="006D48EC" w:rsidRDefault="00FA7E34" w:rsidP="00FA7E34">
            <w:pPr>
              <w:widowControl w:val="0"/>
              <w:autoSpaceDE w:val="0"/>
              <w:autoSpaceDN w:val="0"/>
            </w:pPr>
          </w:p>
        </w:tc>
        <w:tc>
          <w:tcPr>
            <w:tcW w:w="709" w:type="dxa"/>
            <w:vMerge/>
          </w:tcPr>
          <w:p w14:paraId="68E5B70A" w14:textId="77777777" w:rsidR="00FA7E34" w:rsidRPr="006D48EC" w:rsidRDefault="00FA7E34" w:rsidP="00FA7E34">
            <w:pPr>
              <w:widowControl w:val="0"/>
              <w:autoSpaceDE w:val="0"/>
              <w:autoSpaceDN w:val="0"/>
            </w:pPr>
          </w:p>
        </w:tc>
        <w:tc>
          <w:tcPr>
            <w:tcW w:w="708" w:type="dxa"/>
            <w:vMerge/>
          </w:tcPr>
          <w:p w14:paraId="4FABF4C4" w14:textId="77777777" w:rsidR="00FA7E34" w:rsidRPr="006D48EC" w:rsidRDefault="00FA7E34" w:rsidP="00FA7E34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12D9DFE4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51" w:type="dxa"/>
          </w:tcPr>
          <w:p w14:paraId="4B6EFBC1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44991,8</w:t>
            </w:r>
          </w:p>
        </w:tc>
        <w:tc>
          <w:tcPr>
            <w:tcW w:w="708" w:type="dxa"/>
          </w:tcPr>
          <w:p w14:paraId="7BBCF15A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</w:tcPr>
          <w:p w14:paraId="1A840C86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34576,9</w:t>
            </w:r>
          </w:p>
        </w:tc>
        <w:tc>
          <w:tcPr>
            <w:tcW w:w="850" w:type="dxa"/>
          </w:tcPr>
          <w:p w14:paraId="56E129D9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6528,9</w:t>
            </w:r>
          </w:p>
        </w:tc>
        <w:tc>
          <w:tcPr>
            <w:tcW w:w="709" w:type="dxa"/>
          </w:tcPr>
          <w:p w14:paraId="170F5A61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3886,0</w:t>
            </w:r>
          </w:p>
        </w:tc>
      </w:tr>
      <w:tr w:rsidR="00FA7E34" w:rsidRPr="006D48EC" w14:paraId="128A444B" w14:textId="77777777" w:rsidTr="00FA7E34">
        <w:trPr>
          <w:trHeight w:val="1231"/>
        </w:trPr>
        <w:tc>
          <w:tcPr>
            <w:tcW w:w="629" w:type="dxa"/>
            <w:vMerge/>
          </w:tcPr>
          <w:p w14:paraId="1471FFCB" w14:textId="77777777" w:rsidR="00FA7E34" w:rsidRPr="006D48EC" w:rsidRDefault="00FA7E34" w:rsidP="00FA7E34">
            <w:pPr>
              <w:rPr>
                <w:sz w:val="20"/>
                <w:szCs w:val="20"/>
              </w:rPr>
            </w:pPr>
          </w:p>
        </w:tc>
        <w:tc>
          <w:tcPr>
            <w:tcW w:w="1060" w:type="dxa"/>
            <w:vMerge/>
          </w:tcPr>
          <w:p w14:paraId="746EDB65" w14:textId="77777777" w:rsidR="00FA7E34" w:rsidRPr="006D48EC" w:rsidRDefault="00FA7E34" w:rsidP="00FA7E3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5BE3AAED" w14:textId="77777777" w:rsidR="00FA7E34" w:rsidRPr="006D48EC" w:rsidRDefault="00FA7E34" w:rsidP="00FA7E34">
            <w:pPr>
              <w:widowControl w:val="0"/>
              <w:autoSpaceDE w:val="0"/>
              <w:autoSpaceDN w:val="0"/>
            </w:pPr>
          </w:p>
        </w:tc>
        <w:tc>
          <w:tcPr>
            <w:tcW w:w="992" w:type="dxa"/>
            <w:vMerge/>
          </w:tcPr>
          <w:p w14:paraId="48211C0A" w14:textId="77777777" w:rsidR="00FA7E34" w:rsidRPr="006D48EC" w:rsidRDefault="00FA7E34" w:rsidP="00FA7E34">
            <w:pPr>
              <w:widowControl w:val="0"/>
              <w:autoSpaceDE w:val="0"/>
              <w:autoSpaceDN w:val="0"/>
            </w:pPr>
          </w:p>
        </w:tc>
        <w:tc>
          <w:tcPr>
            <w:tcW w:w="709" w:type="dxa"/>
            <w:vMerge/>
          </w:tcPr>
          <w:p w14:paraId="393D9296" w14:textId="77777777" w:rsidR="00FA7E34" w:rsidRPr="006D48EC" w:rsidRDefault="00FA7E34" w:rsidP="00FA7E34">
            <w:pPr>
              <w:widowControl w:val="0"/>
              <w:autoSpaceDE w:val="0"/>
              <w:autoSpaceDN w:val="0"/>
            </w:pPr>
          </w:p>
        </w:tc>
        <w:tc>
          <w:tcPr>
            <w:tcW w:w="708" w:type="dxa"/>
            <w:vMerge/>
          </w:tcPr>
          <w:p w14:paraId="0A2D4E00" w14:textId="77777777" w:rsidR="00FA7E34" w:rsidRPr="006D48EC" w:rsidRDefault="00FA7E34" w:rsidP="00FA7E34">
            <w:pPr>
              <w:widowControl w:val="0"/>
              <w:autoSpaceDE w:val="0"/>
              <w:autoSpaceDN w:val="0"/>
            </w:pPr>
          </w:p>
        </w:tc>
        <w:tc>
          <w:tcPr>
            <w:tcW w:w="1276" w:type="dxa"/>
          </w:tcPr>
          <w:p w14:paraId="071610BF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51" w:type="dxa"/>
          </w:tcPr>
          <w:p w14:paraId="748D3272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41056,0</w:t>
            </w:r>
          </w:p>
        </w:tc>
        <w:tc>
          <w:tcPr>
            <w:tcW w:w="708" w:type="dxa"/>
          </w:tcPr>
          <w:p w14:paraId="67D52F0E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</w:tcPr>
          <w:p w14:paraId="787B1ECC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30939,2</w:t>
            </w:r>
          </w:p>
        </w:tc>
        <w:tc>
          <w:tcPr>
            <w:tcW w:w="850" w:type="dxa"/>
          </w:tcPr>
          <w:p w14:paraId="26597BD6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6230,8</w:t>
            </w:r>
          </w:p>
        </w:tc>
        <w:tc>
          <w:tcPr>
            <w:tcW w:w="709" w:type="dxa"/>
          </w:tcPr>
          <w:p w14:paraId="51F080CE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3886,0</w:t>
            </w:r>
          </w:p>
        </w:tc>
      </w:tr>
      <w:tr w:rsidR="00FA7E34" w:rsidRPr="006D48EC" w14:paraId="21CB50A8" w14:textId="77777777" w:rsidTr="00FA7E34">
        <w:trPr>
          <w:trHeight w:val="512"/>
        </w:trPr>
        <w:tc>
          <w:tcPr>
            <w:tcW w:w="629" w:type="dxa"/>
            <w:vMerge w:val="restart"/>
          </w:tcPr>
          <w:p w14:paraId="5D6AA279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1.3.</w:t>
            </w:r>
          </w:p>
        </w:tc>
        <w:tc>
          <w:tcPr>
            <w:tcW w:w="1060" w:type="dxa"/>
            <w:vMerge w:val="restart"/>
          </w:tcPr>
          <w:p w14:paraId="5EE7E2C2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Основное мероприятие. 3-Развитие дополнительного </w:t>
            </w: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lastRenderedPageBreak/>
              <w:t>образования</w:t>
            </w:r>
          </w:p>
        </w:tc>
        <w:tc>
          <w:tcPr>
            <w:tcW w:w="1134" w:type="dxa"/>
            <w:vMerge w:val="restart"/>
          </w:tcPr>
          <w:p w14:paraId="00F30E69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lastRenderedPageBreak/>
              <w:t xml:space="preserve">Управление образования Администрации </w:t>
            </w: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lastRenderedPageBreak/>
              <w:t>Атяшевского муниципального района</w:t>
            </w:r>
          </w:p>
        </w:tc>
        <w:tc>
          <w:tcPr>
            <w:tcW w:w="992" w:type="dxa"/>
            <w:vMerge w:val="restart"/>
          </w:tcPr>
          <w:p w14:paraId="077C9522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</w:tcPr>
          <w:p w14:paraId="5171FBAA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2014 год</w:t>
            </w:r>
          </w:p>
          <w:p w14:paraId="1CD08496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</w:tcPr>
          <w:p w14:paraId="067B25CB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2025 год</w:t>
            </w:r>
          </w:p>
          <w:p w14:paraId="3D65922C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CA56903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51" w:type="dxa"/>
          </w:tcPr>
          <w:p w14:paraId="70BA9FC8" w14:textId="77777777" w:rsidR="00FA7E34" w:rsidRPr="006D48EC" w:rsidRDefault="005F249C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42510,5</w:t>
            </w:r>
          </w:p>
        </w:tc>
        <w:tc>
          <w:tcPr>
            <w:tcW w:w="708" w:type="dxa"/>
          </w:tcPr>
          <w:p w14:paraId="4290BA0F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</w:tcPr>
          <w:p w14:paraId="453EBBC6" w14:textId="77777777" w:rsidR="00FA7E34" w:rsidRPr="006D48EC" w:rsidRDefault="00E734FE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850" w:type="dxa"/>
          </w:tcPr>
          <w:p w14:paraId="12B66B1B" w14:textId="77777777" w:rsidR="00FA7E34" w:rsidRPr="006D48EC" w:rsidRDefault="005F249C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42507,5</w:t>
            </w:r>
          </w:p>
        </w:tc>
        <w:tc>
          <w:tcPr>
            <w:tcW w:w="709" w:type="dxa"/>
          </w:tcPr>
          <w:p w14:paraId="7B37ABEB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FA7E34" w:rsidRPr="006D48EC" w14:paraId="3F686EF5" w14:textId="77777777" w:rsidTr="00FA7E34">
        <w:trPr>
          <w:trHeight w:val="512"/>
        </w:trPr>
        <w:tc>
          <w:tcPr>
            <w:tcW w:w="629" w:type="dxa"/>
            <w:vMerge/>
          </w:tcPr>
          <w:p w14:paraId="0FE2014B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vMerge/>
          </w:tcPr>
          <w:p w14:paraId="6C585FED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15650475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5F68ABA2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4D8D495B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14:paraId="40440A4A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D4B97BF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51" w:type="dxa"/>
          </w:tcPr>
          <w:p w14:paraId="28092C37" w14:textId="77777777" w:rsidR="00FA7E34" w:rsidRPr="006D48EC" w:rsidRDefault="00E734FE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17606,1</w:t>
            </w:r>
          </w:p>
        </w:tc>
        <w:tc>
          <w:tcPr>
            <w:tcW w:w="708" w:type="dxa"/>
          </w:tcPr>
          <w:p w14:paraId="02F20BCE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</w:tcPr>
          <w:p w14:paraId="1ABB9ECD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</w:tcPr>
          <w:p w14:paraId="2AC7E476" w14:textId="77777777" w:rsidR="00FA7E34" w:rsidRPr="006D48EC" w:rsidRDefault="00E734FE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17606,1</w:t>
            </w:r>
          </w:p>
        </w:tc>
        <w:tc>
          <w:tcPr>
            <w:tcW w:w="709" w:type="dxa"/>
          </w:tcPr>
          <w:p w14:paraId="51944002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FA7E34" w:rsidRPr="006D48EC" w14:paraId="434A07FF" w14:textId="77777777" w:rsidTr="00FA7E34">
        <w:trPr>
          <w:trHeight w:val="512"/>
        </w:trPr>
        <w:tc>
          <w:tcPr>
            <w:tcW w:w="629" w:type="dxa"/>
            <w:vMerge/>
          </w:tcPr>
          <w:p w14:paraId="24758BDD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vMerge/>
          </w:tcPr>
          <w:p w14:paraId="4C83757A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6A3E9B24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7ED29B67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70A0AAC3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14:paraId="5EC3EDDA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D88BD82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51" w:type="dxa"/>
          </w:tcPr>
          <w:p w14:paraId="21DADAA0" w14:textId="77777777" w:rsidR="00FA7E34" w:rsidRPr="006D48EC" w:rsidRDefault="00FA7E34" w:rsidP="00E734FE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122</w:t>
            </w:r>
            <w:r w:rsidR="00E734FE"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22,2</w:t>
            </w:r>
          </w:p>
        </w:tc>
        <w:tc>
          <w:tcPr>
            <w:tcW w:w="708" w:type="dxa"/>
          </w:tcPr>
          <w:p w14:paraId="64020104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</w:tcPr>
          <w:p w14:paraId="3BEDEEF0" w14:textId="77777777" w:rsidR="00FA7E34" w:rsidRPr="006D48EC" w:rsidRDefault="00E734FE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850" w:type="dxa"/>
          </w:tcPr>
          <w:p w14:paraId="31F44A06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12219,2</w:t>
            </w:r>
          </w:p>
        </w:tc>
        <w:tc>
          <w:tcPr>
            <w:tcW w:w="709" w:type="dxa"/>
          </w:tcPr>
          <w:p w14:paraId="03C8A40C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FA7E34" w:rsidRPr="006D48EC" w14:paraId="4A40E9DD" w14:textId="77777777" w:rsidTr="00FA7E34">
        <w:trPr>
          <w:trHeight w:val="512"/>
        </w:trPr>
        <w:tc>
          <w:tcPr>
            <w:tcW w:w="629" w:type="dxa"/>
            <w:vMerge/>
          </w:tcPr>
          <w:p w14:paraId="0A219EDA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vMerge/>
          </w:tcPr>
          <w:p w14:paraId="46D7C32C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5E674EBE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3C44AE1C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31D82EE8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14:paraId="4D8C3FBD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8761E1D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51" w:type="dxa"/>
          </w:tcPr>
          <w:p w14:paraId="066DF9F5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12682,2</w:t>
            </w:r>
          </w:p>
        </w:tc>
        <w:tc>
          <w:tcPr>
            <w:tcW w:w="708" w:type="dxa"/>
          </w:tcPr>
          <w:p w14:paraId="441AE10E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</w:tcPr>
          <w:p w14:paraId="5638A0A3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</w:tcPr>
          <w:p w14:paraId="55778327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12682,2</w:t>
            </w:r>
          </w:p>
        </w:tc>
        <w:tc>
          <w:tcPr>
            <w:tcW w:w="709" w:type="dxa"/>
          </w:tcPr>
          <w:p w14:paraId="64EF4542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FA7E34" w:rsidRPr="006D48EC" w14:paraId="667E489B" w14:textId="77777777" w:rsidTr="00FA7E34">
        <w:trPr>
          <w:trHeight w:val="248"/>
        </w:trPr>
        <w:tc>
          <w:tcPr>
            <w:tcW w:w="629" w:type="dxa"/>
            <w:vMerge w:val="restart"/>
          </w:tcPr>
          <w:p w14:paraId="3758AAE9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1.4.</w:t>
            </w:r>
          </w:p>
        </w:tc>
        <w:tc>
          <w:tcPr>
            <w:tcW w:w="1060" w:type="dxa"/>
            <w:vMerge w:val="restart"/>
          </w:tcPr>
          <w:p w14:paraId="5FA18E80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Основное мероприятие. 4- Опека и попечительство</w:t>
            </w:r>
          </w:p>
        </w:tc>
        <w:tc>
          <w:tcPr>
            <w:tcW w:w="1134" w:type="dxa"/>
            <w:vMerge w:val="restart"/>
          </w:tcPr>
          <w:p w14:paraId="53E4A6E1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992" w:type="dxa"/>
            <w:vMerge w:val="restart"/>
          </w:tcPr>
          <w:p w14:paraId="05E2F28A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</w:tcPr>
          <w:p w14:paraId="6E7F41B7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2014 год</w:t>
            </w:r>
          </w:p>
          <w:p w14:paraId="2309026B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</w:tcPr>
          <w:p w14:paraId="2BAE7CF1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2025 год</w:t>
            </w:r>
          </w:p>
          <w:p w14:paraId="5FFBFA9F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0CA9421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51" w:type="dxa"/>
          </w:tcPr>
          <w:p w14:paraId="56A1A52E" w14:textId="77777777" w:rsidR="00FA7E34" w:rsidRPr="006D48EC" w:rsidRDefault="005F249C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17341,1</w:t>
            </w:r>
          </w:p>
        </w:tc>
        <w:tc>
          <w:tcPr>
            <w:tcW w:w="708" w:type="dxa"/>
          </w:tcPr>
          <w:p w14:paraId="124AC4D5" w14:textId="77777777" w:rsidR="00FA7E34" w:rsidRPr="006D48EC" w:rsidRDefault="005F249C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4201,8</w:t>
            </w:r>
          </w:p>
        </w:tc>
        <w:tc>
          <w:tcPr>
            <w:tcW w:w="851" w:type="dxa"/>
          </w:tcPr>
          <w:p w14:paraId="596DE12A" w14:textId="77777777" w:rsidR="00FA7E34" w:rsidRPr="006D48EC" w:rsidRDefault="005F249C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13046,6</w:t>
            </w:r>
          </w:p>
        </w:tc>
        <w:tc>
          <w:tcPr>
            <w:tcW w:w="850" w:type="dxa"/>
          </w:tcPr>
          <w:p w14:paraId="6763F487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92,7</w:t>
            </w:r>
          </w:p>
        </w:tc>
        <w:tc>
          <w:tcPr>
            <w:tcW w:w="709" w:type="dxa"/>
          </w:tcPr>
          <w:p w14:paraId="00A8CAF2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FA7E34" w:rsidRPr="006D48EC" w14:paraId="3659499C" w14:textId="77777777" w:rsidTr="00FA7E34">
        <w:trPr>
          <w:trHeight w:val="248"/>
        </w:trPr>
        <w:tc>
          <w:tcPr>
            <w:tcW w:w="629" w:type="dxa"/>
            <w:vMerge/>
          </w:tcPr>
          <w:p w14:paraId="15B43FF9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vMerge/>
          </w:tcPr>
          <w:p w14:paraId="3F06F458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08D8B95A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7D4B5BF4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4F138A90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14:paraId="3BB797F2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D4CEC65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51" w:type="dxa"/>
          </w:tcPr>
          <w:p w14:paraId="5B158B1F" w14:textId="77777777" w:rsidR="00FA7E34" w:rsidRPr="006D48EC" w:rsidRDefault="00E734FE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6500,1</w:t>
            </w:r>
          </w:p>
        </w:tc>
        <w:tc>
          <w:tcPr>
            <w:tcW w:w="708" w:type="dxa"/>
          </w:tcPr>
          <w:p w14:paraId="64871973" w14:textId="77777777" w:rsidR="00FA7E34" w:rsidRPr="006D48EC" w:rsidRDefault="00E734FE" w:rsidP="00E734FE">
            <w:pPr>
              <w:shd w:val="clear" w:color="auto" w:fill="FFFFFF"/>
              <w:spacing w:line="240" w:lineRule="atLeast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2099,0</w:t>
            </w:r>
          </w:p>
        </w:tc>
        <w:tc>
          <w:tcPr>
            <w:tcW w:w="851" w:type="dxa"/>
          </w:tcPr>
          <w:p w14:paraId="2DE82DEA" w14:textId="77777777" w:rsidR="00FA7E34" w:rsidRPr="006D48EC" w:rsidRDefault="00E734FE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4370,2</w:t>
            </w:r>
          </w:p>
        </w:tc>
        <w:tc>
          <w:tcPr>
            <w:tcW w:w="850" w:type="dxa"/>
          </w:tcPr>
          <w:p w14:paraId="3F363B61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30,9</w:t>
            </w:r>
          </w:p>
        </w:tc>
        <w:tc>
          <w:tcPr>
            <w:tcW w:w="709" w:type="dxa"/>
          </w:tcPr>
          <w:p w14:paraId="1E90DC1F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FA7E34" w:rsidRPr="006D48EC" w14:paraId="4D6F29FD" w14:textId="77777777" w:rsidTr="00FA7E34">
        <w:trPr>
          <w:trHeight w:val="248"/>
        </w:trPr>
        <w:tc>
          <w:tcPr>
            <w:tcW w:w="629" w:type="dxa"/>
            <w:vMerge/>
          </w:tcPr>
          <w:p w14:paraId="1A69AFEE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vMerge/>
          </w:tcPr>
          <w:p w14:paraId="638EF129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7DC69878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46D426FC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53E860E5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14:paraId="14DA18BF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DF40BEA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51" w:type="dxa"/>
          </w:tcPr>
          <w:p w14:paraId="6679D025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5343,9</w:t>
            </w:r>
          </w:p>
        </w:tc>
        <w:tc>
          <w:tcPr>
            <w:tcW w:w="708" w:type="dxa"/>
          </w:tcPr>
          <w:p w14:paraId="6A3307DC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1051,4</w:t>
            </w:r>
          </w:p>
        </w:tc>
        <w:tc>
          <w:tcPr>
            <w:tcW w:w="851" w:type="dxa"/>
          </w:tcPr>
          <w:p w14:paraId="42C17CC1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4261,6</w:t>
            </w:r>
          </w:p>
        </w:tc>
        <w:tc>
          <w:tcPr>
            <w:tcW w:w="850" w:type="dxa"/>
          </w:tcPr>
          <w:p w14:paraId="13DBDF4B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30,9</w:t>
            </w:r>
          </w:p>
        </w:tc>
        <w:tc>
          <w:tcPr>
            <w:tcW w:w="709" w:type="dxa"/>
          </w:tcPr>
          <w:p w14:paraId="7511F84A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FA7E34" w:rsidRPr="006D48EC" w14:paraId="47628607" w14:textId="77777777" w:rsidTr="00FA7E34">
        <w:trPr>
          <w:trHeight w:val="20"/>
        </w:trPr>
        <w:tc>
          <w:tcPr>
            <w:tcW w:w="629" w:type="dxa"/>
            <w:vMerge/>
          </w:tcPr>
          <w:p w14:paraId="3CAAB989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vMerge/>
          </w:tcPr>
          <w:p w14:paraId="7C9C8273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1B457323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525EB4D8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164CA5FA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14:paraId="158823B1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2CDF5CC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51" w:type="dxa"/>
          </w:tcPr>
          <w:p w14:paraId="525B6B4D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5497,1</w:t>
            </w:r>
          </w:p>
        </w:tc>
        <w:tc>
          <w:tcPr>
            <w:tcW w:w="708" w:type="dxa"/>
          </w:tcPr>
          <w:p w14:paraId="18303ACC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1051,4</w:t>
            </w:r>
          </w:p>
        </w:tc>
        <w:tc>
          <w:tcPr>
            <w:tcW w:w="851" w:type="dxa"/>
          </w:tcPr>
          <w:p w14:paraId="0D4C6513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4414,8</w:t>
            </w:r>
          </w:p>
        </w:tc>
        <w:tc>
          <w:tcPr>
            <w:tcW w:w="850" w:type="dxa"/>
          </w:tcPr>
          <w:p w14:paraId="46CE4FE3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30,9</w:t>
            </w:r>
          </w:p>
        </w:tc>
        <w:tc>
          <w:tcPr>
            <w:tcW w:w="709" w:type="dxa"/>
          </w:tcPr>
          <w:p w14:paraId="73DB83F7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FA7E34" w:rsidRPr="006D48EC" w14:paraId="7FF8883F" w14:textId="77777777" w:rsidTr="00FA7E34">
        <w:trPr>
          <w:trHeight w:val="336"/>
        </w:trPr>
        <w:tc>
          <w:tcPr>
            <w:tcW w:w="629" w:type="dxa"/>
            <w:vMerge w:val="restart"/>
          </w:tcPr>
          <w:p w14:paraId="29BC9894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1.5.</w:t>
            </w:r>
          </w:p>
        </w:tc>
        <w:tc>
          <w:tcPr>
            <w:tcW w:w="1060" w:type="dxa"/>
            <w:vMerge w:val="restart"/>
          </w:tcPr>
          <w:p w14:paraId="43363E08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Основное мероприятие. 5- обеспечение деятельности Управление образования Администрации Атяшевского муниципального района.</w:t>
            </w:r>
          </w:p>
        </w:tc>
        <w:tc>
          <w:tcPr>
            <w:tcW w:w="1134" w:type="dxa"/>
            <w:vMerge w:val="restart"/>
          </w:tcPr>
          <w:p w14:paraId="12F691B3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992" w:type="dxa"/>
            <w:vMerge w:val="restart"/>
          </w:tcPr>
          <w:p w14:paraId="18403CDF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</w:tcPr>
          <w:p w14:paraId="736BFD5E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2014 год</w:t>
            </w:r>
          </w:p>
          <w:p w14:paraId="10E3EE7F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</w:tcPr>
          <w:p w14:paraId="13412E9E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2025 год</w:t>
            </w:r>
          </w:p>
          <w:p w14:paraId="46A62AE1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FC7DE84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51" w:type="dxa"/>
          </w:tcPr>
          <w:p w14:paraId="61B0538E" w14:textId="77777777" w:rsidR="00FA7E34" w:rsidRPr="006D48EC" w:rsidRDefault="005F249C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7156,2</w:t>
            </w:r>
          </w:p>
        </w:tc>
        <w:tc>
          <w:tcPr>
            <w:tcW w:w="708" w:type="dxa"/>
          </w:tcPr>
          <w:p w14:paraId="4482541D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14:paraId="56E1BB18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14:paraId="2CD36A67" w14:textId="77777777" w:rsidR="00FA7E34" w:rsidRPr="006D48EC" w:rsidRDefault="005F249C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11711,6</w:t>
            </w:r>
          </w:p>
        </w:tc>
        <w:tc>
          <w:tcPr>
            <w:tcW w:w="709" w:type="dxa"/>
          </w:tcPr>
          <w:p w14:paraId="45A5AD5C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</w:tr>
      <w:tr w:rsidR="00FA7E34" w:rsidRPr="006D48EC" w14:paraId="7FC41BBE" w14:textId="77777777" w:rsidTr="00FA7E34">
        <w:trPr>
          <w:trHeight w:val="336"/>
        </w:trPr>
        <w:tc>
          <w:tcPr>
            <w:tcW w:w="629" w:type="dxa"/>
            <w:vMerge/>
          </w:tcPr>
          <w:p w14:paraId="7C8FD351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vMerge/>
          </w:tcPr>
          <w:p w14:paraId="34AAC323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160CE12C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07270518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7EFB0E5B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14:paraId="0062B272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5647CC7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51" w:type="dxa"/>
          </w:tcPr>
          <w:p w14:paraId="5B13D56E" w14:textId="77777777" w:rsidR="00FA7E34" w:rsidRPr="006D48EC" w:rsidRDefault="00CE2949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3339,4</w:t>
            </w:r>
          </w:p>
        </w:tc>
        <w:tc>
          <w:tcPr>
            <w:tcW w:w="708" w:type="dxa"/>
          </w:tcPr>
          <w:p w14:paraId="22EFBDD8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14:paraId="6252DBFC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14:paraId="1FCE4E8E" w14:textId="77777777" w:rsidR="00FA7E34" w:rsidRPr="006D48EC" w:rsidRDefault="00CE2949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3339,4</w:t>
            </w:r>
          </w:p>
        </w:tc>
        <w:tc>
          <w:tcPr>
            <w:tcW w:w="709" w:type="dxa"/>
          </w:tcPr>
          <w:p w14:paraId="48A868AA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</w:tr>
      <w:tr w:rsidR="00FA7E34" w:rsidRPr="006D48EC" w14:paraId="6B32A32C" w14:textId="77777777" w:rsidTr="00FA7E34">
        <w:trPr>
          <w:trHeight w:val="336"/>
        </w:trPr>
        <w:tc>
          <w:tcPr>
            <w:tcW w:w="629" w:type="dxa"/>
            <w:vMerge/>
          </w:tcPr>
          <w:p w14:paraId="21694DFF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vMerge/>
          </w:tcPr>
          <w:p w14:paraId="5FE200C8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7C44EDFE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7B6B1458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55F86389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14:paraId="350F6A71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B734B91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51" w:type="dxa"/>
          </w:tcPr>
          <w:p w14:paraId="0126BD57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1904,8</w:t>
            </w:r>
          </w:p>
        </w:tc>
        <w:tc>
          <w:tcPr>
            <w:tcW w:w="708" w:type="dxa"/>
          </w:tcPr>
          <w:p w14:paraId="463A66E8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14:paraId="498AA3E1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14:paraId="66BDCC9F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1904,8</w:t>
            </w:r>
          </w:p>
        </w:tc>
        <w:tc>
          <w:tcPr>
            <w:tcW w:w="709" w:type="dxa"/>
          </w:tcPr>
          <w:p w14:paraId="1A5FE075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</w:tr>
      <w:tr w:rsidR="00FA7E34" w:rsidRPr="006D48EC" w14:paraId="75CC2A38" w14:textId="77777777" w:rsidTr="00FA7E34">
        <w:trPr>
          <w:trHeight w:val="336"/>
        </w:trPr>
        <w:tc>
          <w:tcPr>
            <w:tcW w:w="629" w:type="dxa"/>
            <w:vMerge/>
          </w:tcPr>
          <w:p w14:paraId="10AAB172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vMerge/>
          </w:tcPr>
          <w:p w14:paraId="7F660999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088B32B7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5F253AF8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3254278B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14:paraId="617DC51A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0FF6CD5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51" w:type="dxa"/>
          </w:tcPr>
          <w:p w14:paraId="51FF00EB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1912,0</w:t>
            </w:r>
          </w:p>
        </w:tc>
        <w:tc>
          <w:tcPr>
            <w:tcW w:w="708" w:type="dxa"/>
          </w:tcPr>
          <w:p w14:paraId="3ED31389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14:paraId="42A13248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14:paraId="3D12C0E2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1912,0</w:t>
            </w:r>
          </w:p>
        </w:tc>
        <w:tc>
          <w:tcPr>
            <w:tcW w:w="709" w:type="dxa"/>
          </w:tcPr>
          <w:p w14:paraId="137E77F2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</w:tr>
      <w:tr w:rsidR="00FA7E34" w:rsidRPr="006D48EC" w14:paraId="5766944A" w14:textId="77777777" w:rsidTr="00FA7E34">
        <w:trPr>
          <w:trHeight w:val="336"/>
        </w:trPr>
        <w:tc>
          <w:tcPr>
            <w:tcW w:w="629" w:type="dxa"/>
            <w:vMerge w:val="restart"/>
          </w:tcPr>
          <w:p w14:paraId="347CA619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1,6</w:t>
            </w:r>
          </w:p>
        </w:tc>
        <w:tc>
          <w:tcPr>
            <w:tcW w:w="1060" w:type="dxa"/>
            <w:vMerge w:val="restart"/>
          </w:tcPr>
          <w:p w14:paraId="2CFCDB62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Основное мероприятие 6. Региональный проект «Успех каждого ребёнка»</w:t>
            </w:r>
          </w:p>
        </w:tc>
        <w:tc>
          <w:tcPr>
            <w:tcW w:w="1134" w:type="dxa"/>
            <w:vMerge w:val="restart"/>
          </w:tcPr>
          <w:p w14:paraId="7B791152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992" w:type="dxa"/>
            <w:vMerge w:val="restart"/>
          </w:tcPr>
          <w:p w14:paraId="6E9A6502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</w:tcPr>
          <w:p w14:paraId="3421DF0F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12771A7E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7E4017A8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7BD87799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3A711441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708" w:type="dxa"/>
            <w:vMerge w:val="restart"/>
          </w:tcPr>
          <w:p w14:paraId="1F22DC34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17668186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5283A1DC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1EE546E5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5CDD8E17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2025 г.</w:t>
            </w:r>
          </w:p>
        </w:tc>
        <w:tc>
          <w:tcPr>
            <w:tcW w:w="1276" w:type="dxa"/>
          </w:tcPr>
          <w:p w14:paraId="3AA0EC76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51" w:type="dxa"/>
          </w:tcPr>
          <w:p w14:paraId="4A9C381E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7124,4</w:t>
            </w:r>
          </w:p>
        </w:tc>
        <w:tc>
          <w:tcPr>
            <w:tcW w:w="708" w:type="dxa"/>
          </w:tcPr>
          <w:p w14:paraId="6621BB27" w14:textId="77777777" w:rsidR="00FA7E34" w:rsidRPr="006D48EC" w:rsidRDefault="00FF1B2E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4347,5</w:t>
            </w:r>
          </w:p>
        </w:tc>
        <w:tc>
          <w:tcPr>
            <w:tcW w:w="851" w:type="dxa"/>
          </w:tcPr>
          <w:p w14:paraId="3715A25B" w14:textId="77777777" w:rsidR="00FA7E34" w:rsidRPr="006D48EC" w:rsidRDefault="00FF1B2E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2420,59</w:t>
            </w:r>
          </w:p>
        </w:tc>
        <w:tc>
          <w:tcPr>
            <w:tcW w:w="850" w:type="dxa"/>
          </w:tcPr>
          <w:p w14:paraId="54025912" w14:textId="77777777" w:rsidR="00FA7E34" w:rsidRPr="006D48EC" w:rsidRDefault="00FF1B2E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356,22</w:t>
            </w:r>
          </w:p>
        </w:tc>
        <w:tc>
          <w:tcPr>
            <w:tcW w:w="709" w:type="dxa"/>
          </w:tcPr>
          <w:p w14:paraId="791FE379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</w:tr>
      <w:tr w:rsidR="00FA7E34" w:rsidRPr="006D48EC" w14:paraId="07FAD925" w14:textId="77777777" w:rsidTr="00FA7E34">
        <w:trPr>
          <w:trHeight w:val="336"/>
        </w:trPr>
        <w:tc>
          <w:tcPr>
            <w:tcW w:w="629" w:type="dxa"/>
            <w:vMerge/>
          </w:tcPr>
          <w:p w14:paraId="1553B420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vMerge/>
          </w:tcPr>
          <w:p w14:paraId="4731EFEA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61CDB800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2C18C998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4DFA8DC8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14:paraId="201E0906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B4CFD14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851" w:type="dxa"/>
          </w:tcPr>
          <w:p w14:paraId="1395B033" w14:textId="77777777" w:rsidR="00FA7E34" w:rsidRPr="006D48EC" w:rsidRDefault="00FA7E34" w:rsidP="00CE2949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2374,</w:t>
            </w:r>
            <w:r w:rsidR="00CE2949"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74</w:t>
            </w:r>
          </w:p>
        </w:tc>
        <w:tc>
          <w:tcPr>
            <w:tcW w:w="708" w:type="dxa"/>
          </w:tcPr>
          <w:p w14:paraId="70955663" w14:textId="77777777" w:rsidR="00FA7E34" w:rsidRPr="006D48EC" w:rsidRDefault="009674C7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2210,9</w:t>
            </w:r>
          </w:p>
        </w:tc>
        <w:tc>
          <w:tcPr>
            <w:tcW w:w="851" w:type="dxa"/>
          </w:tcPr>
          <w:p w14:paraId="2C200735" w14:textId="77777777" w:rsidR="00FA7E34" w:rsidRPr="006D48EC" w:rsidRDefault="009674C7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45,1</w:t>
            </w:r>
          </w:p>
        </w:tc>
        <w:tc>
          <w:tcPr>
            <w:tcW w:w="850" w:type="dxa"/>
          </w:tcPr>
          <w:p w14:paraId="63C13DD0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118,74</w:t>
            </w:r>
          </w:p>
        </w:tc>
        <w:tc>
          <w:tcPr>
            <w:tcW w:w="709" w:type="dxa"/>
          </w:tcPr>
          <w:p w14:paraId="076D524C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FA7E34" w:rsidRPr="006D48EC" w14:paraId="3F23C146" w14:textId="77777777" w:rsidTr="00FA7E34">
        <w:trPr>
          <w:trHeight w:val="336"/>
        </w:trPr>
        <w:tc>
          <w:tcPr>
            <w:tcW w:w="629" w:type="dxa"/>
            <w:vMerge/>
          </w:tcPr>
          <w:p w14:paraId="3D692860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vMerge/>
          </w:tcPr>
          <w:p w14:paraId="063EACBE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2D759B8A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13DCBE8C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1686CA4B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14:paraId="4C0B5305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97CD45C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851" w:type="dxa"/>
          </w:tcPr>
          <w:p w14:paraId="74EBBCB0" w14:textId="77777777" w:rsidR="00FA7E34" w:rsidRPr="006D48EC" w:rsidRDefault="00FA7E34" w:rsidP="009674C7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color w:val="000000"/>
                <w:sz w:val="20"/>
                <w:szCs w:val="20"/>
              </w:rPr>
              <w:t>2374,</w:t>
            </w:r>
            <w:r w:rsidR="009674C7" w:rsidRPr="006D48EC">
              <w:rPr>
                <w:color w:val="000000"/>
                <w:sz w:val="20"/>
                <w:szCs w:val="20"/>
              </w:rPr>
              <w:t>75</w:t>
            </w:r>
          </w:p>
        </w:tc>
        <w:tc>
          <w:tcPr>
            <w:tcW w:w="708" w:type="dxa"/>
          </w:tcPr>
          <w:p w14:paraId="12B2A207" w14:textId="77777777" w:rsidR="00FA7E34" w:rsidRPr="006D48EC" w:rsidRDefault="00FA7E34" w:rsidP="00FF1B2E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1068,3</w:t>
            </w:r>
          </w:p>
        </w:tc>
        <w:tc>
          <w:tcPr>
            <w:tcW w:w="851" w:type="dxa"/>
          </w:tcPr>
          <w:p w14:paraId="69FEA435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1187,75</w:t>
            </w:r>
          </w:p>
        </w:tc>
        <w:tc>
          <w:tcPr>
            <w:tcW w:w="850" w:type="dxa"/>
          </w:tcPr>
          <w:p w14:paraId="68EE71E6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118,74</w:t>
            </w:r>
          </w:p>
        </w:tc>
        <w:tc>
          <w:tcPr>
            <w:tcW w:w="709" w:type="dxa"/>
          </w:tcPr>
          <w:p w14:paraId="1E946CEF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FA7E34" w:rsidRPr="00457030" w14:paraId="60E851D4" w14:textId="77777777" w:rsidTr="00FA7E34">
        <w:trPr>
          <w:trHeight w:val="336"/>
        </w:trPr>
        <w:tc>
          <w:tcPr>
            <w:tcW w:w="629" w:type="dxa"/>
            <w:vMerge/>
          </w:tcPr>
          <w:p w14:paraId="59BA79F6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vMerge/>
          </w:tcPr>
          <w:p w14:paraId="61E5C2E8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467337BD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4D2E385C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0134EE14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14:paraId="669E21C5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B827EB9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851" w:type="dxa"/>
          </w:tcPr>
          <w:p w14:paraId="384463B0" w14:textId="77777777" w:rsidR="00FA7E34" w:rsidRPr="006D48EC" w:rsidRDefault="00FA7E34" w:rsidP="009674C7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2374,</w:t>
            </w:r>
            <w:r w:rsidR="009674C7"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708" w:type="dxa"/>
          </w:tcPr>
          <w:p w14:paraId="32B120AB" w14:textId="77777777" w:rsidR="00FA7E34" w:rsidRPr="006D48EC" w:rsidRDefault="00FA7E34" w:rsidP="00FF1B2E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1068,3</w:t>
            </w:r>
          </w:p>
        </w:tc>
        <w:tc>
          <w:tcPr>
            <w:tcW w:w="851" w:type="dxa"/>
          </w:tcPr>
          <w:p w14:paraId="503F0FC5" w14:textId="77777777" w:rsidR="00FA7E34" w:rsidRPr="006D48EC" w:rsidRDefault="00FA7E34" w:rsidP="009674C7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1187,7</w:t>
            </w:r>
            <w:r w:rsidR="009674C7"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850" w:type="dxa"/>
          </w:tcPr>
          <w:p w14:paraId="1E4CD5A1" w14:textId="77777777" w:rsidR="00FA7E34" w:rsidRPr="006D48EC" w:rsidRDefault="00FA7E34" w:rsidP="00FA7E34">
            <w:pPr>
              <w:widowControl w:val="0"/>
              <w:shd w:val="clear" w:color="auto" w:fill="FFFFFF"/>
              <w:autoSpaceDE w:val="0"/>
              <w:autoSpaceDN w:val="0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118,74</w:t>
            </w:r>
          </w:p>
        </w:tc>
        <w:tc>
          <w:tcPr>
            <w:tcW w:w="709" w:type="dxa"/>
          </w:tcPr>
          <w:p w14:paraId="04AC4BE5" w14:textId="77777777" w:rsidR="00FA7E34" w:rsidRPr="006D48EC" w:rsidRDefault="00FA7E34" w:rsidP="00FA7E34">
            <w:pPr>
              <w:shd w:val="clear" w:color="auto" w:fill="FFFFFF"/>
              <w:spacing w:line="240" w:lineRule="atLeast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D48EC">
              <w:rPr>
                <w:rFonts w:ascii="Arial" w:eastAsia="Arial" w:hAnsi="Arial" w:cs="Arial"/>
                <w:color w:val="000000"/>
                <w:sz w:val="20"/>
                <w:szCs w:val="20"/>
              </w:rPr>
              <w:t>0,0</w:t>
            </w:r>
          </w:p>
        </w:tc>
      </w:tr>
    </w:tbl>
    <w:p w14:paraId="4B98105A" w14:textId="77777777" w:rsidR="00256CF0" w:rsidRPr="00AE0AEA" w:rsidRDefault="00256CF0" w:rsidP="00256CF0">
      <w:pPr>
        <w:jc w:val="right"/>
        <w:rPr>
          <w:sz w:val="26"/>
          <w:szCs w:val="26"/>
        </w:rPr>
      </w:pPr>
      <w:r w:rsidRPr="006D48EC">
        <w:rPr>
          <w:sz w:val="26"/>
          <w:szCs w:val="26"/>
        </w:rPr>
        <w:t>».</w:t>
      </w:r>
    </w:p>
    <w:sectPr w:rsidR="00256CF0" w:rsidRPr="00AE0AEA" w:rsidSect="00DA5F2D">
      <w:pgSz w:w="12240" w:h="15840"/>
      <w:pgMar w:top="851" w:right="850" w:bottom="567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72B4"/>
    <w:rsid w:val="00022AEA"/>
    <w:rsid w:val="000259D4"/>
    <w:rsid w:val="000301E9"/>
    <w:rsid w:val="000330B1"/>
    <w:rsid w:val="000411A4"/>
    <w:rsid w:val="00041A0E"/>
    <w:rsid w:val="0004260D"/>
    <w:rsid w:val="00044D36"/>
    <w:rsid w:val="00083B22"/>
    <w:rsid w:val="00093066"/>
    <w:rsid w:val="000C0D10"/>
    <w:rsid w:val="000D242F"/>
    <w:rsid w:val="000E55A7"/>
    <w:rsid w:val="00107FA1"/>
    <w:rsid w:val="001853F1"/>
    <w:rsid w:val="001871D9"/>
    <w:rsid w:val="001A6096"/>
    <w:rsid w:val="00207C89"/>
    <w:rsid w:val="00256CF0"/>
    <w:rsid w:val="00285338"/>
    <w:rsid w:val="002B2C04"/>
    <w:rsid w:val="002B4618"/>
    <w:rsid w:val="002C5CBB"/>
    <w:rsid w:val="002C6547"/>
    <w:rsid w:val="002D25EE"/>
    <w:rsid w:val="002F323D"/>
    <w:rsid w:val="002F75C4"/>
    <w:rsid w:val="00305233"/>
    <w:rsid w:val="00331570"/>
    <w:rsid w:val="0033398D"/>
    <w:rsid w:val="003433E4"/>
    <w:rsid w:val="003438A8"/>
    <w:rsid w:val="00343972"/>
    <w:rsid w:val="00361D00"/>
    <w:rsid w:val="003775AF"/>
    <w:rsid w:val="003B72B4"/>
    <w:rsid w:val="003E5EF3"/>
    <w:rsid w:val="0041634D"/>
    <w:rsid w:val="004440E4"/>
    <w:rsid w:val="004574D7"/>
    <w:rsid w:val="00472E36"/>
    <w:rsid w:val="00473F8D"/>
    <w:rsid w:val="00487A68"/>
    <w:rsid w:val="00492C68"/>
    <w:rsid w:val="0049461C"/>
    <w:rsid w:val="004A110E"/>
    <w:rsid w:val="004C4B06"/>
    <w:rsid w:val="004D3E1B"/>
    <w:rsid w:val="00537EB0"/>
    <w:rsid w:val="00550372"/>
    <w:rsid w:val="0055527C"/>
    <w:rsid w:val="00560596"/>
    <w:rsid w:val="005667DE"/>
    <w:rsid w:val="005765B9"/>
    <w:rsid w:val="005B4BDF"/>
    <w:rsid w:val="005D71C1"/>
    <w:rsid w:val="005F249C"/>
    <w:rsid w:val="005F4326"/>
    <w:rsid w:val="00600064"/>
    <w:rsid w:val="006221B3"/>
    <w:rsid w:val="006279E2"/>
    <w:rsid w:val="00634EA2"/>
    <w:rsid w:val="00641F39"/>
    <w:rsid w:val="00644C2B"/>
    <w:rsid w:val="00673A3D"/>
    <w:rsid w:val="006B1FEA"/>
    <w:rsid w:val="006C6AC9"/>
    <w:rsid w:val="006D2421"/>
    <w:rsid w:val="006D48EC"/>
    <w:rsid w:val="006F67B9"/>
    <w:rsid w:val="0070127B"/>
    <w:rsid w:val="007022C3"/>
    <w:rsid w:val="0070352C"/>
    <w:rsid w:val="00703828"/>
    <w:rsid w:val="0070417D"/>
    <w:rsid w:val="00712BA7"/>
    <w:rsid w:val="00730340"/>
    <w:rsid w:val="00740421"/>
    <w:rsid w:val="00780D5A"/>
    <w:rsid w:val="007878BA"/>
    <w:rsid w:val="007C1F31"/>
    <w:rsid w:val="007C21E5"/>
    <w:rsid w:val="007C53D0"/>
    <w:rsid w:val="007D5740"/>
    <w:rsid w:val="0083032C"/>
    <w:rsid w:val="0085643D"/>
    <w:rsid w:val="008601FA"/>
    <w:rsid w:val="00862BA8"/>
    <w:rsid w:val="008745CD"/>
    <w:rsid w:val="008752F7"/>
    <w:rsid w:val="008817CA"/>
    <w:rsid w:val="008E5EEA"/>
    <w:rsid w:val="008F257A"/>
    <w:rsid w:val="008F2E94"/>
    <w:rsid w:val="00942B8F"/>
    <w:rsid w:val="009549BA"/>
    <w:rsid w:val="00955C02"/>
    <w:rsid w:val="00966EE9"/>
    <w:rsid w:val="009674C7"/>
    <w:rsid w:val="0097001E"/>
    <w:rsid w:val="00977AEF"/>
    <w:rsid w:val="009A10CE"/>
    <w:rsid w:val="009C137A"/>
    <w:rsid w:val="009D11BC"/>
    <w:rsid w:val="00A1559B"/>
    <w:rsid w:val="00A254CA"/>
    <w:rsid w:val="00A4346F"/>
    <w:rsid w:val="00A92EE9"/>
    <w:rsid w:val="00AA3A85"/>
    <w:rsid w:val="00AE0AEA"/>
    <w:rsid w:val="00AE0B26"/>
    <w:rsid w:val="00B130BB"/>
    <w:rsid w:val="00B14D9E"/>
    <w:rsid w:val="00B23E76"/>
    <w:rsid w:val="00B43B64"/>
    <w:rsid w:val="00B51A00"/>
    <w:rsid w:val="00BA129C"/>
    <w:rsid w:val="00BC5136"/>
    <w:rsid w:val="00C04780"/>
    <w:rsid w:val="00C12B45"/>
    <w:rsid w:val="00C60329"/>
    <w:rsid w:val="00C803B9"/>
    <w:rsid w:val="00C83A77"/>
    <w:rsid w:val="00CB5A16"/>
    <w:rsid w:val="00CB7568"/>
    <w:rsid w:val="00CE2949"/>
    <w:rsid w:val="00CE5EA9"/>
    <w:rsid w:val="00D12645"/>
    <w:rsid w:val="00D16EA4"/>
    <w:rsid w:val="00D23CA0"/>
    <w:rsid w:val="00D30BCF"/>
    <w:rsid w:val="00D318C9"/>
    <w:rsid w:val="00DA5F2D"/>
    <w:rsid w:val="00DD1782"/>
    <w:rsid w:val="00DD499B"/>
    <w:rsid w:val="00DE3638"/>
    <w:rsid w:val="00DE5B67"/>
    <w:rsid w:val="00DF4DD3"/>
    <w:rsid w:val="00E25119"/>
    <w:rsid w:val="00E41451"/>
    <w:rsid w:val="00E53909"/>
    <w:rsid w:val="00E734FE"/>
    <w:rsid w:val="00EC0562"/>
    <w:rsid w:val="00EE2734"/>
    <w:rsid w:val="00F313A6"/>
    <w:rsid w:val="00F34D5B"/>
    <w:rsid w:val="00F568B6"/>
    <w:rsid w:val="00F56D32"/>
    <w:rsid w:val="00FA717A"/>
    <w:rsid w:val="00FA7E34"/>
    <w:rsid w:val="00FD748D"/>
    <w:rsid w:val="00FE3301"/>
    <w:rsid w:val="00FF1B2E"/>
    <w:rsid w:val="00FF7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C5C43"/>
  <w15:docId w15:val="{D43A51CE-F7A1-41E5-8B69-FAD9E1C1A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link w:val="30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link w:val="50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link w:val="60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A4346F"/>
    <w:rPr>
      <w:b/>
      <w:bCs/>
      <w:kern w:val="36"/>
      <w:sz w:val="48"/>
      <w:szCs w:val="48"/>
    </w:rPr>
  </w:style>
  <w:style w:type="character" w:customStyle="1" w:styleId="20">
    <w:name w:val="Заголовок 2 Знак"/>
    <w:link w:val="2"/>
    <w:rsid w:val="00A4346F"/>
    <w:rPr>
      <w:b/>
      <w:bCs/>
      <w:iCs/>
      <w:sz w:val="36"/>
      <w:szCs w:val="36"/>
    </w:rPr>
  </w:style>
  <w:style w:type="character" w:customStyle="1" w:styleId="30">
    <w:name w:val="Заголовок 3 Знак"/>
    <w:link w:val="3"/>
    <w:rsid w:val="00A4346F"/>
    <w:rPr>
      <w:b/>
      <w:bCs/>
      <w:sz w:val="28"/>
      <w:szCs w:val="28"/>
    </w:rPr>
  </w:style>
  <w:style w:type="character" w:customStyle="1" w:styleId="40">
    <w:name w:val="Заголовок 4 Знак"/>
    <w:link w:val="4"/>
    <w:rsid w:val="00A4346F"/>
    <w:rPr>
      <w:b/>
      <w:bCs/>
      <w:sz w:val="24"/>
      <w:szCs w:val="24"/>
    </w:rPr>
  </w:style>
  <w:style w:type="character" w:customStyle="1" w:styleId="50">
    <w:name w:val="Заголовок 5 Знак"/>
    <w:link w:val="5"/>
    <w:rsid w:val="00A4346F"/>
    <w:rPr>
      <w:b/>
      <w:bCs/>
      <w:iCs/>
    </w:rPr>
  </w:style>
  <w:style w:type="character" w:customStyle="1" w:styleId="60">
    <w:name w:val="Заголовок 6 Знак"/>
    <w:link w:val="6"/>
    <w:rsid w:val="00A4346F"/>
    <w:rPr>
      <w:b/>
      <w:bCs/>
      <w:sz w:val="16"/>
      <w:szCs w:val="16"/>
    </w:rPr>
  </w:style>
  <w:style w:type="paragraph" w:styleId="a3">
    <w:name w:val="Balloon Text"/>
    <w:basedOn w:val="a"/>
    <w:link w:val="a4"/>
    <w:uiPriority w:val="99"/>
    <w:unhideWhenUsed/>
    <w:rsid w:val="005F432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rsid w:val="005F4326"/>
    <w:rPr>
      <w:rFonts w:ascii="Segoe UI" w:hAnsi="Segoe UI" w:cs="Segoe UI"/>
      <w:sz w:val="18"/>
      <w:szCs w:val="18"/>
    </w:rPr>
  </w:style>
  <w:style w:type="table" w:styleId="a5">
    <w:name w:val="Table Grid"/>
    <w:basedOn w:val="a1"/>
    <w:rsid w:val="00641F3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050404-93B2-4692-BF8A-DE961AE1BF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1684</TotalTime>
  <Pages>1</Pages>
  <Words>2177</Words>
  <Characters>12414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Носова</dc:creator>
  <cp:lastModifiedBy>Общая</cp:lastModifiedBy>
  <cp:revision>91</cp:revision>
  <cp:lastPrinted>2022-01-12T05:07:00Z</cp:lastPrinted>
  <dcterms:created xsi:type="dcterms:W3CDTF">2020-02-13T08:22:00Z</dcterms:created>
  <dcterms:modified xsi:type="dcterms:W3CDTF">2022-01-13T08:59:00Z</dcterms:modified>
</cp:coreProperties>
</file>