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949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88"/>
        <w:gridCol w:w="3260"/>
        <w:gridCol w:w="5245"/>
      </w:tblGrid>
      <w:tr w:rsidR="00467FD0" w:rsidRPr="00BB4EA2" w14:paraId="2B800955" w14:textId="77777777" w:rsidTr="005C190D">
        <w:tc>
          <w:tcPr>
            <w:tcW w:w="988" w:type="dxa"/>
          </w:tcPr>
          <w:p w14:paraId="5249F1EF" w14:textId="77777777" w:rsidR="00467FD0" w:rsidRDefault="00467FD0" w:rsidP="005C190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14:paraId="79D33ABB" w14:textId="77777777" w:rsidR="00467FD0" w:rsidRDefault="00467FD0" w:rsidP="005C190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14:paraId="5E061C7E" w14:textId="340F72BE" w:rsidR="00467FD0" w:rsidRPr="00BB4EA2" w:rsidRDefault="004F4E67" w:rsidP="004F4E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 w14:paraId="69F2C982" w14:textId="77777777" w:rsidR="00467FD0" w:rsidRPr="00BB4EA2" w:rsidRDefault="00467FD0" w:rsidP="00467FD0">
      <w:pPr>
        <w:jc w:val="center"/>
        <w:rPr>
          <w:sz w:val="26"/>
          <w:szCs w:val="26"/>
        </w:rPr>
      </w:pPr>
    </w:p>
    <w:p w14:paraId="65329913" w14:textId="77777777" w:rsidR="005A0F45" w:rsidRDefault="005A0F45" w:rsidP="00467FD0">
      <w:pPr>
        <w:jc w:val="center"/>
        <w:rPr>
          <w:sz w:val="26"/>
          <w:szCs w:val="26"/>
        </w:rPr>
      </w:pPr>
    </w:p>
    <w:p w14:paraId="0AEA5582" w14:textId="77777777" w:rsidR="005A0F45" w:rsidRPr="00981DDE" w:rsidRDefault="005A0F45" w:rsidP="005A0F45">
      <w:pPr>
        <w:keepNext/>
        <w:jc w:val="center"/>
        <w:outlineLvl w:val="2"/>
        <w:rPr>
          <w:b/>
          <w:sz w:val="48"/>
          <w:szCs w:val="20"/>
        </w:rPr>
      </w:pPr>
      <w:r w:rsidRPr="00981DDE">
        <w:rPr>
          <w:b/>
          <w:sz w:val="48"/>
          <w:szCs w:val="20"/>
        </w:rPr>
        <w:t>П О С Т А Н О В Л Е Н И Е</w:t>
      </w:r>
    </w:p>
    <w:p w14:paraId="5ADF1F5C" w14:textId="77777777" w:rsidR="005A0F45" w:rsidRPr="00981DDE" w:rsidRDefault="005A0F45" w:rsidP="005A0F45">
      <w:pPr>
        <w:keepNext/>
        <w:jc w:val="center"/>
        <w:outlineLvl w:val="4"/>
        <w:rPr>
          <w:sz w:val="36"/>
          <w:szCs w:val="20"/>
        </w:rPr>
      </w:pPr>
    </w:p>
    <w:p w14:paraId="3CC30309" w14:textId="77777777" w:rsidR="005A0F45" w:rsidRPr="00981DDE" w:rsidRDefault="005A0F45" w:rsidP="005A0F45">
      <w:pPr>
        <w:keepNext/>
        <w:jc w:val="center"/>
        <w:outlineLvl w:val="4"/>
        <w:rPr>
          <w:sz w:val="36"/>
          <w:szCs w:val="20"/>
        </w:rPr>
      </w:pPr>
      <w:r w:rsidRPr="00981DDE">
        <w:rPr>
          <w:sz w:val="36"/>
          <w:szCs w:val="20"/>
        </w:rPr>
        <w:t xml:space="preserve">АДМИНИСТРАЦИИ АТЯШЕВСКОГО </w:t>
      </w:r>
    </w:p>
    <w:p w14:paraId="2058385A" w14:textId="77777777" w:rsidR="005A0F45" w:rsidRPr="00981DDE" w:rsidRDefault="005A0F45" w:rsidP="005A0F45">
      <w:pPr>
        <w:keepNext/>
        <w:jc w:val="center"/>
        <w:outlineLvl w:val="4"/>
        <w:rPr>
          <w:sz w:val="36"/>
          <w:szCs w:val="20"/>
        </w:rPr>
      </w:pPr>
      <w:r w:rsidRPr="00981DDE">
        <w:rPr>
          <w:sz w:val="36"/>
          <w:szCs w:val="20"/>
        </w:rPr>
        <w:t>МУНИЦИПАЛЬНОГО РАЙОНА</w:t>
      </w:r>
    </w:p>
    <w:p w14:paraId="7376A47E" w14:textId="77777777" w:rsidR="005A0F45" w:rsidRPr="00981DDE" w:rsidRDefault="005A0F45" w:rsidP="005A0F45">
      <w:pPr>
        <w:jc w:val="center"/>
        <w:rPr>
          <w:sz w:val="36"/>
          <w:szCs w:val="36"/>
        </w:rPr>
      </w:pPr>
      <w:r w:rsidRPr="00981DDE">
        <w:rPr>
          <w:sz w:val="36"/>
          <w:szCs w:val="36"/>
        </w:rPr>
        <w:t>РЕСПУБЛИКИ МОРДОВИЯ</w:t>
      </w:r>
    </w:p>
    <w:p w14:paraId="299160C6" w14:textId="77777777" w:rsidR="005A0F45" w:rsidRPr="00981DDE" w:rsidRDefault="005A0F45" w:rsidP="005A0F45">
      <w:pPr>
        <w:rPr>
          <w:sz w:val="28"/>
          <w:szCs w:val="20"/>
        </w:rPr>
      </w:pPr>
    </w:p>
    <w:p w14:paraId="493A4E17" w14:textId="77777777" w:rsidR="005A0F45" w:rsidRDefault="005A0F45" w:rsidP="005A0F45">
      <w:pPr>
        <w:jc w:val="center"/>
        <w:rPr>
          <w:sz w:val="28"/>
          <w:szCs w:val="20"/>
        </w:rPr>
      </w:pPr>
      <w:r>
        <w:rPr>
          <w:sz w:val="28"/>
          <w:szCs w:val="20"/>
        </w:rPr>
        <w:t>26 декабря   2022 г.</w:t>
      </w:r>
      <w:r w:rsidRPr="00981DDE">
        <w:rPr>
          <w:sz w:val="28"/>
          <w:szCs w:val="20"/>
        </w:rPr>
        <w:t xml:space="preserve">                                                           </w:t>
      </w:r>
      <w:proofErr w:type="gramStart"/>
      <w:r w:rsidRPr="00981DDE">
        <w:rPr>
          <w:sz w:val="28"/>
          <w:szCs w:val="20"/>
        </w:rPr>
        <w:t>№</w:t>
      </w:r>
      <w:r>
        <w:rPr>
          <w:sz w:val="28"/>
          <w:szCs w:val="20"/>
        </w:rPr>
        <w:t xml:space="preserve">  683</w:t>
      </w:r>
      <w:proofErr w:type="gramEnd"/>
      <w:r>
        <w:rPr>
          <w:sz w:val="28"/>
          <w:szCs w:val="20"/>
        </w:rPr>
        <w:t xml:space="preserve"> </w:t>
      </w:r>
    </w:p>
    <w:p w14:paraId="5CD2B11B" w14:textId="77777777" w:rsidR="005A0F45" w:rsidRPr="00981DDE" w:rsidRDefault="005A0F45" w:rsidP="005A0F45">
      <w:pPr>
        <w:jc w:val="center"/>
        <w:rPr>
          <w:szCs w:val="20"/>
        </w:rPr>
      </w:pPr>
      <w:r>
        <w:rPr>
          <w:sz w:val="28"/>
          <w:szCs w:val="20"/>
        </w:rPr>
        <w:t xml:space="preserve"> </w:t>
      </w:r>
      <w:proofErr w:type="spellStart"/>
      <w:r w:rsidRPr="00981DDE">
        <w:rPr>
          <w:szCs w:val="20"/>
        </w:rPr>
        <w:t>рп.Атяшево</w:t>
      </w:r>
      <w:proofErr w:type="spellEnd"/>
    </w:p>
    <w:p w14:paraId="19E1301A" w14:textId="77777777" w:rsidR="005A0F45" w:rsidRDefault="005A0F45" w:rsidP="005A0F45"/>
    <w:p w14:paraId="6EFF205F" w14:textId="77777777" w:rsidR="005A0F45" w:rsidRPr="008540FC" w:rsidRDefault="005A0F45" w:rsidP="005A0F45">
      <w:pPr>
        <w:ind w:firstLine="708"/>
        <w:jc w:val="center"/>
        <w:rPr>
          <w:b/>
          <w:sz w:val="28"/>
          <w:szCs w:val="28"/>
        </w:rPr>
      </w:pPr>
      <w:r w:rsidRPr="008540FC">
        <w:rPr>
          <w:b/>
          <w:sz w:val="28"/>
          <w:szCs w:val="28"/>
        </w:rPr>
        <w:t xml:space="preserve">О внесении изменений в Муниципальную программу Атяшевского муниципального района </w:t>
      </w:r>
      <w:r>
        <w:rPr>
          <w:b/>
          <w:sz w:val="28"/>
          <w:szCs w:val="28"/>
        </w:rPr>
        <w:t xml:space="preserve">Республики Мордовия </w:t>
      </w:r>
      <w:r w:rsidRPr="008540FC">
        <w:rPr>
          <w:b/>
          <w:sz w:val="28"/>
          <w:szCs w:val="28"/>
        </w:rPr>
        <w:t>«Развитие образования</w:t>
      </w:r>
      <w:proofErr w:type="gramStart"/>
      <w:r w:rsidRPr="008540FC">
        <w:rPr>
          <w:b/>
          <w:sz w:val="28"/>
          <w:szCs w:val="28"/>
        </w:rPr>
        <w:t>»,  утвержденную</w:t>
      </w:r>
      <w:proofErr w:type="gramEnd"/>
      <w:r w:rsidRPr="008540FC">
        <w:rPr>
          <w:b/>
          <w:sz w:val="28"/>
          <w:szCs w:val="28"/>
        </w:rPr>
        <w:t xml:space="preserve"> Постановлением Администрации Атяшевского муниципального района от 25 декабря 2013 года № 832 «Об утверждении программы Атяшевского муниципального района «Развитие образования» на 2014-2018 годы»</w:t>
      </w:r>
    </w:p>
    <w:p w14:paraId="4C89CEED" w14:textId="77777777" w:rsidR="005A0F45" w:rsidRDefault="005A0F45" w:rsidP="005A0F45">
      <w:pPr>
        <w:rPr>
          <w:sz w:val="28"/>
          <w:szCs w:val="28"/>
        </w:rPr>
      </w:pPr>
    </w:p>
    <w:p w14:paraId="5DD44206" w14:textId="77777777" w:rsidR="005A0F45" w:rsidRDefault="005A0F45" w:rsidP="005A0F45">
      <w:pPr>
        <w:jc w:val="center"/>
        <w:rPr>
          <w:sz w:val="28"/>
          <w:szCs w:val="28"/>
        </w:rPr>
      </w:pPr>
      <w:r w:rsidRPr="00F83DEA">
        <w:rPr>
          <w:sz w:val="28"/>
          <w:szCs w:val="28"/>
        </w:rPr>
        <w:t>п о с т а н о в л я ю:</w:t>
      </w:r>
    </w:p>
    <w:p w14:paraId="32F5B78C" w14:textId="77777777" w:rsidR="005A0F45" w:rsidRPr="008540FC" w:rsidRDefault="005A0F45" w:rsidP="005A0F45">
      <w:pPr>
        <w:ind w:firstLine="708"/>
        <w:jc w:val="both"/>
        <w:rPr>
          <w:sz w:val="28"/>
          <w:szCs w:val="28"/>
        </w:rPr>
      </w:pPr>
    </w:p>
    <w:p w14:paraId="178F47C2" w14:textId="77777777" w:rsidR="005A0F45" w:rsidRPr="008540FC" w:rsidRDefault="005A0F45" w:rsidP="005A0F45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1. Утвердить изменения, которые вносятся в Муниципальную программу Атяшевского муниципального района</w:t>
      </w:r>
      <w:r>
        <w:rPr>
          <w:sz w:val="28"/>
          <w:szCs w:val="28"/>
        </w:rPr>
        <w:t xml:space="preserve"> Республики </w:t>
      </w:r>
      <w:proofErr w:type="gramStart"/>
      <w:r>
        <w:rPr>
          <w:sz w:val="28"/>
          <w:szCs w:val="28"/>
        </w:rPr>
        <w:t xml:space="preserve">Мордовия </w:t>
      </w:r>
      <w:r w:rsidRPr="008540FC">
        <w:rPr>
          <w:sz w:val="28"/>
          <w:szCs w:val="28"/>
        </w:rPr>
        <w:t xml:space="preserve"> «</w:t>
      </w:r>
      <w:proofErr w:type="gramEnd"/>
      <w:r w:rsidRPr="008540FC">
        <w:rPr>
          <w:sz w:val="28"/>
          <w:szCs w:val="28"/>
        </w:rPr>
        <w:t xml:space="preserve">Развитие образования» на 2014-2025 годы, утвержденную Постановлением Администрации Атяшевского муниципального района от 25 декабря 2013 года № 832 «Об утверждении программы Атяшевского муниципального района «Развитие образования» на 2014-2018 годы».  </w:t>
      </w:r>
    </w:p>
    <w:p w14:paraId="6EC0A568" w14:textId="77777777" w:rsidR="005A0F45" w:rsidRPr="008540FC" w:rsidRDefault="005A0F45" w:rsidP="005A0F45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 xml:space="preserve">2. Контроль за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</w:t>
      </w:r>
      <w:proofErr w:type="spellStart"/>
      <w:r w:rsidRPr="008540FC">
        <w:rPr>
          <w:sz w:val="28"/>
          <w:szCs w:val="28"/>
        </w:rPr>
        <w:t>Бухаркину</w:t>
      </w:r>
      <w:proofErr w:type="spellEnd"/>
      <w:r w:rsidRPr="008540FC">
        <w:rPr>
          <w:sz w:val="28"/>
          <w:szCs w:val="28"/>
        </w:rPr>
        <w:t xml:space="preserve"> Н.М. </w:t>
      </w:r>
    </w:p>
    <w:p w14:paraId="6F966F01" w14:textId="77777777" w:rsidR="005A0F45" w:rsidRPr="008540FC" w:rsidRDefault="005A0F45" w:rsidP="005A0F45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3. Настоящее постановление вступает в силу после его официального опубликования.</w:t>
      </w:r>
    </w:p>
    <w:p w14:paraId="792D6CAD" w14:textId="77777777" w:rsidR="005A0F45" w:rsidRDefault="005A0F45" w:rsidP="005A0F45">
      <w:pPr>
        <w:ind w:firstLine="720"/>
        <w:jc w:val="both"/>
        <w:rPr>
          <w:sz w:val="28"/>
          <w:szCs w:val="28"/>
        </w:rPr>
      </w:pPr>
    </w:p>
    <w:p w14:paraId="5EAF17AA" w14:textId="77777777" w:rsidR="005A0F45" w:rsidRDefault="005A0F45" w:rsidP="005A0F45">
      <w:pPr>
        <w:ind w:firstLine="720"/>
        <w:jc w:val="both"/>
        <w:rPr>
          <w:sz w:val="28"/>
          <w:szCs w:val="28"/>
        </w:rPr>
      </w:pPr>
    </w:p>
    <w:p w14:paraId="7E2BC778" w14:textId="77777777" w:rsidR="005A0F45" w:rsidRPr="00941C13" w:rsidRDefault="005A0F45" w:rsidP="005A0F45">
      <w:pPr>
        <w:rPr>
          <w:sz w:val="28"/>
          <w:szCs w:val="28"/>
        </w:rPr>
      </w:pPr>
      <w:r w:rsidRPr="00941C1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941C13">
        <w:rPr>
          <w:sz w:val="28"/>
          <w:szCs w:val="28"/>
        </w:rPr>
        <w:t xml:space="preserve"> </w:t>
      </w:r>
    </w:p>
    <w:p w14:paraId="3F3C648D" w14:textId="2BC3185A" w:rsidR="005A0F45" w:rsidRDefault="005A0F45" w:rsidP="005A0F45">
      <w:pPr>
        <w:jc w:val="both"/>
        <w:rPr>
          <w:sz w:val="26"/>
          <w:szCs w:val="26"/>
        </w:rPr>
      </w:pPr>
      <w:r w:rsidRPr="00941C13">
        <w:rPr>
          <w:sz w:val="28"/>
          <w:szCs w:val="28"/>
        </w:rPr>
        <w:t xml:space="preserve">Атяшевского муниципального района </w:t>
      </w:r>
      <w:r>
        <w:rPr>
          <w:sz w:val="28"/>
          <w:szCs w:val="28"/>
        </w:rPr>
        <w:t xml:space="preserve">                                        </w:t>
      </w:r>
      <w:r w:rsidRPr="00941C13">
        <w:rPr>
          <w:sz w:val="28"/>
          <w:szCs w:val="28"/>
        </w:rPr>
        <w:t xml:space="preserve">          </w:t>
      </w:r>
      <w:r>
        <w:rPr>
          <w:sz w:val="28"/>
          <w:szCs w:val="28"/>
        </w:rPr>
        <w:t>В.Г. Прокин</w:t>
      </w:r>
      <w:r w:rsidRPr="00941C1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</w:t>
      </w:r>
      <w:r w:rsidRPr="00941C13">
        <w:rPr>
          <w:sz w:val="28"/>
          <w:szCs w:val="28"/>
        </w:rPr>
        <w:t xml:space="preserve">       </w:t>
      </w:r>
    </w:p>
    <w:p w14:paraId="6F87C8E3" w14:textId="77777777" w:rsidR="005A0F45" w:rsidRDefault="005A0F45" w:rsidP="00467FD0">
      <w:pPr>
        <w:jc w:val="center"/>
        <w:rPr>
          <w:sz w:val="26"/>
          <w:szCs w:val="26"/>
        </w:rPr>
      </w:pPr>
    </w:p>
    <w:p w14:paraId="7C8A3FB6" w14:textId="77777777" w:rsidR="005A0F45" w:rsidRDefault="005A0F45" w:rsidP="00467FD0">
      <w:pPr>
        <w:jc w:val="center"/>
        <w:rPr>
          <w:sz w:val="26"/>
          <w:szCs w:val="26"/>
        </w:rPr>
      </w:pPr>
    </w:p>
    <w:p w14:paraId="4D2460D9" w14:textId="77777777" w:rsidR="005A0F45" w:rsidRDefault="005A0F45" w:rsidP="00467FD0">
      <w:pPr>
        <w:jc w:val="center"/>
        <w:rPr>
          <w:sz w:val="26"/>
          <w:szCs w:val="26"/>
        </w:rPr>
      </w:pPr>
    </w:p>
    <w:p w14:paraId="44CE2998" w14:textId="77777777" w:rsidR="005A0F45" w:rsidRDefault="005A0F45" w:rsidP="00467FD0">
      <w:pPr>
        <w:jc w:val="center"/>
        <w:rPr>
          <w:sz w:val="26"/>
          <w:szCs w:val="26"/>
        </w:rPr>
      </w:pPr>
    </w:p>
    <w:p w14:paraId="5C0870CA" w14:textId="77777777" w:rsidR="005A0F45" w:rsidRPr="00BB4EA2" w:rsidRDefault="005A0F45" w:rsidP="005A0F45">
      <w:pPr>
        <w:jc w:val="right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>Утверждены</w:t>
      </w:r>
    </w:p>
    <w:p w14:paraId="4ADBD85D" w14:textId="77777777" w:rsidR="005A0F45" w:rsidRPr="00BB4EA2" w:rsidRDefault="005A0F45" w:rsidP="005A0F45">
      <w:pPr>
        <w:jc w:val="right"/>
        <w:rPr>
          <w:sz w:val="26"/>
          <w:szCs w:val="26"/>
        </w:rPr>
      </w:pPr>
      <w:proofErr w:type="gramStart"/>
      <w:r w:rsidRPr="00BB4EA2">
        <w:rPr>
          <w:sz w:val="26"/>
          <w:szCs w:val="26"/>
        </w:rPr>
        <w:t>Постановлением  Администрации</w:t>
      </w:r>
      <w:proofErr w:type="gramEnd"/>
    </w:p>
    <w:p w14:paraId="6F083F99" w14:textId="77777777" w:rsidR="005A0F45" w:rsidRPr="00BB4EA2" w:rsidRDefault="005A0F45" w:rsidP="005A0F45">
      <w:pPr>
        <w:jc w:val="right"/>
        <w:rPr>
          <w:sz w:val="26"/>
          <w:szCs w:val="26"/>
        </w:rPr>
      </w:pPr>
      <w:r w:rsidRPr="00BB4EA2">
        <w:rPr>
          <w:sz w:val="26"/>
          <w:szCs w:val="26"/>
        </w:rPr>
        <w:t>Атяшевского муниципального района</w:t>
      </w:r>
    </w:p>
    <w:p w14:paraId="2A7CCC4A" w14:textId="77777777" w:rsidR="005A0F45" w:rsidRPr="00BB4EA2" w:rsidRDefault="005A0F45" w:rsidP="005A0F45">
      <w:pPr>
        <w:jc w:val="right"/>
        <w:rPr>
          <w:sz w:val="26"/>
          <w:szCs w:val="26"/>
        </w:rPr>
      </w:pPr>
      <w:r w:rsidRPr="00BB4EA2">
        <w:rPr>
          <w:sz w:val="26"/>
          <w:szCs w:val="26"/>
        </w:rPr>
        <w:t>Республики Мордовия</w:t>
      </w:r>
    </w:p>
    <w:p w14:paraId="1182A534" w14:textId="10B60887" w:rsidR="005A0F45" w:rsidRDefault="005A0F45" w:rsidP="005A0F45">
      <w:pPr>
        <w:jc w:val="right"/>
        <w:rPr>
          <w:sz w:val="26"/>
          <w:szCs w:val="26"/>
        </w:rPr>
      </w:pPr>
      <w:proofErr w:type="gramStart"/>
      <w:r w:rsidRPr="00BB4EA2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 26</w:t>
      </w:r>
      <w:proofErr w:type="gramEnd"/>
      <w:r>
        <w:rPr>
          <w:sz w:val="26"/>
          <w:szCs w:val="26"/>
        </w:rPr>
        <w:t xml:space="preserve"> декабря 2022 </w:t>
      </w:r>
      <w:r w:rsidRPr="00BB4EA2">
        <w:rPr>
          <w:sz w:val="26"/>
          <w:szCs w:val="26"/>
        </w:rPr>
        <w:t xml:space="preserve">г. № </w:t>
      </w:r>
      <w:r>
        <w:rPr>
          <w:sz w:val="26"/>
          <w:szCs w:val="26"/>
        </w:rPr>
        <w:t xml:space="preserve"> 683</w:t>
      </w:r>
    </w:p>
    <w:p w14:paraId="222972F2" w14:textId="341E828A" w:rsidR="00467FD0" w:rsidRPr="00BB4EA2" w:rsidRDefault="00467FD0" w:rsidP="00467FD0">
      <w:pPr>
        <w:jc w:val="center"/>
        <w:rPr>
          <w:sz w:val="26"/>
          <w:szCs w:val="26"/>
        </w:rPr>
      </w:pPr>
      <w:r w:rsidRPr="00BB4EA2">
        <w:rPr>
          <w:sz w:val="26"/>
          <w:szCs w:val="26"/>
        </w:rPr>
        <w:t>Изменения,</w:t>
      </w:r>
    </w:p>
    <w:p w14:paraId="2B2B64EA" w14:textId="77777777" w:rsidR="00467FD0" w:rsidRPr="00BB4EA2" w:rsidRDefault="00467FD0" w:rsidP="00467FD0">
      <w:pPr>
        <w:jc w:val="center"/>
        <w:rPr>
          <w:sz w:val="26"/>
          <w:szCs w:val="26"/>
        </w:rPr>
      </w:pPr>
      <w:r w:rsidRPr="00BB4EA2">
        <w:rPr>
          <w:sz w:val="26"/>
          <w:szCs w:val="26"/>
        </w:rPr>
        <w:t xml:space="preserve"> </w:t>
      </w:r>
      <w:proofErr w:type="gramStart"/>
      <w:r w:rsidRPr="00BB4EA2">
        <w:rPr>
          <w:sz w:val="26"/>
          <w:szCs w:val="26"/>
        </w:rPr>
        <w:t>которые  вносятся</w:t>
      </w:r>
      <w:proofErr w:type="gramEnd"/>
      <w:r w:rsidRPr="00BB4EA2">
        <w:rPr>
          <w:sz w:val="26"/>
          <w:szCs w:val="26"/>
        </w:rPr>
        <w:t xml:space="preserve"> в Муниципальную программу Атяшевского муниципального района  Республики Мордовия «Развитие образования», утвержденную   Постановлением Администрации Атяшевского муниципального района от 25.12.2013 г. № 832  «Об утверждении программы Атяшевского муниципального района «Развитие образования» на 2014-2018 годы»</w:t>
      </w:r>
    </w:p>
    <w:p w14:paraId="3ACB24EC" w14:textId="77777777" w:rsidR="00467FD0" w:rsidRPr="00BB4EA2" w:rsidRDefault="00467FD0" w:rsidP="00467FD0">
      <w:pPr>
        <w:jc w:val="both"/>
        <w:rPr>
          <w:sz w:val="26"/>
          <w:szCs w:val="26"/>
        </w:rPr>
      </w:pPr>
    </w:p>
    <w:p w14:paraId="1E544941" w14:textId="77777777" w:rsidR="00467FD0" w:rsidRPr="00BB4EA2" w:rsidRDefault="00467FD0" w:rsidP="00467FD0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ab/>
        <w:t xml:space="preserve">1. В паспорте Муниципальной Программы Атяшевского муниципального района Республики </w:t>
      </w:r>
      <w:proofErr w:type="gramStart"/>
      <w:r w:rsidRPr="00BB4EA2">
        <w:rPr>
          <w:sz w:val="26"/>
          <w:szCs w:val="26"/>
        </w:rPr>
        <w:t>Мордовия  «</w:t>
      </w:r>
      <w:proofErr w:type="gramEnd"/>
      <w:r w:rsidRPr="00BB4EA2">
        <w:rPr>
          <w:sz w:val="26"/>
          <w:szCs w:val="26"/>
        </w:rPr>
        <w:t>Развитие  образования» (далее - Программа),   позицию «Объемы финансового обеспечения Программы» изложить в следующей редакции:</w:t>
      </w:r>
    </w:p>
    <w:p w14:paraId="228AFC16" w14:textId="77777777" w:rsidR="00467FD0" w:rsidRPr="00BB4EA2" w:rsidRDefault="00467FD0" w:rsidP="003728B0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ab/>
        <w:t>1) в абзаце втором цифры «</w:t>
      </w:r>
      <w:r w:rsidR="005C190D" w:rsidRPr="00BB4EA2">
        <w:rPr>
          <w:sz w:val="26"/>
          <w:szCs w:val="26"/>
        </w:rPr>
        <w:t>2515031,5</w:t>
      </w:r>
      <w:r w:rsidRPr="00BB4EA2">
        <w:rPr>
          <w:sz w:val="26"/>
          <w:szCs w:val="26"/>
        </w:rPr>
        <w:t xml:space="preserve">» заменить </w:t>
      </w:r>
      <w:proofErr w:type="gramStart"/>
      <w:r w:rsidRPr="00BB4EA2">
        <w:rPr>
          <w:sz w:val="26"/>
          <w:szCs w:val="26"/>
        </w:rPr>
        <w:t>цифрами</w:t>
      </w:r>
      <w:r w:rsidR="005D264D" w:rsidRPr="00BB4EA2">
        <w:rPr>
          <w:sz w:val="26"/>
          <w:szCs w:val="26"/>
        </w:rPr>
        <w:t xml:space="preserve">  «</w:t>
      </w:r>
      <w:proofErr w:type="gramEnd"/>
      <w:r w:rsidR="005D264D" w:rsidRPr="00BB4EA2">
        <w:rPr>
          <w:sz w:val="26"/>
          <w:szCs w:val="26"/>
        </w:rPr>
        <w:t>2638527,8»</w:t>
      </w:r>
      <w:r w:rsidRPr="00BB4EA2">
        <w:rPr>
          <w:sz w:val="26"/>
          <w:szCs w:val="26"/>
        </w:rPr>
        <w:t>;</w:t>
      </w:r>
    </w:p>
    <w:p w14:paraId="48F597AE" w14:textId="77777777" w:rsidR="00467FD0" w:rsidRPr="00BB4EA2" w:rsidRDefault="00467FD0" w:rsidP="00467FD0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2) абзацы двенадцатый, тринадцатый, четырнадцатый, пятнадцатый изложить в следующей редакции:</w:t>
      </w:r>
    </w:p>
    <w:p w14:paraId="10C8D730" w14:textId="77777777" w:rsidR="003728B0" w:rsidRPr="00BB4EA2" w:rsidRDefault="00467FD0" w:rsidP="00467FD0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p w14:paraId="03F41246" w14:textId="77777777" w:rsidR="00467FD0" w:rsidRPr="00BB4EA2" w:rsidRDefault="00467FD0" w:rsidP="00467FD0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2022 год – </w:t>
      </w:r>
      <w:r w:rsidR="005D264D" w:rsidRPr="00BB4EA2">
        <w:rPr>
          <w:sz w:val="26"/>
          <w:szCs w:val="26"/>
        </w:rPr>
        <w:t>283730,7</w:t>
      </w:r>
      <w:r w:rsidRPr="00BB4EA2">
        <w:rPr>
          <w:sz w:val="26"/>
          <w:szCs w:val="26"/>
        </w:rPr>
        <w:t>тыс. рублей;</w:t>
      </w:r>
    </w:p>
    <w:p w14:paraId="456DC5FF" w14:textId="77777777" w:rsidR="00467FD0" w:rsidRPr="00BB4EA2" w:rsidRDefault="00467FD0" w:rsidP="00467FD0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2023 год </w:t>
      </w:r>
      <w:proofErr w:type="gramStart"/>
      <w:r w:rsidRPr="00BB4EA2">
        <w:rPr>
          <w:sz w:val="26"/>
          <w:szCs w:val="26"/>
        </w:rPr>
        <w:t xml:space="preserve">–  </w:t>
      </w:r>
      <w:r w:rsidR="005D264D" w:rsidRPr="00BB4EA2">
        <w:rPr>
          <w:sz w:val="26"/>
          <w:szCs w:val="26"/>
        </w:rPr>
        <w:t>265950</w:t>
      </w:r>
      <w:proofErr w:type="gramEnd"/>
      <w:r w:rsidR="005D264D" w:rsidRPr="00BB4EA2">
        <w:rPr>
          <w:sz w:val="26"/>
          <w:szCs w:val="26"/>
        </w:rPr>
        <w:t>,4</w:t>
      </w:r>
      <w:r w:rsidRPr="00BB4EA2">
        <w:rPr>
          <w:sz w:val="26"/>
          <w:szCs w:val="26"/>
        </w:rPr>
        <w:t>тыс. рублей;</w:t>
      </w:r>
    </w:p>
    <w:p w14:paraId="1F5194D1" w14:textId="77777777" w:rsidR="00467FD0" w:rsidRPr="00BB4EA2" w:rsidRDefault="00467FD0" w:rsidP="00467FD0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2024 год </w:t>
      </w:r>
      <w:proofErr w:type="gramStart"/>
      <w:r w:rsidRPr="00BB4EA2">
        <w:rPr>
          <w:sz w:val="26"/>
          <w:szCs w:val="26"/>
        </w:rPr>
        <w:t xml:space="preserve">–  </w:t>
      </w:r>
      <w:r w:rsidR="005D264D" w:rsidRPr="00BB4EA2">
        <w:rPr>
          <w:sz w:val="26"/>
          <w:szCs w:val="26"/>
        </w:rPr>
        <w:t>180711</w:t>
      </w:r>
      <w:proofErr w:type="gramEnd"/>
      <w:r w:rsidR="005D264D" w:rsidRPr="00BB4EA2">
        <w:rPr>
          <w:sz w:val="26"/>
          <w:szCs w:val="26"/>
        </w:rPr>
        <w:t>,1</w:t>
      </w:r>
      <w:r w:rsidRPr="00BB4EA2">
        <w:rPr>
          <w:sz w:val="26"/>
          <w:szCs w:val="26"/>
        </w:rPr>
        <w:t>тыс. рублей;</w:t>
      </w:r>
    </w:p>
    <w:p w14:paraId="17C6CCDA" w14:textId="77777777" w:rsidR="003728B0" w:rsidRPr="00BB4EA2" w:rsidRDefault="00467FD0" w:rsidP="00467FD0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2025 год </w:t>
      </w:r>
      <w:proofErr w:type="gramStart"/>
      <w:r w:rsidRPr="00BB4EA2">
        <w:rPr>
          <w:sz w:val="26"/>
          <w:szCs w:val="26"/>
        </w:rPr>
        <w:t xml:space="preserve">–  </w:t>
      </w:r>
      <w:r w:rsidR="005D264D" w:rsidRPr="00BB4EA2">
        <w:rPr>
          <w:sz w:val="26"/>
          <w:szCs w:val="26"/>
        </w:rPr>
        <w:t>179675</w:t>
      </w:r>
      <w:proofErr w:type="gramEnd"/>
      <w:r w:rsidR="005D264D" w:rsidRPr="00BB4EA2">
        <w:rPr>
          <w:sz w:val="26"/>
          <w:szCs w:val="26"/>
        </w:rPr>
        <w:t>,0</w:t>
      </w:r>
      <w:r w:rsidRPr="00BB4EA2">
        <w:rPr>
          <w:sz w:val="26"/>
          <w:szCs w:val="26"/>
        </w:rPr>
        <w:t>тыс. рублей</w:t>
      </w:r>
    </w:p>
    <w:p w14:paraId="40AD8024" w14:textId="77777777" w:rsidR="00467FD0" w:rsidRPr="00BB4EA2" w:rsidRDefault="00467FD0" w:rsidP="003728B0">
      <w:pPr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5B19C0B7" w14:textId="77777777" w:rsidR="00E752A3" w:rsidRPr="00BB4EA2" w:rsidRDefault="00467FD0" w:rsidP="00E752A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3) в абзаце семнадцатом цифры «</w:t>
      </w:r>
      <w:r w:rsidR="00E752A3" w:rsidRPr="00BB4EA2">
        <w:rPr>
          <w:sz w:val="26"/>
          <w:szCs w:val="26"/>
        </w:rPr>
        <w:t>124115,1</w:t>
      </w:r>
      <w:r w:rsidRPr="00BB4EA2">
        <w:rPr>
          <w:sz w:val="26"/>
          <w:szCs w:val="26"/>
        </w:rPr>
        <w:t>» заменить цифрами «</w:t>
      </w:r>
      <w:r w:rsidR="00E752A3" w:rsidRPr="00BB4EA2">
        <w:rPr>
          <w:sz w:val="26"/>
          <w:szCs w:val="26"/>
        </w:rPr>
        <w:t>122186,9</w:t>
      </w:r>
      <w:r w:rsidRPr="00BB4EA2">
        <w:rPr>
          <w:sz w:val="26"/>
          <w:szCs w:val="26"/>
        </w:rPr>
        <w:t xml:space="preserve">»; </w:t>
      </w:r>
    </w:p>
    <w:p w14:paraId="06030BF1" w14:textId="77777777" w:rsidR="00E752A3" w:rsidRPr="00BB4EA2" w:rsidRDefault="00E752A3" w:rsidP="00E752A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4) абзацы </w:t>
      </w:r>
      <w:r w:rsidR="009141C5" w:rsidRPr="00BB4EA2">
        <w:rPr>
          <w:sz w:val="26"/>
          <w:szCs w:val="26"/>
        </w:rPr>
        <w:t>восемнадцатый, девятнадцатый, двадцатый, двадцать первый изложить в следующей редакции:</w:t>
      </w:r>
    </w:p>
    <w:p w14:paraId="3DEDDFC3" w14:textId="77777777" w:rsidR="003728B0" w:rsidRPr="00BB4EA2" w:rsidRDefault="003728B0" w:rsidP="009141C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p w14:paraId="69AE130E" w14:textId="77777777" w:rsidR="009141C5" w:rsidRPr="00BB4EA2" w:rsidRDefault="009141C5" w:rsidP="009141C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2022 год –14766,1 тыс. рублей; </w:t>
      </w:r>
    </w:p>
    <w:p w14:paraId="561DEA68" w14:textId="77777777" w:rsidR="009141C5" w:rsidRPr="00BB4EA2" w:rsidRDefault="009141C5" w:rsidP="009141C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2023 год – 13655,2тыс. рублей; </w:t>
      </w:r>
    </w:p>
    <w:p w14:paraId="54B68E51" w14:textId="77777777" w:rsidR="009141C5" w:rsidRPr="00BB4EA2" w:rsidRDefault="009141C5" w:rsidP="009141C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2024 год – 13784,4тыс. рублей; </w:t>
      </w:r>
    </w:p>
    <w:p w14:paraId="7A7EA0E6" w14:textId="77777777" w:rsidR="009141C5" w:rsidRPr="00BB4EA2" w:rsidRDefault="009141C5" w:rsidP="009141C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2025 год – 14109,6тыс. рублей. </w:t>
      </w:r>
    </w:p>
    <w:p w14:paraId="66EF91D6" w14:textId="77777777" w:rsidR="003728B0" w:rsidRPr="00BB4EA2" w:rsidRDefault="003728B0" w:rsidP="003728B0">
      <w:pPr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0FBAA95E" w14:textId="77777777" w:rsidR="003728B0" w:rsidRPr="00BB4EA2" w:rsidRDefault="003728B0" w:rsidP="009141C5">
      <w:pPr>
        <w:jc w:val="both"/>
        <w:rPr>
          <w:sz w:val="26"/>
          <w:szCs w:val="26"/>
        </w:rPr>
      </w:pPr>
    </w:p>
    <w:p w14:paraId="070040D6" w14:textId="77777777" w:rsidR="00AD5123" w:rsidRPr="00BB4EA2" w:rsidRDefault="00AD5123" w:rsidP="00AD512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5) </w:t>
      </w:r>
      <w:r w:rsidR="007041AD" w:rsidRPr="00BB4EA2">
        <w:rPr>
          <w:sz w:val="26"/>
          <w:szCs w:val="26"/>
        </w:rPr>
        <w:t xml:space="preserve">в </w:t>
      </w:r>
      <w:r w:rsidRPr="00BB4EA2">
        <w:rPr>
          <w:sz w:val="26"/>
          <w:szCs w:val="26"/>
        </w:rPr>
        <w:t>абзац</w:t>
      </w:r>
      <w:r w:rsidR="007041AD" w:rsidRPr="00BB4EA2">
        <w:rPr>
          <w:sz w:val="26"/>
          <w:szCs w:val="26"/>
        </w:rPr>
        <w:t>е</w:t>
      </w:r>
      <w:r w:rsidRPr="00BB4EA2">
        <w:rPr>
          <w:sz w:val="26"/>
          <w:szCs w:val="26"/>
        </w:rPr>
        <w:t xml:space="preserve"> двадцать </w:t>
      </w:r>
      <w:r w:rsidR="007041AD" w:rsidRPr="00BB4EA2">
        <w:rPr>
          <w:sz w:val="26"/>
          <w:szCs w:val="26"/>
        </w:rPr>
        <w:t xml:space="preserve">четвертый </w:t>
      </w:r>
      <w:proofErr w:type="gramStart"/>
      <w:r w:rsidR="007041AD" w:rsidRPr="00BB4EA2">
        <w:rPr>
          <w:sz w:val="26"/>
          <w:szCs w:val="26"/>
        </w:rPr>
        <w:t xml:space="preserve">цифры </w:t>
      </w:r>
      <w:r w:rsidRPr="00BB4EA2">
        <w:rPr>
          <w:sz w:val="26"/>
          <w:szCs w:val="26"/>
        </w:rPr>
        <w:t xml:space="preserve"> </w:t>
      </w:r>
      <w:r w:rsidR="007041AD" w:rsidRPr="00BB4EA2">
        <w:rPr>
          <w:sz w:val="26"/>
          <w:szCs w:val="26"/>
        </w:rPr>
        <w:t>«</w:t>
      </w:r>
      <w:proofErr w:type="gramEnd"/>
      <w:r w:rsidR="007041AD" w:rsidRPr="00BB4EA2">
        <w:rPr>
          <w:sz w:val="26"/>
          <w:szCs w:val="26"/>
        </w:rPr>
        <w:t>1812570,1»  заменить цифрами  «1912693,5»;</w:t>
      </w:r>
    </w:p>
    <w:p w14:paraId="2FC4025F" w14:textId="77777777" w:rsidR="009141C5" w:rsidRPr="00BB4EA2" w:rsidRDefault="007041AD" w:rsidP="00E752A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6) абзацы тридцать третий, тридцать </w:t>
      </w:r>
      <w:proofErr w:type="gramStart"/>
      <w:r w:rsidRPr="00BB4EA2">
        <w:rPr>
          <w:sz w:val="26"/>
          <w:szCs w:val="26"/>
        </w:rPr>
        <w:t>четвертый,  тридцать</w:t>
      </w:r>
      <w:proofErr w:type="gramEnd"/>
      <w:r w:rsidRPr="00BB4EA2">
        <w:rPr>
          <w:sz w:val="26"/>
          <w:szCs w:val="26"/>
        </w:rPr>
        <w:t xml:space="preserve"> пятый, тридцать шестой изложить в следующей редакции:</w:t>
      </w:r>
    </w:p>
    <w:p w14:paraId="0D9BCBEF" w14:textId="77777777" w:rsidR="003728B0" w:rsidRPr="00BB4EA2" w:rsidRDefault="007041AD" w:rsidP="007041AD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p w14:paraId="2CEB4600" w14:textId="77777777" w:rsidR="007041AD" w:rsidRPr="00BB4EA2" w:rsidRDefault="007041AD" w:rsidP="007041AD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2022 год – 178167,6тыс. рублей; </w:t>
      </w:r>
    </w:p>
    <w:p w14:paraId="58E92DFD" w14:textId="77777777" w:rsidR="007041AD" w:rsidRPr="00BB4EA2" w:rsidRDefault="007041AD" w:rsidP="007041AD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2023 год – 177769,3тыс. рублей; </w:t>
      </w:r>
    </w:p>
    <w:p w14:paraId="04962166" w14:textId="77777777" w:rsidR="007041AD" w:rsidRPr="00BB4EA2" w:rsidRDefault="007041AD" w:rsidP="007041AD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2024 год – 126431,1тыс. рублей; </w:t>
      </w:r>
    </w:p>
    <w:p w14:paraId="0E8BFB68" w14:textId="77777777" w:rsidR="003728B0" w:rsidRPr="00BB4EA2" w:rsidRDefault="007041AD" w:rsidP="007041AD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>2025 год – 125053,5тыс. рублей.</w:t>
      </w:r>
    </w:p>
    <w:p w14:paraId="2B3884D9" w14:textId="77777777" w:rsidR="007041AD" w:rsidRPr="00BB4EA2" w:rsidRDefault="007041AD" w:rsidP="003728B0">
      <w:pPr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324D37EC" w14:textId="77777777" w:rsidR="007041AD" w:rsidRPr="00BB4EA2" w:rsidRDefault="007041AD" w:rsidP="007041AD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 xml:space="preserve">7) в абзаце тридцать </w:t>
      </w:r>
      <w:proofErr w:type="gramStart"/>
      <w:r w:rsidRPr="00BB4EA2">
        <w:rPr>
          <w:sz w:val="26"/>
          <w:szCs w:val="26"/>
        </w:rPr>
        <w:t>девятый  цифры</w:t>
      </w:r>
      <w:proofErr w:type="gramEnd"/>
      <w:r w:rsidRPr="00BB4EA2">
        <w:rPr>
          <w:sz w:val="26"/>
          <w:szCs w:val="26"/>
        </w:rPr>
        <w:t xml:space="preserve">  «461837,1»  заменить цифрами  «</w:t>
      </w:r>
      <w:r w:rsidR="00AA7A50" w:rsidRPr="00BB4EA2">
        <w:rPr>
          <w:sz w:val="26"/>
          <w:szCs w:val="26"/>
        </w:rPr>
        <w:t>487138,2</w:t>
      </w:r>
      <w:r w:rsidRPr="00BB4EA2">
        <w:rPr>
          <w:sz w:val="26"/>
          <w:szCs w:val="26"/>
        </w:rPr>
        <w:t>»;</w:t>
      </w:r>
    </w:p>
    <w:p w14:paraId="57673053" w14:textId="77777777" w:rsidR="00411C35" w:rsidRPr="00BB4EA2" w:rsidRDefault="00411C35" w:rsidP="00411C35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8) абзацы сорок восьмой, сорок девятый, пятидесятый, пятьдесят первый, пятьдесят </w:t>
      </w:r>
      <w:proofErr w:type="gramStart"/>
      <w:r w:rsidRPr="00BB4EA2">
        <w:rPr>
          <w:sz w:val="26"/>
          <w:szCs w:val="26"/>
        </w:rPr>
        <w:t>второй  изложить</w:t>
      </w:r>
      <w:proofErr w:type="gramEnd"/>
      <w:r w:rsidRPr="00BB4EA2">
        <w:rPr>
          <w:sz w:val="26"/>
          <w:szCs w:val="26"/>
        </w:rPr>
        <w:t xml:space="preserve"> в следующей редакции:</w:t>
      </w:r>
    </w:p>
    <w:p w14:paraId="2CB5C6F5" w14:textId="77777777" w:rsidR="003728B0" w:rsidRPr="00BB4EA2" w:rsidRDefault="00411C35" w:rsidP="00411C3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p w14:paraId="549E6092" w14:textId="77777777" w:rsidR="00411C35" w:rsidRPr="00BB4EA2" w:rsidRDefault="00411C35" w:rsidP="00411C3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2022 год – 82022,2тыс. рублей; </w:t>
      </w:r>
    </w:p>
    <w:p w14:paraId="5AEBAA63" w14:textId="77777777" w:rsidR="00411C35" w:rsidRPr="00BB4EA2" w:rsidRDefault="00411C35" w:rsidP="00411C3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2023 год – 69345,9тыс. рублей; </w:t>
      </w:r>
    </w:p>
    <w:p w14:paraId="1DF480A4" w14:textId="77777777" w:rsidR="00411C35" w:rsidRPr="00BB4EA2" w:rsidRDefault="00411C35" w:rsidP="00411C3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2024 год – 35315,6тыс. рублей; </w:t>
      </w:r>
    </w:p>
    <w:p w14:paraId="47F7E3E7" w14:textId="77777777" w:rsidR="00411C35" w:rsidRPr="00BB4EA2" w:rsidRDefault="00411C35" w:rsidP="00411C3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2025 год – 35331,9тыс. рублей. </w:t>
      </w:r>
    </w:p>
    <w:p w14:paraId="0BEEE3F9" w14:textId="77777777" w:rsidR="003728B0" w:rsidRPr="00BB4EA2" w:rsidRDefault="00411C35" w:rsidP="00411C35">
      <w:pPr>
        <w:jc w:val="both"/>
        <w:rPr>
          <w:sz w:val="26"/>
          <w:szCs w:val="26"/>
        </w:rPr>
      </w:pPr>
      <w:r w:rsidRPr="00BB4EA2">
        <w:rPr>
          <w:sz w:val="26"/>
          <w:szCs w:val="26"/>
        </w:rPr>
        <w:t>2026 год – 35332,3тыс. рублей.</w:t>
      </w:r>
    </w:p>
    <w:p w14:paraId="66AC6CC5" w14:textId="77777777" w:rsidR="00255C1F" w:rsidRPr="00BB4EA2" w:rsidRDefault="00255C1F" w:rsidP="00411C35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».</w:t>
      </w:r>
    </w:p>
    <w:p w14:paraId="7FD5ACEF" w14:textId="77777777" w:rsidR="00255C1F" w:rsidRPr="00BB4EA2" w:rsidRDefault="00255C1F" w:rsidP="00411C35">
      <w:pPr>
        <w:ind w:firstLine="720"/>
        <w:jc w:val="right"/>
        <w:rPr>
          <w:sz w:val="26"/>
          <w:szCs w:val="26"/>
        </w:rPr>
      </w:pPr>
    </w:p>
    <w:p w14:paraId="43585831" w14:textId="77777777" w:rsidR="00255C1F" w:rsidRPr="00BB4EA2" w:rsidRDefault="00255C1F" w:rsidP="00411C35">
      <w:pPr>
        <w:ind w:firstLine="720"/>
        <w:jc w:val="right"/>
        <w:rPr>
          <w:sz w:val="26"/>
          <w:szCs w:val="26"/>
        </w:rPr>
        <w:sectPr w:rsidR="00255C1F" w:rsidRPr="00BB4EA2" w:rsidSect="00255C1F">
          <w:pgSz w:w="12240" w:h="15840"/>
          <w:pgMar w:top="992" w:right="1043" w:bottom="1100" w:left="1418" w:header="709" w:footer="709" w:gutter="0"/>
          <w:cols w:space="708"/>
        </w:sectPr>
      </w:pPr>
    </w:p>
    <w:p w14:paraId="2F3C23F2" w14:textId="77777777" w:rsidR="00282EAE" w:rsidRPr="00BB4EA2" w:rsidRDefault="00467FD0" w:rsidP="00467FD0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ab/>
        <w:t xml:space="preserve">2. В приложении 4 к </w:t>
      </w:r>
      <w:proofErr w:type="gramStart"/>
      <w:r w:rsidR="00411C35" w:rsidRPr="00BB4EA2">
        <w:rPr>
          <w:sz w:val="26"/>
          <w:szCs w:val="26"/>
        </w:rPr>
        <w:t>Программе</w:t>
      </w:r>
      <w:r w:rsidR="00282EAE" w:rsidRPr="00BB4EA2">
        <w:rPr>
          <w:sz w:val="26"/>
          <w:szCs w:val="26"/>
        </w:rPr>
        <w:t xml:space="preserve"> </w:t>
      </w:r>
      <w:r w:rsidRPr="00BB4EA2">
        <w:rPr>
          <w:sz w:val="26"/>
          <w:szCs w:val="26"/>
        </w:rPr>
        <w:t xml:space="preserve"> «</w:t>
      </w:r>
      <w:proofErr w:type="gramEnd"/>
      <w:r w:rsidRPr="00BB4EA2">
        <w:rPr>
          <w:sz w:val="26"/>
          <w:szCs w:val="26"/>
        </w:rPr>
        <w:t xml:space="preserve">Ресурсное обеспечение и программная (справочная) оценка расходов за счет всех источников финансирования» в основных мероприятиях  </w:t>
      </w:r>
      <w:r w:rsidR="00282EAE" w:rsidRPr="00BB4EA2">
        <w:rPr>
          <w:rFonts w:ascii="Arial" w:hAnsi="Arial" w:cs="Arial"/>
          <w:color w:val="000000"/>
        </w:rPr>
        <w:t>1- Развитие общего образования: </w:t>
      </w:r>
    </w:p>
    <w:p w14:paraId="313BD414" w14:textId="77777777" w:rsidR="00282EAE" w:rsidRPr="00BB4EA2" w:rsidRDefault="00282EAE" w:rsidP="00467FD0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1) строку «Общеобразовательные учреждения района» изложить в следующей редакции:</w:t>
      </w:r>
    </w:p>
    <w:p w14:paraId="5F43E2F3" w14:textId="77777777" w:rsidR="00282EAE" w:rsidRPr="00BB4EA2" w:rsidRDefault="00282EAE" w:rsidP="00467FD0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282EAE" w:rsidRPr="00BB4EA2" w14:paraId="06519D75" w14:textId="77777777" w:rsidTr="00282EAE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665C6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Общеобразовательные учреждения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F3598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BF14F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934D8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11DDB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731BE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03559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BB4EA2">
              <w:rPr>
                <w:rFonts w:ascii="Arial" w:hAnsi="Arial" w:cs="Arial"/>
                <w:color w:val="000000"/>
                <w:sz w:val="16"/>
                <w:szCs w:val="16"/>
              </w:rPr>
              <w:t>Всего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F89EA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EAAB6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BE869A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157910,3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3EA94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115835,3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F0A86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130259,8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79B70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105125,5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6EB31A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119083,3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D9AB1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128548,6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853F2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124588,9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D3FAE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124588,9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4C699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7AEC1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177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83829,3</w:t>
            </w:r>
          </w:p>
        </w:tc>
      </w:tr>
      <w:tr w:rsidR="00282EAE" w:rsidRPr="00BB4EA2" w14:paraId="3267E810" w14:textId="77777777" w:rsidTr="00282EAE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47D5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5DF1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D2BCC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A1943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BF94A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B613D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233AA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BB4EA2">
              <w:rPr>
                <w:rFonts w:ascii="Arial" w:hAnsi="Arial" w:cs="Arial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8CF61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C90A9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A8654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430D0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574EC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754F6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74F87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6CCE5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34A2A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51436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93929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6CAD2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D29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82EAE" w:rsidRPr="00BB4EA2" w14:paraId="31F488FC" w14:textId="77777777" w:rsidTr="00282EAE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754B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A307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4902C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FC982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6721B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85066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537B9B" w14:textId="77777777" w:rsidR="00282EAE" w:rsidRPr="00BB4EA2" w:rsidRDefault="00282EAE" w:rsidP="00282EAE">
            <w:pPr>
              <w:jc w:val="both"/>
              <w:rPr>
                <w:color w:val="000000"/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B9A92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9AE75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AA4BA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157910,3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2504F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115835,3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3CFDA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130259,8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DCD6A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105125,5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23815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119083,3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26853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128548,6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D1137A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124588,9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E5054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124588,9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07C24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B580C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83829,3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26D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83829,3</w:t>
            </w:r>
          </w:p>
        </w:tc>
      </w:tr>
      <w:tr w:rsidR="00282EAE" w:rsidRPr="00BB4EA2" w14:paraId="248124ED" w14:textId="77777777" w:rsidTr="00282EAE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F4E8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1517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24DEA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7EC1ED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E2745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96263D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45DCEE" w14:textId="77777777" w:rsidR="00282EAE" w:rsidRPr="00BB4EA2" w:rsidRDefault="00282EAE" w:rsidP="00282EAE">
            <w:pPr>
              <w:jc w:val="both"/>
              <w:rPr>
                <w:color w:val="000000"/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  <w:r w:rsidRPr="00BB4EA2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39907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67342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49056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61FC3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16A19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426AE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0D328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577D5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7063D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B25AC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52AA3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58D2DA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CAFD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282EAE" w:rsidRPr="00BB4EA2" w14:paraId="475076ED" w14:textId="77777777" w:rsidTr="00282EAE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69D9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363D5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29861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0B1F64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C007C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F7764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821801" w14:textId="77777777" w:rsidR="00282EAE" w:rsidRPr="00BB4EA2" w:rsidRDefault="00282EAE" w:rsidP="00282EAE">
            <w:pPr>
              <w:jc w:val="both"/>
              <w:rPr>
                <w:color w:val="000000"/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DFA27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68DA1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829D6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DD99D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62A424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3FE24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D8988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60720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040BA0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3EEE1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40B09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C3483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6BBD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14:paraId="74EF43CD" w14:textId="77777777" w:rsidR="00282EAE" w:rsidRPr="00BB4EA2" w:rsidRDefault="00282EAE" w:rsidP="00282EAE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1A090A48" w14:textId="77777777" w:rsidR="00282EAE" w:rsidRPr="00BB4EA2" w:rsidRDefault="00282EAE" w:rsidP="00FD03C9">
      <w:pPr>
        <w:shd w:val="clear" w:color="auto" w:fill="FFFFFF"/>
        <w:spacing w:line="240" w:lineRule="atLeast"/>
        <w:ind w:left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2) строку «</w:t>
      </w:r>
      <w:r w:rsidR="004F4208" w:rsidRPr="00BB4EA2">
        <w:rPr>
          <w:sz w:val="26"/>
          <w:szCs w:val="26"/>
        </w:rPr>
        <w:t>Обеспечение деятельности общеобразовательных учреждений</w:t>
      </w:r>
      <w:r w:rsidRPr="00BB4EA2">
        <w:rPr>
          <w:sz w:val="26"/>
          <w:szCs w:val="26"/>
        </w:rPr>
        <w:t>» изложить в следующей редакции:</w:t>
      </w:r>
    </w:p>
    <w:p w14:paraId="67DC3AE7" w14:textId="77777777" w:rsidR="00282EAE" w:rsidRPr="00BB4EA2" w:rsidRDefault="00282EAE" w:rsidP="00282EAE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4F4208" w:rsidRPr="00BB4EA2" w14:paraId="49AEF19D" w14:textId="77777777" w:rsidTr="00B72733">
        <w:trPr>
          <w:tblCellSpacing w:w="0" w:type="dxa"/>
          <w:jc w:val="center"/>
        </w:trPr>
        <w:tc>
          <w:tcPr>
            <w:tcW w:w="1677" w:type="dxa"/>
            <w:vMerge w:val="restart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CCAC7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общеобразовательных учреждений</w:t>
            </w:r>
          </w:p>
          <w:p w14:paraId="75008D4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38739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B68A4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E357E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B0F74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0BA3B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9417B8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5EB3D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25988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58EB4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45D44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22589,6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EDCCC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B4EA2">
              <w:rPr>
                <w:rFonts w:ascii="Arial" w:hAnsi="Arial" w:cs="Arial"/>
                <w:sz w:val="18"/>
                <w:szCs w:val="18"/>
              </w:rPr>
              <w:t>33437,3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D613D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24117,0</w:t>
            </w:r>
          </w:p>
        </w:tc>
        <w:tc>
          <w:tcPr>
            <w:tcW w:w="526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C2CF6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23494,3</w:t>
            </w:r>
          </w:p>
        </w:tc>
        <w:tc>
          <w:tcPr>
            <w:tcW w:w="608" w:type="dxa"/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9B8F2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30151,3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CF210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37826,9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34132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37826,9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CF2BF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13395,0</w:t>
            </w:r>
          </w:p>
        </w:tc>
        <w:tc>
          <w:tcPr>
            <w:tcW w:w="651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D74F9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13395,0</w:t>
            </w:r>
          </w:p>
        </w:tc>
        <w:tc>
          <w:tcPr>
            <w:tcW w:w="766" w:type="dxa"/>
            <w:vAlign w:val="center"/>
          </w:tcPr>
          <w:p w14:paraId="7F14528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13395,0</w:t>
            </w:r>
          </w:p>
        </w:tc>
      </w:tr>
      <w:tr w:rsidR="004F4208" w:rsidRPr="00BB4EA2" w14:paraId="67B95EF5" w14:textId="77777777" w:rsidTr="00B72733">
        <w:trPr>
          <w:tblCellSpacing w:w="0" w:type="dxa"/>
          <w:jc w:val="center"/>
        </w:trPr>
        <w:tc>
          <w:tcPr>
            <w:tcW w:w="1677" w:type="dxa"/>
            <w:vMerge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77F58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12AED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CAE29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63D5A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08723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1255D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73D2E0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6DB6F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0FEDA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1DF38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14F25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A1BB1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931FC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6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36AE2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C48D2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67C95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A4D77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EAD29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9E978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vAlign w:val="center"/>
          </w:tcPr>
          <w:p w14:paraId="0228866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F4208" w:rsidRPr="00BB4EA2" w14:paraId="1C79CF97" w14:textId="77777777" w:rsidTr="00B72733">
        <w:trPr>
          <w:tblCellSpacing w:w="0" w:type="dxa"/>
          <w:jc w:val="center"/>
        </w:trPr>
        <w:tc>
          <w:tcPr>
            <w:tcW w:w="1677" w:type="dxa"/>
            <w:vMerge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7CBDA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84F96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5FB0D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0F0CB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6739D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23E9B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CAEDAC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0CBC9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ACF12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AB896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C23AE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7708,4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59D87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18586,8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D29B3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16341,9</w:t>
            </w:r>
          </w:p>
        </w:tc>
        <w:tc>
          <w:tcPr>
            <w:tcW w:w="526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9926C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70A68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B1A95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B9504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49BB6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A7A2A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vAlign w:val="center"/>
          </w:tcPr>
          <w:p w14:paraId="3B17D60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4F4208" w:rsidRPr="00BB4EA2" w14:paraId="17BB76F4" w14:textId="77777777" w:rsidTr="00B72733">
        <w:trPr>
          <w:tblCellSpacing w:w="0" w:type="dxa"/>
          <w:jc w:val="center"/>
        </w:trPr>
        <w:tc>
          <w:tcPr>
            <w:tcW w:w="1677" w:type="dxa"/>
            <w:vMerge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1D849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733E5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2B41A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82B0C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C3DD7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12FF2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D389D5" w14:textId="77777777" w:rsidR="004F4208" w:rsidRPr="00BB4EA2" w:rsidRDefault="004F4208" w:rsidP="0031603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5B843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EC625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86539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419E7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14881,2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6960E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14850,5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B7225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7775,1</w:t>
            </w:r>
          </w:p>
        </w:tc>
        <w:tc>
          <w:tcPr>
            <w:tcW w:w="526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ACFB5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23494,3</w:t>
            </w:r>
          </w:p>
        </w:tc>
        <w:tc>
          <w:tcPr>
            <w:tcW w:w="608" w:type="dxa"/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33C22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30151,3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AC21D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37826,9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9A2C0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37826,9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99332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13395,0</w:t>
            </w:r>
          </w:p>
        </w:tc>
        <w:tc>
          <w:tcPr>
            <w:tcW w:w="651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4D75F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13395,0</w:t>
            </w:r>
          </w:p>
        </w:tc>
        <w:tc>
          <w:tcPr>
            <w:tcW w:w="766" w:type="dxa"/>
            <w:vAlign w:val="center"/>
          </w:tcPr>
          <w:p w14:paraId="1CB2F05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13395,0</w:t>
            </w:r>
          </w:p>
        </w:tc>
      </w:tr>
      <w:tr w:rsidR="004F4208" w:rsidRPr="00BB4EA2" w14:paraId="316DCD28" w14:textId="77777777" w:rsidTr="00B72733">
        <w:trPr>
          <w:tblCellSpacing w:w="0" w:type="dxa"/>
          <w:jc w:val="center"/>
        </w:trPr>
        <w:tc>
          <w:tcPr>
            <w:tcW w:w="1677" w:type="dxa"/>
            <w:vMerge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CF225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654A2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DBBA1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7F46C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CBC15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C63B7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E34779" w14:textId="77777777" w:rsidR="004F4208" w:rsidRPr="00BB4EA2" w:rsidRDefault="004F4208" w:rsidP="0031603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39DCA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D3AC0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7B071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CCF8C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7156F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23208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6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A45F4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E7ADB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FF07A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D6C11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BAFE4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BAB37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vAlign w:val="center"/>
          </w:tcPr>
          <w:p w14:paraId="7384318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5C6456C4" w14:textId="77777777" w:rsidR="004F4208" w:rsidRPr="00BB4EA2" w:rsidRDefault="004F4208" w:rsidP="004F4208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106171E0" w14:textId="77777777" w:rsidR="004F4208" w:rsidRPr="00BB4EA2" w:rsidRDefault="004F4208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>3) строку «Ежемесячное вознаграждение за классное руководство педагогическим работникам муниципальных образовательных организаций» изложить в следующей редакции:</w:t>
      </w:r>
    </w:p>
    <w:p w14:paraId="055A5B98" w14:textId="77777777" w:rsidR="004F4208" w:rsidRPr="00BB4EA2" w:rsidRDefault="004F4208" w:rsidP="00282EAE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4F4208" w:rsidRPr="00BB4EA2" w14:paraId="1FFEF5E8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78990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 xml:space="preserve">Ежемесячное вознаграждение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9488D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Руководители общеобразовательных учреждений</w:t>
            </w:r>
          </w:p>
          <w:p w14:paraId="5C51DF4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Приложение 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F0158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76378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3E0AD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31D1A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452327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62521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F3AAF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F2FDE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03730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61249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C5AC8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7820D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3098,8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91A11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9150,1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DEC5C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8973,7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5640E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8827,6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03CC8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8956,8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CB551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8956,8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A76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9218,7</w:t>
            </w:r>
          </w:p>
        </w:tc>
      </w:tr>
      <w:tr w:rsidR="004F4208" w:rsidRPr="00BB4EA2" w14:paraId="6175858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2C96C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A2284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F0755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D2C8B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6A4E0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41061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937121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67D17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DC5B5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A9C60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1F63D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472D9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ADC47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55E5D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3098,8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5E305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9150,1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71099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8973,7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88CD9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8827,6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44632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8956,8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9E04F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8956,8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AAE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9218,7</w:t>
            </w:r>
          </w:p>
        </w:tc>
      </w:tr>
      <w:tr w:rsidR="004F4208" w:rsidRPr="00BB4EA2" w14:paraId="32F49C22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91702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89552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9474B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4F39A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63579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2518B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324042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D7EFA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11C50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C0F5A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9C425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AA9C9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46065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6D843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75A7D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B5B58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02F48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6CE1F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25E6F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A0C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</w:tr>
      <w:tr w:rsidR="004F4208" w:rsidRPr="00BB4EA2" w14:paraId="0C9C186B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169F0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DF2E0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F67B3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E1ECA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40D6A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77949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8D440B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78414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6BF34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60485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C3831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88517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A9E26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5E53D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C4411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0105B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44FD7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BCC31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94B1F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AA4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4F4208" w:rsidRPr="00BB4EA2" w14:paraId="6E1F6C39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61791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6E63D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F9AAD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1CC61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E91A9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AE7E8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37FEAA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31BDD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4D95B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762DF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CDCF9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A2C26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08D9B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95E5D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9FACE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B898B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C7A84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8F990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EEE80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34D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4687C45D" w14:textId="77777777" w:rsidR="004F4208" w:rsidRPr="00BB4EA2" w:rsidRDefault="004F4208" w:rsidP="004F4208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6184EEC9" w14:textId="77777777" w:rsidR="004F4208" w:rsidRPr="00BB4EA2" w:rsidRDefault="004F4208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4) строку «Укрепление материально-технической базы общеобразовательных учреждений» изложить в следующей редакции:</w:t>
      </w:r>
    </w:p>
    <w:p w14:paraId="43C98E67" w14:textId="77777777" w:rsidR="004F4208" w:rsidRPr="00BB4EA2" w:rsidRDefault="004F4208" w:rsidP="00282EAE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4F4208" w:rsidRPr="00BB4EA2" w14:paraId="710B5A02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68E92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Укрепление материально-технической базы общеобразовательных учреждений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C5279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общеобразовательных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8C2B4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6482A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F52E4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FD9CC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738A15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8505A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9220,9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375A3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2026,4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8DF6A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4670,66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3C67B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63CBD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8FFAA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90BD8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C4A9F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2187,9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B9E14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8008,6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03DAC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EDAFE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8325E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3D6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4F4208" w:rsidRPr="00BB4EA2" w14:paraId="77D04D77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EFA4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E5C97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12E9E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A4A6C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9EE1E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4E45C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D870E3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6F7CC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1039,2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12764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5013B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10A3A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64020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AED31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574,5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E5A9B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ACDBC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7906C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06508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4BCFB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6B76D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0EA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4F4208" w:rsidRPr="00BB4EA2" w14:paraId="5243E707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CEA9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E9C2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80927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7EC02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9EA6D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730D3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CF275C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25E49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8181,7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BF4B7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812,4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BF39E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90,68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1CF75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495C5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68FF2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143,7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114AD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7010F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2078,5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48845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08D91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7C192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DD949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E06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4F4208" w:rsidRPr="00BB4EA2" w14:paraId="1155B22B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D62E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6600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58C5D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A9EF7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55855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E87EB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5324B3" w14:textId="77777777" w:rsidR="004F4208" w:rsidRPr="00BB4EA2" w:rsidRDefault="004F4208" w:rsidP="003A687E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B3D38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C6961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79DFF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3411,3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91726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DF90E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C67E1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37,8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E08E4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BF03A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FCBB1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8008,6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A1765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46729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A6525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EE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4F4208" w:rsidRPr="00BB4EA2" w14:paraId="41609DA9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E714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9A5E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A7F98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1C100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A0870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6A171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05135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Внебюджетные средства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C2E03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209D5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41A42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43E5F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DA984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111B0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460A8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0F692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413A1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5F083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CAB06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DDF62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DE8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</w:tbl>
    <w:p w14:paraId="328D3449" w14:textId="77777777" w:rsidR="004F4208" w:rsidRPr="00BB4EA2" w:rsidRDefault="004F4208" w:rsidP="004F4208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6E1BB0D4" w14:textId="77777777" w:rsidR="004F4208" w:rsidRPr="00BB4EA2" w:rsidRDefault="004F4208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>5) строку «Укрепление материально-технической базы общеобразовательных учреждений МБОУ "</w:t>
      </w:r>
      <w:proofErr w:type="spellStart"/>
      <w:r w:rsidRPr="00BB4EA2">
        <w:rPr>
          <w:sz w:val="26"/>
          <w:szCs w:val="26"/>
        </w:rPr>
        <w:t>Поселковская</w:t>
      </w:r>
      <w:proofErr w:type="spellEnd"/>
      <w:r w:rsidRPr="00BB4EA2">
        <w:rPr>
          <w:sz w:val="26"/>
          <w:szCs w:val="26"/>
        </w:rPr>
        <w:t xml:space="preserve"> средняя школа №1", "</w:t>
      </w:r>
      <w:proofErr w:type="spellStart"/>
      <w:r w:rsidRPr="00BB4EA2">
        <w:rPr>
          <w:sz w:val="26"/>
          <w:szCs w:val="26"/>
        </w:rPr>
        <w:t>Большеманадышская</w:t>
      </w:r>
      <w:proofErr w:type="spellEnd"/>
      <w:r w:rsidRPr="00BB4EA2">
        <w:rPr>
          <w:sz w:val="26"/>
          <w:szCs w:val="26"/>
        </w:rPr>
        <w:t xml:space="preserve"> средняя школа</w:t>
      </w:r>
      <w:proofErr w:type="gramStart"/>
      <w:r w:rsidRPr="00BB4EA2">
        <w:rPr>
          <w:sz w:val="26"/>
          <w:szCs w:val="26"/>
        </w:rPr>
        <w:t>",</w:t>
      </w:r>
      <w:proofErr w:type="spellStart"/>
      <w:r w:rsidRPr="00BB4EA2">
        <w:rPr>
          <w:sz w:val="26"/>
          <w:szCs w:val="26"/>
        </w:rPr>
        <w:t>Поселковская</w:t>
      </w:r>
      <w:proofErr w:type="spellEnd"/>
      <w:proofErr w:type="gramEnd"/>
      <w:r w:rsidRPr="00BB4EA2">
        <w:rPr>
          <w:sz w:val="26"/>
          <w:szCs w:val="26"/>
        </w:rPr>
        <w:t xml:space="preserve"> средняя школа №2» изложить в следующей редакции:</w:t>
      </w:r>
    </w:p>
    <w:p w14:paraId="375BACD4" w14:textId="77777777" w:rsidR="004F4208" w:rsidRPr="00BB4EA2" w:rsidRDefault="004F4208" w:rsidP="004F4208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4F4208" w:rsidRPr="00BB4EA2" w14:paraId="754B433C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02059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Укрепление материально-технической базы общеобразовательных учреждений МБОУ "</w:t>
            </w:r>
            <w:proofErr w:type="spell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Поселковская</w:t>
            </w:r>
            <w:proofErr w:type="spellEnd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средняя школа №1", "</w:t>
            </w:r>
            <w:proofErr w:type="spell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Большеманадышская</w:t>
            </w:r>
            <w:proofErr w:type="spellEnd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средняя школа</w:t>
            </w:r>
            <w:proofErr w:type="gram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",</w:t>
            </w:r>
            <w:proofErr w:type="spell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Поселковская</w:t>
            </w:r>
            <w:proofErr w:type="spellEnd"/>
            <w:proofErr w:type="gramEnd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средняя школа №2»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9CB9F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общеобразовательных учреждений 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96D8E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0AE04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4B6BB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6F6C5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9B6BC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82203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1A819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E9A29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0F71E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920FE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923,6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78C7F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9D223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370BC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CC6D3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3767,0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85FA1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D7556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F3906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A12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F4208" w:rsidRPr="00BB4EA2" w14:paraId="5709AE84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4E8E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7DDE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CA972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155D0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9FAA2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50036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A00AD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CDCF2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91B3D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ABEA7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4E77A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51F44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701,9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1505C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8AC5A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CCAFB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7EE85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A3FCB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21D6C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39B79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A64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4F4208" w:rsidRPr="00BB4EA2" w14:paraId="111E31E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8CFED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8600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9A6BB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24254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B6D2A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BD5EC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E93AD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83992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96825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125CE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81FC7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BECA6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66B5B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561C7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8E41F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867B6C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39C96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EF84D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C8674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DE9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4F4208" w:rsidRPr="00BB4EA2" w14:paraId="7815BE50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E4097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C57B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94FDB6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D61D0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24CE1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0330C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74309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79F8CF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4B0E1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69648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432BE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F8C72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46,2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FC71C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A637B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B32498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8FA3E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3067,0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8F8FBD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8A0FB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88BE77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817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4F4208" w:rsidRPr="00BB4EA2" w14:paraId="233F739C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0356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F93F" w14:textId="77777777" w:rsidR="004F4208" w:rsidRPr="00BB4EA2" w:rsidRDefault="004F4208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4DBB3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149C0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B19679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E67E12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7F3168" w14:textId="77777777" w:rsidR="004F4208" w:rsidRPr="00BB4EA2" w:rsidRDefault="004F4208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975DD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F6D84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D48604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26405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7E166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2D4E80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29450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496CFE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E70B23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A326C5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12FA01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0 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0DD92B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3A8A" w14:textId="77777777" w:rsidR="004F4208" w:rsidRPr="00BB4EA2" w:rsidRDefault="004F4208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</w:tbl>
    <w:p w14:paraId="5442F958" w14:textId="77777777" w:rsidR="004F4208" w:rsidRPr="00BB4EA2" w:rsidRDefault="004F4208" w:rsidP="004F4208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28647E5C" w14:textId="77777777" w:rsidR="004F4208" w:rsidRPr="00BB4EA2" w:rsidRDefault="004F4208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6) строку «</w:t>
      </w:r>
      <w:r w:rsidR="00436841" w:rsidRPr="00BB4EA2">
        <w:rPr>
          <w:sz w:val="26"/>
          <w:szCs w:val="26"/>
        </w:rPr>
        <w:t xml:space="preserve">Питание учащихся </w:t>
      </w:r>
      <w:proofErr w:type="gramStart"/>
      <w:r w:rsidR="00436841" w:rsidRPr="00BB4EA2">
        <w:rPr>
          <w:sz w:val="26"/>
          <w:szCs w:val="26"/>
        </w:rPr>
        <w:t>из  малоимущих</w:t>
      </w:r>
      <w:proofErr w:type="gramEnd"/>
      <w:r w:rsidR="00436841" w:rsidRPr="00BB4EA2">
        <w:rPr>
          <w:sz w:val="26"/>
          <w:szCs w:val="26"/>
        </w:rPr>
        <w:t xml:space="preserve"> семей</w:t>
      </w:r>
      <w:r w:rsidRPr="00BB4EA2">
        <w:rPr>
          <w:sz w:val="26"/>
          <w:szCs w:val="26"/>
        </w:rPr>
        <w:t>» изложить в следующей редакции:</w:t>
      </w:r>
    </w:p>
    <w:p w14:paraId="32505DA6" w14:textId="77777777" w:rsidR="004F4208" w:rsidRPr="00BB4EA2" w:rsidRDefault="004F4208" w:rsidP="004F4208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436841" w:rsidRPr="00BB4EA2" w14:paraId="1D1BE16A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25750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 xml:space="preserve">Питание учащихся </w:t>
            </w:r>
            <w:proofErr w:type="gramStart"/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из  малоимущих</w:t>
            </w:r>
            <w:proofErr w:type="gramEnd"/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семей</w:t>
            </w:r>
          </w:p>
          <w:p w14:paraId="48088C6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14:paraId="0B00127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D1CD35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BA1989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7267D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06C9D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795CF9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F0949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809641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11270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4719,9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14566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5220,8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443D41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10017,4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EEE68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4318,2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0E323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3431,0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A84C4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1727,4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832EE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2897,2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AB88CB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2597,3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ABC00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2597,3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F2455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2597,2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56B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2597,2</w:t>
            </w:r>
          </w:p>
        </w:tc>
      </w:tr>
      <w:tr w:rsidR="00436841" w:rsidRPr="00BB4EA2" w14:paraId="307C9A0C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5515" w14:textId="77777777" w:rsidR="00436841" w:rsidRPr="00BB4EA2" w:rsidRDefault="00436841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DB9A" w14:textId="77777777" w:rsidR="00436841" w:rsidRPr="00BB4EA2" w:rsidRDefault="00436841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0C55AB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3F803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2617C5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6AA1FB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D4E39C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2CD82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6DFD9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A6F34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CEFD8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E1C42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2E829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54380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F5B989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DB8C9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AC81A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F78C0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C3117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582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436841" w:rsidRPr="00BB4EA2" w14:paraId="4D37972A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9C18" w14:textId="77777777" w:rsidR="00436841" w:rsidRPr="00BB4EA2" w:rsidRDefault="00436841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277A" w14:textId="77777777" w:rsidR="00436841" w:rsidRPr="00BB4EA2" w:rsidRDefault="00436841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22363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87572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26D48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B3FE5B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31D58F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DA830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E1603B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35BC9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4719,9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90716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5220,8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5C3F8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FD410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4318,2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B5A655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3431,0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BAC241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1727,4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BAF401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2897,2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2FB3A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2597,3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0B55E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2597,3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EC132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2597,2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9A6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2597,2</w:t>
            </w:r>
          </w:p>
        </w:tc>
      </w:tr>
      <w:tr w:rsidR="00436841" w:rsidRPr="00BB4EA2" w14:paraId="43494DDF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EFFDF" w14:textId="77777777" w:rsidR="00436841" w:rsidRPr="00BB4EA2" w:rsidRDefault="00436841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F125" w14:textId="77777777" w:rsidR="00436841" w:rsidRPr="00BB4EA2" w:rsidRDefault="00436841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21D7D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61D37B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FAEC1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3F7F4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03841E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F02FE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6A122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46165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D4C53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9F1AE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D92D0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A01B3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41BC8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E9E72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548D7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C3FC1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AA49D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3D8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436841" w:rsidRPr="00BB4EA2" w14:paraId="7563DF7C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4351" w14:textId="77777777" w:rsidR="00436841" w:rsidRPr="00BB4EA2" w:rsidRDefault="00436841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7C6D" w14:textId="77777777" w:rsidR="00436841" w:rsidRPr="00BB4EA2" w:rsidRDefault="00436841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4E4121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257F8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9A57A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21740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6C88D6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CA230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AEA09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5424B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11421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22573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79669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60DDB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264D75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76602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53085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74B5F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75D14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B212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13817DBA" w14:textId="77777777" w:rsidR="004F4208" w:rsidRPr="00BB4EA2" w:rsidRDefault="00436841" w:rsidP="00436841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69C10EC7" w14:textId="77777777" w:rsidR="00436841" w:rsidRPr="00BB4EA2" w:rsidRDefault="00436841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7) строку «Организация бесплатного горячего питания обучающихся, получающих начальное общее образование» изложить в следующей редакции:</w:t>
      </w:r>
    </w:p>
    <w:p w14:paraId="2E60C9B3" w14:textId="77777777" w:rsidR="004F4208" w:rsidRPr="00BB4EA2" w:rsidRDefault="00436841" w:rsidP="00282EAE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436841" w:rsidRPr="00BB4EA2" w14:paraId="7140A4CB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26B6F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Организация бесплатного горячего питания обучающихся, получающих начальное общее образование</w:t>
            </w:r>
          </w:p>
          <w:p w14:paraId="3245DA8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DD3AB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Руководители общеобразовательных учреждений</w:t>
            </w:r>
          </w:p>
          <w:p w14:paraId="0E2372B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Приложение 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F50C09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DB6D2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F7D16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2A40D9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06C781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2097A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678C6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82535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C3F74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F1AA3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1B066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D04BE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1831,53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FD554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4542,5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BE7EE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4609,3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166D2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4375,7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667531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4375,7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AAB49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4349,5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CBE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4650,35</w:t>
            </w:r>
          </w:p>
        </w:tc>
      </w:tr>
      <w:tr w:rsidR="00436841" w:rsidRPr="00BB4EA2" w14:paraId="1F1D9991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FEFE1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66025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745225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80123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47610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6156D5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4CD956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3A754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B332F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B6EA59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49302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C8F725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BE426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05212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1463,76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D5016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3630,4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A37D0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3683,8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010AC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3759,3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0750D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3795,3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B4BB5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4084,5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E3A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3995,3</w:t>
            </w:r>
          </w:p>
        </w:tc>
      </w:tr>
      <w:tr w:rsidR="00436841" w:rsidRPr="00BB4EA2" w14:paraId="39856B89" w14:textId="77777777" w:rsidTr="0031603F">
        <w:trPr>
          <w:trHeight w:val="928"/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990FB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FDAB1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9A4F21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DA656C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71E88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F26C7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3800E0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865D9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C0C631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800DF5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A446C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3BDA7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3809F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E2948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365,94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6801F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907,6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211AA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920,9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0961E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612,0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FD828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612,0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865EC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260,7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907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650,4</w:t>
            </w:r>
          </w:p>
        </w:tc>
      </w:tr>
      <w:tr w:rsidR="00436841" w:rsidRPr="00BB4EA2" w14:paraId="53B855BC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7B45D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33A94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F267B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814CD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6DB5E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E7A0E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13A24C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45E6D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B4DC6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77812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A1AD8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8BB6B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EC6E2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4BB84D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1,83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EA1BE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3E534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0D12B7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93985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486C1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AAEE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4,65</w:t>
            </w:r>
          </w:p>
        </w:tc>
      </w:tr>
      <w:tr w:rsidR="00436841" w:rsidRPr="00BB4EA2" w14:paraId="0715CFE1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BDEF0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86CDC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924CE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9BFC9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356D0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A4159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DCDAE1" w14:textId="77777777" w:rsidR="00436841" w:rsidRPr="00BB4EA2" w:rsidRDefault="00436841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C5DD5A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C9AA06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8C8A69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A6BD02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ADA78F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01C468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D8BC9B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C8816B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19AA2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A0A009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285044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9C06C3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3A50" w14:textId="77777777" w:rsidR="00436841" w:rsidRPr="00BB4EA2" w:rsidRDefault="00436841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6AD4A2C8" w14:textId="77777777" w:rsidR="003728B0" w:rsidRPr="00BB4EA2" w:rsidRDefault="003728B0" w:rsidP="003728B0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7A75CDC3" w14:textId="77777777" w:rsidR="0031603F" w:rsidRPr="00BB4EA2" w:rsidRDefault="0031603F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8) После строки «Организация бесплатного горячего питания обучающихся, получающих начальное общее образование» добавить строку</w:t>
      </w:r>
      <w:r w:rsidR="0011626D" w:rsidRPr="00BB4EA2">
        <w:rPr>
          <w:sz w:val="26"/>
          <w:szCs w:val="26"/>
        </w:rPr>
        <w:t xml:space="preserve"> </w:t>
      </w:r>
      <w:r w:rsidRPr="00BB4EA2">
        <w:rPr>
          <w:sz w:val="26"/>
          <w:szCs w:val="26"/>
        </w:rPr>
        <w:t xml:space="preserve">«Организация предоставления бесплатного двухразового питания в муниципальных общеобразовательных организациях членам семей </w:t>
      </w:r>
      <w:proofErr w:type="gramStart"/>
      <w:r w:rsidRPr="00BB4EA2">
        <w:rPr>
          <w:sz w:val="26"/>
          <w:szCs w:val="26"/>
        </w:rPr>
        <w:t>военнослужащих ,</w:t>
      </w:r>
      <w:proofErr w:type="gramEnd"/>
      <w:r w:rsidRPr="00BB4EA2">
        <w:rPr>
          <w:sz w:val="26"/>
          <w:szCs w:val="26"/>
        </w:rPr>
        <w:t xml:space="preserve"> обучающимся, осваивающим образовательные программы начального общего, основного общего и среднего общего образования» следующего содержания: </w:t>
      </w:r>
    </w:p>
    <w:p w14:paraId="14639C77" w14:textId="77777777" w:rsidR="00436841" w:rsidRPr="00BB4EA2" w:rsidRDefault="0031603F" w:rsidP="00282EAE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F24EB5" w:rsidRPr="00BB4EA2" w14:paraId="2DD45EE1" w14:textId="77777777" w:rsidTr="0031603F">
        <w:trPr>
          <w:trHeight w:val="561"/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7646F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Организация предоставления бесплатного двухразового питания в муниципальных общеобразовательных организациях членам семей </w:t>
            </w:r>
            <w:proofErr w:type="gram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военнослужащих ,</w:t>
            </w:r>
            <w:proofErr w:type="gramEnd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обучающимся, </w:t>
            </w: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8E35D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B57D5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951CB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7A4F5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43DBA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4DB3D0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F803D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B8EBD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3C2D3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9F518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06701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07255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2FF4D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D0901B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3537E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AE2F1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51A2E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E45DE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224B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24EB5" w:rsidRPr="00BB4EA2" w14:paraId="71D943DA" w14:textId="77777777" w:rsidTr="0031603F">
        <w:trPr>
          <w:trHeight w:val="561"/>
          <w:tblCellSpacing w:w="0" w:type="dxa"/>
          <w:jc w:val="center"/>
        </w:trPr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48AA1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B211B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5E7FC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580CF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F74C1C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2F8DF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64F9C4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CEBC4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19D52C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13C99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2A2A3C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A2FAF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83B66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FAB82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76DB3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C40E1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5E5F86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83949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E8108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541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24EB5" w:rsidRPr="00BB4EA2" w14:paraId="5ECCD666" w14:textId="77777777" w:rsidTr="0031603F">
        <w:trPr>
          <w:trHeight w:val="561"/>
          <w:tblCellSpacing w:w="0" w:type="dxa"/>
          <w:jc w:val="center"/>
        </w:trPr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0CF21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AF310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F770AB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AA154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FF37BC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09F35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C9852F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072C7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41F3F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39856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BE9F9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FE783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57DF6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23510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E78F9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7C9A5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3A4A56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427E5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F592D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332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24EB5" w:rsidRPr="00BB4EA2" w14:paraId="67BD1E90" w14:textId="77777777" w:rsidTr="0031603F">
        <w:trPr>
          <w:trHeight w:val="561"/>
          <w:tblCellSpacing w:w="0" w:type="dxa"/>
          <w:jc w:val="center"/>
        </w:trPr>
        <w:tc>
          <w:tcPr>
            <w:tcW w:w="16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49FDA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95513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5907D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8E95C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13CE0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D2BB6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6B48DC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 xml:space="preserve">Бюджет Атяшевского муниципального </w:t>
            </w:r>
            <w:r w:rsidRPr="00BB4EA2">
              <w:rPr>
                <w:sz w:val="16"/>
                <w:szCs w:val="16"/>
              </w:rPr>
              <w:lastRenderedPageBreak/>
              <w:t>района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D70AD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C7E21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39CCE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774CA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C58BF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97A45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88E2D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7248C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5E3CB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4B936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62408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52C67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EFB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24EB5" w:rsidRPr="00BB4EA2" w14:paraId="52047325" w14:textId="77777777" w:rsidTr="0031603F">
        <w:trPr>
          <w:trHeight w:val="561"/>
          <w:tblCellSpacing w:w="0" w:type="dxa"/>
          <w:jc w:val="center"/>
        </w:trPr>
        <w:tc>
          <w:tcPr>
            <w:tcW w:w="1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4A676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6DEC9B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1AB86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20DC7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B6E95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23AC1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8CD7C1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3DB6D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9C4AF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F5D9E6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B52E6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C2548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31857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DA6946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054EA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A6A37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DB3FA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253DD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C20A9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1B2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FC23354" w14:textId="77777777" w:rsidR="00436841" w:rsidRPr="00BB4EA2" w:rsidRDefault="0031603F" w:rsidP="0031603F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2837CBAC" w14:textId="77777777" w:rsidR="00F24EB5" w:rsidRPr="00BB4EA2" w:rsidRDefault="00F24EB5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9) строку «Летний, осенний </w:t>
      </w:r>
      <w:proofErr w:type="gramStart"/>
      <w:r w:rsidRPr="00BB4EA2">
        <w:rPr>
          <w:sz w:val="26"/>
          <w:szCs w:val="26"/>
        </w:rPr>
        <w:t>отдых  и</w:t>
      </w:r>
      <w:proofErr w:type="gramEnd"/>
      <w:r w:rsidRPr="00BB4EA2">
        <w:rPr>
          <w:sz w:val="26"/>
          <w:szCs w:val="26"/>
        </w:rPr>
        <w:t xml:space="preserve"> оздоровление детей» изложить в следующей редакции:</w:t>
      </w:r>
    </w:p>
    <w:p w14:paraId="7F8D5B20" w14:textId="77777777" w:rsidR="00F24EB5" w:rsidRPr="00BB4EA2" w:rsidRDefault="00F24EB5" w:rsidP="00F24EB5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F24EB5" w:rsidRPr="00BB4EA2" w14:paraId="31625ED5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EDCC1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Летний, осенний </w:t>
            </w:r>
            <w:proofErr w:type="gram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отдых  и</w:t>
            </w:r>
            <w:proofErr w:type="gramEnd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 оздоровление детей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BA825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образовательных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2624B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5A1D8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2B704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7E3E8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31EE3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BB4EA2">
              <w:rPr>
                <w:rFonts w:ascii="Arial" w:hAnsi="Arial" w:cs="Arial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8C11F6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99F8BC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E8337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982,3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0C318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971,2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D4F03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865,4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0F741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896,0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E4C26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971,5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040BB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2285,8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4355A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3AF65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0A14D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CD774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2087,3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F6F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2087,3</w:t>
            </w:r>
          </w:p>
        </w:tc>
      </w:tr>
      <w:tr w:rsidR="00F24EB5" w:rsidRPr="00BB4EA2" w14:paraId="35D4FD65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DEC8" w14:textId="77777777" w:rsidR="00F24EB5" w:rsidRPr="00BB4EA2" w:rsidRDefault="00F24EB5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6A7C" w14:textId="77777777" w:rsidR="00F24EB5" w:rsidRPr="00BB4EA2" w:rsidRDefault="00F24EB5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10E9F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ED920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08382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5F756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26E713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7B9FC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ACF03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87D81B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7A35C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6E3FC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91946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F613F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68FCE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BB8576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FBBB6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527AA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39012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523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F24EB5" w:rsidRPr="00BB4EA2" w14:paraId="2C60D69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9D75E" w14:textId="77777777" w:rsidR="00F24EB5" w:rsidRPr="00BB4EA2" w:rsidRDefault="00F24EB5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1C85" w14:textId="77777777" w:rsidR="00F24EB5" w:rsidRPr="00BB4EA2" w:rsidRDefault="00F24EB5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8AFF5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71C0F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0369F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05EE9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9F1568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052F0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EA80E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60EC5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916,1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56F906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902,7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9C695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825,4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8143D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846,0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14226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971,5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79F74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2285,8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1061C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83898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3FB40B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2202,3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EAE61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2087,3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968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2087,3</w:t>
            </w:r>
          </w:p>
        </w:tc>
      </w:tr>
      <w:tr w:rsidR="00F24EB5" w:rsidRPr="00BB4EA2" w14:paraId="512B6164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644DE" w14:textId="77777777" w:rsidR="00F24EB5" w:rsidRPr="00BB4EA2" w:rsidRDefault="00F24EB5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A77A" w14:textId="77777777" w:rsidR="00F24EB5" w:rsidRPr="00BB4EA2" w:rsidRDefault="00F24EB5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91E15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7DACC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5A2BBB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4C6BD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D10452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9F9DF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7D2DB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4F4C1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264E2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90A1B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99571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AE7381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92029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7A35D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6F806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9D8AF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EA061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908E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F24EB5" w:rsidRPr="00BB4EA2" w14:paraId="7A8F018B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0FF3" w14:textId="77777777" w:rsidR="00F24EB5" w:rsidRPr="00BB4EA2" w:rsidRDefault="00F24EB5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8FDB" w14:textId="77777777" w:rsidR="00F24EB5" w:rsidRPr="00BB4EA2" w:rsidRDefault="00F24EB5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AF8F57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1ABAB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7A14F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820AD6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E690CD" w14:textId="77777777" w:rsidR="00F24EB5" w:rsidRPr="00BB4EA2" w:rsidRDefault="00F24EB5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4DF93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5F8129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EAE03A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A90535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39B0EC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45326F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ACD152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E72083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D726BD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F62940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99818C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0BB718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E864" w14:textId="77777777" w:rsidR="00F24EB5" w:rsidRPr="00BB4EA2" w:rsidRDefault="00F24EB5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5B3B1AB2" w14:textId="77777777" w:rsidR="00D85117" w:rsidRPr="00BB4EA2" w:rsidRDefault="00D85117" w:rsidP="00D85117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057BF968" w14:textId="77777777" w:rsidR="00F24EB5" w:rsidRPr="00BB4EA2" w:rsidRDefault="0031603F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10</w:t>
      </w:r>
      <w:r w:rsidR="00F24EB5" w:rsidRPr="00BB4EA2">
        <w:rPr>
          <w:sz w:val="26"/>
          <w:szCs w:val="26"/>
        </w:rPr>
        <w:t>) строку «</w:t>
      </w:r>
      <w:r w:rsidR="00300F22" w:rsidRPr="00BB4EA2">
        <w:rPr>
          <w:rFonts w:ascii="Arial" w:hAnsi="Arial" w:cs="Arial"/>
          <w:color w:val="000000"/>
          <w:sz w:val="20"/>
          <w:szCs w:val="20"/>
        </w:rPr>
        <w:t>Итого по разделу развитие общего образования</w:t>
      </w:r>
      <w:r w:rsidR="00F24EB5" w:rsidRPr="00BB4EA2">
        <w:rPr>
          <w:rFonts w:ascii="Arial" w:hAnsi="Arial" w:cs="Arial"/>
          <w:color w:val="000000"/>
          <w:sz w:val="20"/>
          <w:szCs w:val="20"/>
        </w:rPr>
        <w:t>»</w:t>
      </w:r>
      <w:r w:rsidR="00F24EB5" w:rsidRPr="00BB4EA2">
        <w:rPr>
          <w:sz w:val="26"/>
          <w:szCs w:val="26"/>
        </w:rPr>
        <w:t xml:space="preserve"> изложить в следующей редакции:</w:t>
      </w:r>
    </w:p>
    <w:p w14:paraId="001BBCFD" w14:textId="77777777" w:rsidR="00F24EB5" w:rsidRPr="00BB4EA2" w:rsidRDefault="00F24EB5" w:rsidP="00F24EB5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300F22" w:rsidRPr="00BB4EA2" w14:paraId="572369EE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2DDDD9" w14:textId="77777777" w:rsidR="00300F22" w:rsidRPr="00BB4EA2" w:rsidRDefault="0011626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="00300F22" w:rsidRPr="00BB4EA2">
              <w:rPr>
                <w:rFonts w:ascii="Arial" w:hAnsi="Arial" w:cs="Arial"/>
                <w:color w:val="000000"/>
                <w:sz w:val="20"/>
                <w:szCs w:val="20"/>
              </w:rPr>
              <w:t>того по разделу развитие общего образования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A4A08E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B03DD4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40CA7B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A489B4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43A0FE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8431FA" w14:textId="77777777" w:rsidR="00300F22" w:rsidRPr="00BB4EA2" w:rsidRDefault="00300F22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7E077B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20351,3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F1D459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13623,1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6C2BEF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169922,1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DE1BE3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149371,8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E07F74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180367,2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864127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140538,2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7E2C59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153912,6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78013D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180374,0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D44FC3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196280,5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04B411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182686,6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7CF446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117591,9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B40444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117467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4838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118029,75</w:t>
            </w:r>
          </w:p>
        </w:tc>
      </w:tr>
      <w:tr w:rsidR="00300F22" w:rsidRPr="00BB4EA2" w14:paraId="4F32FC2F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A449" w14:textId="77777777" w:rsidR="00300F22" w:rsidRPr="00BB4EA2" w:rsidRDefault="00300F22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2950" w14:textId="77777777" w:rsidR="00300F22" w:rsidRPr="00BB4EA2" w:rsidRDefault="00300F22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579CA8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21B486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1723D7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C6BA90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EFD66B" w14:textId="77777777" w:rsidR="00300F22" w:rsidRPr="00BB4EA2" w:rsidRDefault="00300F22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  <w:p w14:paraId="130191E1" w14:textId="77777777" w:rsidR="00300F22" w:rsidRPr="00BB4EA2" w:rsidRDefault="00300F22" w:rsidP="0031603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461165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2122,4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16336C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BF8701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AB2A39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7FA619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5710,6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13DB4F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574,5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D13174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4562,6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62FB1E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12780,5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488EC8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12657,5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9A632D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12586,9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DB8AFE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12716,1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6FFD5A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13041,3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3FB0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13214,0</w:t>
            </w:r>
          </w:p>
        </w:tc>
      </w:tr>
      <w:tr w:rsidR="00300F22" w:rsidRPr="00BB4EA2" w14:paraId="1AEB073D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6838" w14:textId="77777777" w:rsidR="00300F22" w:rsidRPr="00BB4EA2" w:rsidRDefault="00300F22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821AF" w14:textId="77777777" w:rsidR="00300F22" w:rsidRPr="00BB4EA2" w:rsidRDefault="00300F22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00FB6F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BAA864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DAE0B7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EBA4E5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21CBEB" w14:textId="77777777" w:rsidR="00300F22" w:rsidRPr="00BB4EA2" w:rsidRDefault="00300F22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98D156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8927,4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A39759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2415,3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F219A2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163637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CE2FB2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129667,2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08A351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154933,6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6E4A99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126915,8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307FEA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123851,7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A7ED8D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135125,6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51273E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131309,3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5B5A75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130000,5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A9E152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89240,9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35BDB6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88774,5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CE6E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89164,2</w:t>
            </w:r>
          </w:p>
        </w:tc>
      </w:tr>
      <w:tr w:rsidR="00300F22" w:rsidRPr="00BB4EA2" w14:paraId="4603C253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6841" w14:textId="77777777" w:rsidR="00300F22" w:rsidRPr="00BB4EA2" w:rsidRDefault="00300F22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6F31" w14:textId="77777777" w:rsidR="00300F22" w:rsidRPr="00BB4EA2" w:rsidRDefault="00300F22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7B5BA8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77FFFE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A48372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5393E3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5D65BF" w14:textId="77777777" w:rsidR="00300F22" w:rsidRPr="00BB4EA2" w:rsidRDefault="00300F22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</w:t>
            </w:r>
            <w:r w:rsidRPr="00BB4EA2">
              <w:rPr>
                <w:sz w:val="16"/>
                <w:szCs w:val="16"/>
              </w:rPr>
              <w:lastRenderedPageBreak/>
              <w:t>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153B02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460,0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85A7C5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295,0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822DEB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3855,6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288C3A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15049,7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9870A6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15069,0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267981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8393,9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10249B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24204,3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590083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31173,9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756FE4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50351,2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52508D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38805,2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E8F915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14340,9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A85585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14357,6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C6AD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14357,6</w:t>
            </w:r>
          </w:p>
        </w:tc>
      </w:tr>
      <w:tr w:rsidR="00300F22" w:rsidRPr="00BB4EA2" w14:paraId="184F2FA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BE26" w14:textId="77777777" w:rsidR="00300F22" w:rsidRPr="00BB4EA2" w:rsidRDefault="00300F22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8309" w14:textId="77777777" w:rsidR="00300F22" w:rsidRPr="00BB4EA2" w:rsidRDefault="00300F22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00B1D6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B30FBE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6FE448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958C86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3CDFE0" w14:textId="77777777" w:rsidR="00300F22" w:rsidRPr="00BB4EA2" w:rsidRDefault="00300F22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  <w:p w14:paraId="43655D21" w14:textId="77777777" w:rsidR="00300F22" w:rsidRPr="00BB4EA2" w:rsidRDefault="00300F22" w:rsidP="0031603F">
            <w:pPr>
              <w:jc w:val="both"/>
              <w:rPr>
                <w:sz w:val="16"/>
                <w:szCs w:val="16"/>
              </w:rPr>
            </w:pPr>
          </w:p>
          <w:p w14:paraId="22B2A324" w14:textId="77777777" w:rsidR="00300F22" w:rsidRPr="00BB4EA2" w:rsidRDefault="00300F22" w:rsidP="0031603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2961FD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8841,5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A0EC71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9848,8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9B9A79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1260,9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81CB42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4654,9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5F5867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4654,0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CF2E73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4654,0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35D31C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F0B124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C86EFF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1962,5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56F9F6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C03D97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07A0ED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1294,0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5A20" w14:textId="77777777" w:rsidR="00300F22" w:rsidRPr="00BB4EA2" w:rsidRDefault="00300F22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1294,0</w:t>
            </w:r>
          </w:p>
        </w:tc>
      </w:tr>
    </w:tbl>
    <w:p w14:paraId="30E4E693" w14:textId="77777777" w:rsidR="00300F22" w:rsidRPr="00BB4EA2" w:rsidRDefault="001C6F44" w:rsidP="001C6F44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».</w:t>
      </w:r>
    </w:p>
    <w:p w14:paraId="586E705D" w14:textId="77777777" w:rsidR="001C6F44" w:rsidRPr="00BB4EA2" w:rsidRDefault="00337233" w:rsidP="001C6F4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3</w:t>
      </w:r>
      <w:r w:rsidR="001C6F44" w:rsidRPr="00BB4EA2">
        <w:rPr>
          <w:sz w:val="26"/>
          <w:szCs w:val="26"/>
        </w:rPr>
        <w:t xml:space="preserve">. В приложении 4 к </w:t>
      </w:r>
      <w:proofErr w:type="gramStart"/>
      <w:r w:rsidR="001C6F44" w:rsidRPr="00BB4EA2">
        <w:rPr>
          <w:sz w:val="26"/>
          <w:szCs w:val="26"/>
        </w:rPr>
        <w:t>Программе  «</w:t>
      </w:r>
      <w:proofErr w:type="gramEnd"/>
      <w:r w:rsidR="001C6F44" w:rsidRPr="00BB4EA2">
        <w:rPr>
          <w:sz w:val="26"/>
          <w:szCs w:val="26"/>
        </w:rPr>
        <w:t>Ресурсное обеспечение и программная (справочная) оценка расходов за счет всех источников финансирования» в основных мероприятиях  2- Развитие  дошкольного образования: </w:t>
      </w:r>
    </w:p>
    <w:p w14:paraId="1FD98D42" w14:textId="77777777" w:rsidR="001C6F44" w:rsidRPr="00BB4EA2" w:rsidRDefault="001C6F44" w:rsidP="001C6F4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1) строку «Учреждения дошкольного образования» изложить в следующей редакции:</w:t>
      </w:r>
    </w:p>
    <w:p w14:paraId="780CDEE9" w14:textId="77777777" w:rsidR="001C6F44" w:rsidRPr="00BB4EA2" w:rsidRDefault="001C6F44" w:rsidP="001C6F4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1C6F44" w:rsidRPr="00BB4EA2" w14:paraId="6C5ACFA3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D08AD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Учреждения дошкольного образования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6BB0E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6F44DE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B1F1A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90A15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8B0C6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67BE48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  <w:p w14:paraId="2BFBBB75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532F2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45A99D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88C4F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49995,4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F9759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33661,2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21530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40856,5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7C569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41812,8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13C21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43155,9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09CC44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39830,9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EE135D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41552,5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69954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41552,5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908B01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31606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54B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1C6F44" w:rsidRPr="00BB4EA2" w14:paraId="735AEF8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9447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4F92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C65D8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FF7E9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A8C35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5BDCC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3223F3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99F0B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B3F18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465EB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ABE6E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C4DDF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8333B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6443D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8C07D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16AB4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B5EEF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9DD664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36B7E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299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C6F44" w:rsidRPr="00BB4EA2" w14:paraId="211AFAC1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0909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47DC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C96F2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B93C4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4A29DD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34D45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C3956E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4865C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75E581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F247A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49995,4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B3979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33661,2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CACE4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40856,5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59290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41812,8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87CF4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43155,9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27B9A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39830,9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08F901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41552,5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4578F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41552,5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3DD71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71A53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CFC1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1C6F44" w:rsidRPr="00BB4EA2" w14:paraId="5EB310C5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7736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15D5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763D3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17EAC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95E4B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747BA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B88577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E5113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D2C69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199DF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CE0A8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7702A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ACEB0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C12DD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08FAE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8D7F2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53C6D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0037D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6B181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8C9D1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C6F44" w:rsidRPr="00BB4EA2" w14:paraId="2FFFD6FD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381A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FEB74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0888D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76C02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B6716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29896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8A3B51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128405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5F7561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26E19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A9C934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98BE44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C7D92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E335BE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917BC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47A07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E4077E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0035D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1DE3A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3FC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04E78101" w14:textId="77777777" w:rsidR="00D85117" w:rsidRPr="00BB4EA2" w:rsidRDefault="00D85117" w:rsidP="00D85117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404CB5B7" w14:textId="77777777" w:rsidR="001C6F44" w:rsidRPr="00BB4EA2" w:rsidRDefault="001C6F44" w:rsidP="001C6F4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2) строку «Обеспечение деятельности дошкольных учреждений» изложить в следующей редакции:</w:t>
      </w:r>
    </w:p>
    <w:p w14:paraId="59E409B7" w14:textId="77777777" w:rsidR="001C6F44" w:rsidRPr="00BB4EA2" w:rsidRDefault="001C6F44" w:rsidP="001C6F4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1C6F44" w:rsidRPr="00BB4EA2" w14:paraId="59574EBD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55A25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</w:t>
            </w:r>
            <w:proofErr w:type="gram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дошкольных  учреждений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4112C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7976B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CB327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5B50E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3C643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DCB2AC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BF488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4E26E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3841A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3C025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9818,5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33479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9245,7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4E8E6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8326,8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B9E5D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9735,7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B35CC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9213,1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FBC2F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9526,0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737B3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9526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4B903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5690,8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E8DC55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5690,8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8BD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5690,8</w:t>
            </w:r>
          </w:p>
        </w:tc>
      </w:tr>
      <w:tr w:rsidR="001C6F44" w:rsidRPr="00BB4EA2" w14:paraId="4B4CE3D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7E02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C1EE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A6B1F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04FBE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41DF0E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17171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DEBDA1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1D9A4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B3CED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12C10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8523B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B7A6A1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803A1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4168C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5CC39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C8BEB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494F2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6EF2A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5E9AF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1ACD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C6F44" w:rsidRPr="00BB4EA2" w14:paraId="356E6CD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9ABB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E508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E9295E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E4BD3D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3C889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50712D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12BC44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CD4C4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F415E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F873FD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86988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3356,1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96A1A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6968,7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C3598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4200,2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4D96A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99A15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CF7F8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5CB16B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0F190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3F31F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0BE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C6F44" w:rsidRPr="00BB4EA2" w14:paraId="5B502D7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5338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6BA0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A9C29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9C446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F7DF0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340CA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D7095B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 xml:space="preserve">Бюджет Атяшевского муниципального района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8EF765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B5C9F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11CE5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25AFA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6462,4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CF8D0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2277,0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6221C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4126,6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B6C022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5735,7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F5C75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9213,1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EC6F15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9526,0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6E276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9526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E9C1A1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5690,8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B60DF6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5690,8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735A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5690,8</w:t>
            </w:r>
          </w:p>
        </w:tc>
      </w:tr>
      <w:tr w:rsidR="001C6F44" w:rsidRPr="00BB4EA2" w14:paraId="1746D0EB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26E5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FD27" w14:textId="77777777" w:rsidR="001C6F44" w:rsidRPr="00BB4EA2" w:rsidRDefault="001C6F4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3A927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11BC24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6B93E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161B8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2AC144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  <w:p w14:paraId="15452286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</w:p>
          <w:p w14:paraId="184A39D6" w14:textId="77777777" w:rsidR="001C6F44" w:rsidRPr="00BB4EA2" w:rsidRDefault="001C6F44" w:rsidP="0031603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998155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039BB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7A268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2501D5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C3F45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825F29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899DE8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7BAA57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42BC60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417083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862FEC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E964D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ADAF" w14:textId="77777777" w:rsidR="001C6F44" w:rsidRPr="00BB4EA2" w:rsidRDefault="001C6F4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12C97FA6" w14:textId="77777777" w:rsidR="00D85117" w:rsidRPr="00BB4EA2" w:rsidRDefault="00D85117" w:rsidP="00D85117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5732B73B" w14:textId="77777777" w:rsidR="001C6F44" w:rsidRPr="00BB4EA2" w:rsidRDefault="001C6F44" w:rsidP="001C6F4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3) строку «Укрепление материально-технической базы учреждений дошкольного образования» изложить в следующей редакции:</w:t>
      </w:r>
    </w:p>
    <w:p w14:paraId="4FAC278D" w14:textId="77777777" w:rsidR="001C6F44" w:rsidRPr="00BB4EA2" w:rsidRDefault="001C6F44" w:rsidP="001C6F4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337233" w:rsidRPr="00BB4EA2" w14:paraId="68112608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76334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Укрепление материально-технической базы учреждений дошкольного образования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98EEB9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дошкольных образовательных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0B0C3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DF9D9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ADE2B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DEF15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DDDAFE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271F3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37216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E430E8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3533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34FE2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07487B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746B8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4CFF0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E01D69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D520A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2105,3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51B86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272,8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1B065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CE9AF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1C80B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33F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500,0</w:t>
            </w:r>
          </w:p>
        </w:tc>
      </w:tr>
      <w:tr w:rsidR="00337233" w:rsidRPr="00BB4EA2" w14:paraId="18F70D82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F8CA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4F33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182E1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AC3A8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4D827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93D98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0C6A3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16"/>
                <w:szCs w:val="16"/>
              </w:rPr>
            </w:pPr>
            <w:r w:rsidRPr="00BB4EA2">
              <w:rPr>
                <w:rFonts w:ascii="Arial" w:hAnsi="Arial" w:cs="Arial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53312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9133A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76838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9FA17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011AA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68782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D5160E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BBD3EE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BE17D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A49C4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0BD9C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ADC77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C77E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337233" w:rsidRPr="00BB4EA2" w14:paraId="611DFEDF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FACF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B515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FED75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9745D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5E6BB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584BC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605037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F1FA9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20766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26431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E804C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0CD83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D02C4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3F2EE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F82E7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1B421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C2D19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F0071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4BF64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332F1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B15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337233" w:rsidRPr="00BB4EA2" w14:paraId="3B5B5B7C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92CB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75129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D15C7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D47759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F38DC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934CFB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FD27C8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EBDB0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3E7E4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2736,4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8012E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6149C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595EA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90AE9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87B29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DB714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105,30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954E2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272,8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E482E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500,0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7E324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500,0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5CAD2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C02E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500,0</w:t>
            </w:r>
          </w:p>
        </w:tc>
      </w:tr>
      <w:tr w:rsidR="00337233" w:rsidRPr="00BB4EA2" w14:paraId="36783D60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756B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6DC1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893D7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07A22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E3595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E6ABB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56F20A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90199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3272E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6FA31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CFD37E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F1361B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B57F88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EA301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43B83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FF42B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AE4DEE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F05DD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4C91F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858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3DD76CD5" w14:textId="77777777" w:rsidR="00D85117" w:rsidRPr="00BB4EA2" w:rsidRDefault="00D85117" w:rsidP="00154D0D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0C7702DF" w14:textId="77777777" w:rsidR="00337233" w:rsidRPr="00BB4EA2" w:rsidRDefault="00337233" w:rsidP="0033723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4) строку «Итого по разделу </w:t>
      </w:r>
      <w:proofErr w:type="gramStart"/>
      <w:r w:rsidRPr="00BB4EA2">
        <w:rPr>
          <w:sz w:val="26"/>
          <w:szCs w:val="26"/>
        </w:rPr>
        <w:t>развитие  дошкольного</w:t>
      </w:r>
      <w:proofErr w:type="gramEnd"/>
      <w:r w:rsidRPr="00BB4EA2">
        <w:rPr>
          <w:sz w:val="26"/>
          <w:szCs w:val="26"/>
        </w:rPr>
        <w:t xml:space="preserve"> образования» изложить в следующей редакции:</w:t>
      </w:r>
    </w:p>
    <w:p w14:paraId="4CB5D02C" w14:textId="77777777" w:rsidR="00337233" w:rsidRPr="00BB4EA2" w:rsidRDefault="00337233" w:rsidP="0033723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337233" w:rsidRPr="00BB4EA2" w14:paraId="478EE79F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FFF36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Итого по разделу </w:t>
            </w:r>
            <w:proofErr w:type="gram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развитие  дошкольного</w:t>
            </w:r>
            <w:proofErr w:type="gramEnd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образования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2AE62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CC57A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4CB59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DFDDC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4B759B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EB8724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AC1CA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45679,7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D45C28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13084,8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E03F6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55249,3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EE0AB8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50070,6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1E11A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56602,2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991C1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56639,6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D6D2E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56777,6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65C52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55075,3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48725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58499,7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56FD9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55504,5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4AAA0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41056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6975C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41056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409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41056</w:t>
            </w:r>
          </w:p>
        </w:tc>
      </w:tr>
      <w:tr w:rsidR="00337233" w:rsidRPr="00BB4EA2" w14:paraId="6D7DA1AF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9CA5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56A1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CE65E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2771A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3F284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F9BA48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6C51B7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87D97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AE40A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F26C9B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3D4369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4FE97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BC374B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A239E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93032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EC61D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71F57B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E3460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01516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C43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37233" w:rsidRPr="00BB4EA2" w14:paraId="5204B3F0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B4C2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2575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90CF1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64D00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8CE14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AB20A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0FB765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FBA802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20766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693A8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F82DA8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49995,4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FC586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37017,3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D74C9E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47825,2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A318E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46013,0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FEFEA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47155,9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7D2BD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41830,9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0857D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41552,5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1D859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41552,5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9A666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56EC30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A97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30939,2</w:t>
            </w:r>
          </w:p>
        </w:tc>
      </w:tr>
      <w:tr w:rsidR="00337233" w:rsidRPr="00BB4EA2" w14:paraId="14A157AD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CE23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E74A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54BBC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B590F9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8770B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FB97D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FCBC8A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D9E52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380B83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2756,4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1E895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87A60D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6462,4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F9F33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2277,0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F4BBE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33D88F5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4126,6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FFC5F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5735,7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5A418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9358,4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91166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10134,9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168F37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10066,0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812A98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6230,8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4BB521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6230,8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7766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6230,8</w:t>
            </w:r>
          </w:p>
        </w:tc>
      </w:tr>
      <w:tr w:rsidR="00337233" w:rsidRPr="00BB4EA2" w14:paraId="27B06BA0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569A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01BF" w14:textId="77777777" w:rsidR="00337233" w:rsidRPr="00BB4EA2" w:rsidRDefault="0033723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AFF83E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D3461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353CA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6460AF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DDCBDA" w14:textId="77777777" w:rsidR="00337233" w:rsidRPr="00BB4EA2" w:rsidRDefault="0033723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E23F78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8443,7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A986D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9531,8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A6619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5173,9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FB7B69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6590,9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BA278A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6500,0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8B9C0C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6500,0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EE33B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4254D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BD646B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6812,3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C22C39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2747E5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FDF71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A0C4" w14:textId="77777777" w:rsidR="00337233" w:rsidRPr="00BB4EA2" w:rsidRDefault="0033723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</w:tr>
    </w:tbl>
    <w:p w14:paraId="361DAC99" w14:textId="77777777" w:rsidR="00D85117" w:rsidRPr="00BB4EA2" w:rsidRDefault="00D85117" w:rsidP="00D85117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>».</w:t>
      </w:r>
    </w:p>
    <w:p w14:paraId="2B732A66" w14:textId="77777777" w:rsidR="00300F22" w:rsidRPr="00BB4EA2" w:rsidRDefault="00300F22" w:rsidP="00F24EB5">
      <w:pPr>
        <w:ind w:firstLine="720"/>
        <w:jc w:val="both"/>
        <w:rPr>
          <w:sz w:val="26"/>
          <w:szCs w:val="26"/>
        </w:rPr>
      </w:pPr>
    </w:p>
    <w:p w14:paraId="7C2E4319" w14:textId="77777777" w:rsidR="00337233" w:rsidRPr="00BB4EA2" w:rsidRDefault="00337233" w:rsidP="0033723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4. В приложении 4 к </w:t>
      </w:r>
      <w:proofErr w:type="gramStart"/>
      <w:r w:rsidRPr="00BB4EA2">
        <w:rPr>
          <w:sz w:val="26"/>
          <w:szCs w:val="26"/>
        </w:rPr>
        <w:t>Программе  «</w:t>
      </w:r>
      <w:proofErr w:type="gramEnd"/>
      <w:r w:rsidRPr="00BB4EA2">
        <w:rPr>
          <w:sz w:val="26"/>
          <w:szCs w:val="26"/>
        </w:rPr>
        <w:t xml:space="preserve">Ресурсное обеспечение и программная (справочная) оценка расходов за счет всех источников финансирования» в основных мероприятиях  </w:t>
      </w:r>
      <w:r w:rsidR="00FB4474" w:rsidRPr="00BB4EA2">
        <w:rPr>
          <w:sz w:val="26"/>
          <w:szCs w:val="26"/>
        </w:rPr>
        <w:t>3 - Развитие  дополнительного  образования</w:t>
      </w:r>
      <w:r w:rsidRPr="00BB4EA2">
        <w:rPr>
          <w:sz w:val="26"/>
          <w:szCs w:val="26"/>
        </w:rPr>
        <w:t>:</w:t>
      </w:r>
      <w:r w:rsidRPr="00BB4EA2">
        <w:rPr>
          <w:rFonts w:ascii="Arial" w:hAnsi="Arial" w:cs="Arial"/>
          <w:color w:val="000000"/>
        </w:rPr>
        <w:t> </w:t>
      </w:r>
    </w:p>
    <w:p w14:paraId="15D11131" w14:textId="77777777" w:rsidR="00337233" w:rsidRPr="00BB4EA2" w:rsidRDefault="00337233" w:rsidP="0033723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1) строку «</w:t>
      </w:r>
      <w:r w:rsidR="00FB4474" w:rsidRPr="00BB4EA2">
        <w:rPr>
          <w:sz w:val="26"/>
          <w:szCs w:val="26"/>
        </w:rPr>
        <w:t>Учреждения дополнительного образования детей</w:t>
      </w:r>
      <w:r w:rsidRPr="00BB4EA2">
        <w:rPr>
          <w:sz w:val="26"/>
          <w:szCs w:val="26"/>
        </w:rPr>
        <w:t>» изложить в следующей редакции:</w:t>
      </w:r>
    </w:p>
    <w:p w14:paraId="108D4910" w14:textId="77777777" w:rsidR="00337233" w:rsidRPr="00BB4EA2" w:rsidRDefault="00337233" w:rsidP="0033723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FB4474" w:rsidRPr="00BB4EA2" w14:paraId="42A0AB96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38B08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Учреждения дополнительного образования детей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D7CF2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учреждений дополнительного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31FA6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60445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29BDC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6259C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1B0301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4F23C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1CE1E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13864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13480,5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133B8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12552,6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DF1C1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13867,7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4619E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12779,2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5C10C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8978,0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FB762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15041,2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F1BA2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14720,5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7F0BD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14720,5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F4F36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10117,9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2A327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10117,9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E279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10117,9</w:t>
            </w:r>
          </w:p>
        </w:tc>
      </w:tr>
      <w:tr w:rsidR="00FB4474" w:rsidRPr="00BB4EA2" w14:paraId="2190EB5B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5F08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6F9A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E33B8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6FF9B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CCDB5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07995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922DF8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FA56A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DA3D6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71C78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FF266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704FD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B508E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249A7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4647F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443AF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977E0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C9EFD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03C2A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F8AE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FB4474" w:rsidRPr="00BB4EA2" w14:paraId="75628CA9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CC50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F321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A6F93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B30CE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0362B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EF146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EE4193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56B15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DE4A1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CC6AD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2C36F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46632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5771F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1817,8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BBE88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D5183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0E587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646AF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68D70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0D279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B63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FB4474" w:rsidRPr="00BB4EA2" w14:paraId="1A40BD67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1512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401D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BC539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DF33B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CF394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D4940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3EF44E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2F3D9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5B6B6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333CA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13480,5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ABD44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12552,6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FA6A7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13867,7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D2976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10961,4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06BA7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8978,0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2C004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15041,2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12B11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14720,5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20229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14720,5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DB918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10117,9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6BF63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10117,9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589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10117,9</w:t>
            </w:r>
          </w:p>
        </w:tc>
      </w:tr>
      <w:tr w:rsidR="00FB4474" w:rsidRPr="00BB4EA2" w14:paraId="597C51E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766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469A0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F4E33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BE52E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7F6D8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99359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AAF858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060AC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D95B9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9AEEF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CE6E8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73AB2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79DD2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25B67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D523B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C8A17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E8091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B242B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B5AA7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5E1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</w:tbl>
    <w:p w14:paraId="115FF7AC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29AD3DA7" w14:textId="77777777" w:rsidR="00FB4474" w:rsidRPr="00BB4EA2" w:rsidRDefault="00FB4474" w:rsidP="00FB44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2) строку «Обеспечение персонифицированного финансирования дополнительного образования детей» изложить в следующей редакции:</w:t>
      </w:r>
    </w:p>
    <w:p w14:paraId="76230409" w14:textId="77777777" w:rsidR="00FB4474" w:rsidRPr="00BB4EA2" w:rsidRDefault="00FB4474" w:rsidP="00FB44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FB4474" w:rsidRPr="00BB4EA2" w14:paraId="614F1A53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5EBB5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45CC0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Руководители учреждений дополнительного образования</w:t>
            </w:r>
          </w:p>
          <w:p w14:paraId="01AFFC3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6B5FC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46766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38B90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1F7EE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53A488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DBB59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D361C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5B51B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5B5A7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AB21E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41B45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671,0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AFC09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1404,6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7B9AF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F4240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1745,5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182DB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1745,5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9F80C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1C395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CF4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2349,3</w:t>
            </w:r>
          </w:p>
        </w:tc>
      </w:tr>
      <w:tr w:rsidR="00FB4474" w:rsidRPr="00BB4EA2" w14:paraId="3B2684D4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CBF4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1566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43C80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5D12C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A52CA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AF323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26A4F4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92DBD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09821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D1280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F9E67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0C481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37604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75FC5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5E0F9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89BF7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842D3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C7C57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F027D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943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FB4474" w:rsidRPr="00BB4EA2" w14:paraId="7A622AA5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8F1C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F3B2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A9DB4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4E87D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BD1FE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7E165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2B181C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48DF9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B6492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21E1F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E7B24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AF21F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B5CD5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93D56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6DC25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C5E7E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5EC11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227B5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E2158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28A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FB4474" w:rsidRPr="00BB4EA2" w14:paraId="0A6782CC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AE5D1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4FB9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42736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511DC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F0A83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72646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81B6A1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4823B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8F0C9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E36A1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695DF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46279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68BBE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671,0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FE02D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1404,6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BF84C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550F8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1745,5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41439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1745,5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CC109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2349,3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A544E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0A7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2349,3</w:t>
            </w:r>
          </w:p>
        </w:tc>
      </w:tr>
      <w:tr w:rsidR="00FB4474" w:rsidRPr="00BB4EA2" w14:paraId="43A88F66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7565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80C0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45368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494E0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4347D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28197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669918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0BE88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E4C02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ACD06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C4657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74B8A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DDC52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E0354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6846F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778D0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6B40A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9D30F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6B96A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076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34921080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>»;</w:t>
      </w:r>
    </w:p>
    <w:p w14:paraId="628FCD2C" w14:textId="77777777" w:rsidR="00FB4474" w:rsidRPr="00BB4EA2" w:rsidRDefault="00FB4474" w:rsidP="00FB44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3) строку «Итого по разделу </w:t>
      </w:r>
      <w:proofErr w:type="gramStart"/>
      <w:r w:rsidRPr="00BB4EA2">
        <w:rPr>
          <w:sz w:val="26"/>
          <w:szCs w:val="26"/>
        </w:rPr>
        <w:t>развитие  дополнительного</w:t>
      </w:r>
      <w:proofErr w:type="gramEnd"/>
      <w:r w:rsidRPr="00BB4EA2">
        <w:rPr>
          <w:sz w:val="26"/>
          <w:szCs w:val="26"/>
        </w:rPr>
        <w:t>  образования» изложить в следующей редакции:</w:t>
      </w:r>
    </w:p>
    <w:p w14:paraId="41BF068C" w14:textId="77777777" w:rsidR="00FB4474" w:rsidRPr="00BB4EA2" w:rsidRDefault="00FB4474" w:rsidP="00FB44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FB4474" w:rsidRPr="00BB4EA2" w14:paraId="05165E6B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6B027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Итого по разделу </w:t>
            </w:r>
            <w:proofErr w:type="gram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развитие  дополнительного</w:t>
            </w:r>
            <w:proofErr w:type="gramEnd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 образования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4ABF1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9194B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04307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C501C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E2FFD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7EE527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29EC8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63A4F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BCCB8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13690,5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DA046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12702,6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E7493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15230,6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EFC6F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14644,8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B1272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10596,6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3713A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17606,1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FAA2E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17672,4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481D3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16681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964BC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12682,2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E702D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</w:rPr>
            </w:pPr>
            <w:r w:rsidRPr="00BB4EA2">
              <w:rPr>
                <w:color w:val="000000"/>
                <w:sz w:val="20"/>
                <w:szCs w:val="20"/>
              </w:rPr>
              <w:t>12682,2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C64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12682,2</w:t>
            </w:r>
          </w:p>
        </w:tc>
      </w:tr>
      <w:tr w:rsidR="00FB4474" w:rsidRPr="00BB4EA2" w14:paraId="69BFE06A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E831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877EA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2D3D3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929F2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F0872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7D401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10FEFC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12E5B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033AA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ECFF4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0A9AB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DD45D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CD95F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FEE01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E70D5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F7DE0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0CC21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7E3A7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954F0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A60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B4474" w:rsidRPr="00BB4EA2" w14:paraId="3EC7028C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3C6C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9CA8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518CF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9973A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F5907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B2E99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B8E61B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606AF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F407F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E2ECE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A6D65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78EC6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1085,6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129C9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1817,8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0F016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B5F2D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31BF7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8B8CF4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AB3A1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E163B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727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FB4474" w:rsidRPr="00BB4EA2" w14:paraId="12A5D0B5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863B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6950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5800D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25560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632D0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C34C7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5A6DA4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proofErr w:type="gramStart"/>
            <w:r w:rsidRPr="00BB4EA2">
              <w:rPr>
                <w:sz w:val="16"/>
                <w:szCs w:val="16"/>
              </w:rPr>
              <w:t>Бюджет  Атяшевского</w:t>
            </w:r>
            <w:proofErr w:type="gramEnd"/>
            <w:r w:rsidRPr="00BB4EA2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2D0DAF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72DC0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6EB54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13690,5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2D575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12702,6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7D33D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14145,0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3AD3F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12827,0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E367A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10596,6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0D3EB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17606,1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2C281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17672,4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0B790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16681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2F376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12682,2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6CF17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12682,2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188E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12682,2</w:t>
            </w:r>
          </w:p>
          <w:p w14:paraId="5B52CD9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B4474" w:rsidRPr="00BB4EA2" w14:paraId="42D77DC8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61BA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22B2" w14:textId="77777777" w:rsidR="00FB4474" w:rsidRPr="00BB4EA2" w:rsidRDefault="00FB44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4DBF8A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B9BF7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F20F45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408CE7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6A54A9" w14:textId="77777777" w:rsidR="00FB4474" w:rsidRPr="00BB4EA2" w:rsidRDefault="00FB44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 xml:space="preserve">Внебюджетные средства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3E8999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3180E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2A30D3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9FD68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F51A7D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05D80B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3E0566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61E70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E8001C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58F7A2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20C3F0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09AFF8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9881" w14:textId="77777777" w:rsidR="00FB4474" w:rsidRPr="00BB4EA2" w:rsidRDefault="00FB44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6001313A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».</w:t>
      </w:r>
    </w:p>
    <w:p w14:paraId="28CA7A87" w14:textId="77777777" w:rsidR="00300F22" w:rsidRPr="00BB4EA2" w:rsidRDefault="00300F22" w:rsidP="00F24EB5">
      <w:pPr>
        <w:ind w:firstLine="720"/>
        <w:jc w:val="both"/>
        <w:rPr>
          <w:sz w:val="26"/>
          <w:szCs w:val="26"/>
        </w:rPr>
      </w:pPr>
    </w:p>
    <w:p w14:paraId="7ACB5B91" w14:textId="77777777" w:rsidR="00FB4474" w:rsidRPr="00BB4EA2" w:rsidRDefault="00FB4474" w:rsidP="00FB44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5. В приложении 4 к </w:t>
      </w:r>
      <w:proofErr w:type="gramStart"/>
      <w:r w:rsidRPr="00BB4EA2">
        <w:rPr>
          <w:sz w:val="26"/>
          <w:szCs w:val="26"/>
        </w:rPr>
        <w:t>Программе  «</w:t>
      </w:r>
      <w:proofErr w:type="gramEnd"/>
      <w:r w:rsidRPr="00BB4EA2">
        <w:rPr>
          <w:sz w:val="26"/>
          <w:szCs w:val="26"/>
        </w:rPr>
        <w:t xml:space="preserve">Ресурсное обеспечение и программная (справочная) оценка расходов за счет всех источников финансирования» в основных мероприятиях  </w:t>
      </w:r>
      <w:r w:rsidRPr="00BB4EA2">
        <w:rPr>
          <w:rFonts w:ascii="Arial" w:hAnsi="Arial" w:cs="Arial"/>
          <w:color w:val="000000"/>
        </w:rPr>
        <w:t>4 - Опека и попечительство: </w:t>
      </w:r>
    </w:p>
    <w:p w14:paraId="6684B14D" w14:textId="77777777" w:rsidR="00FB4474" w:rsidRPr="00BB4EA2" w:rsidRDefault="00FB4474" w:rsidP="00FB44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1) строку «Заработная плата приемным родителям» изложить в следующей редакции:</w:t>
      </w:r>
    </w:p>
    <w:p w14:paraId="0B92B8E8" w14:textId="77777777" w:rsidR="00FB4474" w:rsidRPr="00BB4EA2" w:rsidRDefault="00FB4474" w:rsidP="00FB44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942B6B" w:rsidRPr="00BB4EA2" w14:paraId="7E934D01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CC5F4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Заработная плата приемным родителям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6F9C6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CF059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15345C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869F76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A05D3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25D229" w14:textId="77777777" w:rsidR="00942B6B" w:rsidRPr="00BB4EA2" w:rsidRDefault="00942B6B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FC6966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646DA9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CFACB0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898,5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20899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869,3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4A714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769,6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E825A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841,6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F868DC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850,0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DB6B7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809,5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B62F70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661,9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46B48D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875,3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896F6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835E5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875,3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0C78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875,3</w:t>
            </w:r>
          </w:p>
        </w:tc>
      </w:tr>
      <w:tr w:rsidR="00942B6B" w:rsidRPr="00BB4EA2" w14:paraId="09FC77FD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117A" w14:textId="77777777" w:rsidR="00942B6B" w:rsidRPr="00BB4EA2" w:rsidRDefault="00942B6B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67BC" w14:textId="77777777" w:rsidR="00942B6B" w:rsidRPr="00BB4EA2" w:rsidRDefault="00942B6B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257F38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8E852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96DBB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78F93D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FE84AF" w14:textId="77777777" w:rsidR="00942B6B" w:rsidRPr="00BB4EA2" w:rsidRDefault="00942B6B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34FA39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7055F0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9DD458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E80D10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49D12A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EA147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21169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6D7427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0DE452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FCE3B3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B80F90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39D05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83CF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942B6B" w:rsidRPr="00BB4EA2" w14:paraId="223FABA4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EBF1" w14:textId="77777777" w:rsidR="00942B6B" w:rsidRPr="00BB4EA2" w:rsidRDefault="00942B6B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5DE3" w14:textId="77777777" w:rsidR="00942B6B" w:rsidRPr="00BB4EA2" w:rsidRDefault="00942B6B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517F1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84927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F35FD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B0333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AA823A" w14:textId="77777777" w:rsidR="00942B6B" w:rsidRPr="00BB4EA2" w:rsidRDefault="00942B6B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52C774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BAABEB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623D19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898,5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CEC31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869,3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204A57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769,6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D0A96D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841,6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006874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850,0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B40A47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809,5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FAFB1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661,9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7E9AA2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875,3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FF226D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D886D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875,3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C3E3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875,3</w:t>
            </w:r>
          </w:p>
        </w:tc>
      </w:tr>
      <w:tr w:rsidR="00942B6B" w:rsidRPr="00BB4EA2" w14:paraId="3B5DAAB0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73B0" w14:textId="77777777" w:rsidR="00942B6B" w:rsidRPr="00BB4EA2" w:rsidRDefault="00942B6B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2138" w14:textId="77777777" w:rsidR="00942B6B" w:rsidRPr="00BB4EA2" w:rsidRDefault="00942B6B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E64BF8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FD2EDB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FB3F27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B2B2D6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8362EE" w14:textId="77777777" w:rsidR="00942B6B" w:rsidRPr="00BB4EA2" w:rsidRDefault="00942B6B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771E39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CF61C6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E6C683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5A8AC6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8A991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1F9B96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A0A4FB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E602B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02A53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88B8B9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235C3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9556A4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8EF2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942B6B" w:rsidRPr="00BB4EA2" w14:paraId="003A04E9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F470" w14:textId="77777777" w:rsidR="00942B6B" w:rsidRPr="00BB4EA2" w:rsidRDefault="00942B6B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1FA3" w14:textId="77777777" w:rsidR="00942B6B" w:rsidRPr="00BB4EA2" w:rsidRDefault="00942B6B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719DD5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C0EA9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F57B0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7C9368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2FBF8A" w14:textId="77777777" w:rsidR="00942B6B" w:rsidRPr="00BB4EA2" w:rsidRDefault="00942B6B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D40B44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C10C8A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0AE5FE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2635A4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E48B6D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C5ACF0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8852F3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E2ED00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AADFBB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55F4C2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9B789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6D0E18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8A21" w14:textId="77777777" w:rsidR="00942B6B" w:rsidRPr="00BB4EA2" w:rsidRDefault="00942B6B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</w:tbl>
    <w:p w14:paraId="4CDB07DB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09C932A8" w14:textId="77777777" w:rsidR="00D3690D" w:rsidRPr="00BB4EA2" w:rsidRDefault="00D3690D" w:rsidP="00D3690D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2) строку «Опекунское пособие» изложить в следующей редакции:</w:t>
      </w:r>
    </w:p>
    <w:p w14:paraId="06A90D95" w14:textId="77777777" w:rsidR="00D3690D" w:rsidRPr="00BB4EA2" w:rsidRDefault="00D3690D" w:rsidP="00D3690D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D3690D" w:rsidRPr="00BB4EA2" w14:paraId="662C9A7E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7AC999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Опекунское пособие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94BC76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0ED874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92AEF5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4EDE85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BB7545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8ED9EB" w14:textId="77777777" w:rsidR="00D3690D" w:rsidRPr="00BB4EA2" w:rsidRDefault="00D3690D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4ADDF9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324584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A1AB4C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357459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2422,4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BD7059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8BBD1A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1730,4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E2862E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3045,9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427697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2878,3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CC5D90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1594,3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2E4DED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3995,1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707D86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3995,1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8C6468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3118,6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C4BF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3118,6</w:t>
            </w:r>
          </w:p>
        </w:tc>
      </w:tr>
      <w:tr w:rsidR="00D3690D" w:rsidRPr="00BB4EA2" w14:paraId="78B33300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BC13" w14:textId="77777777" w:rsidR="00D3690D" w:rsidRPr="00BB4EA2" w:rsidRDefault="00D3690D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F8BF" w14:textId="77777777" w:rsidR="00D3690D" w:rsidRPr="00BB4EA2" w:rsidRDefault="00D3690D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A99B0C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ADBECD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7D9519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CD834C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32E2B0" w14:textId="77777777" w:rsidR="00D3690D" w:rsidRPr="00BB4EA2" w:rsidRDefault="00D3690D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2F38F5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A8B943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D82A44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DA2DE5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1F9710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F317CD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E50F41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870D26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105128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064A04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52572A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E6CCAF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3B1A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D3690D" w:rsidRPr="00BB4EA2" w14:paraId="7BE0ECFB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900C" w14:textId="77777777" w:rsidR="00D3690D" w:rsidRPr="00BB4EA2" w:rsidRDefault="00D3690D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D860" w14:textId="77777777" w:rsidR="00D3690D" w:rsidRPr="00BB4EA2" w:rsidRDefault="00D3690D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CBC7AD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B7E170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5031E6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96FE7A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AD5175" w14:textId="77777777" w:rsidR="00D3690D" w:rsidRPr="00BB4EA2" w:rsidRDefault="00D3690D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1AC5C0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214533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685F1C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2340,9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15AE1B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2422,4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C52218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B9B5DB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1730,4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8262CF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3045,9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156747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2878,3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2804F4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1594,3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52EFB8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3995,1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C3089D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3995,1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2E2D4D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3118,6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BAA3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3118,6</w:t>
            </w:r>
          </w:p>
        </w:tc>
      </w:tr>
      <w:tr w:rsidR="00D3690D" w:rsidRPr="00BB4EA2" w14:paraId="6FD85D0D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5D5B" w14:textId="77777777" w:rsidR="00D3690D" w:rsidRPr="00BB4EA2" w:rsidRDefault="00D3690D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55C8" w14:textId="77777777" w:rsidR="00D3690D" w:rsidRPr="00BB4EA2" w:rsidRDefault="00D3690D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F9BEE2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1CCD27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F71DF8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4593E7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47D278" w14:textId="77777777" w:rsidR="00D3690D" w:rsidRPr="00BB4EA2" w:rsidRDefault="00D3690D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621F5B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59D721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9EC424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D74091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D4C9F4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5466DD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FB023A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915207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0479AF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BD0FAF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0F7B19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F255B5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EE29C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D3690D" w:rsidRPr="00BB4EA2" w14:paraId="72718671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A884" w14:textId="77777777" w:rsidR="00D3690D" w:rsidRPr="00BB4EA2" w:rsidRDefault="00D3690D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C645" w14:textId="77777777" w:rsidR="00D3690D" w:rsidRPr="00BB4EA2" w:rsidRDefault="00D3690D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61F146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71EAB7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46319E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EA4AA5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3E8A62" w14:textId="77777777" w:rsidR="00D3690D" w:rsidRPr="00BB4EA2" w:rsidRDefault="00D3690D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4FC7E9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B52EA7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CBA3EB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5C53BF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05BD60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3ED06E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CF13E1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3A8BC2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107654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986116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D16A7A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EE89DC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97F6" w14:textId="77777777" w:rsidR="00D3690D" w:rsidRPr="00BB4EA2" w:rsidRDefault="00D3690D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</w:tbl>
    <w:p w14:paraId="083F813C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074D88BB" w14:textId="77777777" w:rsidR="00D3690D" w:rsidRPr="00BB4EA2" w:rsidRDefault="00D3690D" w:rsidP="00D3690D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3) строку «Обеспечение жильем детей –сирот, детей, оставшихся без попечения родителей» изложить в следующей редакции:</w:t>
      </w:r>
    </w:p>
    <w:p w14:paraId="44832EAC" w14:textId="77777777" w:rsidR="00D3690D" w:rsidRPr="00BB4EA2" w:rsidRDefault="00D3690D" w:rsidP="00D3690D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0203BA" w:rsidRPr="00BB4EA2" w14:paraId="6DEBEC17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A253E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Обеспечение жильем детей –сирот, детей, оставшихся без попечения родителей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7A83F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255EB0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AE7C7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EA156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45173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999025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3BC77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11313,2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60DD6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3134,8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1A8DD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2115,9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6C0274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1106,8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AFB52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1111,2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3C52AE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1243,9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0CA1E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1313,0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AB4880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2623,8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09117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2744,2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F0008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52513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0311C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2AB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203BA" w:rsidRPr="00BB4EA2" w14:paraId="306053C5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311C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B14C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5B9E4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D4ED2D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9BC53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E8CD9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238C5F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CCD7A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1671,8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7AE66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E6067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92BF2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BCE0C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095FA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7A69C0D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1050,4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BD5C2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2099,0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858F0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1040,3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CBC16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C6599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66D36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44C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203BA" w:rsidRPr="00BB4EA2" w14:paraId="0838AFBC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7F5C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E19C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FFFAC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45A89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60CCE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A2321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6819E2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  <w:p w14:paraId="01B5CD2B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8CAAD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9641,4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82A0C5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2090,8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5E8BE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2115,9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2A94D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1106,8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9D714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1111,2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0F4A7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1243,9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A9A93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262,6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CDEDC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524,8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29130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1703,9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CB3AD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9C773D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9716D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C1A5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203BA" w:rsidRPr="00BB4EA2" w14:paraId="639EAC9A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7C25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376F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108CA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F169D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754DC5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35460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CD1F23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30675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F873F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85363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7D255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0F046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27BB6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4E3BA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538DED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78742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0D82D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62520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F25035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BBD6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203BA" w:rsidRPr="00BB4EA2" w14:paraId="1A04B5EA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7E04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32C5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4BAF2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8BEB5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D0905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3F5AA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85F08B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69D49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0DABB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81D69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1308E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4A0EF0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2BF8C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F40A9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462475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F176C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671EDD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17EB50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AB2C8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60C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41C397C4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07A2182B" w14:textId="77777777" w:rsidR="000203BA" w:rsidRPr="00BB4EA2" w:rsidRDefault="000203BA" w:rsidP="000203BA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4) строку «Итого по разделу опека и попечительство» изложить в следующей редакции:</w:t>
      </w:r>
    </w:p>
    <w:p w14:paraId="7085D48D" w14:textId="77777777" w:rsidR="000203BA" w:rsidRPr="00BB4EA2" w:rsidRDefault="000203BA" w:rsidP="000203BA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0203BA" w:rsidRPr="00BB4EA2" w14:paraId="2186E846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38287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Итого по разделу опека и </w:t>
            </w: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попечительство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7672F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255DF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92F70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1C35D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495E1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AB063A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1A943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11313,2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B413B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3134,8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64126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5509,9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225CC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4546,9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4EC91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4087,8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86308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4140,8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019B5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5488,8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B0433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6500,1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0ECE0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5189,2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02957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5059,4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2DF065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5094,1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6C2290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4182,9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E04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4182,9</w:t>
            </w:r>
          </w:p>
        </w:tc>
      </w:tr>
      <w:tr w:rsidR="000203BA" w:rsidRPr="00BB4EA2" w14:paraId="3302DC33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8F29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E78A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D09C8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12E48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D4F88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4E96A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F64F13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444D8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1671,8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5F857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901A60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5076F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F0D45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61016E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4B865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1050,4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6CA89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2099,0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8BA60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1040,3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6D553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6A6CA0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D633E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0A6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203BA" w:rsidRPr="00BB4EA2" w14:paraId="13F24C53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4EA5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D9AC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826B2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54D46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65B0E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40C2B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7AF226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A8657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9641,4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49288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2090,8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A5640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5509,9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FBC41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4546,9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9EE59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4087,8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DA00D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3934,5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5FC43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4314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F6AEEB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4370,2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A157C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4118,0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B0F7B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5028,5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1BBE1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5063,2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590C7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4152,0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185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4152,0</w:t>
            </w:r>
          </w:p>
        </w:tc>
      </w:tr>
      <w:tr w:rsidR="000203BA" w:rsidRPr="00BB4EA2" w14:paraId="694F572B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BEBA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D6B6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CCE89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03FF6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694F9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1EE01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86DD65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7E830C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A407E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CFF8F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8E0F1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E5CD0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F70AF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206,3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6CE5F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124,4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C044EC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20F11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CEEE8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A0A63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314DC7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0804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30,9</w:t>
            </w:r>
          </w:p>
        </w:tc>
      </w:tr>
      <w:tr w:rsidR="000203BA" w:rsidRPr="00BB4EA2" w14:paraId="0700FA71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0508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DD9C5" w14:textId="77777777" w:rsidR="000203BA" w:rsidRPr="00BB4EA2" w:rsidRDefault="000203BA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7860E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2ABEB6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E30D88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8AE3D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5362E1" w14:textId="77777777" w:rsidR="000203BA" w:rsidRPr="00BB4EA2" w:rsidRDefault="000203BA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053F49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599C9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D89111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41EE9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6B50FA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0E6827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BE782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1393A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137B2D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695893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77B02E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AEB812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389F" w14:textId="77777777" w:rsidR="000203BA" w:rsidRPr="00BB4EA2" w:rsidRDefault="000203BA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4B94755A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».</w:t>
      </w:r>
    </w:p>
    <w:p w14:paraId="1966CF4B" w14:textId="77777777" w:rsidR="00300F22" w:rsidRPr="00BB4EA2" w:rsidRDefault="00300F22" w:rsidP="00F24EB5">
      <w:pPr>
        <w:ind w:firstLine="720"/>
        <w:jc w:val="both"/>
        <w:rPr>
          <w:sz w:val="26"/>
          <w:szCs w:val="26"/>
        </w:rPr>
      </w:pPr>
    </w:p>
    <w:p w14:paraId="182B42AC" w14:textId="77777777" w:rsidR="00C56A74" w:rsidRPr="00BB4EA2" w:rsidRDefault="00C56A74" w:rsidP="00C56A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 xml:space="preserve">6. В приложении 4 к </w:t>
      </w:r>
      <w:proofErr w:type="gramStart"/>
      <w:r w:rsidRPr="00BB4EA2">
        <w:rPr>
          <w:sz w:val="26"/>
          <w:szCs w:val="26"/>
        </w:rPr>
        <w:t>Программе  «</w:t>
      </w:r>
      <w:proofErr w:type="gramEnd"/>
      <w:r w:rsidRPr="00BB4EA2">
        <w:rPr>
          <w:sz w:val="26"/>
          <w:szCs w:val="26"/>
        </w:rPr>
        <w:t xml:space="preserve">Ресурсное обеспечение и программная (справочная) оценка расходов за счет всех источников финансирования» в основных мероприятиях  </w:t>
      </w:r>
      <w:r w:rsidRPr="00BB4EA2">
        <w:rPr>
          <w:rFonts w:ascii="Arial" w:hAnsi="Arial" w:cs="Arial"/>
          <w:color w:val="000000"/>
        </w:rPr>
        <w:t>5- Обеспечение деятельности Управления образования Администрации Атяшевского муниципального района: </w:t>
      </w:r>
    </w:p>
    <w:p w14:paraId="4EA96C77" w14:textId="77777777" w:rsidR="00C56A74" w:rsidRPr="00BB4EA2" w:rsidRDefault="00C56A74" w:rsidP="00C56A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1) строку «Аппарат Управления образования Администрации Атяшевского муниципального района» изложить в следующей редакции:</w:t>
      </w:r>
    </w:p>
    <w:p w14:paraId="54B302F8" w14:textId="77777777" w:rsidR="00C56A74" w:rsidRPr="00BB4EA2" w:rsidRDefault="00C56A74" w:rsidP="00C56A74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418"/>
        <w:gridCol w:w="567"/>
        <w:gridCol w:w="425"/>
        <w:gridCol w:w="425"/>
        <w:gridCol w:w="527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C56A74" w:rsidRPr="00BB4EA2" w14:paraId="4EDEEFDB" w14:textId="77777777" w:rsidTr="0031603F">
        <w:trPr>
          <w:tblCellSpacing w:w="0" w:type="dxa"/>
          <w:jc w:val="center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85D9F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Аппарат Управления образования Администрации Атяшевского муниципального района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075B22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3FD3A2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A6D51B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4A2BF9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85CE05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3D5222" w14:textId="77777777" w:rsidR="00C56A74" w:rsidRPr="00BB4EA2" w:rsidRDefault="00C56A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  <w:p w14:paraId="7284C4A8" w14:textId="77777777" w:rsidR="00C56A74" w:rsidRPr="00BB4EA2" w:rsidRDefault="00C56A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A7946DB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A03A11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E07758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2670,1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4F244B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2851,1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300300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3127,2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EFE1DA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3371,5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B853A5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3555,8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6DA68E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3339,4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9B3F3F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3644,0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DD62D6C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3644,0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998AC3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6D1E80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EF29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1912,0</w:t>
            </w:r>
          </w:p>
        </w:tc>
      </w:tr>
      <w:tr w:rsidR="00C56A74" w:rsidRPr="00BB4EA2" w14:paraId="783D1DB1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770E" w14:textId="77777777" w:rsidR="00C56A74" w:rsidRPr="00BB4EA2" w:rsidRDefault="00C56A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2D67" w14:textId="77777777" w:rsidR="00C56A74" w:rsidRPr="00BB4EA2" w:rsidRDefault="00C56A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728FAD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FEAFB9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A817D0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A6449A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A2B111" w14:textId="77777777" w:rsidR="00C56A74" w:rsidRPr="00BB4EA2" w:rsidRDefault="00C56A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6FD34F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10A5A6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3A55E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FDE212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D6A900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1E4462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5324636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BC3A97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209CCD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2C5EAF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391CF1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181A52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B4A6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74" w:rsidRPr="00BB4EA2" w14:paraId="799DB2B7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03E3" w14:textId="77777777" w:rsidR="00C56A74" w:rsidRPr="00BB4EA2" w:rsidRDefault="00C56A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0D94" w14:textId="77777777" w:rsidR="00C56A74" w:rsidRPr="00BB4EA2" w:rsidRDefault="00C56A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A0D91B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B5C1D8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DA37A3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953C96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420E33" w14:textId="77777777" w:rsidR="00C56A74" w:rsidRPr="00BB4EA2" w:rsidRDefault="00C56A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 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278DDA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799713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A57430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674FCC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6D1057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189B2B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995,0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0597FD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A496CE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3A4B21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611936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111FEE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02DC48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8270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6A74" w:rsidRPr="00BB4EA2" w14:paraId="439799BE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00E1" w14:textId="77777777" w:rsidR="00C56A74" w:rsidRPr="00BB4EA2" w:rsidRDefault="00C56A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8EE2" w14:textId="77777777" w:rsidR="00C56A74" w:rsidRPr="00BB4EA2" w:rsidRDefault="00C56A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7A3117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BA3A03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506C4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564B30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8F4C26" w14:textId="77777777" w:rsidR="00C56A74" w:rsidRPr="00BB4EA2" w:rsidRDefault="00C56A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69343B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05A0E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F9FC3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2670,1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4D4BA0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2851,1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5B392D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2611,3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AD5D73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2376,5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E6C00C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3555,8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6259D6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3339,4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1D3989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3644,0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3531F5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3644,0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CA6125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FD737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E6A9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1912,0</w:t>
            </w:r>
          </w:p>
        </w:tc>
      </w:tr>
      <w:tr w:rsidR="00C56A74" w:rsidRPr="00BB4EA2" w14:paraId="2AAAAF96" w14:textId="77777777" w:rsidTr="0031603F">
        <w:trPr>
          <w:tblCellSpacing w:w="0" w:type="dxa"/>
          <w:jc w:val="center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D847" w14:textId="77777777" w:rsidR="00C56A74" w:rsidRPr="00BB4EA2" w:rsidRDefault="00C56A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F5DB" w14:textId="77777777" w:rsidR="00C56A74" w:rsidRPr="00BB4EA2" w:rsidRDefault="00C56A74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9EB923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3140BD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8D885F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B58C23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CDFCA5" w14:textId="77777777" w:rsidR="00C56A74" w:rsidRPr="00BB4EA2" w:rsidRDefault="00C56A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  <w:p w14:paraId="36622F4B" w14:textId="77777777" w:rsidR="00C56A74" w:rsidRPr="00BB4EA2" w:rsidRDefault="00C56A74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 xml:space="preserve"> 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BD128E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7DC846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78F47B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A47DE5C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2A5ACC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DEA02D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7B33C4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7DBB3F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853FF2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F2FB82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A786D7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ECAD0F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192D" w14:textId="77777777" w:rsidR="00C56A74" w:rsidRPr="00BB4EA2" w:rsidRDefault="00C56A74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711ED7F8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47503410" w14:textId="77777777" w:rsidR="00546743" w:rsidRPr="00BB4EA2" w:rsidRDefault="00546743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2) строку «Итого по разделу обеспечение деятельности Управления образования Администрации Атяшевского муниципального района</w:t>
      </w:r>
      <w:r w:rsidRPr="00BB4EA2">
        <w:rPr>
          <w:rFonts w:ascii="Arial" w:hAnsi="Arial" w:cs="Arial"/>
          <w:color w:val="000000"/>
          <w:sz w:val="20"/>
          <w:szCs w:val="20"/>
        </w:rPr>
        <w:t xml:space="preserve"> </w:t>
      </w:r>
      <w:r w:rsidRPr="00BB4EA2">
        <w:rPr>
          <w:sz w:val="26"/>
          <w:szCs w:val="26"/>
        </w:rPr>
        <w:t>изложить в следующей редакции:</w:t>
      </w:r>
    </w:p>
    <w:p w14:paraId="6AEA2419" w14:textId="77777777" w:rsidR="00546743" w:rsidRPr="00BB4EA2" w:rsidRDefault="00546743" w:rsidP="00546743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9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546743" w:rsidRPr="00BB4EA2" w14:paraId="0439BC38" w14:textId="77777777" w:rsidTr="0031603F">
        <w:trPr>
          <w:tblCellSpacing w:w="0" w:type="dxa"/>
          <w:jc w:val="center"/>
        </w:trPr>
        <w:tc>
          <w:tcPr>
            <w:tcW w:w="5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77CE9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Итого по разделу обеспечение деятельности Управления образования Администрации Атяшевского муниципального района</w:t>
            </w:r>
          </w:p>
          <w:p w14:paraId="163C515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2309471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F8A741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352C0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E7B47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03B0A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2730,1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9C7B3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2851,1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30B01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3127,2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DF855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3371,5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0C576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3555,8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B81750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3339,4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74C99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65A91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3644,0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1513B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A292C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855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</w:t>
            </w:r>
          </w:p>
        </w:tc>
      </w:tr>
      <w:tr w:rsidR="00546743" w:rsidRPr="00BB4EA2" w14:paraId="29172EA0" w14:textId="77777777" w:rsidTr="0031603F">
        <w:trPr>
          <w:tblCellSpacing w:w="0" w:type="dxa"/>
          <w:jc w:val="center"/>
        </w:trPr>
        <w:tc>
          <w:tcPr>
            <w:tcW w:w="5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6C36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A2327A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774A8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72556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43847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3DDC0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2E58E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163CE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2B950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020ED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FFC59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4B0A8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E0392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FE8CE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4E2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6743" w:rsidRPr="00BB4EA2" w14:paraId="4EAB0AC9" w14:textId="77777777" w:rsidTr="0031603F">
        <w:trPr>
          <w:tblCellSpacing w:w="0" w:type="dxa"/>
          <w:jc w:val="center"/>
        </w:trPr>
        <w:tc>
          <w:tcPr>
            <w:tcW w:w="5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89E3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0ABA89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A2D0F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38751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F0E4D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891FF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9C48B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515,9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9F0D6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995,0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D19EE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C9DB2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E891A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296A0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D5294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79DF62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93E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46743" w:rsidRPr="00BB4EA2" w14:paraId="67EA4BA8" w14:textId="77777777" w:rsidTr="0031603F">
        <w:trPr>
          <w:tblCellSpacing w:w="0" w:type="dxa"/>
          <w:jc w:val="center"/>
        </w:trPr>
        <w:tc>
          <w:tcPr>
            <w:tcW w:w="5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9804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D98082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23D7C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193A3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DA484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2730,1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13F43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2851,1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8D61D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2611,3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F0316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2376,5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9A324C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3555,8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C6347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3339,4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D79B1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657D6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3644,0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87924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04B0A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A2E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1912</w:t>
            </w:r>
          </w:p>
        </w:tc>
      </w:tr>
      <w:tr w:rsidR="00546743" w:rsidRPr="00BB4EA2" w14:paraId="06DB248F" w14:textId="77777777" w:rsidTr="0031603F">
        <w:trPr>
          <w:tblCellSpacing w:w="0" w:type="dxa"/>
          <w:jc w:val="center"/>
        </w:trPr>
        <w:tc>
          <w:tcPr>
            <w:tcW w:w="5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5588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8F12A8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  <w:p w14:paraId="1FCB7F1D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</w:p>
          <w:p w14:paraId="5CD84B55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CEE6E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7C07E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47EB6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1DC67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54E34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3A11A2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7421F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476FD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9B9CD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DDEF3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2E6FB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80807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5B6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14:paraId="201646E3" w14:textId="77777777" w:rsidR="004902AC" w:rsidRPr="00BB4EA2" w:rsidRDefault="004902AC" w:rsidP="004902AC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11AA2A24" w14:textId="77777777" w:rsidR="0031603F" w:rsidRPr="00BB4EA2" w:rsidRDefault="0031603F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3) строку «</w:t>
      </w:r>
      <w:r w:rsidRPr="00BB4EA2">
        <w:rPr>
          <w:rFonts w:ascii="Arial" w:hAnsi="Arial" w:cs="Arial"/>
          <w:color w:val="000000"/>
          <w:sz w:val="20"/>
          <w:szCs w:val="20"/>
        </w:rPr>
        <w:t xml:space="preserve">Региональный проект </w:t>
      </w:r>
      <w:proofErr w:type="gramStart"/>
      <w:r w:rsidRPr="00BB4EA2">
        <w:rPr>
          <w:rFonts w:ascii="Arial" w:hAnsi="Arial" w:cs="Arial"/>
          <w:color w:val="000000"/>
          <w:sz w:val="20"/>
          <w:szCs w:val="20"/>
        </w:rPr>
        <w:t>1  «</w:t>
      </w:r>
      <w:proofErr w:type="gramEnd"/>
      <w:r w:rsidRPr="00BB4EA2">
        <w:rPr>
          <w:rFonts w:ascii="Arial" w:hAnsi="Arial" w:cs="Arial"/>
          <w:color w:val="000000"/>
          <w:sz w:val="20"/>
          <w:szCs w:val="20"/>
        </w:rPr>
        <w:t xml:space="preserve">Успех каждого ребёнка» </w:t>
      </w:r>
      <w:r w:rsidRPr="00BB4EA2">
        <w:rPr>
          <w:sz w:val="26"/>
          <w:szCs w:val="26"/>
        </w:rPr>
        <w:t>изложить в следующей редакции:</w:t>
      </w:r>
    </w:p>
    <w:p w14:paraId="481F58FB" w14:textId="77777777" w:rsidR="0031603F" w:rsidRPr="00BB4EA2" w:rsidRDefault="0031603F" w:rsidP="0031603F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1458"/>
        <w:gridCol w:w="651"/>
        <w:gridCol w:w="283"/>
        <w:gridCol w:w="425"/>
        <w:gridCol w:w="567"/>
        <w:gridCol w:w="851"/>
        <w:gridCol w:w="625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546743" w:rsidRPr="00BB4EA2" w14:paraId="6D7702B7" w14:textId="77777777" w:rsidTr="0031603F">
        <w:trPr>
          <w:tblCellSpacing w:w="0" w:type="dxa"/>
          <w:jc w:val="center"/>
        </w:trPr>
        <w:tc>
          <w:tcPr>
            <w:tcW w:w="163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A56DF8" w14:textId="77777777" w:rsidR="00B13EC9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Региональный </w:t>
            </w:r>
            <w:proofErr w:type="spellStart"/>
            <w:r w:rsidR="00B13EC9" w:rsidRPr="00BB4EA2">
              <w:rPr>
                <w:rFonts w:ascii="Arial" w:hAnsi="Arial" w:cs="Arial"/>
                <w:color w:val="000000"/>
                <w:sz w:val="20"/>
                <w:szCs w:val="20"/>
              </w:rPr>
              <w:t>Региональный</w:t>
            </w:r>
            <w:proofErr w:type="spellEnd"/>
            <w:r w:rsidR="00B13EC9"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6678CCA9" w14:textId="77777777" w:rsidR="00546743" w:rsidRPr="00BB4EA2" w:rsidRDefault="00B13EC9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  п</w:t>
            </w:r>
            <w:r w:rsidR="00546743"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роект </w:t>
            </w:r>
            <w:proofErr w:type="gramStart"/>
            <w:r w:rsidR="00546743" w:rsidRPr="00BB4EA2">
              <w:rPr>
                <w:rFonts w:ascii="Arial" w:hAnsi="Arial" w:cs="Arial"/>
                <w:color w:val="000000"/>
                <w:sz w:val="20"/>
                <w:szCs w:val="20"/>
              </w:rPr>
              <w:t>1  «</w:t>
            </w:r>
            <w:proofErr w:type="gramEnd"/>
            <w:r w:rsidR="00546743" w:rsidRPr="00BB4EA2">
              <w:rPr>
                <w:rFonts w:ascii="Arial" w:hAnsi="Arial" w:cs="Arial"/>
                <w:color w:val="000000"/>
                <w:sz w:val="20"/>
                <w:szCs w:val="20"/>
              </w:rPr>
              <w:t>Успех каждого ребёнка»</w:t>
            </w:r>
          </w:p>
          <w:p w14:paraId="43505C1E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AB3E0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5303956E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4B887CF2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4E2E1D8A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5A3017DD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10663C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2EC35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07EB1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D3D5E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C30B5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97CB0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546FB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4F4ED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91971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5EB56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62456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0C519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A3B06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7AB42ED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</w:tr>
      <w:tr w:rsidR="00546743" w:rsidRPr="00BB4EA2" w14:paraId="07420663" w14:textId="77777777" w:rsidTr="0031603F">
        <w:trPr>
          <w:tblCellSpacing w:w="0" w:type="dxa"/>
          <w:jc w:val="center"/>
        </w:trPr>
        <w:tc>
          <w:tcPr>
            <w:tcW w:w="1637" w:type="dxa"/>
            <w:vMerge/>
            <w:tcBorders>
              <w:right w:val="single" w:sz="4" w:space="0" w:color="auto"/>
            </w:tcBorders>
            <w:vAlign w:val="center"/>
          </w:tcPr>
          <w:p w14:paraId="09B0214B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9E2A2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41783705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3BE3904F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24240A35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15A84F20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F0371E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7F787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3CCC0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6C639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734738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41420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8E2E8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9AD44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CF1B6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2210,9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5A6C2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1068,3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2F3B6B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1068,3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B533D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1068,3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92A32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1068,3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3889530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1068,3</w:t>
            </w:r>
          </w:p>
        </w:tc>
      </w:tr>
      <w:tr w:rsidR="00546743" w:rsidRPr="00BB4EA2" w14:paraId="4664508D" w14:textId="77777777" w:rsidTr="0031603F">
        <w:trPr>
          <w:tblCellSpacing w:w="0" w:type="dxa"/>
          <w:jc w:val="center"/>
        </w:trPr>
        <w:tc>
          <w:tcPr>
            <w:tcW w:w="1637" w:type="dxa"/>
            <w:vMerge/>
            <w:tcBorders>
              <w:right w:val="single" w:sz="4" w:space="0" w:color="auto"/>
            </w:tcBorders>
            <w:vAlign w:val="center"/>
          </w:tcPr>
          <w:p w14:paraId="0AFBC036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98C97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446366CE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346BC0AF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24CBB6DE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36332C74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3D34C1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1DCF6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AB06A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92AF2C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B0D2B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91DF6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34293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1D0E2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B591D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45,1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A9A9F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EB65E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B0B5E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3ED26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1C1AACC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</w:tr>
      <w:tr w:rsidR="00546743" w:rsidRPr="00BB4EA2" w14:paraId="774CDE8D" w14:textId="77777777" w:rsidTr="0031603F">
        <w:trPr>
          <w:tblCellSpacing w:w="0" w:type="dxa"/>
          <w:jc w:val="center"/>
        </w:trPr>
        <w:tc>
          <w:tcPr>
            <w:tcW w:w="1637" w:type="dxa"/>
            <w:vMerge/>
            <w:tcBorders>
              <w:right w:val="single" w:sz="4" w:space="0" w:color="auto"/>
            </w:tcBorders>
            <w:vAlign w:val="center"/>
          </w:tcPr>
          <w:p w14:paraId="1173096B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CF955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0F35F2D8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23B20E74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00E144A6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5D1332E0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939969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7134D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06462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ABDF27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0B0D0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6FFAAE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4CF05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ADBDF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5E27B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118,74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276AA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5347A1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93BA46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1E250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3F7E9CA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</w:tr>
      <w:tr w:rsidR="00546743" w:rsidRPr="00BB4EA2" w14:paraId="409CE177" w14:textId="77777777" w:rsidTr="0031603F">
        <w:trPr>
          <w:tblCellSpacing w:w="0" w:type="dxa"/>
          <w:jc w:val="center"/>
        </w:trPr>
        <w:tc>
          <w:tcPr>
            <w:tcW w:w="1637" w:type="dxa"/>
            <w:vMerge/>
            <w:tcBorders>
              <w:bottom w:val="single" w:sz="6" w:space="0" w:color="808080"/>
              <w:right w:val="single" w:sz="4" w:space="0" w:color="auto"/>
            </w:tcBorders>
            <w:vAlign w:val="center"/>
          </w:tcPr>
          <w:p w14:paraId="5B02BB49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12D7C74C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7B057809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1BDAF1C6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397A0030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18660150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C4D25AB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AACF2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DA410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FD309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3DC75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14BD6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B2006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C5C13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91258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658A24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15549A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FF7E57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2BA10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58CCB73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5D826613" w14:textId="77777777" w:rsidR="00154D0D" w:rsidRPr="00BB4EA2" w:rsidRDefault="00154D0D" w:rsidP="00154D0D">
      <w:pPr>
        <w:ind w:firstLine="720"/>
        <w:jc w:val="right"/>
        <w:rPr>
          <w:sz w:val="26"/>
          <w:szCs w:val="26"/>
        </w:rPr>
      </w:pPr>
      <w:r w:rsidRPr="00BB4EA2">
        <w:rPr>
          <w:sz w:val="26"/>
          <w:szCs w:val="26"/>
        </w:rPr>
        <w:t>»;</w:t>
      </w:r>
    </w:p>
    <w:p w14:paraId="6E92CA8E" w14:textId="77777777" w:rsidR="00FD03C9" w:rsidRPr="00BB4EA2" w:rsidRDefault="00FD03C9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</w:p>
    <w:p w14:paraId="107199C2" w14:textId="77777777" w:rsidR="0031603F" w:rsidRPr="00BB4EA2" w:rsidRDefault="0031603F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4) После строки «</w:t>
      </w:r>
      <w:r w:rsidR="00B13EC9" w:rsidRPr="00BB4EA2">
        <w:rPr>
          <w:sz w:val="26"/>
          <w:szCs w:val="26"/>
        </w:rPr>
        <w:t xml:space="preserve">Региональный </w:t>
      </w:r>
      <w:r w:rsidRPr="00BB4EA2">
        <w:rPr>
          <w:sz w:val="26"/>
          <w:szCs w:val="26"/>
        </w:rPr>
        <w:t xml:space="preserve">проект </w:t>
      </w:r>
      <w:proofErr w:type="gramStart"/>
      <w:r w:rsidRPr="00BB4EA2">
        <w:rPr>
          <w:sz w:val="26"/>
          <w:szCs w:val="26"/>
        </w:rPr>
        <w:t>1  «</w:t>
      </w:r>
      <w:proofErr w:type="gramEnd"/>
      <w:r w:rsidRPr="00BB4EA2">
        <w:rPr>
          <w:sz w:val="26"/>
          <w:szCs w:val="26"/>
        </w:rPr>
        <w:t>Успех каждого ребёнка» добавить строк</w:t>
      </w:r>
      <w:r w:rsidR="00B13EC9" w:rsidRPr="00BB4EA2">
        <w:rPr>
          <w:sz w:val="26"/>
          <w:szCs w:val="26"/>
        </w:rPr>
        <w:t>и</w:t>
      </w:r>
      <w:r w:rsidRPr="00BB4EA2">
        <w:rPr>
          <w:sz w:val="26"/>
          <w:szCs w:val="26"/>
        </w:rPr>
        <w:t xml:space="preserve">: </w:t>
      </w:r>
    </w:p>
    <w:p w14:paraId="712457CD" w14:textId="77777777" w:rsidR="0031603F" w:rsidRPr="00BB4EA2" w:rsidRDefault="0031603F" w:rsidP="00B13EC9">
      <w:pPr>
        <w:rPr>
          <w:sz w:val="26"/>
          <w:szCs w:val="26"/>
        </w:rPr>
      </w:pPr>
      <w:r w:rsidRPr="00BB4EA2">
        <w:rPr>
          <w:sz w:val="26"/>
          <w:szCs w:val="26"/>
        </w:rPr>
        <w:lastRenderedPageBreak/>
        <w:t>а) «</w:t>
      </w:r>
      <w:r w:rsidR="00B13EC9" w:rsidRPr="00BB4EA2">
        <w:rPr>
          <w:sz w:val="26"/>
          <w:szCs w:val="26"/>
        </w:rPr>
        <w:t xml:space="preserve">Региональный проект </w:t>
      </w:r>
      <w:proofErr w:type="gramStart"/>
      <w:r w:rsidR="00B13EC9" w:rsidRPr="00BB4EA2">
        <w:rPr>
          <w:sz w:val="26"/>
          <w:szCs w:val="26"/>
        </w:rPr>
        <w:t>2  «</w:t>
      </w:r>
      <w:proofErr w:type="gramEnd"/>
      <w:r w:rsidR="00B13EC9" w:rsidRPr="00BB4EA2">
        <w:rPr>
          <w:sz w:val="26"/>
          <w:szCs w:val="26"/>
        </w:rPr>
        <w:t>Патриотическое воспитание граждан Российской Федерации» (Проведение мероприятий по обеспечению деятельности советников директора по воспитанию и взаимодействию   с детскими общественными объединениями в образовательных организациях)</w:t>
      </w:r>
      <w:r w:rsidRPr="00BB4EA2">
        <w:rPr>
          <w:sz w:val="26"/>
          <w:szCs w:val="26"/>
        </w:rPr>
        <w:t xml:space="preserve"> следующего содержания: </w:t>
      </w:r>
    </w:p>
    <w:p w14:paraId="1A4959BF" w14:textId="77777777" w:rsidR="0031603F" w:rsidRPr="00BB4EA2" w:rsidRDefault="0031603F" w:rsidP="0031603F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0"/>
        <w:gridCol w:w="1485"/>
        <w:gridCol w:w="651"/>
        <w:gridCol w:w="283"/>
        <w:gridCol w:w="425"/>
        <w:gridCol w:w="567"/>
        <w:gridCol w:w="851"/>
        <w:gridCol w:w="625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546743" w:rsidRPr="00BB4EA2" w14:paraId="052F1C99" w14:textId="77777777" w:rsidTr="0029410C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BB0C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 xml:space="preserve">Региональный проект </w:t>
            </w:r>
            <w:proofErr w:type="gramStart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2  «</w:t>
            </w:r>
            <w:proofErr w:type="gramEnd"/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Патриотическое воспитание граждан Российской Федерации». (Проведение мероприятий по обеспечению деятельности советников директора по воспитанию и взаимодействию   с детскими общественными объединениями в образовательных организациях</w:t>
            </w:r>
          </w:p>
          <w:p w14:paraId="4F8879D9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vMerge w:val="restart"/>
            <w:tcBorders>
              <w:top w:val="single" w:sz="6" w:space="0" w:color="808080"/>
              <w:left w:val="single" w:sz="4" w:space="0" w:color="auto"/>
              <w:right w:val="single" w:sz="4" w:space="0" w:color="auto"/>
            </w:tcBorders>
            <w:vAlign w:val="center"/>
          </w:tcPr>
          <w:p w14:paraId="41B76667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33E05ED3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41A2A396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176A90A7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6E3C245E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4C11DA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5559AA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01AFD4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73ED0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59FE8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F85DA4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14BFB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00AF5F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89F61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B1CA0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474,4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9F94D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1E5F2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234A9C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69628FA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46743" w:rsidRPr="00BB4EA2" w14:paraId="3D43BE44" w14:textId="77777777" w:rsidTr="0029410C">
        <w:trPr>
          <w:tblCellSpacing w:w="0" w:type="dxa"/>
          <w:jc w:val="center"/>
        </w:trPr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BBE5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D47BC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3EB5E7C4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63891667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1D2D6335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7143B068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D382E9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520BA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B9695F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03B4F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84337B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5BD06E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BD9D5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49BD8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F9340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4E6CD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474,4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9B1CAF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C470A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22610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74F02EE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46743" w:rsidRPr="00BB4EA2" w14:paraId="264ABC11" w14:textId="77777777" w:rsidTr="0029410C">
        <w:trPr>
          <w:tblCellSpacing w:w="0" w:type="dxa"/>
          <w:jc w:val="center"/>
        </w:trPr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FDA8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E16C2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5DDBECB6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5914F2F5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13B98FFA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50D51DAC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E01DA3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DDBB0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F5BBF1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BF029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D332E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54658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8C7492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04D381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6E115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9D076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320CD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422F80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913A3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2A7359D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46743" w:rsidRPr="00BB4EA2" w14:paraId="17F16823" w14:textId="77777777" w:rsidTr="0029410C">
        <w:trPr>
          <w:tblCellSpacing w:w="0" w:type="dxa"/>
          <w:jc w:val="center"/>
        </w:trPr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90AD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3EEAD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0A2834AC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43796B73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241BE0C3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5C8A6557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5EA5E7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0F6CF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0D3A4E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6A313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EF227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0AD38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61ABD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0A7A7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0866B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D596BB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85771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37594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F69703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2B02728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46743" w:rsidRPr="00BB4EA2" w14:paraId="6F75B9F0" w14:textId="77777777" w:rsidTr="0029410C">
        <w:trPr>
          <w:tblCellSpacing w:w="0" w:type="dxa"/>
          <w:jc w:val="center"/>
        </w:trPr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C32F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3A30ABF4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78418D39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05D3BEE5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4" w:space="0" w:color="auto"/>
            </w:tcBorders>
            <w:vAlign w:val="center"/>
          </w:tcPr>
          <w:p w14:paraId="274EFBFC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4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1C25AD25" w14:textId="77777777" w:rsidR="00546743" w:rsidRPr="00BB4EA2" w:rsidRDefault="00546743" w:rsidP="003160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C701990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 </w:t>
            </w:r>
          </w:p>
        </w:tc>
        <w:tc>
          <w:tcPr>
            <w:tcW w:w="6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391A13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E1ECF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4D2FA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E29E4A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366D8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13D19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5C84F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66D6C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E4A1CE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42D15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A66864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3ADD3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0F45450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color w:val="000000"/>
                <w:sz w:val="20"/>
                <w:szCs w:val="20"/>
              </w:rPr>
            </w:pPr>
            <w:r w:rsidRPr="00BB4EA2">
              <w:rPr>
                <w:color w:val="000000"/>
                <w:sz w:val="20"/>
                <w:szCs w:val="20"/>
              </w:rPr>
              <w:t>0</w:t>
            </w:r>
          </w:p>
        </w:tc>
      </w:tr>
    </w:tbl>
    <w:p w14:paraId="126B2653" w14:textId="77777777" w:rsidR="00B13EC9" w:rsidRPr="00BB4EA2" w:rsidRDefault="00B13EC9" w:rsidP="00B13EC9">
      <w:pPr>
        <w:jc w:val="right"/>
        <w:rPr>
          <w:rFonts w:eastAsia="Arial"/>
        </w:rPr>
      </w:pPr>
      <w:r w:rsidRPr="00BB4EA2">
        <w:rPr>
          <w:rFonts w:eastAsia="Arial"/>
        </w:rPr>
        <w:t>»;</w:t>
      </w:r>
    </w:p>
    <w:p w14:paraId="33A9F4A0" w14:textId="77777777" w:rsidR="00B13EC9" w:rsidRPr="00BB4EA2" w:rsidRDefault="00B13EC9" w:rsidP="00FD03C9">
      <w:pPr>
        <w:ind w:firstLine="720"/>
        <w:rPr>
          <w:sz w:val="26"/>
          <w:szCs w:val="26"/>
        </w:rPr>
      </w:pPr>
      <w:r w:rsidRPr="00BB4EA2">
        <w:rPr>
          <w:sz w:val="26"/>
          <w:szCs w:val="26"/>
        </w:rPr>
        <w:t xml:space="preserve">б) «Итого по региональным программам» следующего содержания: </w:t>
      </w:r>
    </w:p>
    <w:p w14:paraId="1A1A79FD" w14:textId="77777777" w:rsidR="000203BA" w:rsidRPr="00BB4EA2" w:rsidRDefault="00B13EC9" w:rsidP="00F24EB5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9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546743" w:rsidRPr="00BB4EA2" w14:paraId="6DD9643A" w14:textId="77777777" w:rsidTr="0031603F">
        <w:trPr>
          <w:tblCellSpacing w:w="0" w:type="dxa"/>
          <w:jc w:val="center"/>
        </w:trPr>
        <w:tc>
          <w:tcPr>
            <w:tcW w:w="5039" w:type="dxa"/>
            <w:vMerge w:val="restart"/>
            <w:tcBorders>
              <w:top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C6ACE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Итого по региональным программам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E443DB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40C00E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8B575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A1772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64B39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E4B5A7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BDA453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9D715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6112EA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38A58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2849,3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32D72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73D18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3AC96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3D4DD46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2374,9</w:t>
            </w:r>
          </w:p>
        </w:tc>
      </w:tr>
      <w:tr w:rsidR="00546743" w:rsidRPr="00BB4EA2" w14:paraId="58444089" w14:textId="77777777" w:rsidTr="0031603F">
        <w:trPr>
          <w:tblCellSpacing w:w="0" w:type="dxa"/>
          <w:jc w:val="center"/>
        </w:trPr>
        <w:tc>
          <w:tcPr>
            <w:tcW w:w="5039" w:type="dxa"/>
            <w:vMerge/>
            <w:tcBorders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E700D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1887BC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1BF74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EA8A0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BBD241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1DD35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4122F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E75BB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B52F6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5E757C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2210,9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20632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1542,7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89EAE6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1068,3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60557D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1068,3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606B3B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1068,3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1A29FFB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1068,3</w:t>
            </w:r>
          </w:p>
        </w:tc>
      </w:tr>
      <w:tr w:rsidR="00546743" w:rsidRPr="00BB4EA2" w14:paraId="78A8F2EF" w14:textId="77777777" w:rsidTr="0031603F">
        <w:trPr>
          <w:tblCellSpacing w:w="0" w:type="dxa"/>
          <w:jc w:val="center"/>
        </w:trPr>
        <w:tc>
          <w:tcPr>
            <w:tcW w:w="5039" w:type="dxa"/>
            <w:vMerge/>
            <w:tcBorders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D6CA9E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BFC0FD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35B863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390A2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47650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FB250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C8E1A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F848DA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3BAB17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B1F869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45,1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7C3F94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09FE50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123578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E293A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3647B9A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1187,8</w:t>
            </w:r>
          </w:p>
        </w:tc>
      </w:tr>
      <w:tr w:rsidR="00546743" w:rsidRPr="00BB4EA2" w14:paraId="34DA736C" w14:textId="77777777" w:rsidTr="0031603F">
        <w:trPr>
          <w:tblCellSpacing w:w="0" w:type="dxa"/>
          <w:jc w:val="center"/>
        </w:trPr>
        <w:tc>
          <w:tcPr>
            <w:tcW w:w="5039" w:type="dxa"/>
            <w:vMerge/>
            <w:tcBorders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47CA36E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C9655F4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 xml:space="preserve">Бюджет Атяшевского муниципального </w:t>
            </w:r>
            <w:r w:rsidRPr="00BB4EA2">
              <w:rPr>
                <w:sz w:val="16"/>
                <w:szCs w:val="16"/>
              </w:rPr>
              <w:lastRenderedPageBreak/>
              <w:t>района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6C44C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A98AADD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DFCF4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1ECAD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57F52B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F65377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90E40C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D6E24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118,74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8B3F0D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A2C797F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3DD8D9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B4E34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287F4082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118,8</w:t>
            </w:r>
          </w:p>
        </w:tc>
      </w:tr>
      <w:tr w:rsidR="00546743" w:rsidRPr="00BB4EA2" w14:paraId="74A61419" w14:textId="77777777" w:rsidTr="0031603F">
        <w:trPr>
          <w:tblCellSpacing w:w="0" w:type="dxa"/>
          <w:jc w:val="center"/>
        </w:trPr>
        <w:tc>
          <w:tcPr>
            <w:tcW w:w="5039" w:type="dxa"/>
            <w:vMerge/>
            <w:tcBorders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B8AD8E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B06B50" w14:textId="77777777" w:rsidR="00546743" w:rsidRPr="00BB4EA2" w:rsidRDefault="00546743" w:rsidP="0031603F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311C1E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481BE5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6318C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CB9789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252D4B3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EB6AD3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1F2CA8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010C9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74DA5E0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E136C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2FE3C51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5CBDBA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06E75B4C" w14:textId="77777777" w:rsidR="00546743" w:rsidRPr="00BB4EA2" w:rsidRDefault="00546743" w:rsidP="0031603F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</w:tbl>
    <w:p w14:paraId="225E0AB4" w14:textId="77777777" w:rsidR="00B13EC9" w:rsidRPr="00BB4EA2" w:rsidRDefault="00B13EC9" w:rsidP="00B13EC9">
      <w:pPr>
        <w:jc w:val="right"/>
        <w:rPr>
          <w:rFonts w:eastAsia="Arial"/>
        </w:rPr>
      </w:pPr>
      <w:r w:rsidRPr="00BB4EA2">
        <w:rPr>
          <w:rFonts w:eastAsia="Arial"/>
        </w:rPr>
        <w:t>»;</w:t>
      </w:r>
    </w:p>
    <w:p w14:paraId="0CCD6C8B" w14:textId="77777777" w:rsidR="004902AC" w:rsidRPr="00BB4EA2" w:rsidRDefault="00B13EC9" w:rsidP="00FD03C9">
      <w:pPr>
        <w:shd w:val="clear" w:color="auto" w:fill="FFFFFF"/>
        <w:spacing w:line="240" w:lineRule="atLeast"/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5</w:t>
      </w:r>
      <w:r w:rsidR="004902AC" w:rsidRPr="00BB4EA2">
        <w:rPr>
          <w:sz w:val="26"/>
          <w:szCs w:val="26"/>
        </w:rPr>
        <w:t xml:space="preserve">) строку «Итого по </w:t>
      </w:r>
      <w:proofErr w:type="gramStart"/>
      <w:r w:rsidR="004902AC" w:rsidRPr="00BB4EA2">
        <w:rPr>
          <w:sz w:val="26"/>
          <w:szCs w:val="26"/>
        </w:rPr>
        <w:t>программе»</w:t>
      </w:r>
      <w:r w:rsidR="004902AC" w:rsidRPr="00BB4EA2">
        <w:rPr>
          <w:rFonts w:ascii="Arial" w:hAnsi="Arial" w:cs="Arial"/>
          <w:color w:val="000000"/>
          <w:sz w:val="20"/>
          <w:szCs w:val="20"/>
        </w:rPr>
        <w:t xml:space="preserve">  </w:t>
      </w:r>
      <w:r w:rsidR="004902AC" w:rsidRPr="00BB4EA2">
        <w:rPr>
          <w:sz w:val="26"/>
          <w:szCs w:val="26"/>
        </w:rPr>
        <w:t>изложить</w:t>
      </w:r>
      <w:proofErr w:type="gramEnd"/>
      <w:r w:rsidR="004902AC" w:rsidRPr="00BB4EA2">
        <w:rPr>
          <w:sz w:val="26"/>
          <w:szCs w:val="26"/>
        </w:rPr>
        <w:t xml:space="preserve"> в следующей редакции:</w:t>
      </w:r>
    </w:p>
    <w:p w14:paraId="3FC9B91C" w14:textId="77777777" w:rsidR="00300F22" w:rsidRPr="00BB4EA2" w:rsidRDefault="004902AC" w:rsidP="00F24EB5">
      <w:pPr>
        <w:ind w:firstLine="720"/>
        <w:jc w:val="both"/>
        <w:rPr>
          <w:sz w:val="26"/>
          <w:szCs w:val="26"/>
        </w:rPr>
      </w:pPr>
      <w:r w:rsidRPr="00BB4EA2">
        <w:rPr>
          <w:sz w:val="26"/>
          <w:szCs w:val="26"/>
        </w:rPr>
        <w:t>«</w:t>
      </w:r>
    </w:p>
    <w:tbl>
      <w:tblPr>
        <w:tblW w:w="13584" w:type="dxa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9"/>
        <w:gridCol w:w="850"/>
        <w:gridCol w:w="608"/>
        <w:gridCol w:w="567"/>
        <w:gridCol w:w="567"/>
        <w:gridCol w:w="567"/>
        <w:gridCol w:w="567"/>
        <w:gridCol w:w="567"/>
        <w:gridCol w:w="526"/>
        <w:gridCol w:w="608"/>
        <w:gridCol w:w="567"/>
        <w:gridCol w:w="567"/>
        <w:gridCol w:w="567"/>
        <w:gridCol w:w="651"/>
        <w:gridCol w:w="766"/>
      </w:tblGrid>
      <w:tr w:rsidR="00282EAE" w:rsidRPr="00BB4EA2" w14:paraId="2F98B99F" w14:textId="77777777" w:rsidTr="00546743">
        <w:trPr>
          <w:tblCellSpacing w:w="0" w:type="dxa"/>
          <w:jc w:val="center"/>
        </w:trPr>
        <w:tc>
          <w:tcPr>
            <w:tcW w:w="5039" w:type="dxa"/>
            <w:vMerge w:val="restart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8CF2BE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Итого по программе</w:t>
            </w:r>
          </w:p>
          <w:p w14:paraId="7ED3463A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0"/>
                <w:szCs w:val="20"/>
              </w:rPr>
            </w:pPr>
            <w:r w:rsidRPr="00BB4EA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A3A2A11" w14:textId="77777777" w:rsidR="00282EAE" w:rsidRPr="00BB4EA2" w:rsidRDefault="00282EAE" w:rsidP="00282EAE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Всего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46C7F8D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77364,2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16638F7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29862,7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A40F3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247101,9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E835E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219543,0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869A9F4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259415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A9BBD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219334,9</w:t>
            </w: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298553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230331,4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0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0AE41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265269,8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DD4BE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283730,7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1B4C470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265950,4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EE0E46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180711,1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4A692CA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179675,0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455A2DB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180237,8</w:t>
            </w:r>
          </w:p>
        </w:tc>
      </w:tr>
      <w:tr w:rsidR="00282EAE" w:rsidRPr="00BB4EA2" w14:paraId="5D54FE67" w14:textId="77777777" w:rsidTr="00546743">
        <w:trPr>
          <w:tblCellSpacing w:w="0" w:type="dxa"/>
          <w:jc w:val="center"/>
        </w:trPr>
        <w:tc>
          <w:tcPr>
            <w:tcW w:w="5039" w:type="dxa"/>
            <w:vMerge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115D112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D025DE2" w14:textId="77777777" w:rsidR="00282EAE" w:rsidRPr="00BB4EA2" w:rsidRDefault="00282EAE" w:rsidP="00282EAE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ED85F60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19324,2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CFA92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2108,0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2996814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1168,6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23AAD7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01DA52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5710,6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C553A08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574,5</w:t>
            </w: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A02A9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5613,0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0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78E82A0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17090,4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1360E90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14766,1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1D98D5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13655,2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2112E1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13784,4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821BAC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14109,6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4107A51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14282,3</w:t>
            </w:r>
          </w:p>
        </w:tc>
      </w:tr>
      <w:tr w:rsidR="00282EAE" w:rsidRPr="00BB4EA2" w14:paraId="54927BAD" w14:textId="77777777" w:rsidTr="00546743">
        <w:trPr>
          <w:tblCellSpacing w:w="0" w:type="dxa"/>
          <w:jc w:val="center"/>
        </w:trPr>
        <w:tc>
          <w:tcPr>
            <w:tcW w:w="5039" w:type="dxa"/>
            <w:vMerge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0B0A537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3BEE2C2" w14:textId="77777777" w:rsidR="00282EAE" w:rsidRPr="00BB4EA2" w:rsidRDefault="00282EAE" w:rsidP="00282EAE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0DF3A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39334,8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49634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5302,7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97350B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219142,3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7EBA0B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171231,4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58092F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208448,1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092364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179676,1</w:t>
            </w: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4398FB3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175321,6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F4A7F3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181371,8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FE91B4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178167,6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289FD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177769,3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D89329B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126431,1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673801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125053,5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39DC541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125443,2</w:t>
            </w:r>
          </w:p>
        </w:tc>
      </w:tr>
      <w:tr w:rsidR="00282EAE" w:rsidRPr="00BB4EA2" w14:paraId="416152EA" w14:textId="77777777" w:rsidTr="00546743">
        <w:trPr>
          <w:tblCellSpacing w:w="0" w:type="dxa"/>
          <w:jc w:val="center"/>
        </w:trPr>
        <w:tc>
          <w:tcPr>
            <w:tcW w:w="5039" w:type="dxa"/>
            <w:vMerge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29F71B8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DA5978" w14:textId="77777777" w:rsidR="00282EAE" w:rsidRPr="00BB4EA2" w:rsidRDefault="00282EAE" w:rsidP="00282EAE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Бюджет Атяшевского муниципального района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8A6F7D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1420,0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87F6D4A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3071,4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B909CD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20356,2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5DD4EE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37065,8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628BE3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34102,3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41757E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27930,3</w:t>
            </w: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E94B4E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44216,8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09ECD64A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61627,5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DE59C9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82022,2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CB5202D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69345,9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BA03796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35315,6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C815C2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35331,9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79B8CB6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35332,3</w:t>
            </w:r>
          </w:p>
        </w:tc>
      </w:tr>
      <w:tr w:rsidR="00282EAE" w:rsidRPr="00BB4EA2" w14:paraId="590E2E74" w14:textId="77777777" w:rsidTr="00546743">
        <w:trPr>
          <w:tblCellSpacing w:w="0" w:type="dxa"/>
          <w:jc w:val="center"/>
        </w:trPr>
        <w:tc>
          <w:tcPr>
            <w:tcW w:w="5039" w:type="dxa"/>
            <w:vMerge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DB6C2EF" w14:textId="77777777" w:rsidR="00282EAE" w:rsidRPr="00BB4EA2" w:rsidRDefault="00282EAE" w:rsidP="00282EA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7612230" w14:textId="77777777" w:rsidR="00282EAE" w:rsidRPr="00BB4EA2" w:rsidRDefault="00282EAE" w:rsidP="00282EAE">
            <w:pPr>
              <w:jc w:val="both"/>
              <w:rPr>
                <w:sz w:val="16"/>
                <w:szCs w:val="16"/>
              </w:rPr>
            </w:pPr>
            <w:r w:rsidRPr="00BB4EA2">
              <w:rPr>
                <w:sz w:val="16"/>
                <w:szCs w:val="16"/>
              </w:rPr>
              <w:t>Внебюджетные средства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46983B2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17285,2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EEE320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19380,6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024C19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6434,8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1A2E4A34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11245,8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7CE16EAD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11154,0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6F5FCF1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11154,0</w:t>
            </w:r>
          </w:p>
        </w:tc>
        <w:tc>
          <w:tcPr>
            <w:tcW w:w="52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49999DD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54A441D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2D23C6AE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8774,8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089D940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5360567F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6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14:paraId="31E335B5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5180,0</w:t>
            </w:r>
          </w:p>
        </w:tc>
        <w:tc>
          <w:tcPr>
            <w:tcW w:w="7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vAlign w:val="center"/>
          </w:tcPr>
          <w:p w14:paraId="749025FC" w14:textId="77777777" w:rsidR="00282EAE" w:rsidRPr="00BB4EA2" w:rsidRDefault="00282EAE" w:rsidP="00282EAE">
            <w:pPr>
              <w:shd w:val="clear" w:color="auto" w:fill="FFFFFF"/>
              <w:spacing w:line="24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B4EA2">
              <w:rPr>
                <w:rFonts w:ascii="Arial" w:hAnsi="Arial" w:cs="Arial"/>
                <w:color w:val="000000"/>
                <w:sz w:val="18"/>
                <w:szCs w:val="18"/>
              </w:rPr>
              <w:t>5180,0</w:t>
            </w:r>
          </w:p>
        </w:tc>
      </w:tr>
    </w:tbl>
    <w:p w14:paraId="1019065D" w14:textId="77777777" w:rsidR="00282EAE" w:rsidRDefault="004902AC" w:rsidP="004902AC">
      <w:pPr>
        <w:jc w:val="right"/>
        <w:rPr>
          <w:rFonts w:eastAsia="Arial"/>
        </w:rPr>
      </w:pPr>
      <w:r w:rsidRPr="00BB4EA2">
        <w:rPr>
          <w:rFonts w:eastAsia="Arial"/>
        </w:rPr>
        <w:t>»</w:t>
      </w:r>
      <w:r w:rsidR="00B13EC9" w:rsidRPr="00BB4EA2">
        <w:rPr>
          <w:rFonts w:eastAsia="Arial"/>
        </w:rPr>
        <w:t>.</w:t>
      </w:r>
    </w:p>
    <w:p w14:paraId="2B15D8AE" w14:textId="77777777" w:rsidR="00282EAE" w:rsidRPr="00ED3080" w:rsidRDefault="00282EAE" w:rsidP="00282EAE">
      <w:pPr>
        <w:jc w:val="right"/>
      </w:pPr>
    </w:p>
    <w:sectPr w:rsidR="00282EAE" w:rsidRPr="00ED3080" w:rsidSect="0029410C">
      <w:pgSz w:w="15840" w:h="12240" w:orient="landscape"/>
      <w:pgMar w:top="709" w:right="1098" w:bottom="993" w:left="993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2B4"/>
    <w:rsid w:val="000203BA"/>
    <w:rsid w:val="00023103"/>
    <w:rsid w:val="00033270"/>
    <w:rsid w:val="00037A4C"/>
    <w:rsid w:val="0004070E"/>
    <w:rsid w:val="00040782"/>
    <w:rsid w:val="000411A4"/>
    <w:rsid w:val="00041A0E"/>
    <w:rsid w:val="0004260D"/>
    <w:rsid w:val="00044D36"/>
    <w:rsid w:val="000466B5"/>
    <w:rsid w:val="0006399D"/>
    <w:rsid w:val="0008102E"/>
    <w:rsid w:val="00083B22"/>
    <w:rsid w:val="00093066"/>
    <w:rsid w:val="000B6097"/>
    <w:rsid w:val="000C0D10"/>
    <w:rsid w:val="000D242F"/>
    <w:rsid w:val="000D44E5"/>
    <w:rsid w:val="000E55A7"/>
    <w:rsid w:val="000F4A2D"/>
    <w:rsid w:val="00107414"/>
    <w:rsid w:val="00107FA1"/>
    <w:rsid w:val="00111B61"/>
    <w:rsid w:val="00111E81"/>
    <w:rsid w:val="0011242C"/>
    <w:rsid w:val="0011626D"/>
    <w:rsid w:val="00140DD6"/>
    <w:rsid w:val="00144168"/>
    <w:rsid w:val="00154D0D"/>
    <w:rsid w:val="00155987"/>
    <w:rsid w:val="001619BA"/>
    <w:rsid w:val="0016385A"/>
    <w:rsid w:val="00182D0A"/>
    <w:rsid w:val="001853F1"/>
    <w:rsid w:val="001A6096"/>
    <w:rsid w:val="001C016C"/>
    <w:rsid w:val="001C3EDF"/>
    <w:rsid w:val="001C6F44"/>
    <w:rsid w:val="0020148B"/>
    <w:rsid w:val="0020713F"/>
    <w:rsid w:val="00207C89"/>
    <w:rsid w:val="00216C05"/>
    <w:rsid w:val="00241860"/>
    <w:rsid w:val="00251511"/>
    <w:rsid w:val="0025240D"/>
    <w:rsid w:val="00255C1F"/>
    <w:rsid w:val="0025719F"/>
    <w:rsid w:val="00261337"/>
    <w:rsid w:val="00282EAE"/>
    <w:rsid w:val="00286FF6"/>
    <w:rsid w:val="0028795E"/>
    <w:rsid w:val="002908B5"/>
    <w:rsid w:val="0029410C"/>
    <w:rsid w:val="002A145E"/>
    <w:rsid w:val="002C6547"/>
    <w:rsid w:val="002C7AFD"/>
    <w:rsid w:val="002D1B14"/>
    <w:rsid w:val="002D3EF1"/>
    <w:rsid w:val="002F0A6E"/>
    <w:rsid w:val="002F75C4"/>
    <w:rsid w:val="002F7C72"/>
    <w:rsid w:val="00300F22"/>
    <w:rsid w:val="003011FE"/>
    <w:rsid w:val="0031603F"/>
    <w:rsid w:val="0033398D"/>
    <w:rsid w:val="003339DC"/>
    <w:rsid w:val="00337233"/>
    <w:rsid w:val="00341431"/>
    <w:rsid w:val="0034222F"/>
    <w:rsid w:val="003433E4"/>
    <w:rsid w:val="00344F01"/>
    <w:rsid w:val="00346B5E"/>
    <w:rsid w:val="00361D00"/>
    <w:rsid w:val="003728B0"/>
    <w:rsid w:val="0037339A"/>
    <w:rsid w:val="003775AF"/>
    <w:rsid w:val="0037767A"/>
    <w:rsid w:val="003825B7"/>
    <w:rsid w:val="003A02F8"/>
    <w:rsid w:val="003A687E"/>
    <w:rsid w:val="003B3C8B"/>
    <w:rsid w:val="003B72B4"/>
    <w:rsid w:val="003C02E5"/>
    <w:rsid w:val="003C78FF"/>
    <w:rsid w:val="003D52E0"/>
    <w:rsid w:val="003E5EF3"/>
    <w:rsid w:val="0040283E"/>
    <w:rsid w:val="0040626D"/>
    <w:rsid w:val="00411C35"/>
    <w:rsid w:val="0041634D"/>
    <w:rsid w:val="004230DB"/>
    <w:rsid w:val="00436841"/>
    <w:rsid w:val="00442C2D"/>
    <w:rsid w:val="00443A2F"/>
    <w:rsid w:val="00454E60"/>
    <w:rsid w:val="00457030"/>
    <w:rsid w:val="004574D7"/>
    <w:rsid w:val="00467FD0"/>
    <w:rsid w:val="004718D9"/>
    <w:rsid w:val="00473F8D"/>
    <w:rsid w:val="00486E41"/>
    <w:rsid w:val="00487A68"/>
    <w:rsid w:val="004902AC"/>
    <w:rsid w:val="00493A49"/>
    <w:rsid w:val="0049461C"/>
    <w:rsid w:val="004A5CD1"/>
    <w:rsid w:val="004C4B06"/>
    <w:rsid w:val="004D3E1B"/>
    <w:rsid w:val="004E06B4"/>
    <w:rsid w:val="004E2AF5"/>
    <w:rsid w:val="004F2206"/>
    <w:rsid w:val="004F4208"/>
    <w:rsid w:val="004F4E67"/>
    <w:rsid w:val="00515857"/>
    <w:rsid w:val="005416BC"/>
    <w:rsid w:val="00546743"/>
    <w:rsid w:val="00550372"/>
    <w:rsid w:val="0055527C"/>
    <w:rsid w:val="00560326"/>
    <w:rsid w:val="00560596"/>
    <w:rsid w:val="00592838"/>
    <w:rsid w:val="005A0F45"/>
    <w:rsid w:val="005A791E"/>
    <w:rsid w:val="005B1F18"/>
    <w:rsid w:val="005B2AEE"/>
    <w:rsid w:val="005B6B69"/>
    <w:rsid w:val="005C0716"/>
    <w:rsid w:val="005C190D"/>
    <w:rsid w:val="005D264D"/>
    <w:rsid w:val="005D71C1"/>
    <w:rsid w:val="005E0C27"/>
    <w:rsid w:val="005E3A8C"/>
    <w:rsid w:val="005F4326"/>
    <w:rsid w:val="00625243"/>
    <w:rsid w:val="00634EA2"/>
    <w:rsid w:val="00641F39"/>
    <w:rsid w:val="00642A97"/>
    <w:rsid w:val="00644C2B"/>
    <w:rsid w:val="00654C0E"/>
    <w:rsid w:val="00654F81"/>
    <w:rsid w:val="006646BB"/>
    <w:rsid w:val="00665570"/>
    <w:rsid w:val="00673A3D"/>
    <w:rsid w:val="006771B5"/>
    <w:rsid w:val="00696278"/>
    <w:rsid w:val="006A78AE"/>
    <w:rsid w:val="006B5859"/>
    <w:rsid w:val="006D2421"/>
    <w:rsid w:val="006D2B55"/>
    <w:rsid w:val="006E071A"/>
    <w:rsid w:val="0070127B"/>
    <w:rsid w:val="007022C3"/>
    <w:rsid w:val="0070352C"/>
    <w:rsid w:val="00703911"/>
    <w:rsid w:val="0070417D"/>
    <w:rsid w:val="007041AD"/>
    <w:rsid w:val="00730340"/>
    <w:rsid w:val="00737D59"/>
    <w:rsid w:val="00742A35"/>
    <w:rsid w:val="00744A2B"/>
    <w:rsid w:val="00744ED8"/>
    <w:rsid w:val="00766353"/>
    <w:rsid w:val="00780D5A"/>
    <w:rsid w:val="00782325"/>
    <w:rsid w:val="00783302"/>
    <w:rsid w:val="007A58FB"/>
    <w:rsid w:val="007C1F31"/>
    <w:rsid w:val="007C21E5"/>
    <w:rsid w:val="007D5740"/>
    <w:rsid w:val="007E0EE1"/>
    <w:rsid w:val="007F0828"/>
    <w:rsid w:val="007F1667"/>
    <w:rsid w:val="007F32B6"/>
    <w:rsid w:val="0083032C"/>
    <w:rsid w:val="008461E3"/>
    <w:rsid w:val="00862BA8"/>
    <w:rsid w:val="00865320"/>
    <w:rsid w:val="00871B89"/>
    <w:rsid w:val="008745CD"/>
    <w:rsid w:val="008752F7"/>
    <w:rsid w:val="008817CA"/>
    <w:rsid w:val="0088647E"/>
    <w:rsid w:val="00892162"/>
    <w:rsid w:val="008A4D69"/>
    <w:rsid w:val="008B55E9"/>
    <w:rsid w:val="008F2E94"/>
    <w:rsid w:val="00903FC0"/>
    <w:rsid w:val="009141C5"/>
    <w:rsid w:val="00942B6B"/>
    <w:rsid w:val="00951026"/>
    <w:rsid w:val="00973812"/>
    <w:rsid w:val="00977AEF"/>
    <w:rsid w:val="009930A9"/>
    <w:rsid w:val="00993532"/>
    <w:rsid w:val="009A10CE"/>
    <w:rsid w:val="009A2808"/>
    <w:rsid w:val="009C137A"/>
    <w:rsid w:val="009D3E39"/>
    <w:rsid w:val="009D7829"/>
    <w:rsid w:val="009E0C0D"/>
    <w:rsid w:val="009E498E"/>
    <w:rsid w:val="009F548F"/>
    <w:rsid w:val="00A116B0"/>
    <w:rsid w:val="00A1559B"/>
    <w:rsid w:val="00A1764C"/>
    <w:rsid w:val="00A254CA"/>
    <w:rsid w:val="00A37353"/>
    <w:rsid w:val="00A433DC"/>
    <w:rsid w:val="00A4346F"/>
    <w:rsid w:val="00A45220"/>
    <w:rsid w:val="00A519FC"/>
    <w:rsid w:val="00A71AF6"/>
    <w:rsid w:val="00A76EF7"/>
    <w:rsid w:val="00A8172B"/>
    <w:rsid w:val="00A962BA"/>
    <w:rsid w:val="00AA3BAC"/>
    <w:rsid w:val="00AA7A50"/>
    <w:rsid w:val="00AD5123"/>
    <w:rsid w:val="00AE0C0D"/>
    <w:rsid w:val="00B130BB"/>
    <w:rsid w:val="00B13EC9"/>
    <w:rsid w:val="00B20A2C"/>
    <w:rsid w:val="00B23E76"/>
    <w:rsid w:val="00B25E85"/>
    <w:rsid w:val="00B31CD4"/>
    <w:rsid w:val="00B334EA"/>
    <w:rsid w:val="00B3527A"/>
    <w:rsid w:val="00B42109"/>
    <w:rsid w:val="00B43B64"/>
    <w:rsid w:val="00B51A00"/>
    <w:rsid w:val="00B616C0"/>
    <w:rsid w:val="00B72733"/>
    <w:rsid w:val="00BA129C"/>
    <w:rsid w:val="00BA258B"/>
    <w:rsid w:val="00BB4EA2"/>
    <w:rsid w:val="00BD7D7B"/>
    <w:rsid w:val="00BE402D"/>
    <w:rsid w:val="00BF1904"/>
    <w:rsid w:val="00C0105A"/>
    <w:rsid w:val="00C019F8"/>
    <w:rsid w:val="00C04F30"/>
    <w:rsid w:val="00C12B45"/>
    <w:rsid w:val="00C23477"/>
    <w:rsid w:val="00C47BB0"/>
    <w:rsid w:val="00C56A74"/>
    <w:rsid w:val="00C60329"/>
    <w:rsid w:val="00C65A97"/>
    <w:rsid w:val="00C803B9"/>
    <w:rsid w:val="00C90ADC"/>
    <w:rsid w:val="00C92C77"/>
    <w:rsid w:val="00C96F46"/>
    <w:rsid w:val="00CB58A7"/>
    <w:rsid w:val="00CB5A16"/>
    <w:rsid w:val="00CB6CB1"/>
    <w:rsid w:val="00CB74B8"/>
    <w:rsid w:val="00CC0870"/>
    <w:rsid w:val="00CE5EA9"/>
    <w:rsid w:val="00D03947"/>
    <w:rsid w:val="00D12645"/>
    <w:rsid w:val="00D23CA0"/>
    <w:rsid w:val="00D26BDE"/>
    <w:rsid w:val="00D30BCF"/>
    <w:rsid w:val="00D317DC"/>
    <w:rsid w:val="00D318C9"/>
    <w:rsid w:val="00D3690D"/>
    <w:rsid w:val="00D465DB"/>
    <w:rsid w:val="00D816B3"/>
    <w:rsid w:val="00D85117"/>
    <w:rsid w:val="00D96E74"/>
    <w:rsid w:val="00DA00DE"/>
    <w:rsid w:val="00DB4BE4"/>
    <w:rsid w:val="00DD1782"/>
    <w:rsid w:val="00DD499B"/>
    <w:rsid w:val="00DE295C"/>
    <w:rsid w:val="00DE2B0B"/>
    <w:rsid w:val="00DE3638"/>
    <w:rsid w:val="00DE4EF6"/>
    <w:rsid w:val="00DE5E8C"/>
    <w:rsid w:val="00E25119"/>
    <w:rsid w:val="00E3290A"/>
    <w:rsid w:val="00E342B2"/>
    <w:rsid w:val="00E41075"/>
    <w:rsid w:val="00E41451"/>
    <w:rsid w:val="00E5525C"/>
    <w:rsid w:val="00E60100"/>
    <w:rsid w:val="00E73926"/>
    <w:rsid w:val="00E752A3"/>
    <w:rsid w:val="00EB0936"/>
    <w:rsid w:val="00EC75E9"/>
    <w:rsid w:val="00ED0DD6"/>
    <w:rsid w:val="00ED5C32"/>
    <w:rsid w:val="00ED65A1"/>
    <w:rsid w:val="00EE1AD4"/>
    <w:rsid w:val="00EF267A"/>
    <w:rsid w:val="00F01C8B"/>
    <w:rsid w:val="00F01E47"/>
    <w:rsid w:val="00F06915"/>
    <w:rsid w:val="00F24EB5"/>
    <w:rsid w:val="00F313A6"/>
    <w:rsid w:val="00F44A01"/>
    <w:rsid w:val="00F54A04"/>
    <w:rsid w:val="00F62501"/>
    <w:rsid w:val="00F7184F"/>
    <w:rsid w:val="00F84991"/>
    <w:rsid w:val="00F96520"/>
    <w:rsid w:val="00FA16CE"/>
    <w:rsid w:val="00FB2CB1"/>
    <w:rsid w:val="00FB4474"/>
    <w:rsid w:val="00FD03C9"/>
    <w:rsid w:val="00FD748D"/>
    <w:rsid w:val="00FE50EE"/>
    <w:rsid w:val="00FE73D4"/>
    <w:rsid w:val="00FE7DC5"/>
    <w:rsid w:val="00FF4ACA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C44A7"/>
  <w15:docId w15:val="{D43A51CE-F7A1-41E5-8B69-FAD9E1C1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uiPriority w:val="9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4346F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rsid w:val="00A4346F"/>
    <w:rPr>
      <w:b/>
      <w:bCs/>
      <w:iCs/>
      <w:sz w:val="36"/>
      <w:szCs w:val="36"/>
    </w:rPr>
  </w:style>
  <w:style w:type="character" w:customStyle="1" w:styleId="30">
    <w:name w:val="Заголовок 3 Знак"/>
    <w:link w:val="3"/>
    <w:uiPriority w:val="9"/>
    <w:rsid w:val="00A4346F"/>
    <w:rPr>
      <w:b/>
      <w:bCs/>
      <w:sz w:val="28"/>
      <w:szCs w:val="28"/>
    </w:rPr>
  </w:style>
  <w:style w:type="character" w:customStyle="1" w:styleId="40">
    <w:name w:val="Заголовок 4 Знак"/>
    <w:link w:val="4"/>
    <w:uiPriority w:val="9"/>
    <w:rsid w:val="00A4346F"/>
    <w:rPr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rsid w:val="00A4346F"/>
    <w:rPr>
      <w:b/>
      <w:bCs/>
      <w:iCs/>
    </w:rPr>
  </w:style>
  <w:style w:type="character" w:customStyle="1" w:styleId="60">
    <w:name w:val="Заголовок 6 Знак"/>
    <w:link w:val="6"/>
    <w:uiPriority w:val="9"/>
    <w:rsid w:val="00A4346F"/>
    <w:rPr>
      <w:b/>
      <w:bCs/>
      <w:sz w:val="16"/>
      <w:szCs w:val="16"/>
    </w:rPr>
  </w:style>
  <w:style w:type="paragraph" w:styleId="a3">
    <w:name w:val="Balloon Text"/>
    <w:basedOn w:val="a"/>
    <w:link w:val="a4"/>
    <w:uiPriority w:val="99"/>
    <w:unhideWhenUsed/>
    <w:rsid w:val="005F43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5F432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641F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51511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49FDA-BA79-4486-A630-FF0798D8B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3464</Words>
  <Characters>19745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Admin</cp:lastModifiedBy>
  <cp:revision>2</cp:revision>
  <cp:lastPrinted>2022-12-23T08:51:00Z</cp:lastPrinted>
  <dcterms:created xsi:type="dcterms:W3CDTF">2022-12-28T11:43:00Z</dcterms:created>
  <dcterms:modified xsi:type="dcterms:W3CDTF">2022-12-28T11:43:00Z</dcterms:modified>
</cp:coreProperties>
</file>