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A1E0B" w14:textId="77777777" w:rsidR="007A7279" w:rsidRPr="00981DDE" w:rsidRDefault="007A7279" w:rsidP="007A7279">
      <w:pPr>
        <w:keepNext/>
        <w:jc w:val="center"/>
        <w:outlineLvl w:val="2"/>
        <w:rPr>
          <w:b/>
          <w:sz w:val="48"/>
          <w:szCs w:val="20"/>
        </w:rPr>
      </w:pPr>
      <w:r w:rsidRPr="00981DDE">
        <w:rPr>
          <w:b/>
          <w:sz w:val="48"/>
          <w:szCs w:val="20"/>
        </w:rPr>
        <w:t>П О С Т А Н О В Л Е Н И Е</w:t>
      </w:r>
    </w:p>
    <w:p w14:paraId="670F5D24" w14:textId="77777777" w:rsidR="007A7279" w:rsidRPr="00981DDE" w:rsidRDefault="007A7279" w:rsidP="007A7279">
      <w:pPr>
        <w:keepNext/>
        <w:jc w:val="center"/>
        <w:outlineLvl w:val="4"/>
        <w:rPr>
          <w:sz w:val="36"/>
          <w:szCs w:val="20"/>
        </w:rPr>
      </w:pPr>
    </w:p>
    <w:p w14:paraId="5375236A" w14:textId="77777777" w:rsidR="007A7279" w:rsidRPr="00981DDE" w:rsidRDefault="007A7279" w:rsidP="007A7279">
      <w:pPr>
        <w:keepNext/>
        <w:jc w:val="center"/>
        <w:outlineLvl w:val="4"/>
        <w:rPr>
          <w:sz w:val="36"/>
          <w:szCs w:val="20"/>
        </w:rPr>
      </w:pPr>
      <w:r w:rsidRPr="00981DDE">
        <w:rPr>
          <w:sz w:val="36"/>
          <w:szCs w:val="20"/>
        </w:rPr>
        <w:t xml:space="preserve">АДМИНИСТРАЦИИ АТЯШЕВСКОГО </w:t>
      </w:r>
    </w:p>
    <w:p w14:paraId="4FDC8494" w14:textId="77777777" w:rsidR="007A7279" w:rsidRPr="00981DDE" w:rsidRDefault="007A7279" w:rsidP="007A7279">
      <w:pPr>
        <w:keepNext/>
        <w:jc w:val="center"/>
        <w:outlineLvl w:val="4"/>
        <w:rPr>
          <w:sz w:val="36"/>
          <w:szCs w:val="20"/>
        </w:rPr>
      </w:pPr>
      <w:r w:rsidRPr="00981DDE">
        <w:rPr>
          <w:sz w:val="36"/>
          <w:szCs w:val="20"/>
        </w:rPr>
        <w:t>МУНИЦИПАЛЬНОГО РАЙОНА</w:t>
      </w:r>
    </w:p>
    <w:p w14:paraId="59D71142" w14:textId="77777777" w:rsidR="007A7279" w:rsidRPr="00981DDE" w:rsidRDefault="007A7279" w:rsidP="007A7279">
      <w:pPr>
        <w:jc w:val="center"/>
        <w:rPr>
          <w:sz w:val="36"/>
          <w:szCs w:val="36"/>
        </w:rPr>
      </w:pPr>
      <w:r w:rsidRPr="00981DDE">
        <w:rPr>
          <w:sz w:val="36"/>
          <w:szCs w:val="36"/>
        </w:rPr>
        <w:t>РЕСПУБЛИКИ МОРДОВИЯ</w:t>
      </w:r>
    </w:p>
    <w:p w14:paraId="2ABDF59B" w14:textId="77777777" w:rsidR="007A7279" w:rsidRPr="00981DDE" w:rsidRDefault="007A7279" w:rsidP="007A7279">
      <w:pPr>
        <w:rPr>
          <w:sz w:val="28"/>
          <w:szCs w:val="20"/>
        </w:rPr>
      </w:pPr>
    </w:p>
    <w:p w14:paraId="548412F9" w14:textId="77777777" w:rsidR="007A7279" w:rsidRPr="00C26533" w:rsidRDefault="007A7279" w:rsidP="00C26533">
      <w:pPr>
        <w:tabs>
          <w:tab w:val="center" w:pos="4677"/>
          <w:tab w:val="left" w:pos="8490"/>
        </w:tabs>
        <w:rPr>
          <w:sz w:val="28"/>
          <w:szCs w:val="20"/>
        </w:rPr>
      </w:pPr>
      <w:r>
        <w:rPr>
          <w:sz w:val="28"/>
          <w:szCs w:val="20"/>
        </w:rPr>
        <w:t>_</w:t>
      </w:r>
      <w:r w:rsidR="0090781C">
        <w:rPr>
          <w:sz w:val="28"/>
          <w:szCs w:val="20"/>
        </w:rPr>
        <w:t>___</w:t>
      </w:r>
      <w:r w:rsidR="001379D8" w:rsidRPr="001379D8">
        <w:rPr>
          <w:sz w:val="28"/>
          <w:szCs w:val="20"/>
          <w:u w:val="single"/>
        </w:rPr>
        <w:t>26.02.2024</w:t>
      </w:r>
      <w:r w:rsidR="001379D8">
        <w:rPr>
          <w:sz w:val="28"/>
          <w:szCs w:val="20"/>
        </w:rPr>
        <w:t>____</w:t>
      </w:r>
      <w:r>
        <w:rPr>
          <w:sz w:val="28"/>
          <w:szCs w:val="20"/>
        </w:rPr>
        <w:t xml:space="preserve">                                                                        </w:t>
      </w:r>
      <w:r w:rsidRPr="00981DDE">
        <w:rPr>
          <w:sz w:val="28"/>
          <w:szCs w:val="20"/>
        </w:rPr>
        <w:t>№</w:t>
      </w:r>
      <w:r>
        <w:rPr>
          <w:sz w:val="28"/>
          <w:szCs w:val="20"/>
        </w:rPr>
        <w:t xml:space="preserve">   ___</w:t>
      </w:r>
      <w:r w:rsidR="001379D8" w:rsidRPr="001379D8">
        <w:rPr>
          <w:sz w:val="28"/>
          <w:szCs w:val="20"/>
          <w:u w:val="single"/>
        </w:rPr>
        <w:t>78</w:t>
      </w:r>
      <w:r w:rsidR="00C26533">
        <w:rPr>
          <w:sz w:val="28"/>
          <w:szCs w:val="20"/>
        </w:rPr>
        <w:t>____</w:t>
      </w:r>
    </w:p>
    <w:p w14:paraId="69D8C83A" w14:textId="77777777" w:rsidR="007A7279" w:rsidRDefault="007A7279" w:rsidP="007A7279">
      <w:pPr>
        <w:jc w:val="center"/>
        <w:rPr>
          <w:szCs w:val="20"/>
        </w:rPr>
      </w:pPr>
      <w:proofErr w:type="spellStart"/>
      <w:r w:rsidRPr="00981DDE">
        <w:rPr>
          <w:szCs w:val="20"/>
        </w:rPr>
        <w:t>рп.Атяшево</w:t>
      </w:r>
      <w:proofErr w:type="spellEnd"/>
    </w:p>
    <w:p w14:paraId="3C8636E2" w14:textId="77777777" w:rsidR="007A7279" w:rsidRPr="00981DDE" w:rsidRDefault="007A7279" w:rsidP="007A7279">
      <w:pPr>
        <w:jc w:val="center"/>
        <w:rPr>
          <w:szCs w:val="20"/>
        </w:rPr>
      </w:pPr>
    </w:p>
    <w:p w14:paraId="03F43F77" w14:textId="77777777" w:rsidR="007A7279" w:rsidRDefault="007A7279" w:rsidP="007A7279"/>
    <w:p w14:paraId="4C337705" w14:textId="77777777" w:rsidR="007A7279" w:rsidRPr="008540FC" w:rsidRDefault="007A7279" w:rsidP="007A7279">
      <w:pPr>
        <w:ind w:firstLine="708"/>
        <w:jc w:val="center"/>
        <w:rPr>
          <w:b/>
          <w:sz w:val="28"/>
          <w:szCs w:val="28"/>
        </w:rPr>
      </w:pPr>
      <w:r w:rsidRPr="008540FC">
        <w:rPr>
          <w:b/>
          <w:sz w:val="28"/>
          <w:szCs w:val="28"/>
        </w:rPr>
        <w:t xml:space="preserve">О внесении изменений в Муниципальную программу Атяшевского муниципального </w:t>
      </w:r>
      <w:r>
        <w:rPr>
          <w:b/>
          <w:sz w:val="28"/>
          <w:szCs w:val="28"/>
        </w:rPr>
        <w:t xml:space="preserve">района «Развитие образования», </w:t>
      </w:r>
      <w:r w:rsidRPr="008540FC">
        <w:rPr>
          <w:b/>
          <w:sz w:val="28"/>
          <w:szCs w:val="28"/>
        </w:rPr>
        <w:t>утвержденную Постановлением Администрации Атяшевского муниципального района от 25 декабря 2013 года № 832 «Об утверждении программы Атяшевского муниципального района «Развити</w:t>
      </w:r>
      <w:r>
        <w:rPr>
          <w:b/>
          <w:sz w:val="28"/>
          <w:szCs w:val="28"/>
        </w:rPr>
        <w:t>е образования</w:t>
      </w:r>
      <w:r w:rsidRPr="008540FC">
        <w:rPr>
          <w:b/>
          <w:sz w:val="28"/>
          <w:szCs w:val="28"/>
        </w:rPr>
        <w:t>»</w:t>
      </w:r>
    </w:p>
    <w:p w14:paraId="6D69DCE5" w14:textId="77777777" w:rsidR="007A7279" w:rsidRDefault="007A7279" w:rsidP="007A7279">
      <w:pPr>
        <w:jc w:val="center"/>
        <w:rPr>
          <w:sz w:val="28"/>
          <w:szCs w:val="28"/>
        </w:rPr>
      </w:pPr>
    </w:p>
    <w:p w14:paraId="114C347B" w14:textId="77777777" w:rsidR="007A7279" w:rsidRPr="008540FC" w:rsidRDefault="007A7279" w:rsidP="007A7279">
      <w:pPr>
        <w:ind w:firstLine="708"/>
        <w:jc w:val="both"/>
        <w:rPr>
          <w:sz w:val="28"/>
          <w:szCs w:val="28"/>
        </w:rPr>
      </w:pPr>
    </w:p>
    <w:p w14:paraId="33860CC1" w14:textId="77777777" w:rsidR="007A7279" w:rsidRPr="008540FC" w:rsidRDefault="007A7279" w:rsidP="007A7279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>1. Утвердить изменения, которые вносятся в Муниципальную программу Атяшевского муниципального района «Развитие образования», утвержденную Постановлением Администрации Атяшевского муниципального района от 25 декабря 2013 года № 832 «Об утверждении программы Атяшевского муниципально</w:t>
      </w:r>
      <w:r>
        <w:rPr>
          <w:sz w:val="28"/>
          <w:szCs w:val="28"/>
        </w:rPr>
        <w:t>го района «Развитие образования</w:t>
      </w:r>
      <w:r w:rsidRPr="008540FC">
        <w:rPr>
          <w:sz w:val="28"/>
          <w:szCs w:val="28"/>
        </w:rPr>
        <w:t xml:space="preserve">».  </w:t>
      </w:r>
    </w:p>
    <w:p w14:paraId="38A41930" w14:textId="77777777" w:rsidR="007A7279" w:rsidRPr="008540FC" w:rsidRDefault="007A7279" w:rsidP="007A7279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>2. Контроль за исполнением настоящего постановления возложи</w:t>
      </w:r>
      <w:r w:rsidR="002F6486">
        <w:rPr>
          <w:sz w:val="28"/>
          <w:szCs w:val="28"/>
        </w:rPr>
        <w:t>ть на заместителя Главы</w:t>
      </w:r>
      <w:r w:rsidRPr="008540FC">
        <w:rPr>
          <w:sz w:val="28"/>
          <w:szCs w:val="28"/>
        </w:rPr>
        <w:t xml:space="preserve"> Атяшевского муниципального района </w:t>
      </w:r>
      <w:r w:rsidR="002F6486">
        <w:rPr>
          <w:sz w:val="28"/>
          <w:szCs w:val="28"/>
        </w:rPr>
        <w:t xml:space="preserve">по социальным вопросам </w:t>
      </w:r>
      <w:proofErr w:type="spellStart"/>
      <w:r w:rsidRPr="008540FC">
        <w:rPr>
          <w:sz w:val="28"/>
          <w:szCs w:val="28"/>
        </w:rPr>
        <w:t>Бухаркину</w:t>
      </w:r>
      <w:proofErr w:type="spellEnd"/>
      <w:r w:rsidRPr="008540FC">
        <w:rPr>
          <w:sz w:val="28"/>
          <w:szCs w:val="28"/>
        </w:rPr>
        <w:t xml:space="preserve"> Н.М. </w:t>
      </w:r>
    </w:p>
    <w:p w14:paraId="0A670E72" w14:textId="77777777" w:rsidR="007A7279" w:rsidRPr="008540FC" w:rsidRDefault="007A7279" w:rsidP="007A7279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>3. Настоящее постановление вступает в силу после его официального опубликования.</w:t>
      </w:r>
    </w:p>
    <w:p w14:paraId="2EA1F43F" w14:textId="77777777" w:rsidR="007A7279" w:rsidRDefault="007A7279" w:rsidP="007A7279">
      <w:pPr>
        <w:ind w:firstLine="720"/>
        <w:jc w:val="both"/>
        <w:rPr>
          <w:sz w:val="28"/>
          <w:szCs w:val="28"/>
        </w:rPr>
      </w:pPr>
    </w:p>
    <w:p w14:paraId="1623DDA5" w14:textId="77777777" w:rsidR="007A7279" w:rsidRDefault="007A7279" w:rsidP="007A7279">
      <w:pPr>
        <w:ind w:firstLine="720"/>
        <w:jc w:val="both"/>
        <w:rPr>
          <w:sz w:val="28"/>
          <w:szCs w:val="28"/>
        </w:rPr>
      </w:pPr>
    </w:p>
    <w:p w14:paraId="78FAC4BA" w14:textId="77777777" w:rsidR="007A7279" w:rsidRDefault="007A7279" w:rsidP="007A7279">
      <w:pPr>
        <w:rPr>
          <w:sz w:val="28"/>
          <w:szCs w:val="28"/>
        </w:rPr>
      </w:pPr>
      <w:r w:rsidRPr="00941C13">
        <w:rPr>
          <w:sz w:val="28"/>
          <w:szCs w:val="28"/>
        </w:rPr>
        <w:t>Глав</w:t>
      </w:r>
      <w:r>
        <w:rPr>
          <w:sz w:val="28"/>
          <w:szCs w:val="28"/>
        </w:rPr>
        <w:t xml:space="preserve">а </w:t>
      </w:r>
      <w:r w:rsidRPr="00941C13">
        <w:rPr>
          <w:sz w:val="28"/>
          <w:szCs w:val="28"/>
        </w:rPr>
        <w:t xml:space="preserve">Атяшевского </w:t>
      </w:r>
    </w:p>
    <w:p w14:paraId="4759FFD7" w14:textId="77777777" w:rsidR="007A7279" w:rsidRDefault="007A7279" w:rsidP="007A7279">
      <w:pPr>
        <w:rPr>
          <w:sz w:val="28"/>
          <w:szCs w:val="28"/>
        </w:rPr>
      </w:pPr>
      <w:r w:rsidRPr="00941C13">
        <w:rPr>
          <w:sz w:val="28"/>
          <w:szCs w:val="28"/>
        </w:rPr>
        <w:t xml:space="preserve">муниципального района   </w:t>
      </w:r>
    </w:p>
    <w:p w14:paraId="62B8C713" w14:textId="77777777" w:rsidR="007A7279" w:rsidRDefault="007A7279" w:rsidP="007A7279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Pr="00941C1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            </w:t>
      </w:r>
      <w:r w:rsidRPr="00941C1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К.Н. Николаев </w:t>
      </w:r>
    </w:p>
    <w:p w14:paraId="65BA1A49" w14:textId="77777777" w:rsidR="007A7279" w:rsidRDefault="007A7279" w:rsidP="007A7279">
      <w:pPr>
        <w:rPr>
          <w:sz w:val="28"/>
          <w:szCs w:val="28"/>
        </w:rPr>
      </w:pPr>
    </w:p>
    <w:p w14:paraId="2F8F626C" w14:textId="77777777" w:rsidR="007A7279" w:rsidRDefault="007A7279" w:rsidP="007A7279">
      <w:pPr>
        <w:rPr>
          <w:sz w:val="28"/>
          <w:szCs w:val="28"/>
        </w:rPr>
      </w:pPr>
    </w:p>
    <w:p w14:paraId="2ABFA566" w14:textId="77777777" w:rsidR="007A7279" w:rsidRDefault="007A7279" w:rsidP="007A7279">
      <w:pPr>
        <w:rPr>
          <w:sz w:val="28"/>
          <w:szCs w:val="28"/>
        </w:rPr>
      </w:pPr>
    </w:p>
    <w:p w14:paraId="1538FD91" w14:textId="77777777" w:rsidR="007A7279" w:rsidRDefault="007A7279" w:rsidP="007A7279">
      <w:pPr>
        <w:rPr>
          <w:sz w:val="28"/>
          <w:szCs w:val="28"/>
        </w:rPr>
      </w:pPr>
    </w:p>
    <w:p w14:paraId="46647067" w14:textId="77777777" w:rsidR="007A7279" w:rsidRDefault="007A7279" w:rsidP="007A7279">
      <w:pPr>
        <w:rPr>
          <w:sz w:val="28"/>
          <w:szCs w:val="28"/>
        </w:rPr>
      </w:pPr>
    </w:p>
    <w:p w14:paraId="1638F943" w14:textId="77777777" w:rsidR="007A7279" w:rsidRPr="00941C13" w:rsidRDefault="007A7279" w:rsidP="007A7279">
      <w:pPr>
        <w:rPr>
          <w:sz w:val="28"/>
          <w:szCs w:val="28"/>
        </w:rPr>
      </w:pPr>
    </w:p>
    <w:tbl>
      <w:tblPr>
        <w:tblStyle w:val="11"/>
        <w:tblW w:w="9493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88"/>
        <w:gridCol w:w="3260"/>
        <w:gridCol w:w="5245"/>
      </w:tblGrid>
      <w:tr w:rsidR="007A7279" w:rsidRPr="0043309B" w14:paraId="39B00BF4" w14:textId="77777777" w:rsidTr="00DA038B">
        <w:tc>
          <w:tcPr>
            <w:tcW w:w="988" w:type="dxa"/>
          </w:tcPr>
          <w:p w14:paraId="22BF2AA7" w14:textId="77777777" w:rsidR="007A7279" w:rsidRPr="0043309B" w:rsidRDefault="007A7279" w:rsidP="00DA038B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14:paraId="1AD3FBB2" w14:textId="77777777" w:rsidR="007A7279" w:rsidRPr="0043309B" w:rsidRDefault="007A7279" w:rsidP="00DA038B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14:paraId="516BA9E3" w14:textId="77777777"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14:paraId="2A615B95" w14:textId="77777777"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14:paraId="74032F1A" w14:textId="77777777" w:rsidR="007A7279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14:paraId="3932FFB1" w14:textId="77777777" w:rsidR="00C26533" w:rsidRPr="0043309B" w:rsidRDefault="00C26533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14:paraId="7487FDE4" w14:textId="77777777"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14:paraId="202416CE" w14:textId="77777777"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Утверждены</w:t>
            </w:r>
          </w:p>
          <w:p w14:paraId="238BA3CC" w14:textId="77777777"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gramStart"/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Постановлением  Администрации</w:t>
            </w:r>
            <w:proofErr w:type="gramEnd"/>
          </w:p>
          <w:p w14:paraId="3F177D1C" w14:textId="77777777"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Атяшевского муниципального района</w:t>
            </w:r>
          </w:p>
          <w:p w14:paraId="03277743" w14:textId="77777777"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Республики Мордовия</w:t>
            </w:r>
          </w:p>
          <w:p w14:paraId="1C1701E2" w14:textId="77777777"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От_________________ № _________</w:t>
            </w:r>
          </w:p>
        </w:tc>
      </w:tr>
    </w:tbl>
    <w:p w14:paraId="31C759BF" w14:textId="77777777" w:rsidR="007A7279" w:rsidRPr="0043309B" w:rsidRDefault="007A7279" w:rsidP="007A7279">
      <w:pPr>
        <w:jc w:val="center"/>
        <w:rPr>
          <w:b/>
          <w:sz w:val="26"/>
          <w:szCs w:val="26"/>
        </w:rPr>
      </w:pPr>
    </w:p>
    <w:p w14:paraId="47CAC084" w14:textId="77777777" w:rsidR="007A7279" w:rsidRPr="0043309B" w:rsidRDefault="007A7279" w:rsidP="007A7279">
      <w:pPr>
        <w:jc w:val="center"/>
        <w:rPr>
          <w:b/>
          <w:sz w:val="26"/>
          <w:szCs w:val="26"/>
        </w:rPr>
      </w:pPr>
      <w:r w:rsidRPr="0043309B">
        <w:rPr>
          <w:b/>
          <w:sz w:val="26"/>
          <w:szCs w:val="26"/>
        </w:rPr>
        <w:t>Изменения,</w:t>
      </w:r>
    </w:p>
    <w:p w14:paraId="48485069" w14:textId="77777777" w:rsidR="007A7279" w:rsidRPr="0043309B" w:rsidRDefault="007A7279" w:rsidP="007A7279">
      <w:pPr>
        <w:jc w:val="center"/>
        <w:rPr>
          <w:b/>
          <w:sz w:val="26"/>
          <w:szCs w:val="26"/>
        </w:rPr>
      </w:pPr>
      <w:r w:rsidRPr="0043309B">
        <w:rPr>
          <w:b/>
          <w:sz w:val="26"/>
          <w:szCs w:val="26"/>
        </w:rPr>
        <w:t xml:space="preserve"> </w:t>
      </w:r>
      <w:proofErr w:type="gramStart"/>
      <w:r w:rsidRPr="0043309B">
        <w:rPr>
          <w:b/>
          <w:sz w:val="26"/>
          <w:szCs w:val="26"/>
        </w:rPr>
        <w:t>которые  вносятся</w:t>
      </w:r>
      <w:proofErr w:type="gramEnd"/>
      <w:r w:rsidRPr="0043309B">
        <w:rPr>
          <w:b/>
          <w:sz w:val="26"/>
          <w:szCs w:val="26"/>
        </w:rPr>
        <w:t xml:space="preserve"> в Муниципальную программу Атяшевского муниципального района  Республики Мордовия «Развитие образования», утвержденную   Постановлением Администрации Атяшевского муниципального района от 25.12.2013 г. № 832  «Об утверждении программы Атяшевского муниципального района «Развитие образования»</w:t>
      </w:r>
    </w:p>
    <w:p w14:paraId="1941986D" w14:textId="77777777" w:rsidR="007A7279" w:rsidRPr="0043309B" w:rsidRDefault="007A7279" w:rsidP="007A7279">
      <w:pPr>
        <w:jc w:val="both"/>
        <w:rPr>
          <w:sz w:val="26"/>
          <w:szCs w:val="26"/>
        </w:rPr>
      </w:pPr>
    </w:p>
    <w:p w14:paraId="04813DA1" w14:textId="77777777" w:rsidR="007A7279" w:rsidRPr="0043309B" w:rsidRDefault="007A7279" w:rsidP="007A7279">
      <w:pPr>
        <w:jc w:val="both"/>
        <w:rPr>
          <w:sz w:val="26"/>
          <w:szCs w:val="26"/>
        </w:rPr>
      </w:pPr>
      <w:r w:rsidRPr="0043309B">
        <w:rPr>
          <w:sz w:val="26"/>
          <w:szCs w:val="26"/>
        </w:rPr>
        <w:tab/>
        <w:t xml:space="preserve">1. В паспорте Муниципальной Программы Атяшевского муниципального района Республики </w:t>
      </w:r>
      <w:proofErr w:type="gramStart"/>
      <w:r w:rsidRPr="0043309B">
        <w:rPr>
          <w:sz w:val="26"/>
          <w:szCs w:val="26"/>
        </w:rPr>
        <w:t>Мордовия  «</w:t>
      </w:r>
      <w:proofErr w:type="gramEnd"/>
      <w:r w:rsidRPr="0043309B">
        <w:rPr>
          <w:sz w:val="26"/>
          <w:szCs w:val="26"/>
        </w:rPr>
        <w:t>Развитие  образования» (далее - Программа),   позицию «Объемы финансового обеспечения Программы» изложить в следующей редакции:</w:t>
      </w:r>
    </w:p>
    <w:p w14:paraId="6D260D85" w14:textId="77777777" w:rsidR="007A7279" w:rsidRPr="0043309B" w:rsidRDefault="007A7279" w:rsidP="007A7279">
      <w:pPr>
        <w:jc w:val="both"/>
        <w:rPr>
          <w:sz w:val="26"/>
          <w:szCs w:val="26"/>
        </w:rPr>
      </w:pPr>
      <w:r w:rsidRPr="0043309B">
        <w:rPr>
          <w:sz w:val="26"/>
          <w:szCs w:val="26"/>
        </w:rPr>
        <w:tab/>
        <w:t>«</w:t>
      </w:r>
    </w:p>
    <w:p w14:paraId="67E1A4D2" w14:textId="77777777" w:rsidR="007A7279" w:rsidRPr="0043309B" w:rsidRDefault="007A7279" w:rsidP="007A7279">
      <w:pPr>
        <w:jc w:val="both"/>
        <w:rPr>
          <w:sz w:val="26"/>
          <w:szCs w:val="26"/>
        </w:rPr>
      </w:pPr>
    </w:p>
    <w:tbl>
      <w:tblPr>
        <w:tblW w:w="0" w:type="auto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7579"/>
      </w:tblGrid>
      <w:tr w:rsidR="007A7279" w:rsidRPr="0043309B" w14:paraId="40CF3CC0" w14:textId="77777777" w:rsidTr="00DA038B">
        <w:trPr>
          <w:tblCellSpacing w:w="0" w:type="dxa"/>
          <w:jc w:val="center"/>
        </w:trPr>
        <w:tc>
          <w:tcPr>
            <w:tcW w:w="1830" w:type="dxa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7CEFB8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Объемы финансового обеспечения программы</w:t>
            </w:r>
          </w:p>
        </w:tc>
        <w:tc>
          <w:tcPr>
            <w:tcW w:w="75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05411C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Прогнозируемый объем финансирования мероприятий </w:t>
            </w:r>
            <w:proofErr w:type="gramStart"/>
            <w:r w:rsidRPr="0043309B">
              <w:rPr>
                <w:sz w:val="26"/>
                <w:szCs w:val="26"/>
              </w:rPr>
              <w:t>программы  в</w:t>
            </w:r>
            <w:proofErr w:type="gramEnd"/>
            <w:r w:rsidRPr="0043309B">
              <w:rPr>
                <w:sz w:val="26"/>
                <w:szCs w:val="26"/>
              </w:rPr>
              <w:t xml:space="preserve"> ценах соответствующих лет составляет </w:t>
            </w:r>
          </w:p>
          <w:p w14:paraId="6E9F8BC9" w14:textId="77777777" w:rsidR="007A7279" w:rsidRPr="00EA4558" w:rsidRDefault="00DF5465" w:rsidP="00DA03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C66">
              <w:t>31</w:t>
            </w:r>
            <w:r w:rsidR="00BE79CB">
              <w:t>1</w:t>
            </w:r>
            <w:r w:rsidR="00892B2E" w:rsidRPr="00661C66">
              <w:t>9</w:t>
            </w:r>
            <w:r w:rsidR="00BE79CB">
              <w:t>6</w:t>
            </w:r>
            <w:r w:rsidRPr="00661C66">
              <w:t>32,9</w:t>
            </w:r>
            <w:r w:rsidR="007A7279" w:rsidRPr="00661C66">
              <w:rPr>
                <w:sz w:val="26"/>
                <w:szCs w:val="26"/>
              </w:rPr>
              <w:t xml:space="preserve"> тыс.</w:t>
            </w:r>
            <w:r w:rsidR="007A7279" w:rsidRPr="00EA4558">
              <w:rPr>
                <w:sz w:val="26"/>
                <w:szCs w:val="26"/>
              </w:rPr>
              <w:t xml:space="preserve"> рублей, в том числе по годам&lt;*&gt;:</w:t>
            </w:r>
          </w:p>
          <w:p w14:paraId="79C29C32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2014 год – 77364,2 тыс. рублей;</w:t>
            </w:r>
          </w:p>
          <w:p w14:paraId="39EF25DF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2015 год – 29862,7 тыс. рублей;</w:t>
            </w:r>
          </w:p>
          <w:p w14:paraId="268CB1A8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2016 год –247101,9 тыс. рублей; </w:t>
            </w:r>
          </w:p>
          <w:p w14:paraId="7E88451B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2017 год – 219543,0 тыс. рублей;</w:t>
            </w:r>
          </w:p>
          <w:p w14:paraId="4CD01D29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2018 год – 259415,0 тыс. рублей;</w:t>
            </w:r>
          </w:p>
          <w:p w14:paraId="66FB8D93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2019 год – 219334,9 тыс. рублей;</w:t>
            </w:r>
          </w:p>
          <w:p w14:paraId="5B733EE1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2020 год – 230331,4 тыс. рублей;</w:t>
            </w:r>
          </w:p>
          <w:p w14:paraId="6F402EF4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2021 год – 265269,7 тыс. рублей;</w:t>
            </w:r>
          </w:p>
          <w:p w14:paraId="0C563217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2022 год – 283730,7 тыс. рублей;  </w:t>
            </w:r>
          </w:p>
          <w:p w14:paraId="61CC621D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2023 год – </w:t>
            </w:r>
            <w:r w:rsidR="00DF5465">
              <w:rPr>
                <w:sz w:val="26"/>
                <w:szCs w:val="26"/>
              </w:rPr>
              <w:t>282337,0</w:t>
            </w:r>
            <w:r w:rsidRPr="00EA4558">
              <w:rPr>
                <w:sz w:val="26"/>
                <w:szCs w:val="26"/>
              </w:rPr>
              <w:t xml:space="preserve"> тыс. рублей; </w:t>
            </w:r>
          </w:p>
          <w:p w14:paraId="78DCD07E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2024 год – </w:t>
            </w:r>
            <w:r w:rsidR="00E27A89">
              <w:rPr>
                <w:sz w:val="26"/>
                <w:szCs w:val="26"/>
              </w:rPr>
              <w:t>505</w:t>
            </w:r>
            <w:r w:rsidR="00DF5465">
              <w:rPr>
                <w:sz w:val="26"/>
                <w:szCs w:val="26"/>
              </w:rPr>
              <w:t>667,9</w:t>
            </w:r>
            <w:r w:rsidRPr="00EA4558">
              <w:rPr>
                <w:sz w:val="26"/>
                <w:szCs w:val="26"/>
              </w:rPr>
              <w:t xml:space="preserve"> тыс. рублей; </w:t>
            </w:r>
          </w:p>
          <w:p w14:paraId="4A37696F" w14:textId="77777777" w:rsidR="007A7279" w:rsidRPr="00EA4558" w:rsidRDefault="00DF5465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2025 год – 276009,5</w:t>
            </w:r>
            <w:r w:rsidR="007A7279" w:rsidRPr="00EA4558">
              <w:rPr>
                <w:sz w:val="26"/>
                <w:szCs w:val="26"/>
              </w:rPr>
              <w:t xml:space="preserve"> тыс. рублей  </w:t>
            </w:r>
          </w:p>
          <w:p w14:paraId="4AD4A44F" w14:textId="77777777" w:rsidR="007A7279" w:rsidRPr="0043309B" w:rsidRDefault="00DF5465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 год –223665,0</w:t>
            </w:r>
            <w:r w:rsidR="007A7279" w:rsidRPr="00EA4558">
              <w:rPr>
                <w:sz w:val="26"/>
                <w:szCs w:val="26"/>
              </w:rPr>
              <w:t xml:space="preserve"> </w:t>
            </w:r>
            <w:r w:rsidR="007A7279" w:rsidRPr="0043309B">
              <w:rPr>
                <w:sz w:val="26"/>
                <w:szCs w:val="26"/>
              </w:rPr>
              <w:t xml:space="preserve">тыс. рублей. </w:t>
            </w:r>
          </w:p>
          <w:p w14:paraId="5AB0547F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</w:p>
          <w:p w14:paraId="39A67842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из них объем средств из федерального бюджета –</w:t>
            </w:r>
          </w:p>
          <w:p w14:paraId="426059F0" w14:textId="77777777" w:rsidR="007A7279" w:rsidRPr="0043309B" w:rsidRDefault="00DF5465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297812,3</w:t>
            </w:r>
            <w:r w:rsidR="007A7279" w:rsidRPr="00EA4558">
              <w:rPr>
                <w:sz w:val="26"/>
                <w:szCs w:val="26"/>
              </w:rPr>
              <w:t xml:space="preserve"> </w:t>
            </w:r>
            <w:r w:rsidR="007A7279" w:rsidRPr="0043309B">
              <w:rPr>
                <w:sz w:val="26"/>
                <w:szCs w:val="26"/>
              </w:rPr>
              <w:t>тыс. рублей, в том числе по годам&lt;*&gt;:</w:t>
            </w:r>
          </w:p>
          <w:p w14:paraId="05671D7D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2014 год – 19324,2 тыс. рублей;</w:t>
            </w:r>
          </w:p>
          <w:p w14:paraId="5FE2FAF5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 2015 год – 2108,0 тыс. рублей;</w:t>
            </w:r>
          </w:p>
          <w:p w14:paraId="21C26BD6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2016 год – 1168,6 тыс. рублей;</w:t>
            </w:r>
          </w:p>
          <w:p w14:paraId="3AAFBA9F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2017 год – 0,0 тыс. рублей;</w:t>
            </w:r>
          </w:p>
          <w:p w14:paraId="0297435A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2018 год – 5710,6 тыс. рублей;</w:t>
            </w:r>
          </w:p>
          <w:p w14:paraId="7FFF8226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2019 год – 574,5 тыс. рублей;</w:t>
            </w:r>
          </w:p>
          <w:p w14:paraId="0830DD54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2020 год – 5613,0 тыс. рублей;</w:t>
            </w:r>
          </w:p>
          <w:p w14:paraId="55A78AC0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2021 год – 17090,4тыс. рублей;</w:t>
            </w:r>
          </w:p>
          <w:p w14:paraId="1782BA2D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2022 год –14766,1тыс. рублей;  </w:t>
            </w:r>
          </w:p>
          <w:p w14:paraId="0D2CFC56" w14:textId="77777777" w:rsidR="007A7279" w:rsidRPr="00692AC4" w:rsidRDefault="00692AC4" w:rsidP="00DA038B">
            <w:pPr>
              <w:jc w:val="both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2023 год – </w:t>
            </w:r>
            <w:r w:rsidR="00DF5465">
              <w:rPr>
                <w:color w:val="FF0000"/>
                <w:sz w:val="26"/>
                <w:szCs w:val="26"/>
              </w:rPr>
              <w:t>14973,6</w:t>
            </w:r>
            <w:r w:rsidRPr="00692AC4">
              <w:rPr>
                <w:color w:val="FF0000"/>
                <w:sz w:val="26"/>
                <w:szCs w:val="26"/>
              </w:rPr>
              <w:t xml:space="preserve"> </w:t>
            </w:r>
            <w:r w:rsidR="007A7279" w:rsidRPr="00692AC4">
              <w:rPr>
                <w:color w:val="FF0000"/>
                <w:sz w:val="26"/>
                <w:szCs w:val="26"/>
              </w:rPr>
              <w:t xml:space="preserve">тыс. рублей;  </w:t>
            </w:r>
          </w:p>
          <w:p w14:paraId="11D91443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692AC4">
              <w:rPr>
                <w:color w:val="FF0000"/>
                <w:sz w:val="26"/>
                <w:szCs w:val="26"/>
              </w:rPr>
              <w:lastRenderedPageBreak/>
              <w:t xml:space="preserve">2024 год – </w:t>
            </w:r>
            <w:r w:rsidR="00DF5465">
              <w:rPr>
                <w:color w:val="FF0000"/>
                <w:sz w:val="26"/>
                <w:szCs w:val="26"/>
              </w:rPr>
              <w:t>185130,8</w:t>
            </w:r>
            <w:r w:rsidRPr="00692AC4">
              <w:rPr>
                <w:color w:val="FF0000"/>
                <w:sz w:val="26"/>
                <w:szCs w:val="26"/>
              </w:rPr>
              <w:t xml:space="preserve"> </w:t>
            </w:r>
            <w:r w:rsidRPr="0043309B">
              <w:rPr>
                <w:sz w:val="26"/>
                <w:szCs w:val="26"/>
              </w:rPr>
              <w:t>тыс. рублей;</w:t>
            </w:r>
          </w:p>
          <w:p w14:paraId="4FEAF77A" w14:textId="77777777" w:rsidR="007A7279" w:rsidRPr="0043309B" w:rsidRDefault="00DF5465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2025 год – 15589,9 </w:t>
            </w:r>
            <w:r w:rsidR="007A7279" w:rsidRPr="0043309B">
              <w:rPr>
                <w:sz w:val="26"/>
                <w:szCs w:val="26"/>
              </w:rPr>
              <w:t xml:space="preserve">тыс. рублей;  </w:t>
            </w:r>
          </w:p>
          <w:p w14:paraId="0424D273" w14:textId="77777777" w:rsidR="007A7279" w:rsidRPr="0043309B" w:rsidRDefault="00DF5465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 год – 15762,6</w:t>
            </w:r>
            <w:r w:rsidR="007A7279" w:rsidRPr="0043309B">
              <w:rPr>
                <w:sz w:val="26"/>
                <w:szCs w:val="26"/>
              </w:rPr>
              <w:t xml:space="preserve"> тыс. рублей. </w:t>
            </w:r>
          </w:p>
          <w:p w14:paraId="13AA3210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</w:p>
          <w:p w14:paraId="034F50B4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Объем средств из республиканского бюджета Республики </w:t>
            </w:r>
            <w:r w:rsidRPr="00EA4558">
              <w:rPr>
                <w:sz w:val="26"/>
                <w:szCs w:val="26"/>
              </w:rPr>
              <w:t xml:space="preserve">Мордовия – </w:t>
            </w:r>
            <w:r w:rsidR="00EC4CC0" w:rsidRPr="00EA4558">
              <w:rPr>
                <w:sz w:val="26"/>
                <w:szCs w:val="26"/>
              </w:rPr>
              <w:t>2086315</w:t>
            </w:r>
            <w:r w:rsidR="009D2C13" w:rsidRPr="00EA4558">
              <w:rPr>
                <w:sz w:val="26"/>
                <w:szCs w:val="26"/>
              </w:rPr>
              <w:t>,</w:t>
            </w:r>
            <w:r w:rsidR="00EC4CC0" w:rsidRPr="00EA4558">
              <w:rPr>
                <w:sz w:val="26"/>
                <w:szCs w:val="26"/>
              </w:rPr>
              <w:t>3</w:t>
            </w:r>
            <w:r w:rsidRPr="00EA4558">
              <w:rPr>
                <w:sz w:val="26"/>
                <w:szCs w:val="26"/>
              </w:rPr>
              <w:t xml:space="preserve"> тыс. рублей, в том числе по годам&lt;*&gt;:</w:t>
            </w:r>
          </w:p>
          <w:p w14:paraId="14D7C869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2014 год – 39334,8 тыс. рублей; </w:t>
            </w:r>
          </w:p>
          <w:p w14:paraId="35300E68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2015 год – 5302,7 тыс. рублей;</w:t>
            </w:r>
          </w:p>
          <w:p w14:paraId="0FA58759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2016 год – 219142,3 тыс. рублей;</w:t>
            </w:r>
          </w:p>
          <w:p w14:paraId="5C461375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2017 год – 171231,4 тыс. рублей;</w:t>
            </w:r>
          </w:p>
          <w:p w14:paraId="07655D34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2018 год – 208448,1 тыс. рублей; </w:t>
            </w:r>
          </w:p>
          <w:p w14:paraId="56B5445E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2019 год – 179676,1 тыс. рублей; </w:t>
            </w:r>
          </w:p>
          <w:p w14:paraId="030CB7FF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2020 год – 175321,6 тыс. рублей;</w:t>
            </w:r>
          </w:p>
          <w:p w14:paraId="19FB700E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2021 год – 181371,8 тыс. рублей;</w:t>
            </w:r>
          </w:p>
          <w:p w14:paraId="5E068854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2022 год – 178167,6 тыс. рублей; </w:t>
            </w:r>
          </w:p>
          <w:p w14:paraId="3BA8D4AF" w14:textId="77777777" w:rsidR="007A7279" w:rsidRPr="00EA4558" w:rsidRDefault="00692AC4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2023 год – </w:t>
            </w:r>
            <w:r w:rsidR="00EC4CC0" w:rsidRPr="00EA4558">
              <w:rPr>
                <w:sz w:val="26"/>
                <w:szCs w:val="26"/>
              </w:rPr>
              <w:t>189619,2</w:t>
            </w:r>
            <w:r w:rsidR="007A7279" w:rsidRPr="00EA4558">
              <w:rPr>
                <w:sz w:val="26"/>
                <w:szCs w:val="26"/>
              </w:rPr>
              <w:t xml:space="preserve"> тыс. рублей; </w:t>
            </w:r>
          </w:p>
          <w:p w14:paraId="56F41311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2024 год – </w:t>
            </w:r>
            <w:r w:rsidR="00692AC4" w:rsidRPr="00EA4558">
              <w:rPr>
                <w:sz w:val="26"/>
                <w:szCs w:val="26"/>
              </w:rPr>
              <w:t>239637,6</w:t>
            </w:r>
            <w:r w:rsidRPr="00EA4558">
              <w:rPr>
                <w:sz w:val="26"/>
                <w:szCs w:val="26"/>
              </w:rPr>
              <w:t xml:space="preserve"> тыс. рублей;  </w:t>
            </w:r>
          </w:p>
          <w:p w14:paraId="6C8C56AE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2025 год – 143027,</w:t>
            </w:r>
            <w:proofErr w:type="gramStart"/>
            <w:r w:rsidRPr="00EA4558">
              <w:rPr>
                <w:sz w:val="26"/>
                <w:szCs w:val="26"/>
              </w:rPr>
              <w:t>1  тыс.</w:t>
            </w:r>
            <w:proofErr w:type="gramEnd"/>
            <w:r w:rsidRPr="00EA4558">
              <w:rPr>
                <w:sz w:val="26"/>
                <w:szCs w:val="26"/>
              </w:rPr>
              <w:t xml:space="preserve"> рублей;  </w:t>
            </w:r>
          </w:p>
          <w:p w14:paraId="5EE63371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2026 год – 156035,0 тыс. рублей. </w:t>
            </w:r>
          </w:p>
          <w:p w14:paraId="405054FC" w14:textId="77777777" w:rsidR="007A7279" w:rsidRPr="00EA4558" w:rsidRDefault="007A7279" w:rsidP="00DA038B">
            <w:pPr>
              <w:jc w:val="both"/>
              <w:rPr>
                <w:sz w:val="16"/>
                <w:szCs w:val="16"/>
              </w:rPr>
            </w:pPr>
          </w:p>
          <w:p w14:paraId="64D926B4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Объем средств из бюджета Атяшевского муниципального района </w:t>
            </w:r>
            <w:proofErr w:type="gramStart"/>
            <w:r w:rsidRPr="00EA4558">
              <w:rPr>
                <w:sz w:val="26"/>
                <w:szCs w:val="26"/>
              </w:rPr>
              <w:t xml:space="preserve">–  </w:t>
            </w:r>
            <w:r w:rsidR="00892B2E" w:rsidRPr="009D1236">
              <w:rPr>
                <w:sz w:val="26"/>
                <w:szCs w:val="26"/>
              </w:rPr>
              <w:t>615</w:t>
            </w:r>
            <w:r w:rsidR="00FC7164" w:rsidRPr="009D1236">
              <w:rPr>
                <w:sz w:val="26"/>
                <w:szCs w:val="26"/>
              </w:rPr>
              <w:t>848</w:t>
            </w:r>
            <w:proofErr w:type="gramEnd"/>
            <w:r w:rsidR="00FC7164" w:rsidRPr="009D1236">
              <w:rPr>
                <w:sz w:val="26"/>
                <w:szCs w:val="26"/>
              </w:rPr>
              <w:t>,2</w:t>
            </w:r>
            <w:r w:rsidRPr="00EA4558">
              <w:rPr>
                <w:sz w:val="26"/>
                <w:szCs w:val="26"/>
              </w:rPr>
              <w:t xml:space="preserve"> тыс. рублей, в том числе по годам&lt;*&gt;:</w:t>
            </w:r>
          </w:p>
          <w:p w14:paraId="79AEBB74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2014 год – 1420,0 тыс. рублей;</w:t>
            </w:r>
          </w:p>
          <w:p w14:paraId="3F5A38D7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2015 год – 3071,4 тыс. рублей;</w:t>
            </w:r>
          </w:p>
          <w:p w14:paraId="034378EF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2016 год – 20356,2 тыс. рублей; </w:t>
            </w:r>
          </w:p>
          <w:p w14:paraId="4E8320B8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2017 год – 37065,8 тыс. рублей;</w:t>
            </w:r>
          </w:p>
          <w:p w14:paraId="178B2005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2018 год – 34102,3 тыс. рублей;</w:t>
            </w:r>
          </w:p>
          <w:p w14:paraId="4F581CE2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2019 год – 27930,3 тыс. рублей;</w:t>
            </w:r>
          </w:p>
          <w:p w14:paraId="0258E55E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2020 год – 44216,8 тыс. рублей;</w:t>
            </w:r>
          </w:p>
          <w:p w14:paraId="276403C4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2021 год – 61627,5 тыс. рублей;</w:t>
            </w:r>
          </w:p>
          <w:p w14:paraId="42F14E06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2022 год – 82022,2тыс. рублей; </w:t>
            </w:r>
          </w:p>
          <w:p w14:paraId="3E4B022A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2023 год – </w:t>
            </w:r>
            <w:r w:rsidR="00692AC4" w:rsidRPr="00EA4558">
              <w:rPr>
                <w:sz w:val="26"/>
                <w:szCs w:val="26"/>
              </w:rPr>
              <w:t>69416,3</w:t>
            </w:r>
            <w:r w:rsidRPr="00EA4558">
              <w:rPr>
                <w:sz w:val="26"/>
                <w:szCs w:val="26"/>
              </w:rPr>
              <w:t xml:space="preserve"> тыс. рублей; </w:t>
            </w:r>
          </w:p>
          <w:p w14:paraId="5E9ED1C2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2024 год – </w:t>
            </w:r>
            <w:r w:rsidR="00E27A89">
              <w:rPr>
                <w:sz w:val="26"/>
                <w:szCs w:val="26"/>
              </w:rPr>
              <w:t>75</w:t>
            </w:r>
            <w:r w:rsidR="001C3D03" w:rsidRPr="00EA4558">
              <w:rPr>
                <w:sz w:val="26"/>
                <w:szCs w:val="26"/>
              </w:rPr>
              <w:t>719,5</w:t>
            </w:r>
            <w:r w:rsidRPr="00EA4558">
              <w:rPr>
                <w:sz w:val="26"/>
                <w:szCs w:val="26"/>
              </w:rPr>
              <w:t xml:space="preserve"> тыс. рублей;  </w:t>
            </w:r>
          </w:p>
          <w:p w14:paraId="0DE1EAC7" w14:textId="77777777"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2025 год – 112212,5 тыс. рублей. </w:t>
            </w:r>
          </w:p>
          <w:p w14:paraId="2EF88BF7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2026 год – 46687,4 тыс</w:t>
            </w:r>
            <w:r w:rsidRPr="0043309B">
              <w:rPr>
                <w:sz w:val="26"/>
                <w:szCs w:val="26"/>
              </w:rPr>
              <w:t xml:space="preserve">. рублей.  </w:t>
            </w:r>
          </w:p>
          <w:p w14:paraId="101E5B00" w14:textId="77777777" w:rsidR="007A7279" w:rsidRPr="0043309B" w:rsidRDefault="007A7279" w:rsidP="00DA038B">
            <w:pPr>
              <w:jc w:val="both"/>
              <w:rPr>
                <w:sz w:val="16"/>
                <w:szCs w:val="16"/>
              </w:rPr>
            </w:pPr>
          </w:p>
          <w:p w14:paraId="7795C16C" w14:textId="77777777" w:rsidR="007A7279" w:rsidRPr="0043309B" w:rsidRDefault="007A7279" w:rsidP="00DA038B">
            <w:pPr>
              <w:jc w:val="both"/>
              <w:rPr>
                <w:sz w:val="16"/>
                <w:szCs w:val="16"/>
              </w:rPr>
            </w:pPr>
          </w:p>
          <w:p w14:paraId="472A55CD" w14:textId="77777777" w:rsidR="007A7279" w:rsidRPr="0043309B" w:rsidRDefault="007A7279" w:rsidP="00DA038B">
            <w:pPr>
              <w:jc w:val="both"/>
              <w:rPr>
                <w:sz w:val="16"/>
                <w:szCs w:val="16"/>
              </w:rPr>
            </w:pPr>
          </w:p>
          <w:p w14:paraId="3E2A8632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Об</w:t>
            </w:r>
            <w:r w:rsidR="00692AC4">
              <w:rPr>
                <w:sz w:val="26"/>
                <w:szCs w:val="26"/>
              </w:rPr>
              <w:t>ъем внебюджетных средств –119657,1</w:t>
            </w:r>
            <w:r w:rsidRPr="0043309B">
              <w:rPr>
                <w:sz w:val="26"/>
                <w:szCs w:val="26"/>
              </w:rPr>
              <w:t xml:space="preserve"> тыс. рублей, </w:t>
            </w:r>
          </w:p>
          <w:p w14:paraId="006AF526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в том числе по годам&lt;*&gt;:</w:t>
            </w:r>
          </w:p>
          <w:p w14:paraId="224B6323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2014 год – 17285,2 тыс. рублей;</w:t>
            </w:r>
          </w:p>
          <w:p w14:paraId="4126EF43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2015 год – 19380,6 тыс. рублей;</w:t>
            </w:r>
          </w:p>
          <w:p w14:paraId="0DB5AF81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2016 год – 6434,8 тыс. рублей;</w:t>
            </w:r>
          </w:p>
          <w:p w14:paraId="0E1A8EAE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2017 год – 11245,8 тыс. рублей;</w:t>
            </w:r>
          </w:p>
          <w:p w14:paraId="2BE06023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2018 год – 11154,0 тыс. рублей;</w:t>
            </w:r>
          </w:p>
          <w:p w14:paraId="59D4D7A9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2019 год – 11154,0 тыс. рублей;</w:t>
            </w:r>
          </w:p>
          <w:p w14:paraId="55624A08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2020 год – 5180,0 тыс. рублей;</w:t>
            </w:r>
          </w:p>
          <w:p w14:paraId="36BEF45E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2021 год – 5180,0 тыс. рублей;</w:t>
            </w:r>
          </w:p>
          <w:p w14:paraId="56B17D5C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2022 год – 8774,8 тыс. рублей; </w:t>
            </w:r>
          </w:p>
          <w:p w14:paraId="722309A3" w14:textId="77777777" w:rsidR="007A7279" w:rsidRPr="0043309B" w:rsidRDefault="00692AC4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2023 год – 8327,</w:t>
            </w:r>
            <w:proofErr w:type="gramStart"/>
            <w:r>
              <w:rPr>
                <w:sz w:val="26"/>
                <w:szCs w:val="26"/>
              </w:rPr>
              <w:t>9</w:t>
            </w:r>
            <w:r w:rsidR="007A7279" w:rsidRPr="0043309B">
              <w:rPr>
                <w:sz w:val="26"/>
                <w:szCs w:val="26"/>
              </w:rPr>
              <w:t xml:space="preserve">  тыс.</w:t>
            </w:r>
            <w:proofErr w:type="gramEnd"/>
            <w:r w:rsidR="007A7279" w:rsidRPr="0043309B">
              <w:rPr>
                <w:sz w:val="26"/>
                <w:szCs w:val="26"/>
              </w:rPr>
              <w:t xml:space="preserve"> рублей; </w:t>
            </w:r>
          </w:p>
          <w:p w14:paraId="45359C8A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2024 год – 5180,0 тыс. рублей; </w:t>
            </w:r>
          </w:p>
          <w:p w14:paraId="34C32A62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2025 год – 5180,0 тыс. рублей. </w:t>
            </w:r>
          </w:p>
          <w:p w14:paraId="3E3DB9AF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2026 год – 5180,0 тыс. рублей. </w:t>
            </w:r>
          </w:p>
          <w:p w14:paraId="61093E5F" w14:textId="77777777" w:rsidR="007A7279" w:rsidRPr="0043309B" w:rsidRDefault="007A7279" w:rsidP="00DA038B">
            <w:pPr>
              <w:jc w:val="both"/>
              <w:rPr>
                <w:sz w:val="16"/>
                <w:szCs w:val="16"/>
              </w:rPr>
            </w:pPr>
          </w:p>
          <w:p w14:paraId="3AAAAD83" w14:textId="77777777"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&lt;*&gt; Указанный объем носит прогнозный характер и подлежит уточнению в установленном порядке при формировании бюджетов всех уровней</w:t>
            </w:r>
          </w:p>
        </w:tc>
      </w:tr>
    </w:tbl>
    <w:p w14:paraId="695A7A7F" w14:textId="77777777" w:rsidR="007A7279" w:rsidRPr="0043309B" w:rsidRDefault="007A7279" w:rsidP="007A7279">
      <w:pPr>
        <w:ind w:firstLine="720"/>
        <w:jc w:val="right"/>
        <w:rPr>
          <w:sz w:val="26"/>
          <w:szCs w:val="26"/>
        </w:rPr>
      </w:pPr>
      <w:r w:rsidRPr="0043309B">
        <w:rPr>
          <w:sz w:val="26"/>
          <w:szCs w:val="26"/>
        </w:rPr>
        <w:lastRenderedPageBreak/>
        <w:t>».</w:t>
      </w:r>
    </w:p>
    <w:p w14:paraId="4F1A57CA" w14:textId="77777777" w:rsidR="007A7279" w:rsidRPr="0043309B" w:rsidRDefault="007A7279" w:rsidP="007A7279">
      <w:pPr>
        <w:ind w:firstLine="720"/>
        <w:jc w:val="right"/>
        <w:rPr>
          <w:sz w:val="26"/>
          <w:szCs w:val="26"/>
        </w:rPr>
      </w:pPr>
    </w:p>
    <w:p w14:paraId="40A6D1AD" w14:textId="77777777" w:rsidR="00442233" w:rsidRDefault="00442233" w:rsidP="00411C35">
      <w:pPr>
        <w:ind w:firstLine="720"/>
        <w:jc w:val="right"/>
        <w:rPr>
          <w:sz w:val="26"/>
          <w:szCs w:val="26"/>
        </w:rPr>
      </w:pPr>
    </w:p>
    <w:p w14:paraId="5AC6A5E6" w14:textId="77777777" w:rsidR="00442233" w:rsidRDefault="00442233" w:rsidP="00411C35">
      <w:pPr>
        <w:ind w:firstLine="720"/>
        <w:jc w:val="right"/>
        <w:rPr>
          <w:sz w:val="26"/>
          <w:szCs w:val="26"/>
        </w:rPr>
      </w:pPr>
    </w:p>
    <w:p w14:paraId="11D75069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0C34762F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53A698BA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393E057E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1B657829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1EBF7804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326BF0FE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72091B4F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62699A23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084B150C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43732927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33FE950F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48A93CC3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1F8CD64A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7905995D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66D985BC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41EC6E5D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2652C34C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501B0876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38206624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4DFB53A9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3DC55967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5703AA8B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42B28670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55DC5EC3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022C4426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773F0918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484CCCC4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45584D1A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6792A660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0005991B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71CF4752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37EFFC91" w14:textId="77777777" w:rsidR="005A4520" w:rsidRDefault="005A4520" w:rsidP="00442233">
      <w:pPr>
        <w:ind w:firstLine="720"/>
        <w:jc w:val="both"/>
        <w:rPr>
          <w:sz w:val="26"/>
          <w:szCs w:val="26"/>
        </w:rPr>
        <w:sectPr w:rsidR="005A4520" w:rsidSect="00D33341">
          <w:pgSz w:w="12240" w:h="15840"/>
          <w:pgMar w:top="851" w:right="1043" w:bottom="709" w:left="1418" w:header="709" w:footer="709" w:gutter="0"/>
          <w:cols w:space="708"/>
        </w:sectPr>
      </w:pPr>
    </w:p>
    <w:p w14:paraId="0CB91DF8" w14:textId="77777777" w:rsidR="00442233" w:rsidRDefault="00442233" w:rsidP="00442233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2. </w:t>
      </w:r>
      <w:r w:rsidR="005E73DF">
        <w:rPr>
          <w:sz w:val="26"/>
          <w:szCs w:val="26"/>
        </w:rPr>
        <w:t>Позицию «Основное мероприятие. 1 – Развитие общего образования» приложения</w:t>
      </w:r>
      <w:r>
        <w:rPr>
          <w:sz w:val="26"/>
          <w:szCs w:val="26"/>
        </w:rPr>
        <w:t xml:space="preserve"> 4 к Программе «Ресурсное обеспечение и программная (справочная) оценка расходов за счет всех </w:t>
      </w:r>
      <w:r w:rsidRPr="00AF139B">
        <w:rPr>
          <w:sz w:val="26"/>
          <w:szCs w:val="26"/>
        </w:rPr>
        <w:t xml:space="preserve">источников финансирования» </w:t>
      </w:r>
      <w:r w:rsidR="0090781C">
        <w:rPr>
          <w:sz w:val="26"/>
          <w:szCs w:val="26"/>
        </w:rPr>
        <w:t>изложить в следующей редакции</w:t>
      </w:r>
      <w:r w:rsidRPr="00AF139B">
        <w:rPr>
          <w:sz w:val="26"/>
          <w:szCs w:val="26"/>
        </w:rPr>
        <w:t>:</w:t>
      </w:r>
    </w:p>
    <w:p w14:paraId="34BF7E06" w14:textId="77777777" w:rsidR="00442233" w:rsidRDefault="00442233" w:rsidP="00442233">
      <w:pPr>
        <w:ind w:firstLine="720"/>
        <w:rPr>
          <w:sz w:val="26"/>
          <w:szCs w:val="26"/>
        </w:rPr>
      </w:pPr>
    </w:p>
    <w:p w14:paraId="3152783C" w14:textId="77777777" w:rsidR="0052003E" w:rsidRDefault="00442233" w:rsidP="0090781C">
      <w:pPr>
        <w:spacing w:line="276" w:lineRule="auto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«</w:t>
      </w:r>
    </w:p>
    <w:p w14:paraId="43DB5749" w14:textId="77777777" w:rsidR="00AF139B" w:rsidRDefault="00AF139B" w:rsidP="00442233">
      <w:pPr>
        <w:spacing w:line="276" w:lineRule="auto"/>
        <w:ind w:firstLine="720"/>
        <w:jc w:val="right"/>
        <w:rPr>
          <w:sz w:val="26"/>
          <w:szCs w:val="26"/>
        </w:rPr>
      </w:pPr>
    </w:p>
    <w:tbl>
      <w:tblPr>
        <w:tblW w:w="15304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1417"/>
        <w:gridCol w:w="709"/>
        <w:gridCol w:w="709"/>
        <w:gridCol w:w="425"/>
        <w:gridCol w:w="472"/>
        <w:gridCol w:w="1513"/>
        <w:gridCol w:w="568"/>
        <w:gridCol w:w="567"/>
        <w:gridCol w:w="566"/>
        <w:gridCol w:w="567"/>
        <w:gridCol w:w="709"/>
        <w:gridCol w:w="708"/>
        <w:gridCol w:w="709"/>
        <w:gridCol w:w="709"/>
        <w:gridCol w:w="709"/>
        <w:gridCol w:w="708"/>
        <w:gridCol w:w="709"/>
        <w:gridCol w:w="595"/>
        <w:gridCol w:w="539"/>
      </w:tblGrid>
      <w:tr w:rsidR="00952A06" w:rsidRPr="00952A06" w14:paraId="690F58F5" w14:textId="77777777" w:rsidTr="0090781C">
        <w:trPr>
          <w:trHeight w:val="315"/>
          <w:jc w:val="center"/>
        </w:trPr>
        <w:tc>
          <w:tcPr>
            <w:tcW w:w="31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05BE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Наименование затрат</w:t>
            </w:r>
          </w:p>
          <w:p w14:paraId="18C31C6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Ответственный исполнитель, соисполнители, заказчик -координатор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4EFE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39CD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Финансирование (тыс. руб.)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5125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C6D0A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FFAA4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F2F88" w14:textId="77777777" w:rsidR="00952A06" w:rsidRPr="00952A06" w:rsidRDefault="00952A06">
            <w:pPr>
              <w:rPr>
                <w:sz w:val="18"/>
                <w:szCs w:val="18"/>
              </w:rPr>
            </w:pPr>
          </w:p>
        </w:tc>
      </w:tr>
      <w:tr w:rsidR="00952A06" w:rsidRPr="00952A06" w14:paraId="5B7B7F35" w14:textId="77777777" w:rsidTr="0090781C">
        <w:trPr>
          <w:trHeight w:val="315"/>
          <w:jc w:val="center"/>
        </w:trPr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D4A612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3A5B4" w14:textId="77777777" w:rsidR="00952A06" w:rsidRPr="00952A06" w:rsidRDefault="00952A06" w:rsidP="006B3E88">
            <w:pPr>
              <w:jc w:val="center"/>
              <w:rPr>
                <w:b/>
                <w:bCs/>
                <w:sz w:val="18"/>
                <w:szCs w:val="18"/>
              </w:rPr>
            </w:pPr>
            <w:r w:rsidRPr="00952A06">
              <w:rPr>
                <w:b/>
                <w:bCs/>
                <w:sz w:val="18"/>
                <w:szCs w:val="18"/>
              </w:rPr>
              <w:t>ГРБ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8C7D4" w14:textId="77777777" w:rsidR="00952A06" w:rsidRPr="00952A06" w:rsidRDefault="00952A06" w:rsidP="006B3E88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52A06">
              <w:rPr>
                <w:b/>
                <w:bCs/>
                <w:sz w:val="18"/>
                <w:szCs w:val="18"/>
              </w:rPr>
              <w:t>Рз</w:t>
            </w:r>
            <w:proofErr w:type="spellEnd"/>
            <w:r w:rsidRPr="00952A06">
              <w:rPr>
                <w:b/>
                <w:bCs/>
                <w:sz w:val="18"/>
                <w:szCs w:val="18"/>
              </w:rPr>
              <w:t xml:space="preserve">        Пр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6D6E7" w14:textId="77777777" w:rsidR="00952A06" w:rsidRPr="00952A06" w:rsidRDefault="00952A06" w:rsidP="006B3E88">
            <w:pPr>
              <w:jc w:val="center"/>
              <w:rPr>
                <w:b/>
                <w:bCs/>
                <w:sz w:val="18"/>
                <w:szCs w:val="18"/>
              </w:rPr>
            </w:pPr>
            <w:r w:rsidRPr="00952A06">
              <w:rPr>
                <w:b/>
                <w:bCs/>
                <w:sz w:val="18"/>
                <w:szCs w:val="18"/>
              </w:rPr>
              <w:t>Ц             СР</w:t>
            </w:r>
          </w:p>
        </w:tc>
        <w:tc>
          <w:tcPr>
            <w:tcW w:w="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F08F2" w14:textId="77777777" w:rsidR="00952A06" w:rsidRPr="00952A06" w:rsidRDefault="00952A06" w:rsidP="006B3E88">
            <w:pPr>
              <w:jc w:val="center"/>
              <w:rPr>
                <w:b/>
                <w:bCs/>
                <w:sz w:val="18"/>
                <w:szCs w:val="18"/>
              </w:rPr>
            </w:pPr>
            <w:r w:rsidRPr="00952A06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7327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Уровень бюджета</w:t>
            </w:r>
          </w:p>
        </w:tc>
        <w:tc>
          <w:tcPr>
            <w:tcW w:w="8363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8A194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</w:tr>
      <w:tr w:rsidR="00952A06" w:rsidRPr="00952A06" w14:paraId="2EE95EDC" w14:textId="77777777" w:rsidTr="0090781C">
        <w:trPr>
          <w:trHeight w:val="525"/>
          <w:jc w:val="center"/>
        </w:trPr>
        <w:tc>
          <w:tcPr>
            <w:tcW w:w="31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C094B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D5172" w14:textId="77777777" w:rsidR="00952A06" w:rsidRPr="00952A06" w:rsidRDefault="00952A06" w:rsidP="006B3E8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A5C07" w14:textId="77777777" w:rsidR="00952A06" w:rsidRPr="00952A06" w:rsidRDefault="00952A06" w:rsidP="006B3E8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95BAD" w14:textId="77777777" w:rsidR="00952A06" w:rsidRPr="00952A06" w:rsidRDefault="00952A06" w:rsidP="006B3E8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EBB3C" w14:textId="77777777" w:rsidR="00952A06" w:rsidRPr="00952A06" w:rsidRDefault="00952A06" w:rsidP="006B3E8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E043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540A7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2014 г.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E5076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2015 г.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19A34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2016 г.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5A6D7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2017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E59CC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2018 г.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7E332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2019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3A0D9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2020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E7AB4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2021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60502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2022 г.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B11B7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2023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37A37" w14:textId="77777777" w:rsidR="00952A06" w:rsidRPr="00952A06" w:rsidRDefault="00952A06" w:rsidP="009D1236">
            <w:pPr>
              <w:ind w:right="-108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2024 г.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845691" w14:textId="77777777" w:rsidR="00952A06" w:rsidRPr="00952A06" w:rsidRDefault="00952A06" w:rsidP="009D1236">
            <w:pPr>
              <w:ind w:right="-222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2025 г.</w:t>
            </w: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9B033" w14:textId="77777777" w:rsidR="00952A06" w:rsidRPr="00952A06" w:rsidRDefault="00952A06" w:rsidP="009D1236">
            <w:pPr>
              <w:ind w:right="-108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2026 г.</w:t>
            </w:r>
          </w:p>
        </w:tc>
      </w:tr>
      <w:tr w:rsidR="00952A06" w:rsidRPr="00952A06" w14:paraId="53BAF976" w14:textId="77777777" w:rsidTr="0090781C">
        <w:trPr>
          <w:trHeight w:val="315"/>
          <w:jc w:val="center"/>
        </w:trPr>
        <w:tc>
          <w:tcPr>
            <w:tcW w:w="1133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9E8D897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Основное мероприятие.                                                                   </w:t>
            </w:r>
            <w:r w:rsidRPr="00952A06">
              <w:rPr>
                <w:b/>
                <w:bCs/>
                <w:sz w:val="18"/>
                <w:szCs w:val="18"/>
              </w:rPr>
              <w:t>1- Развитие общего образования</w:t>
            </w:r>
          </w:p>
        </w:tc>
        <w:tc>
          <w:tcPr>
            <w:tcW w:w="3969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04C9FB51" w14:textId="77777777" w:rsidR="00952A06" w:rsidRPr="00952A06" w:rsidRDefault="00952A06">
            <w:pPr>
              <w:rPr>
                <w:sz w:val="18"/>
                <w:szCs w:val="18"/>
              </w:rPr>
            </w:pPr>
          </w:p>
        </w:tc>
      </w:tr>
      <w:tr w:rsidR="00952A06" w:rsidRPr="00952A06" w14:paraId="298D51AE" w14:textId="77777777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1160F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Общеобразовательные учреждения района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81066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59CF74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786A09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88AD63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70B22B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6FD132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94023" w14:textId="77777777"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E3170" w14:textId="77777777" w:rsidR="006B3E88" w:rsidRPr="00952A06" w:rsidRDefault="006B3E88" w:rsidP="006B3E88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B94C3" w14:textId="77777777" w:rsidR="006B3E88" w:rsidRPr="00952A06" w:rsidRDefault="006B3E88" w:rsidP="006B3E8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6FF71" w14:textId="77777777"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115835,3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25C9A" w14:textId="77777777"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130259,8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775E2" w14:textId="77777777"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105125,5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23557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119083,3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54D6F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128548,6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8547F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124588,9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E5651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134025,6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23486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112355,0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5BD04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98242,0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0F1A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111604,0</w:t>
            </w:r>
          </w:p>
        </w:tc>
      </w:tr>
      <w:tr w:rsidR="00952A06" w:rsidRPr="00952A06" w14:paraId="20C73251" w14:textId="77777777" w:rsidTr="0090781C">
        <w:trPr>
          <w:trHeight w:val="55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35601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73D61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4A83FC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B63AE7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FEA063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5BC22B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34BB0D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88384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A35B9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BBAB9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70DBD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71740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3DB60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3C5A4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227A0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7197C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9AD9E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68519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D1647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87EB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3F9086B9" w14:textId="77777777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E20F24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6B9705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8D6479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543EA3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F3D466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281716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0A6C27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3E0BE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1CB4B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0AFDF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157910,3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7DD9F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115835,3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DEDE9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130259,8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CD29F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105125,5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8E279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119083,3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A50517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128548,6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1019F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124588,9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8086E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134025,6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82B5E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112355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492F6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98242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6AABA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111604</w:t>
            </w:r>
          </w:p>
        </w:tc>
      </w:tr>
      <w:tr w:rsidR="00952A06" w:rsidRPr="00952A06" w14:paraId="1E30AC27" w14:textId="77777777" w:rsidTr="0090781C">
        <w:trPr>
          <w:trHeight w:val="66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8D4971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72C8D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84CF0C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07F78C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B076D3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CB42A3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C833B7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4DEC7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35655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3ACC8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84D73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FF19E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5271E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A993E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5B65E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1FBA2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F3445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4FA4E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367DD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467D8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</w:tr>
      <w:tr w:rsidR="00952A06" w:rsidRPr="00952A06" w14:paraId="1C9670C8" w14:textId="77777777" w:rsidTr="00E27A89">
        <w:trPr>
          <w:trHeight w:val="64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9101C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BE800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001C12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41B0BC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260019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DEBD30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0CA8E3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7ED20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0A43D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99A2A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C2D93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D4508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E1B93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49DCF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6EC02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8F274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A0B02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50E6A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6C550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C4883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</w:tr>
      <w:tr w:rsidR="00952A06" w:rsidRPr="00952A06" w14:paraId="189C75F4" w14:textId="77777777" w:rsidTr="00E27A89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15C0E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Обеспечение деятельности общеобразовательных учреждений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57627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F293AE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184811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915D16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ACF593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55E769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B8D45" w14:textId="77777777"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78002" w14:textId="77777777"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6B4CD" w14:textId="77777777"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301DA" w14:textId="77777777"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22589,6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AD8D1" w14:textId="77777777"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33437,3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CB4DA" w14:textId="77777777"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24117,0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2CA77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23494,3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04B4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30151,3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7668E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37826,9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5FE0C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33294,6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FEF80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34564,4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3C382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20520,7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05368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18501,3</w:t>
            </w:r>
          </w:p>
        </w:tc>
      </w:tr>
      <w:tr w:rsidR="00952A06" w:rsidRPr="00952A06" w14:paraId="6741B669" w14:textId="77777777" w:rsidTr="00E27A89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5DBD2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DA62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FCCC4D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36729F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D83700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C2AA95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16D6B8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81A5A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7A970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C171C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F7CE3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70A13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A4D2D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F7BC1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B951A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3AED6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6F78C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38B5A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5DF32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089C1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00A4B9C5" w14:textId="77777777" w:rsidTr="00E27A89">
        <w:trPr>
          <w:trHeight w:val="69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FB960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792E9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4BB1DC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F32E20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3D3601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4D7691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CA66FA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D578C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4375A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C58F4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D59A4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7708,4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4A99D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18586,8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BDF59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16341,9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44814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DEC94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99DEA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C0408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381A6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16F81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F9C86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2612BD11" w14:textId="77777777" w:rsidTr="00E27A89">
        <w:trPr>
          <w:trHeight w:val="69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75C0F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8CB5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09D837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B8955D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946F363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F41EAB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4949C7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05851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91389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F4F33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E4EF7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14881,2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821E3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14850,5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8D83C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7775,1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C364F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23494,3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6C5D99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30151,3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F9BCF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37826,9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93D3F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33294,6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8D34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34564,4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8CC59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20520,7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43E9C" w14:textId="77777777"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18501,3</w:t>
            </w:r>
          </w:p>
        </w:tc>
      </w:tr>
      <w:tr w:rsidR="00952A06" w:rsidRPr="00952A06" w14:paraId="7D64DBFD" w14:textId="77777777" w:rsidTr="00E27A89">
        <w:trPr>
          <w:trHeight w:val="58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BF936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63C2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33ECD4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117BD3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C81C66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F67196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705D22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1D2CB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08FE3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CBEA5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AAF37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07A6A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51F82" w14:textId="77777777"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68064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83EB7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C9C6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B7BDB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B72FA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6A263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060F8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010FE97C" w14:textId="77777777" w:rsidTr="00E27A89">
        <w:trPr>
          <w:trHeight w:val="585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86735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Ежемесячное вознаграждение за классное руководство педагогическим работникам муниципальных образовательных учреждений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7C1E1D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 </w:t>
            </w:r>
          </w:p>
          <w:p w14:paraId="4F9C31C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62E60B5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C40C92F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C72EA3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900729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6F9F2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39DE0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08AA1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71D02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B50EB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C35BE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682EE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9B430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2531B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AF917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2CFBB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3098,8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813BF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9150,10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A65EB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8973,7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4D8E9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8827,60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25C1A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43C38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703F6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9218,70</w:t>
            </w:r>
          </w:p>
        </w:tc>
      </w:tr>
      <w:tr w:rsidR="00952A06" w:rsidRPr="00952A06" w14:paraId="473C534E" w14:textId="77777777" w:rsidTr="00E27A89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CE9ED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27059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0D29C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0951B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900AA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F5A59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DDCA7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C73A5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D60EC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C31B9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C66F1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5F222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6E03C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54E7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3098,8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F27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9150,10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1BB9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8973,7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6177F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8827,6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0513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8319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2ADA5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9218,7</w:t>
            </w:r>
          </w:p>
        </w:tc>
      </w:tr>
      <w:tr w:rsidR="00952A06" w:rsidRPr="00952A06" w14:paraId="2A0BCC9E" w14:textId="77777777" w:rsidTr="00E27A89">
        <w:trPr>
          <w:trHeight w:val="55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4B24C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48FB1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D516A5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D26C7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97F7B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07AD5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924F8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1D538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DA3C1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FF7DC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4771B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A2BE4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27E93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EC8CF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A8D41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9F191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54AB9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08F92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0B141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CBC98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61084ADA" w14:textId="77777777" w:rsidTr="00E27A89">
        <w:trPr>
          <w:trHeight w:val="55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B5821F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4B4DA5F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E5ED1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C59A2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B8458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511B9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9B98B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E74CD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3D1E4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7BD38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2D952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816AC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AB64E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07E84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25FED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6D5FF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C7BBE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3F547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562B0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7AEC4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4C74BA5F" w14:textId="77777777" w:rsidTr="0090781C">
        <w:trPr>
          <w:trHeight w:val="5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6923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CA125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2DACE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4E0C7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409A6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6F45B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D26C7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751FF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14B6C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75963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CD4B4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8B78A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5E92F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F8A23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3474B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2D546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CADC8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392D9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5435B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5E090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25D1B78D" w14:textId="77777777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EA1F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Укрепление материально-технической базы общеобразовательных учреждений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7339015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14:paraId="6CF604D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524342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8F073E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B9A912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BF35CD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7FA88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711F95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D5571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7BF86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4A350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9220,9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A1A7F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2026,4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729DE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2943,9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DF82D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6979D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31D88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756,0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0A66D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D6A0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2187,9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984D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8008,6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A983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DEA2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C4C75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DF52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</w:tr>
      <w:tr w:rsidR="00952A06" w:rsidRPr="00952A06" w14:paraId="181327EF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B577D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BD84A4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A54C3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68F6E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D5B6FF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DA007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50DF6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723CB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1039,2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5177D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1064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2C9BC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1168,6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21B65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1D353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4E4A1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574,5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3C749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10A5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6AF1A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8702F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478BD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8D74F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8B3B7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37E0B9A2" w14:textId="77777777" w:rsidTr="0090781C">
        <w:trPr>
          <w:trHeight w:val="67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FB4FF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53FF64D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CB790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EE9F8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6A579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AFA82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D3C28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9A7E1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8181,7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A347D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812,4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C5968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90,68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EB4E3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E3498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473AC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143,7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6802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2E2205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2078,5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BDDDA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ACB57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78598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D12E1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A028E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4CC46645" w14:textId="77777777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E5098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48A6C1C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64614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F4E24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99461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23803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FB2C2D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AA4E5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4CA44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150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0942D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3411,3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17DC2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2352B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EAD94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37,8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5E37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43A712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D0D6C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8008,6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89E56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F0DC3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FE322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95B67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62C53D6E" w14:textId="77777777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3577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D3EC4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1B1AC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E03C9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8101C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2D6365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4ACD1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ADC6C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6F8BF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1853E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14470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B36E8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6414B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39A0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82EAB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33E31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5E98A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D4A32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42BC5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FE29B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2EBCB7C1" w14:textId="77777777" w:rsidTr="005E73DF">
        <w:trPr>
          <w:trHeight w:val="495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29F2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Укрепление материально-технической базы общеобразовательных учреждений МБОУ "</w:t>
            </w:r>
            <w:proofErr w:type="spellStart"/>
            <w:r w:rsidRPr="00952A06">
              <w:rPr>
                <w:sz w:val="18"/>
                <w:szCs w:val="18"/>
              </w:rPr>
              <w:t>Поселковская</w:t>
            </w:r>
            <w:proofErr w:type="spellEnd"/>
            <w:r w:rsidRPr="00952A06">
              <w:rPr>
                <w:sz w:val="18"/>
                <w:szCs w:val="18"/>
              </w:rPr>
              <w:t xml:space="preserve"> средняя школа №1", "</w:t>
            </w:r>
            <w:proofErr w:type="spellStart"/>
            <w:r w:rsidRPr="00952A06">
              <w:rPr>
                <w:sz w:val="18"/>
                <w:szCs w:val="18"/>
              </w:rPr>
              <w:t>Большеманадышская</w:t>
            </w:r>
            <w:proofErr w:type="spellEnd"/>
            <w:r w:rsidRPr="00952A06">
              <w:rPr>
                <w:sz w:val="18"/>
                <w:szCs w:val="18"/>
              </w:rPr>
              <w:t xml:space="preserve"> средняя школа", </w:t>
            </w:r>
            <w:proofErr w:type="spellStart"/>
            <w:r w:rsidRPr="00952A06">
              <w:rPr>
                <w:sz w:val="18"/>
                <w:szCs w:val="18"/>
              </w:rPr>
              <w:t>Поселковская</w:t>
            </w:r>
            <w:proofErr w:type="spellEnd"/>
            <w:r w:rsidRPr="00952A06">
              <w:rPr>
                <w:sz w:val="18"/>
                <w:szCs w:val="18"/>
              </w:rPr>
              <w:t xml:space="preserve"> средняя школа №2"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311848" w14:textId="77777777" w:rsidR="00B10B50" w:rsidRPr="00952A06" w:rsidRDefault="00B10B50" w:rsidP="00B10B50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14:paraId="307D2599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C18353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7BDD57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8B344A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5E396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CDD44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8548A4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4A4ED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BE6D2A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E9171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E63D5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8BCAB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AC13D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42830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923,6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689E9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58CA1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0E64A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F6AA3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3767,0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AF38A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DC695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8069D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28FA1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952A06" w:rsidRPr="00952A06" w14:paraId="0ED72383" w14:textId="77777777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3DA9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64366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87646F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24C27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44A499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6B4DD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96C75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93276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1B002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A2015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D99EC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6D9D7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701,9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FBE2F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FE9F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E865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56018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46F69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2B7D4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3320F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42E76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5D40B9D0" w14:textId="77777777" w:rsidTr="005E73DF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065E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5343AD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5823A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5DB04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3FE35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00604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79A8E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19976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8FAF0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FB66E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693B8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DDA0D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175,5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30742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A1CF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6B74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122F0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6215D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AADE6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E247B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A2094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4EE9D62D" w14:textId="77777777" w:rsidTr="005E73DF">
        <w:trPr>
          <w:trHeight w:val="96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54319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8BC41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EE6E1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012F2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7A049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0EFB8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D37E3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E1BEF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287C0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EA832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738AA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5BBEE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7820F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5692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069DD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A3BEC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3067,0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99124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20C10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9090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7BA7B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201D6BAF" w14:textId="77777777" w:rsidTr="005E73DF">
        <w:trPr>
          <w:trHeight w:val="716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A5FD9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CC106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9F048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7DB49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84EC6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6D069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A21E3A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E7554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804B1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8A05E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CF41E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DDEB1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50432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EA81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431F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551B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3CE5F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0C9BC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8061D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F780E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3E97E26D" w14:textId="77777777" w:rsidTr="005E73DF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8CDB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Мероприятия по обеспечению безопасности общеобразовательных учреждений и перевозки детей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B81D8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14:paraId="495275AD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B79445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63EA26D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BEA290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35E8D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33138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818A3F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A1690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481395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3F846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8514B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3AF79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240,0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F66F0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CBE96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84799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FA0E2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BD1F2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21492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BEED7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AB16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E43EF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0F29B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</w:tr>
      <w:tr w:rsidR="00952A06" w:rsidRPr="00952A06" w14:paraId="206E009C" w14:textId="77777777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63953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621B2A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B8F75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F4CF3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BD72CD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EA00CF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2DD2FA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38920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07555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1F627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CF973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AB554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B176D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EAE7A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85E2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0E438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02151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B0C9F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014B2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977B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3CF62523" w14:textId="77777777" w:rsidTr="005E73DF">
        <w:trPr>
          <w:trHeight w:val="51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1A199E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7F559E0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9C9EB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822F4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5D356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D66C2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FF4BA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58CA7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18D61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98A3F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95BB8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6A9A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657BB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08D35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5EFC9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E16F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1635A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D2944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110A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B5F5D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7BFB77B6" w14:textId="77777777" w:rsidTr="0090781C">
        <w:trPr>
          <w:trHeight w:val="52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FB8BF4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5234DA1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A09FD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21E1DD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E2A96F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8AF279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84DC0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AE597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6D042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05E4D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E8026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6F2EA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1F54A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C028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8FAF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17381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9138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ED8AA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ADB8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5C2B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</w:tr>
      <w:tr w:rsidR="00952A06" w:rsidRPr="00952A06" w14:paraId="3654A9E2" w14:textId="77777777" w:rsidTr="0090781C">
        <w:trPr>
          <w:trHeight w:val="377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C78ED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280705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A22C7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90054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26616A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73C7F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CB523B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E72CE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72CB7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B4731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6ED0E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10C26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BF461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B20A2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F8FD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DEC4B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EE281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43213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1DA1F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99B39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25A6571B" w14:textId="77777777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6043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Создание сети образовательных учреждений, в которых созданы условия для инклюзивного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26DC85E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14:paraId="7509B32D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02BB16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74146D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473CB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F1CCB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4863B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25993A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741FB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05FB5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46224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729,9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5F28C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694D0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7D2FE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6358A" w14:textId="77777777"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0ABC1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9BC90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3DC05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C9863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EEF5F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1EE73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56A92" w14:textId="77777777"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952A06" w:rsidRPr="00952A06" w14:paraId="5A6A500B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6825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35703C44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C4DB0A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13DC68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FB7073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15D08F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EEBD3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CBFF7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D454B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80A91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A189F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F4B3A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5D1C7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D93BC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98855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01A72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33ABE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14EC2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74A1B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2E1B8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230B15D1" w14:textId="77777777" w:rsidTr="0090781C">
        <w:trPr>
          <w:trHeight w:val="60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8DAE08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455A424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AE2BD6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D47C7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B8E01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7A996C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5C7265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D3BF9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28A8A" w14:textId="77777777"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729,9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983C1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08916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7E224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B4E0D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E33CD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5E23D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522CB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48E0E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A6D6D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4CD3C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23A15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6C70C432" w14:textId="77777777" w:rsidTr="0090781C">
        <w:trPr>
          <w:trHeight w:val="57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50B2C3" w14:textId="77777777"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E6D9C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3C7EC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D884F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70D3B7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76D5DE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F77CF0" w14:textId="77777777"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0F47B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FDEBD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0BA26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21434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DE4E9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38633" w14:textId="77777777"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03E46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1E510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D644A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3DAE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40B0A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83567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5A828" w14:textId="77777777"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14:paraId="089205CE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39ED0" w14:textId="77777777"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9053BA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E8C8F5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72364B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99CC89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489630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B67100" w14:textId="77777777"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9E45F" w14:textId="77777777"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ABC0C" w14:textId="77777777"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E04A" w14:textId="77777777"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55F1C" w14:textId="77777777"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E820D" w14:textId="77777777"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FEE23" w14:textId="77777777"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F7E24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72B95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FBA63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E37D7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0FEB5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84A29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1C9A7" w14:textId="77777777"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339AEC95" w14:textId="77777777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5662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proofErr w:type="gramStart"/>
            <w:r w:rsidRPr="00952A06">
              <w:rPr>
                <w:sz w:val="18"/>
                <w:szCs w:val="18"/>
              </w:rPr>
              <w:t>Повышение  качества</w:t>
            </w:r>
            <w:proofErr w:type="gramEnd"/>
            <w:r w:rsidRPr="00952A06">
              <w:rPr>
                <w:sz w:val="18"/>
                <w:szCs w:val="18"/>
              </w:rPr>
              <w:t xml:space="preserve"> общего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5D00D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Управление образования Администрации Атяшевского муниципального района</w:t>
            </w:r>
          </w:p>
          <w:p w14:paraId="4BF54E8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CD293D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57F8B0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905948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1F40E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0AAE0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C3D60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F7ACE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B00CC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619DD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AED47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DAD43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CAF78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4570D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C5A00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58865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E4EBB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F0CB6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857A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84740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2495A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4D923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</w:tr>
      <w:tr w:rsidR="0048270A" w:rsidRPr="00952A06" w14:paraId="28AA1F43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D3F0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3986C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F4BCB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F971D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90C3A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AFD91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28B40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04F5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140D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0FF0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371C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A8E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14D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D45C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B389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7BDE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CD26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FCB6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BD58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CBB4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6231899F" w14:textId="77777777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E2036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A68D6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8BCE2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70CCA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678FF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09B44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566D6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EC45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EBD2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B7DE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AB12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3C7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F912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F734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785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3335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6527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7B89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051C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DA3C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787874B8" w14:textId="77777777" w:rsidTr="0090781C">
        <w:trPr>
          <w:trHeight w:val="72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81AA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70159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FA5DC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EDC15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1FED9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EAADC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19385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2DF94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834A5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85C81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1B467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2B0DA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78871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A2A7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379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1B14C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5E9E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99B1B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02E22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813A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</w:tr>
      <w:tr w:rsidR="0048270A" w:rsidRPr="00952A06" w14:paraId="112EA35E" w14:textId="77777777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2B15A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FAA2F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49917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5EC95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5DF3A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59359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69DF9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34F6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9774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1073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E22C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8A0FA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4869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D0F2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BF88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A425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EC6C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CF10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8461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55C9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2F29ECC6" w14:textId="77777777" w:rsidTr="005E73DF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E06B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Организация работы по совершенствованию педагогического мастерства работников </w:t>
            </w:r>
            <w:r w:rsidRPr="00952A06">
              <w:rPr>
                <w:sz w:val="18"/>
                <w:szCs w:val="18"/>
              </w:rPr>
              <w:lastRenderedPageBreak/>
              <w:t>образовательных учреждений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93A15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 xml:space="preserve">МБОУ </w:t>
            </w:r>
            <w:proofErr w:type="gramStart"/>
            <w:r w:rsidRPr="00952A06">
              <w:rPr>
                <w:sz w:val="18"/>
                <w:szCs w:val="18"/>
              </w:rPr>
              <w:t>ДОД  «</w:t>
            </w:r>
            <w:proofErr w:type="gramEnd"/>
            <w:r w:rsidRPr="00952A06">
              <w:rPr>
                <w:sz w:val="18"/>
                <w:szCs w:val="18"/>
              </w:rPr>
              <w:t>Атяшевский ДДТ», руководители образовательных учреждений</w:t>
            </w:r>
          </w:p>
          <w:p w14:paraId="75A0ABA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 </w:t>
            </w:r>
          </w:p>
          <w:p w14:paraId="2FE59F4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71D160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1E2E83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F2EEA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BB503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023BD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BF188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1CAFF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73DB1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69A85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35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2DDBE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C4EC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C7829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AA26C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5E7CC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A396E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9ECE8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23FBE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45674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598D9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5AEA6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</w:t>
            </w:r>
          </w:p>
        </w:tc>
      </w:tr>
      <w:tr w:rsidR="0048270A" w:rsidRPr="00952A06" w14:paraId="67619DCA" w14:textId="77777777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D32EE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47CDD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B0BB3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0A644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B6B07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9CC4E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3AE5E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29EDE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57D4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48D8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526A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9265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FD41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8F21E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D285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24BD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4EE3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3B62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EFD6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B79F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7E18850E" w14:textId="77777777" w:rsidTr="005E73DF">
        <w:trPr>
          <w:trHeight w:val="52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F31AA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51141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7C54D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2D0064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8D14B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60FBF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AFD94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Республиканский бюджет </w:t>
            </w:r>
            <w:r w:rsidRPr="00952A06">
              <w:rPr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F2D7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022A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DE4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043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4ABE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4CB6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6D7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2E8D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B309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3B20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2621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A874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507C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4DE87468" w14:textId="77777777" w:rsidTr="005E73DF">
        <w:trPr>
          <w:trHeight w:val="63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5E87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F81F0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CA71E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7FC2F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687D9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A6D23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DC337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F5D2E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69EC8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35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615CE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F4DAF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42836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7805A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3C34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758A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D58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9F02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F5DB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B02E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A63E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</w:tr>
      <w:tr w:rsidR="0048270A" w:rsidRPr="00952A06" w14:paraId="52CDE98A" w14:textId="77777777" w:rsidTr="005E73DF">
        <w:trPr>
          <w:trHeight w:val="49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6969D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8D074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5C635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5BDDD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598A5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1D2FA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B90F4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DDD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9C8F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0438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ADBD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1C75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9197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C15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13CD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8E4F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3D8A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B561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3491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8A85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354811FB" w14:textId="77777777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5433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Сохранение и укрепление здоровья школьников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70D7B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14:paraId="2B108AE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4ADB0B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660119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E8F12B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CEAA7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6D52F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15BEF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4C5B7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5D5AD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3B584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1093,9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74BA3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D9F62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82D0B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4F2EA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7AE6A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ABCD9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AE57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C33D2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CCEA4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02AC4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57C17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64DC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48270A" w:rsidRPr="00952A06" w14:paraId="250198D0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69DA8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3AF6D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1C9AE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6E7E7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F71F3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75FF8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D81FB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5116F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1039,2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AAF6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7175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7758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42E0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6C40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AC8D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87FF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294E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832A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BC90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BA00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6225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4495CCB8" w14:textId="77777777" w:rsidTr="0090781C">
        <w:trPr>
          <w:trHeight w:val="49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0389B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98725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6854B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87D9A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B5092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2DB75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DFAD6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CC4DB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54,7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8B70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1C36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34EF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94B2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5B0F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3201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1FD5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0282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03EB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2222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53D2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8259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0EC8E889" w14:textId="77777777" w:rsidTr="0090781C">
        <w:trPr>
          <w:trHeight w:val="45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B8CA7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AFCC6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40FD7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4939C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39E52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17DD0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88599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2118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85FC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05F4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3901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B9AD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03E2A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DA81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6B4EE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7CCE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B92F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2665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D42E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C078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2C7E014E" w14:textId="77777777" w:rsidTr="0090781C">
        <w:trPr>
          <w:trHeight w:val="36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D8F3C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BCC4D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D94AD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19245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94491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C5D52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28DDC3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59DD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530F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4A1A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9DA9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457D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A52F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D4D0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1F9F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E3C9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71C8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DAC2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210A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5071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04BB096C" w14:textId="77777777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4E22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Питание учащихся </w:t>
            </w:r>
            <w:proofErr w:type="gramStart"/>
            <w:r w:rsidRPr="00952A06">
              <w:rPr>
                <w:sz w:val="18"/>
                <w:szCs w:val="18"/>
              </w:rPr>
              <w:t>из  малоимущих</w:t>
            </w:r>
            <w:proofErr w:type="gramEnd"/>
            <w:r w:rsidRPr="00952A06">
              <w:rPr>
                <w:sz w:val="18"/>
                <w:szCs w:val="18"/>
              </w:rPr>
              <w:t xml:space="preserve"> семей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64E3A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14:paraId="787F919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101C9C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CA631C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ECF92E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428C7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12A89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D96A2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CA9C8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E3EDF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DE1FF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3BA5F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193F8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4719,9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6798B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5220,8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1AB6E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10017,4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A5DF3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4318,2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2F598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4722F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1727,4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D1DC2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2897,2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B8D85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1773,5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0EC79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3140,90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CD0E6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3266,4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6D376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3396,3</w:t>
            </w:r>
          </w:p>
        </w:tc>
      </w:tr>
      <w:tr w:rsidR="0048270A" w:rsidRPr="00952A06" w14:paraId="7377194F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52684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8344D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F57A8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6A2EE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967E6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7B31F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39C68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2CA9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1F11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C00E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CC66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39DA8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5008,7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3F9C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1B5D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9A03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45725" w14:textId="77777777" w:rsidR="0048270A" w:rsidRPr="00952A06" w:rsidRDefault="0048270A" w:rsidP="006B3E88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FCEE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1510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F577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B076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566F2545" w14:textId="77777777" w:rsidTr="0090781C">
        <w:trPr>
          <w:trHeight w:val="76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2DC51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9AE99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FF26D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828ED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AE2AB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AA78B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E4E49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2108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FFFA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06F62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4719,9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DCCC9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5220,8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5E7C1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5008,7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89B73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4318,2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0576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36E9D4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1727,4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5662D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2897,2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D7F12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1773,5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0D49E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3140,9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98DA4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3266,4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B70B1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3396,3</w:t>
            </w:r>
          </w:p>
        </w:tc>
      </w:tr>
      <w:tr w:rsidR="0048270A" w:rsidRPr="00952A06" w14:paraId="6CD2F0F3" w14:textId="77777777" w:rsidTr="0090781C">
        <w:trPr>
          <w:trHeight w:val="52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5A249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5F724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B1057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2C419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DDD62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6DD09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E807B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C258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7D10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9F8F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1014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A1F8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8AD7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2F71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DC67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34AA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39B8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0A2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927C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8AEB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21651DA0" w14:textId="77777777" w:rsidTr="0090781C">
        <w:trPr>
          <w:trHeight w:val="51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29814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41369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D749E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3A9B4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63B88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ABD72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6AF76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0D46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2161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5540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67AA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CED6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B747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AA2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18BB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A534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AD76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5DB1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1D67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CA0E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70336CFC" w14:textId="77777777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E51F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Питание учащихся с ограниченными возможностями </w:t>
            </w:r>
            <w:proofErr w:type="gramStart"/>
            <w:r w:rsidRPr="00952A06">
              <w:rPr>
                <w:sz w:val="18"/>
                <w:szCs w:val="18"/>
              </w:rPr>
              <w:t>здоровья  (</w:t>
            </w:r>
            <w:proofErr w:type="gramEnd"/>
            <w:r w:rsidRPr="00952A06">
              <w:rPr>
                <w:sz w:val="18"/>
                <w:szCs w:val="18"/>
              </w:rPr>
              <w:t>ОВЗ)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0AB46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8B817E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978F6C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09FA9D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843D23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E4161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2F69B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F7356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C7579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7788F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ED236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330F8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A5B47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CB40B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3F093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1046D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3BF4F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482,2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F2140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610,7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B6F23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633,5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37838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7C267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1074,7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9BCE4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670,6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037A5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697,4</w:t>
            </w:r>
          </w:p>
        </w:tc>
      </w:tr>
      <w:tr w:rsidR="0048270A" w:rsidRPr="00952A06" w14:paraId="680DBF1D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FAA7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E4C34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24DA0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CC365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4CDF7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251BB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A411C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A7C7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4FF2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D378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9526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9F62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528B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883B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2185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D7E8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CCE1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B7DF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CEB6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0043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4067771C" w14:textId="77777777" w:rsidTr="0090781C">
        <w:trPr>
          <w:trHeight w:val="57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AA5A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B9315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A686C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8D9EF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19452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7F8D1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54789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3B6A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26D5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AAD6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B24BA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CEB6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ED31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CD9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F97C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DC40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5C5C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1A54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E9F4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9A9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1EEE3B50" w14:textId="77777777" w:rsidTr="0090781C">
        <w:trPr>
          <w:trHeight w:val="76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51485C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3551CD6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42F74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149A5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70A1C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FB9B1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79EA5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Атяшевского </w:t>
            </w:r>
            <w:r w:rsidRPr="00952A06">
              <w:rPr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F164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61DA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D29B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5862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9577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E7363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395,0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D650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482,2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A4D2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610,7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EE287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633,5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53D91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CC6C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1074,7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A490A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670,6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0DD7F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697,4</w:t>
            </w:r>
          </w:p>
        </w:tc>
      </w:tr>
      <w:tr w:rsidR="0048270A" w:rsidRPr="00952A06" w14:paraId="3A0E464D" w14:textId="77777777" w:rsidTr="0090781C">
        <w:trPr>
          <w:trHeight w:val="5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662E4D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0B095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71AEA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47613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6A502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90DC3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5C850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8BBC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8B7C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E47A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E76C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080B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7026A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461D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9697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ED7B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63BC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0503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3615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AC7C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5C3B88F0" w14:textId="77777777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BD63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Организация бесплатного горячего питания </w:t>
            </w:r>
            <w:proofErr w:type="gramStart"/>
            <w:r w:rsidRPr="00952A06">
              <w:rPr>
                <w:sz w:val="18"/>
                <w:szCs w:val="18"/>
              </w:rPr>
              <w:t>обучающихся ,</w:t>
            </w:r>
            <w:proofErr w:type="gramEnd"/>
            <w:r w:rsidRPr="00952A06">
              <w:rPr>
                <w:sz w:val="18"/>
                <w:szCs w:val="18"/>
              </w:rPr>
              <w:t xml:space="preserve"> получающих начальное общее образование (Таблица 1)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6B46829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B0D40B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67950A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716EC4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5735E0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EBCEA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646DE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DA2E4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2F674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9A638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88C6E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02AC1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5234D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81E1C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7E98C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75D60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60A96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1831,53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E6BE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4542,5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10774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4609,3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7AD80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4162,5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808D4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4375,7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7446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4349,5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714F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4650,35</w:t>
            </w:r>
          </w:p>
        </w:tc>
      </w:tr>
      <w:tr w:rsidR="0048270A" w:rsidRPr="00952A06" w14:paraId="028D31B5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14397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128AE0F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E5D10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90DD3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82B77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8C5CE3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85CAD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4257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D8A3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C26E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E9F8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BC07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3395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BD3F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1463,76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E786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3630,4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DD592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3683,8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706D3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3576,2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D9CC1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3759,3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35243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4084,5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78605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3995,3</w:t>
            </w:r>
          </w:p>
        </w:tc>
      </w:tr>
      <w:tr w:rsidR="0048270A" w:rsidRPr="00952A06" w14:paraId="3329E3F3" w14:textId="77777777" w:rsidTr="0090781C">
        <w:trPr>
          <w:trHeight w:val="55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8A698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2FDC1E1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7C29E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608E4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3F5AA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86050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7A914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497E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35DF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B4A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7686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CE2F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B729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73EC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365,94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FC0C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2F7B1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2EFF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582,2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8C37B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612,0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00D29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260,7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5E909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650,4</w:t>
            </w:r>
          </w:p>
        </w:tc>
      </w:tr>
      <w:tr w:rsidR="0048270A" w:rsidRPr="00952A06" w14:paraId="58BA47C0" w14:textId="77777777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1AA77C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3E98217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483E1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823E1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93B9A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467E0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5DD97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D6F6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8506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0AAC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357D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E005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FE1A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0613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D5E0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C37F6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BABE9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F7CB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4DAD2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B8D58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4,65</w:t>
            </w:r>
          </w:p>
        </w:tc>
      </w:tr>
      <w:tr w:rsidR="0048270A" w:rsidRPr="00952A06" w14:paraId="56A318AE" w14:textId="77777777" w:rsidTr="0090781C">
        <w:trPr>
          <w:trHeight w:val="563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8855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FE212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4BEF1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2088E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317C5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7C98D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00F5A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DF22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0534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7CE1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9450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9279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1430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5DFC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5B20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B71E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CE5E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CEA5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61AF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6359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32899D66" w14:textId="77777777" w:rsidTr="0090781C">
        <w:trPr>
          <w:trHeight w:val="90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6ACD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Организация предоставления бесплатного </w:t>
            </w:r>
            <w:proofErr w:type="gramStart"/>
            <w:r w:rsidRPr="00952A06">
              <w:rPr>
                <w:sz w:val="18"/>
                <w:szCs w:val="18"/>
              </w:rPr>
              <w:t>питания  детям</w:t>
            </w:r>
            <w:proofErr w:type="gramEnd"/>
            <w:r w:rsidRPr="00952A06">
              <w:rPr>
                <w:sz w:val="18"/>
                <w:szCs w:val="18"/>
              </w:rPr>
              <w:t xml:space="preserve">  семей </w:t>
            </w:r>
            <w:proofErr w:type="spellStart"/>
            <w:r w:rsidRPr="00952A06">
              <w:rPr>
                <w:sz w:val="18"/>
                <w:szCs w:val="18"/>
              </w:rPr>
              <w:t>вонннослужащих</w:t>
            </w:r>
            <w:proofErr w:type="spellEnd"/>
            <w:r w:rsidRPr="00952A0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51A7F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2A4C1B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5A831F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090C7B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D497C6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735A67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3F645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FA34C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C78CD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172BFC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47E40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C3D3D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5F46C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EB3F7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AF7AE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C85BB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347A1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FA629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2EFC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56D4F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190,9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F61F8" w14:textId="77777777" w:rsidR="0048270A" w:rsidRPr="00952A06" w:rsidRDefault="00C46380" w:rsidP="006B3E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367,6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1AA6" w14:textId="77777777" w:rsidR="0048270A" w:rsidRPr="00952A06" w:rsidRDefault="0048270A" w:rsidP="00516EDD">
            <w:pPr>
              <w:ind w:hanging="108"/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229,9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10495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239</w:t>
            </w:r>
          </w:p>
        </w:tc>
      </w:tr>
      <w:tr w:rsidR="0048270A" w:rsidRPr="00952A06" w14:paraId="7651826D" w14:textId="77777777" w:rsidTr="0090781C">
        <w:trPr>
          <w:trHeight w:val="90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820A7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B9954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A0091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8900A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EB164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C3900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79CA71" w14:textId="77777777" w:rsidR="0048270A" w:rsidRPr="00952A06" w:rsidRDefault="0048270A" w:rsidP="00516ED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81FB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5F1C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8EC2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983D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3B4D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E290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8A18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8689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05DF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A32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0807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C1E0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8EE7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779BC995" w14:textId="77777777" w:rsidTr="0090781C">
        <w:trPr>
          <w:trHeight w:val="90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59412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0E55C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FD619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960E2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AA242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13A676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9DB5D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576E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07E6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DE52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CB15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BCB2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D05E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9843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ABB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44EE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2D0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3928E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A14B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9CD7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41D9EFB1" w14:textId="77777777" w:rsidTr="0090781C">
        <w:trPr>
          <w:trHeight w:val="90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914F4B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179BB4F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79E42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31D0F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2B04D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65E69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14C7FD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0D8B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678CA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4998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38A9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8B0E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8476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8AD1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5F1D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FFA6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E4E89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190,9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79F54" w14:textId="77777777" w:rsidR="0048270A" w:rsidRPr="00952A06" w:rsidRDefault="00C46380" w:rsidP="006B3E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367,6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8573F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229,9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7DDEF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239</w:t>
            </w:r>
          </w:p>
        </w:tc>
      </w:tr>
      <w:tr w:rsidR="0048270A" w:rsidRPr="00952A06" w14:paraId="335021C3" w14:textId="77777777" w:rsidTr="005E73DF">
        <w:trPr>
          <w:trHeight w:val="53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3948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1B732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1D332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410BE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73875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1C2BB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C6B34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948F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39B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203C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6F5C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EC38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F164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5DF7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B550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A351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30EF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102C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3595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27E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5B9BD3C2" w14:textId="77777777" w:rsidTr="005E73DF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C02F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Родительская плата на питание учащихся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79ADD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14:paraId="2210011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B06378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88D190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805D2F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7C55F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FB53D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CBB71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3BEDB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1B185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278EE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8841,5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637CD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9848,8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7782E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1260,9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A6C34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5EB85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924FB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C9EF5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AD473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2981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1962,5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5F8BB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2908,2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3E09E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D008F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B7532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</w:tr>
      <w:tr w:rsidR="0048270A" w:rsidRPr="00952A06" w14:paraId="60D55839" w14:textId="77777777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79618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E5B75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2B6526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84FBB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B84B7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347E8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E700E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9403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0F8E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8E8D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8775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7F1AA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F00A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967F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6C31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6A76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5C8E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8A5A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6D68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FAB2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32EB5085" w14:textId="77777777" w:rsidTr="005E73DF">
        <w:trPr>
          <w:trHeight w:val="52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65BF2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22399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0743D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C1A87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6849D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E4FBC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9B7F6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4175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F6A8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75AD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FB9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7867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EE01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8CB0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15CC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10F98" w14:textId="77777777" w:rsidR="0048270A" w:rsidRPr="00952A06" w:rsidRDefault="0048270A" w:rsidP="006B3E88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FF0D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751E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F70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B189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15C19362" w14:textId="77777777" w:rsidTr="005E73DF">
        <w:trPr>
          <w:trHeight w:val="61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CBDF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A5DD6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2BF63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91532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2EE6D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5A957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246AB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DE33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18EF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5799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7292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23CB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0356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CE8E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0E1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64619" w14:textId="77777777" w:rsidR="0048270A" w:rsidRPr="00952A06" w:rsidRDefault="0048270A" w:rsidP="006B3E88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FA5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F732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0BA8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11C2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291F46DD" w14:textId="77777777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FC535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7D5B5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2617A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6770D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5FA61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2749C7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A3A40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9553F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8841,5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83983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9848,8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33872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1260,9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94FCC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70B8A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2A371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51F1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569B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4DD6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1962,5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EAF6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2908,2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BED5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D042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585E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</w:tr>
      <w:tr w:rsidR="0048270A" w:rsidRPr="00952A06" w14:paraId="728CD7D9" w14:textId="77777777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E527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Летний, осенний </w:t>
            </w:r>
            <w:proofErr w:type="gramStart"/>
            <w:r w:rsidRPr="00952A06">
              <w:rPr>
                <w:sz w:val="18"/>
                <w:szCs w:val="18"/>
              </w:rPr>
              <w:t>отдых  и</w:t>
            </w:r>
            <w:proofErr w:type="gramEnd"/>
            <w:r w:rsidRPr="00952A06">
              <w:rPr>
                <w:sz w:val="18"/>
                <w:szCs w:val="18"/>
              </w:rPr>
              <w:t xml:space="preserve"> оздоровление детей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DF8D2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14:paraId="6F37FCA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1E4251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870244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12D46E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052CB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90149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727E4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627F0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AFC2E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3DFF7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409B4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873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52BB5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982,3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BF8F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971,2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38DB8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865,4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08B3D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A49E6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971,5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1D2E0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1863,50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39871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2285,8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0251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2585,2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19A0C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F6FD0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153E8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</w:tr>
      <w:tr w:rsidR="0048270A" w:rsidRPr="00952A06" w14:paraId="0AEC264A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A79B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C79DE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009FE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03084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608D5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1A1EE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1FC8B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44E6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FABAA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97D1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0973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644A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426B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EEE8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0E6DE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58CD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9FFA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1B62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60C7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9660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03BACE11" w14:textId="77777777" w:rsidTr="0090781C">
        <w:trPr>
          <w:trHeight w:val="87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58F25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D1430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04388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FA8C7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EB3B8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564C8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C3C02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E4B9E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7A486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873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F5E07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916,1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718F8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902,7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5C78D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825,4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51D74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846,0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7AB9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971,5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E2EB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1863,50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24C03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2202,3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AF7C3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2585,2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FEA87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50C17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DC065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</w:tr>
      <w:tr w:rsidR="0048270A" w:rsidRPr="00952A06" w14:paraId="0022BABB" w14:textId="77777777" w:rsidTr="0090781C">
        <w:trPr>
          <w:trHeight w:val="72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020E4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7AA5F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3CE39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F41E4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3A5E6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43EF9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4AE50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0CC02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F1E72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004AF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07E6C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ECEB3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C7E38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185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98DF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7CD5E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83,5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E4F1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BF05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FA65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D8A6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359E6E85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24557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0AF74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BDD48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90436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76648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FBDCB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4F6FD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23B4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9317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C7DA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E139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2551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7D12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F0DD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3FBE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3A93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00DE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15B9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3641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3444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3CA9B9C8" w14:textId="77777777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2B64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Проведение спортивно-массовых мероприятий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1803C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МБОУ </w:t>
            </w:r>
            <w:proofErr w:type="gramStart"/>
            <w:r w:rsidRPr="00952A06">
              <w:rPr>
                <w:sz w:val="18"/>
                <w:szCs w:val="18"/>
              </w:rPr>
              <w:t>ДОД  «</w:t>
            </w:r>
            <w:proofErr w:type="gramEnd"/>
            <w:r w:rsidRPr="00952A06">
              <w:rPr>
                <w:sz w:val="18"/>
                <w:szCs w:val="18"/>
              </w:rPr>
              <w:t xml:space="preserve">Атяшевская </w:t>
            </w:r>
            <w:proofErr w:type="spellStart"/>
            <w:r w:rsidRPr="00952A06">
              <w:rPr>
                <w:sz w:val="18"/>
                <w:szCs w:val="18"/>
              </w:rPr>
              <w:t>детско</w:t>
            </w:r>
            <w:proofErr w:type="spellEnd"/>
            <w:r w:rsidRPr="00952A06">
              <w:rPr>
                <w:sz w:val="18"/>
                <w:szCs w:val="18"/>
              </w:rPr>
              <w:t xml:space="preserve"> – юношеская спортивная школа»</w:t>
            </w:r>
          </w:p>
          <w:p w14:paraId="3555F3C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D754D1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81B4F9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AC9EED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DD49F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6A31C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03DAD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EE104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F3BF9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A2CD1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63EC5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2D42C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27632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D50AF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CE811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FD19C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91AC6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4F440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AF852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16B0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440EB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B4F30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48270A" w:rsidRPr="00952A06" w14:paraId="45E5D724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90339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0D8C2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C79ED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924BD8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87925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06441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6DEA9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D4EF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C193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08D5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A9F6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18B1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1709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9CB5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AAB1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1523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BD3C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97F2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F8B3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C1EC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7D36E0CA" w14:textId="77777777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B5CEB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A858D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66310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731D4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37EB5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4B3BE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45A63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7818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FD16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6EA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FD24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2585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4C39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FA56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74A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28F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3A1E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781B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74E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BFF8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5CD0E6AC" w14:textId="77777777" w:rsidTr="0090781C">
        <w:trPr>
          <w:trHeight w:val="52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A429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589F9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F071B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47B3A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C4DC2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3E71A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9AD0F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F375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A295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0E5AA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79CB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4499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8CEC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23BF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2E34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6A49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40CF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1513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598C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1DB9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12263647" w14:textId="77777777" w:rsidTr="0090781C">
        <w:trPr>
          <w:trHeight w:val="42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E39A3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66044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BFA88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B149D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6A8E2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DD42B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15555A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969A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7A1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2D6F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E93E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C151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462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7956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C13BE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E531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7596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C899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8791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B645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6A0B7980" w14:textId="77777777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D0A3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Мероприятия связанные с проведением ЭГЭ и ГИА с учащимися 11 и 9 классов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2C7F0587" w14:textId="77777777" w:rsidR="003A4A90" w:rsidRPr="00952A06" w:rsidRDefault="003A4A90" w:rsidP="003A4A90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14:paraId="2003E27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012A6B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692DE5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B68DFA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15A376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0B795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3B47D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40CA5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9E67E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04168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01EB0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63F3E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530BA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B0524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1316A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16262" w14:textId="77777777"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3041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001C1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048A4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179,1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9B69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9F132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6F449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68EA8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</w:tr>
      <w:tr w:rsidR="0048270A" w:rsidRPr="00952A06" w14:paraId="1A9F9B39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4125B9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3F511E9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0EA44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C0039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56979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03411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E608F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3E41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2552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A346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92ED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66BE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77F6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F424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F3A1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A3E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482D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C5C0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458C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EDD6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6E0A70BB" w14:textId="77777777" w:rsidTr="0090781C">
        <w:trPr>
          <w:trHeight w:val="55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28A08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7A465B2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24BA5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0E8D1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47058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AB7D3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EF357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20C1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59DC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1A3B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2A2E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1838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0215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D03FD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EF00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B24B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869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67AE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7123E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3B24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596EB916" w14:textId="77777777" w:rsidTr="0090781C">
        <w:trPr>
          <w:trHeight w:val="61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939F36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374F960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3BB2B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42AE2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1EF79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0C3C6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8764D9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BF56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2057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8CE5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1DD1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AA4BF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F2FD8" w14:textId="77777777"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B401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5BAC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AF54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16DCF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E41B8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BE712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C62FF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</w:tr>
      <w:tr w:rsidR="0048270A" w:rsidRPr="00952A06" w14:paraId="303E44F5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F62C7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3D215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34F78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089F4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D256B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552C4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90876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7F5B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AC2F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5D11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295DA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B9EC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6A57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76F8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F1E1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2E04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1ED6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DC02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10D9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3B5B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4D5510EE" w14:textId="77777777" w:rsidTr="0090781C">
        <w:trPr>
          <w:trHeight w:val="255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8360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 xml:space="preserve">Выполнение работ по объекту "Капитальный ремонт здания муниципального бюджетного образовательного учреждения Атяшевского муниципального района Республики </w:t>
            </w:r>
            <w:proofErr w:type="gramStart"/>
            <w:r w:rsidRPr="00952A06">
              <w:rPr>
                <w:sz w:val="18"/>
                <w:szCs w:val="18"/>
              </w:rPr>
              <w:t>Мордовия  "</w:t>
            </w:r>
            <w:proofErr w:type="spellStart"/>
            <w:proofErr w:type="gramEnd"/>
            <w:r w:rsidRPr="00952A06">
              <w:rPr>
                <w:sz w:val="18"/>
                <w:szCs w:val="18"/>
              </w:rPr>
              <w:t>Поселковская</w:t>
            </w:r>
            <w:proofErr w:type="spellEnd"/>
            <w:r w:rsidRPr="00952A06">
              <w:rPr>
                <w:sz w:val="18"/>
                <w:szCs w:val="18"/>
              </w:rPr>
              <w:t xml:space="preserve"> средняя школа № 1"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6CBDBF" w14:textId="77777777" w:rsidR="003A4A90" w:rsidRPr="00952A06" w:rsidRDefault="0048270A" w:rsidP="003A4A90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  <w:r w:rsidR="003A4A90"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14:paraId="68B82C1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  <w:p w14:paraId="7C814BA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740D7F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DAA919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39F82A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63263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BEE49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53C34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766529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13B9D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9F8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D2AB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CD5A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CFE1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BDE4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BC75A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B94F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DEC2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A08C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0C94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6D86E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127818,7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99E7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54E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5BACB54E" w14:textId="77777777" w:rsidTr="0090781C">
        <w:trPr>
          <w:trHeight w:val="55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6874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EF1CD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32DAE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054FA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CD6AD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87DA2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C7BD50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8F0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A387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5122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67C1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29BF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68CB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0A8C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8073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A1E9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4CE5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BC148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109814,2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C87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23B6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29EF1BA4" w14:textId="77777777" w:rsidTr="0090781C">
        <w:trPr>
          <w:trHeight w:val="57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4C9A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EB6C9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B0A82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2ECF55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D4C57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A790E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6E32A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9F09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F5BA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BA8C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699F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E1B2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4B9BA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5F97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170AE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C7A2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649A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4B408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17876,8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B765E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8B75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7184C97C" w14:textId="77777777" w:rsidTr="0090781C">
        <w:trPr>
          <w:trHeight w:val="37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4268A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474C4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4733D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9B867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83074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BC276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3FB1B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2A96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8C289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BC28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1CCA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5A07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AADE7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E769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892D7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611F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C95C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B246C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127,7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2C5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F993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74BEC871" w14:textId="77777777" w:rsidTr="0090781C">
        <w:trPr>
          <w:trHeight w:val="120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8E57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8B4F7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75248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066E9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CE394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78342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74BFE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42DE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10CD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5A65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B071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C9D4E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B94E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C140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9D7B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4782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1EAF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1246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DA51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2FC8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1576378B" w14:textId="77777777" w:rsidTr="0090781C">
        <w:trPr>
          <w:trHeight w:val="255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C8B7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Выполнение работ по объекту Капитальный ремонт здания МБОУ "Атяшевская средняя школа"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201EBE" w14:textId="77777777" w:rsidR="003A4A90" w:rsidRPr="00952A06" w:rsidRDefault="0048270A" w:rsidP="003A4A90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  <w:r w:rsidR="003A4A90"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14:paraId="0B481AD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  <w:p w14:paraId="68399BD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51B7D3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AA05E9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55A4B2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02181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6427E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5B2C5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C20A7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1905F3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5F90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F021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F2A6F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B992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22D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787D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3FE4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DDCD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E7DD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EC1D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EAD51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123104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BEB5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F7C0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641FC5ED" w14:textId="77777777" w:rsidTr="0090781C">
        <w:trPr>
          <w:trHeight w:val="27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D93E7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5FFEE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C2B2AB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4D204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DC8C6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202226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EDC57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D827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91A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9A023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11F9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6535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7851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8EF4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0A50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6D6E6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F36F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C2327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60052,02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D7A5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A45A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44BCED4D" w14:textId="77777777" w:rsidTr="0090781C">
        <w:trPr>
          <w:trHeight w:val="64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F90B43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3A31CDFA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B7B1F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33D2E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2FF21E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6833D4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99181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D2C0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ED91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B2B5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9727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8B68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A346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797C9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6CE5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5BA2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3B4B3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0FE5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60052,02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6880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C509B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571EF331" w14:textId="77777777" w:rsidTr="0090781C">
        <w:trPr>
          <w:trHeight w:val="72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E87626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57094BB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ABC43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93460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F332EC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F5452D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6BA717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5EBBB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13EA0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C43D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4308D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7851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8899C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3F48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78945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A13CE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6838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FB226" w14:textId="77777777"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21DD1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EB5BE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14:paraId="416E3A3E" w14:textId="77777777" w:rsidTr="005E73DF">
        <w:trPr>
          <w:trHeight w:val="4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48F58" w14:textId="77777777"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DBF611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7BAE82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E2A43F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C3C866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EBBDC8" w14:textId="77777777"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1DC7B7F" w14:textId="77777777" w:rsidR="0048270A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  <w:p w14:paraId="127A88D0" w14:textId="77777777" w:rsidR="0090781C" w:rsidRPr="00952A06" w:rsidRDefault="0090781C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F4698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3DD14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53A6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DA495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FBFF2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37C41" w14:textId="77777777"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2C58C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1501F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B7AF2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86CE8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6D5B4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11090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54AAA" w14:textId="77777777"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0781C" w:rsidRPr="00952A06" w14:paraId="63DC3BE7" w14:textId="77777777" w:rsidTr="005E73DF">
        <w:trPr>
          <w:trHeight w:val="498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383C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Оказание услуг по осуществлению строительного контроля за выполнением работ </w:t>
            </w:r>
            <w:r w:rsidRPr="00952A06">
              <w:rPr>
                <w:sz w:val="18"/>
                <w:szCs w:val="18"/>
              </w:rPr>
              <w:t xml:space="preserve">по объекту "Капитальный ремонт здания муниципального бюджетного образовательного учреждения </w:t>
            </w:r>
            <w:r w:rsidRPr="00952A06">
              <w:rPr>
                <w:sz w:val="18"/>
                <w:szCs w:val="18"/>
              </w:rPr>
              <w:lastRenderedPageBreak/>
              <w:t xml:space="preserve">Атяшевского муниципального района Республики </w:t>
            </w:r>
            <w:proofErr w:type="gramStart"/>
            <w:r w:rsidRPr="00952A06">
              <w:rPr>
                <w:sz w:val="18"/>
                <w:szCs w:val="18"/>
              </w:rPr>
              <w:t>Мордовия  "</w:t>
            </w:r>
            <w:proofErr w:type="spellStart"/>
            <w:proofErr w:type="gramEnd"/>
            <w:r w:rsidRPr="00952A06">
              <w:rPr>
                <w:sz w:val="18"/>
                <w:szCs w:val="18"/>
              </w:rPr>
              <w:t>Поселковская</w:t>
            </w:r>
            <w:proofErr w:type="spellEnd"/>
            <w:r w:rsidRPr="00952A06">
              <w:rPr>
                <w:sz w:val="18"/>
                <w:szCs w:val="18"/>
              </w:rPr>
              <w:t xml:space="preserve"> средняя школа № 1"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2233C39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Руководители 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CCA3C29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572C87C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F8223DA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EA61DC4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5D0AB31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Всего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4391D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FDDDC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F0FF8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48F22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3F6DF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2BC06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542B69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125774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1BDBB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87870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141CC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5F22C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84B44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52A06" w14:paraId="700537CA" w14:textId="77777777" w:rsidTr="005E73DF">
        <w:trPr>
          <w:trHeight w:val="69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02B5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BBA1EA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3F3E6A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14A2906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5148DB7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08D8AB5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0F2ACE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9EDA4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E6707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D31EBC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EC5B4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345BC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711BE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08BB3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C3E86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7751D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24E2F4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38993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1AB8F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F8104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52A06" w14:paraId="44436FB2" w14:textId="77777777" w:rsidTr="005E73DF">
        <w:trPr>
          <w:trHeight w:val="12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2936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94BB497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5BD2A2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5AC5928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FE5383D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7AB346F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E07499C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FC3DC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98EC2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69F64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D7CEA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E290D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99DEE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C94DE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77E794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C1E4A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2CABB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85D92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A8A9F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4D4C5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52A06" w14:paraId="49EB1D88" w14:textId="77777777" w:rsidTr="005E73DF">
        <w:trPr>
          <w:trHeight w:val="1267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C951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6D81779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B0937C7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BAD9753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D93104F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E599A4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43F4A2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0CAC57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C5600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C3A61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88928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2AF5B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DF825" w14:textId="77777777"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58539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4B71E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1EAD1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DA2394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39B77" w14:textId="77777777" w:rsidR="0090781C" w:rsidRPr="00952A06" w:rsidRDefault="0090781C" w:rsidP="0090781C">
            <w:pPr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3000,0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FEEA2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32A4D9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842A5" w14:paraId="5DE65BB8" w14:textId="77777777" w:rsidTr="005E73DF">
        <w:trPr>
          <w:trHeight w:val="1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B841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4218B41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5E7F6D5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EF52864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E1B4418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710164D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3449AE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Внебюджетные средства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BA3E1" w14:textId="77777777"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AB865" w14:textId="77777777"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0C35E" w14:textId="77777777"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3F4B1" w14:textId="77777777"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F1AC4" w14:textId="77777777"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2C3B1" w14:textId="77777777"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A4C1F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470D8A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F3D87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82813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65E69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09F36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78B5E2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842A5" w14:paraId="7CE2D785" w14:textId="77777777" w:rsidTr="005E73DF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979A8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Итого по разделу развитие общего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89D1DBD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2E8AB13B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19BDE88C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258EFA9C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7930EB8A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C9082A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4B16FE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BDB8AF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62E412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D45FDA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E1BD1" w14:textId="77777777"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20351,3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DF0E0" w14:textId="77777777"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13623,1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E93F2" w14:textId="77777777"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169922,1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E8B32" w14:textId="77777777"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149371,8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EE6AB" w14:textId="77777777"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180367,2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3D802" w14:textId="77777777"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140538,2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28CD0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153912,63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0B100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180374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311A3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196280,5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85C60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189280,4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CB79F" w14:textId="77777777" w:rsidR="0090781C" w:rsidRPr="009842A5" w:rsidRDefault="009A787F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423</w:t>
            </w:r>
            <w:r w:rsidR="0090781C" w:rsidRPr="009842A5">
              <w:rPr>
                <w:sz w:val="18"/>
                <w:szCs w:val="18"/>
              </w:rPr>
              <w:t>379,54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D4C6A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140857,6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96FCD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152928,75</w:t>
            </w:r>
          </w:p>
        </w:tc>
      </w:tr>
      <w:tr w:rsidR="0090781C" w:rsidRPr="009842A5" w14:paraId="1147C7D8" w14:textId="77777777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731788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4B5A8CF4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DE5098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C6BCE5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4989C3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36DF3F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1F52D3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92173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2122,4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5067A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1064,0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65E06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1168,6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1CEA5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47D6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5710,6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DC9EA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574,5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E26F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4562,6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6A0A8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12780,50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E08D4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12657,50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55E8B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12403,80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8D6CE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182582,32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594A5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13041,30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468DE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13214,00</w:t>
            </w:r>
          </w:p>
        </w:tc>
      </w:tr>
      <w:tr w:rsidR="0090781C" w:rsidRPr="009842A5" w14:paraId="06278AD2" w14:textId="77777777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CA6FFB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3636A0BD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C1411C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EBAFD4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C53DFE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E81B47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6B631C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60DCD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8927,4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C4924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2415,3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EB17C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163637,0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BBFDC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129667,2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C1E47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154933,6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2954F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126915,8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6D9ED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123851,7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5E53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135125,60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64822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131309,30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9F9BE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138966,50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EF379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197066,42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F2FC3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104798,80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83EA1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118680,40</w:t>
            </w:r>
          </w:p>
        </w:tc>
      </w:tr>
      <w:tr w:rsidR="0090781C" w:rsidRPr="009842A5" w14:paraId="517FDEC3" w14:textId="77777777" w:rsidTr="0090781C">
        <w:trPr>
          <w:trHeight w:val="55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055615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5C43B86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2C39A1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ABA6F0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3009AC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EFE613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5A3188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B04F3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9B040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295,0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B5627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3855,6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D3E8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15049,7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25EE5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15069,0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F5B72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8393,9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3FF99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24204,3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192F4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31173,90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F9CF2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50351,20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49E99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35001,90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50D46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42436,8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B3164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21723,50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28E09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19740,35</w:t>
            </w:r>
          </w:p>
        </w:tc>
      </w:tr>
      <w:tr w:rsidR="0090781C" w:rsidRPr="009842A5" w14:paraId="63FDF043" w14:textId="77777777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91C378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04AA43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0493C0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A4E432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D33BE4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AD589F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2D877B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34A9B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8841,5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1FCBF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9848,8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9D619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1260,9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74517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4654,9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24C2F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4654,0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19631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4654,0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BBDF4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2FF8D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289C1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1962,50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BA087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2908,20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A5F24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0CAE9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51686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</w:tr>
      <w:tr w:rsidR="0090781C" w:rsidRPr="009842A5" w14:paraId="11151D4A" w14:textId="77777777" w:rsidTr="0090781C">
        <w:trPr>
          <w:trHeight w:val="255"/>
          <w:jc w:val="center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73586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D20D5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16C55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5FABC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0A989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498D4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7CF5D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AEE2A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F90C1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13199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8B396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E8F1C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4E456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895CD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7BC28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A067A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735C9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73417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6288E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E8D07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842A5" w14:paraId="33D24F40" w14:textId="77777777" w:rsidTr="0090781C">
        <w:trPr>
          <w:trHeight w:val="255"/>
          <w:jc w:val="center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1535B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7C219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DEC42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D7C24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03497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E5195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C9AF9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1EDC5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B5197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60271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89B2C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58C9A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FAA78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6BBF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17A65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13FD8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B226E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48B16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89C84" w14:textId="77777777" w:rsidR="0090781C" w:rsidRPr="009842A5" w:rsidRDefault="005E73DF" w:rsidP="0090781C">
            <w:pPr>
              <w:rPr>
                <w:sz w:val="28"/>
                <w:szCs w:val="28"/>
              </w:rPr>
            </w:pPr>
            <w:r w:rsidRPr="009842A5">
              <w:rPr>
                <w:sz w:val="28"/>
                <w:szCs w:val="28"/>
              </w:rPr>
              <w:t>»;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93F68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842A5" w14:paraId="6B917865" w14:textId="77777777" w:rsidTr="00892B2E">
        <w:trPr>
          <w:trHeight w:val="80"/>
          <w:jc w:val="center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71541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731A3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F795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1DFE6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7736B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382E6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17FC8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FE769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D731E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64D26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A5909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68AE2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AC70E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364D0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F5BCC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191F4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9063E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7919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FA898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3BA5E" w14:textId="77777777"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</w:tr>
    </w:tbl>
    <w:p w14:paraId="46C4A923" w14:textId="77777777" w:rsidR="005C3441" w:rsidRPr="009842A5" w:rsidRDefault="005C3441" w:rsidP="002F6486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</w:rPr>
      </w:pPr>
    </w:p>
    <w:p w14:paraId="019973AB" w14:textId="77777777" w:rsidR="00AD1E0F" w:rsidRPr="009842A5" w:rsidRDefault="005E73DF" w:rsidP="00892B2E">
      <w:pPr>
        <w:ind w:firstLine="720"/>
        <w:jc w:val="both"/>
        <w:rPr>
          <w:sz w:val="26"/>
          <w:szCs w:val="26"/>
        </w:rPr>
      </w:pPr>
      <w:r w:rsidRPr="009842A5">
        <w:rPr>
          <w:sz w:val="26"/>
          <w:szCs w:val="26"/>
        </w:rPr>
        <w:t>3</w:t>
      </w:r>
      <w:r w:rsidR="009A787F" w:rsidRPr="009842A5">
        <w:rPr>
          <w:sz w:val="26"/>
          <w:szCs w:val="26"/>
        </w:rPr>
        <w:t xml:space="preserve">. </w:t>
      </w:r>
      <w:r w:rsidRPr="009842A5">
        <w:rPr>
          <w:sz w:val="26"/>
          <w:szCs w:val="26"/>
        </w:rPr>
        <w:t>Позицию «Итого по программе» Приложения</w:t>
      </w:r>
      <w:r w:rsidR="009A787F" w:rsidRPr="009842A5">
        <w:rPr>
          <w:sz w:val="26"/>
          <w:szCs w:val="26"/>
        </w:rPr>
        <w:t xml:space="preserve"> 4 к Программе «Ресурсное обеспечение и программная (справочная) оценка расходов за счет всех источников финансирования» изложить в следующей редакции</w:t>
      </w:r>
    </w:p>
    <w:p w14:paraId="76F71353" w14:textId="77777777" w:rsidR="0090781C" w:rsidRPr="009842A5" w:rsidRDefault="005E73DF" w:rsidP="00892B2E">
      <w:pPr>
        <w:pStyle w:val="3"/>
        <w:keepNext w:val="0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b w:val="0"/>
          <w:bCs w:val="0"/>
        </w:rPr>
      </w:pPr>
      <w:r w:rsidRPr="009842A5">
        <w:rPr>
          <w:rFonts w:eastAsia="Arial"/>
          <w:b w:val="0"/>
          <w:bCs w:val="0"/>
        </w:rPr>
        <w:t>«</w:t>
      </w:r>
    </w:p>
    <w:tbl>
      <w:tblPr>
        <w:tblW w:w="15203" w:type="dxa"/>
        <w:jc w:val="center"/>
        <w:tblLayout w:type="fixed"/>
        <w:tblLook w:val="04A0" w:firstRow="1" w:lastRow="0" w:firstColumn="1" w:lastColumn="0" w:noHBand="0" w:noVBand="1"/>
      </w:tblPr>
      <w:tblGrid>
        <w:gridCol w:w="1415"/>
        <w:gridCol w:w="1419"/>
        <w:gridCol w:w="710"/>
        <w:gridCol w:w="709"/>
        <w:gridCol w:w="425"/>
        <w:gridCol w:w="472"/>
        <w:gridCol w:w="1514"/>
        <w:gridCol w:w="568"/>
        <w:gridCol w:w="567"/>
        <w:gridCol w:w="566"/>
        <w:gridCol w:w="567"/>
        <w:gridCol w:w="709"/>
        <w:gridCol w:w="708"/>
        <w:gridCol w:w="709"/>
        <w:gridCol w:w="709"/>
        <w:gridCol w:w="709"/>
        <w:gridCol w:w="708"/>
        <w:gridCol w:w="709"/>
        <w:gridCol w:w="595"/>
        <w:gridCol w:w="715"/>
      </w:tblGrid>
      <w:tr w:rsidR="0090781C" w:rsidRPr="00952A06" w14:paraId="4D3F66A5" w14:textId="77777777" w:rsidTr="005E73DF">
        <w:trPr>
          <w:trHeight w:val="975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D5DCC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Итого по программе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F45039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0FB670F4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6517F6BD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6361900B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30DFD89A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856749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D81F1C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2E2280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EE8496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611A2D" w14:textId="77777777"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60638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77364,2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4BF6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29862,7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4105B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247101,9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53CA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219543,0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5955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259415,0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2C966" w14:textId="77777777"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219334,9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53EBF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230331,4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5066B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265269,7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41967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283730,7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F58CA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282337,0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E0517" w14:textId="77777777" w:rsidR="0090781C" w:rsidRPr="009842A5" w:rsidRDefault="009A787F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505</w:t>
            </w:r>
            <w:r w:rsidR="0090781C" w:rsidRPr="009842A5">
              <w:rPr>
                <w:sz w:val="18"/>
                <w:szCs w:val="18"/>
              </w:rPr>
              <w:t>667,9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616AE" w14:textId="77777777"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276009,5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0C415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223665,0</w:t>
            </w:r>
          </w:p>
        </w:tc>
      </w:tr>
      <w:tr w:rsidR="0090781C" w:rsidRPr="00952A06" w14:paraId="6F2B3428" w14:textId="77777777" w:rsidTr="005E73DF">
        <w:trPr>
          <w:trHeight w:val="85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19C17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DDD129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ADCB36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59D519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50EAEF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51BE45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FD4930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D9465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19324,2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2DE5A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2108,0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FF9B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1168,6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2C024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1EEF6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5710,6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90A97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574,5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817AC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5613,0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11301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17090,4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C7F5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14766,1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DDD7F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14973,6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6FC4C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185130,8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9BB10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15589,9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A2B48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15762,6</w:t>
            </w:r>
          </w:p>
        </w:tc>
      </w:tr>
      <w:tr w:rsidR="0090781C" w:rsidRPr="00952A06" w14:paraId="1208E135" w14:textId="77777777" w:rsidTr="005E73DF">
        <w:trPr>
          <w:trHeight w:val="10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CDBEA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0D83BD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83BA6E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9406D1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D67FAD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ED0482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D2E850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70CEC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39334,8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774A0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5302,7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2157D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219142,3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F1D73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171231,4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991BB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208448,1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7B50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179676,1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F97BD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175321,6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CE1CF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181371,8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FAC39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178167,6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EE171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189619,2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BAAFB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239637,6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B2DA2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143027,1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8083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156035,0</w:t>
            </w:r>
          </w:p>
        </w:tc>
      </w:tr>
      <w:tr w:rsidR="0090781C" w:rsidRPr="00952A06" w14:paraId="5626B43F" w14:textId="77777777" w:rsidTr="005E73DF">
        <w:trPr>
          <w:trHeight w:val="58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69E5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4F7D84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8EE63B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231E88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570A9E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3F269E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B93F5C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07C98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1420,0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8BAB2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3071,4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F12A8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20356,2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BA8A0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37065,8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0C3AF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34102,3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00E4D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27930,3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19862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44216,8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FBD8B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61627,5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76473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82022,2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55949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69416,3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F0043" w14:textId="77777777" w:rsidR="0090781C" w:rsidRPr="00952A06" w:rsidRDefault="009A787F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75</w:t>
            </w:r>
            <w:r w:rsidR="0090781C" w:rsidRPr="009842A5">
              <w:rPr>
                <w:sz w:val="18"/>
                <w:szCs w:val="18"/>
              </w:rPr>
              <w:t>719,5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9F3C5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112212,5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96F7C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46687,4</w:t>
            </w:r>
          </w:p>
        </w:tc>
      </w:tr>
      <w:tr w:rsidR="0090781C" w:rsidRPr="00952A06" w14:paraId="61F142AB" w14:textId="77777777" w:rsidTr="005E73DF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DDCAAD" w14:textId="77777777"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B51701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405821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81D0DD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369730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52CB4E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4E3205" w14:textId="77777777"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1DCFB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17285,2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769FF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19380,6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A02D4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6434,8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B326B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11245,8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9FD93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11154,0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1E4EA" w14:textId="77777777"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11154,0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7D03B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C3E93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70C3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8774,8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796C5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8327,9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FEAAC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A798F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6622D" w14:textId="77777777"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</w:tr>
    </w:tbl>
    <w:p w14:paraId="7F9790BB" w14:textId="77777777" w:rsidR="0090781C" w:rsidRPr="0090781C" w:rsidRDefault="0090781C" w:rsidP="0090781C">
      <w:pPr>
        <w:rPr>
          <w:rFonts w:eastAsia="Arial"/>
        </w:rPr>
      </w:pPr>
    </w:p>
    <w:p w14:paraId="74984460" w14:textId="77777777" w:rsidR="00AD1E0F" w:rsidRPr="00692AC4" w:rsidRDefault="00692AC4" w:rsidP="00692AC4">
      <w:pPr>
        <w:pStyle w:val="3"/>
        <w:keepNext w:val="0"/>
        <w:shd w:val="clear" w:color="auto" w:fill="FFFFFF"/>
        <w:tabs>
          <w:tab w:val="left" w:pos="5505"/>
        </w:tabs>
        <w:spacing w:before="0" w:after="0" w:line="240" w:lineRule="atLeast"/>
        <w:ind w:firstLine="709"/>
        <w:rPr>
          <w:rFonts w:eastAsia="Arial"/>
          <w:b w:val="0"/>
          <w:bCs w:val="0"/>
        </w:rPr>
      </w:pPr>
      <w:r>
        <w:rPr>
          <w:rFonts w:eastAsia="Arial"/>
          <w:b w:val="0"/>
          <w:bCs w:val="0"/>
        </w:rPr>
        <w:tab/>
      </w:r>
    </w:p>
    <w:p w14:paraId="10840D31" w14:textId="77777777" w:rsidR="00282EAE" w:rsidRDefault="009842A5" w:rsidP="009A787F">
      <w:pPr>
        <w:jc w:val="right"/>
        <w:rPr>
          <w:rFonts w:eastAsia="Arial"/>
          <w:sz w:val="28"/>
          <w:szCs w:val="28"/>
        </w:rPr>
      </w:pPr>
      <w:bookmarkStart w:id="0" w:name="RANGE!A1:V39"/>
      <w:bookmarkEnd w:id="0"/>
      <w:r>
        <w:rPr>
          <w:rFonts w:eastAsia="Arial"/>
          <w:sz w:val="28"/>
          <w:szCs w:val="28"/>
        </w:rPr>
        <w:t>»;</w:t>
      </w:r>
    </w:p>
    <w:p w14:paraId="34FABD16" w14:textId="77777777" w:rsidR="00D3313B" w:rsidRDefault="00D3313B" w:rsidP="00D3313B">
      <w:pPr>
        <w:pStyle w:val="4"/>
        <w:keepNext w:val="0"/>
        <w:shd w:val="clear" w:color="auto" w:fill="FFFFFF"/>
        <w:spacing w:before="0" w:after="0" w:line="320" w:lineRule="atLeast"/>
        <w:ind w:firstLine="709"/>
        <w:jc w:val="both"/>
        <w:rPr>
          <w:rFonts w:eastAsia="Arial"/>
          <w:b w:val="0"/>
          <w:bCs w:val="0"/>
          <w:sz w:val="28"/>
          <w:szCs w:val="28"/>
        </w:rPr>
      </w:pPr>
      <w:r w:rsidRPr="00D3313B">
        <w:rPr>
          <w:b w:val="0"/>
          <w:sz w:val="28"/>
          <w:szCs w:val="28"/>
        </w:rPr>
        <w:t>4. Строки 1, 2</w:t>
      </w:r>
      <w:r w:rsidR="00B201E4" w:rsidRPr="00D3313B">
        <w:rPr>
          <w:b w:val="0"/>
          <w:sz w:val="28"/>
          <w:szCs w:val="28"/>
        </w:rPr>
        <w:t xml:space="preserve"> </w:t>
      </w:r>
      <w:r w:rsidR="009842A5">
        <w:rPr>
          <w:rFonts w:eastAsia="Arial"/>
          <w:b w:val="0"/>
          <w:bCs w:val="0"/>
          <w:sz w:val="28"/>
          <w:szCs w:val="28"/>
        </w:rPr>
        <w:t>Приложения</w:t>
      </w:r>
      <w:r w:rsidRPr="00D3313B">
        <w:rPr>
          <w:rFonts w:eastAsia="Arial"/>
          <w:b w:val="0"/>
          <w:bCs w:val="0"/>
          <w:sz w:val="28"/>
          <w:szCs w:val="28"/>
        </w:rPr>
        <w:t xml:space="preserve"> 6</w:t>
      </w:r>
      <w:r w:rsidRPr="00D3313B">
        <w:rPr>
          <w:b w:val="0"/>
          <w:sz w:val="28"/>
          <w:szCs w:val="28"/>
        </w:rPr>
        <w:t xml:space="preserve"> </w:t>
      </w:r>
      <w:r w:rsidRPr="00D3313B">
        <w:rPr>
          <w:rFonts w:eastAsia="Arial"/>
          <w:b w:val="0"/>
          <w:bCs w:val="0"/>
          <w:sz w:val="28"/>
          <w:szCs w:val="28"/>
        </w:rPr>
        <w:t>к муниципальной программе Атяшевского муниципального</w:t>
      </w:r>
      <w:r w:rsidRPr="00D3313B">
        <w:rPr>
          <w:b w:val="0"/>
          <w:sz w:val="28"/>
          <w:szCs w:val="28"/>
        </w:rPr>
        <w:t xml:space="preserve"> </w:t>
      </w:r>
      <w:r w:rsidRPr="00D3313B">
        <w:rPr>
          <w:rFonts w:eastAsia="Arial"/>
          <w:b w:val="0"/>
          <w:bCs w:val="0"/>
          <w:sz w:val="28"/>
          <w:szCs w:val="28"/>
        </w:rPr>
        <w:t xml:space="preserve">района Республики Мордовия </w:t>
      </w:r>
      <w:r w:rsidRPr="00D3313B">
        <w:rPr>
          <w:b w:val="0"/>
          <w:sz w:val="28"/>
          <w:szCs w:val="28"/>
        </w:rPr>
        <w:t xml:space="preserve"> </w:t>
      </w:r>
      <w:r w:rsidRPr="00D3313B">
        <w:rPr>
          <w:rFonts w:eastAsia="Arial"/>
          <w:b w:val="0"/>
          <w:bCs w:val="0"/>
          <w:sz w:val="28"/>
          <w:szCs w:val="28"/>
        </w:rPr>
        <w:t>«Развитие образования» «</w:t>
      </w:r>
      <w:r w:rsidRPr="00D3313B">
        <w:rPr>
          <w:rFonts w:eastAsia="Arial"/>
          <w:b w:val="0"/>
          <w:sz w:val="28"/>
          <w:szCs w:val="28"/>
        </w:rPr>
        <w:t xml:space="preserve">Детальный план-график реализации муниципальной программы Атяшевского муниципального района Республики Мордовия  «Развитие образования» на 2023 год и плановый период 2024 и 2025 годов» </w:t>
      </w:r>
      <w:r w:rsidRPr="00D3313B">
        <w:rPr>
          <w:rFonts w:eastAsia="Arial"/>
          <w:b w:val="0"/>
          <w:bCs w:val="0"/>
          <w:sz w:val="28"/>
          <w:szCs w:val="28"/>
        </w:rPr>
        <w:t xml:space="preserve"> изложить в следующей редакции:</w:t>
      </w:r>
    </w:p>
    <w:p w14:paraId="1234B5E2" w14:textId="77777777" w:rsidR="00892B2E" w:rsidRPr="00892B2E" w:rsidRDefault="00892B2E" w:rsidP="00892B2E">
      <w:pPr>
        <w:rPr>
          <w:rFonts w:eastAsia="Arial"/>
        </w:rPr>
      </w:pPr>
      <w:r>
        <w:rPr>
          <w:rFonts w:eastAsia="Arial"/>
        </w:rPr>
        <w:t>«</w:t>
      </w:r>
    </w:p>
    <w:p w14:paraId="0B325E1F" w14:textId="77777777" w:rsidR="00D3313B" w:rsidRDefault="00D3313B" w:rsidP="00B201E4">
      <w:pPr>
        <w:ind w:firstLine="720"/>
        <w:jc w:val="both"/>
        <w:rPr>
          <w:sz w:val="26"/>
          <w:szCs w:val="26"/>
        </w:rPr>
      </w:pPr>
    </w:p>
    <w:tbl>
      <w:tblPr>
        <w:tblW w:w="14899" w:type="dxa"/>
        <w:tblInd w:w="-436" w:type="dxa"/>
        <w:tblLayout w:type="fixed"/>
        <w:tblLook w:val="04A0" w:firstRow="1" w:lastRow="0" w:firstColumn="1" w:lastColumn="0" w:noHBand="0" w:noVBand="1"/>
      </w:tblPr>
      <w:tblGrid>
        <w:gridCol w:w="550"/>
        <w:gridCol w:w="1577"/>
        <w:gridCol w:w="1276"/>
        <w:gridCol w:w="1276"/>
        <w:gridCol w:w="1134"/>
        <w:gridCol w:w="850"/>
        <w:gridCol w:w="1419"/>
        <w:gridCol w:w="1294"/>
        <w:gridCol w:w="1256"/>
        <w:gridCol w:w="1560"/>
        <w:gridCol w:w="1052"/>
        <w:gridCol w:w="1655"/>
      </w:tblGrid>
      <w:tr w:rsidR="00D3313B" w:rsidRPr="00B40172" w14:paraId="03978D26" w14:textId="77777777" w:rsidTr="00D3313B">
        <w:trPr>
          <w:trHeight w:val="525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7586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65A3E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 xml:space="preserve">Муниципальная программа Атяшевского муниципального района Республики Мордовия «Развитие образования»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0B7B7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 xml:space="preserve">Управление образования Администрации Атяшевского муниципального района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4D459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3579C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2014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4F07D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AA5C7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всего, в т. ч. по годам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6B03D" w14:textId="77777777" w:rsidR="00D3313B" w:rsidRPr="00B40172" w:rsidRDefault="000072EA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0072EA">
              <w:rPr>
                <w:color w:val="FF0000"/>
                <w:sz w:val="20"/>
                <w:szCs w:val="20"/>
              </w:rPr>
              <w:t>1064</w:t>
            </w:r>
            <w:r w:rsidR="00D3313B" w:rsidRPr="000072EA">
              <w:rPr>
                <w:color w:val="FF0000"/>
                <w:sz w:val="20"/>
                <w:szCs w:val="20"/>
              </w:rPr>
              <w:t>014,4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3F231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215694,2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F406E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572283,9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794E6" w14:textId="77777777" w:rsidR="00D3313B" w:rsidRPr="00B40172" w:rsidRDefault="000072EA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257</w:t>
            </w:r>
            <w:r w:rsidR="00D3313B" w:rsidRPr="000072EA">
              <w:rPr>
                <w:color w:val="FF0000"/>
                <w:sz w:val="20"/>
                <w:szCs w:val="20"/>
              </w:rPr>
              <w:t>348</w:t>
            </w:r>
            <w:r w:rsidRPr="000072EA">
              <w:rPr>
                <w:color w:val="FF0000"/>
                <w:sz w:val="20"/>
                <w:szCs w:val="20"/>
              </w:rPr>
              <w:t>,3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82CB3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18687,9</w:t>
            </w:r>
          </w:p>
        </w:tc>
      </w:tr>
      <w:tr w:rsidR="00D3313B" w:rsidRPr="00B40172" w14:paraId="78E64B87" w14:textId="77777777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8E2B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0FDA3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0CEA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F3769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D9F26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F2CC6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9C11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очередной финансовый год 2023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12700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282337,0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1D0FC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14973,5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B5745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189619,2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FD87E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69416,3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13F4E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8327,9</w:t>
            </w:r>
          </w:p>
        </w:tc>
      </w:tr>
      <w:tr w:rsidR="00D3313B" w:rsidRPr="00B40172" w14:paraId="7E526A4E" w14:textId="77777777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C8316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DC55F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BA50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38A6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30AE1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13A8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FFD88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первый год планового периода 2024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E1AA8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0072EA">
              <w:rPr>
                <w:color w:val="FF0000"/>
                <w:sz w:val="20"/>
                <w:szCs w:val="20"/>
              </w:rPr>
              <w:t>505667,9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1671E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185130,8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D9357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239637,6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A0EE0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0072EA">
              <w:rPr>
                <w:color w:val="FF0000"/>
                <w:sz w:val="20"/>
                <w:szCs w:val="20"/>
              </w:rPr>
              <w:t>75719,5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98FE8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5180</w:t>
            </w:r>
          </w:p>
        </w:tc>
      </w:tr>
      <w:tr w:rsidR="00D3313B" w:rsidRPr="00B40172" w14:paraId="7A2E55BF" w14:textId="77777777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26ED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1DDA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002C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78DE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5B12A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9444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6BFDB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второй год планового периода 2025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B1583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276009,5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54471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15589,9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F74A7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143027,1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AD6BB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112212,5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6FEA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5180</w:t>
            </w:r>
          </w:p>
        </w:tc>
      </w:tr>
      <w:tr w:rsidR="00D3313B" w:rsidRPr="00B40172" w14:paraId="67DFEB9F" w14:textId="77777777" w:rsidTr="00D3313B">
        <w:trPr>
          <w:trHeight w:val="525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C763F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4473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Основное мероприятие.1- Развитие общего образования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BC965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9E476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E4242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2014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AB14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FF496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всего, в т. ч. по годам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6DB8F" w14:textId="77777777" w:rsidR="00D3313B" w:rsidRPr="00B40172" w:rsidRDefault="00892B2E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892B2E">
              <w:rPr>
                <w:color w:val="FF0000"/>
                <w:sz w:val="20"/>
                <w:szCs w:val="20"/>
              </w:rPr>
              <w:t>753</w:t>
            </w:r>
            <w:r w:rsidR="00D3313B" w:rsidRPr="00892B2E">
              <w:rPr>
                <w:color w:val="FF0000"/>
                <w:sz w:val="20"/>
                <w:szCs w:val="20"/>
              </w:rPr>
              <w:t>517,54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1D837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208027,42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07299" w14:textId="77777777" w:rsidR="00D3313B" w:rsidRPr="00B40172" w:rsidRDefault="00D3313B" w:rsidP="00D3313B">
            <w:pPr>
              <w:jc w:val="right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440831,72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92F67" w14:textId="77777777" w:rsidR="00D3313B" w:rsidRPr="00B40172" w:rsidRDefault="000072EA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892B2E">
              <w:rPr>
                <w:color w:val="FF0000"/>
                <w:sz w:val="20"/>
                <w:szCs w:val="20"/>
              </w:rPr>
              <w:t>99</w:t>
            </w:r>
            <w:r w:rsidR="00D3313B" w:rsidRPr="00892B2E">
              <w:rPr>
                <w:color w:val="FF0000"/>
                <w:sz w:val="20"/>
                <w:szCs w:val="20"/>
              </w:rPr>
              <w:t>162,2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3166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5496,2</w:t>
            </w:r>
          </w:p>
        </w:tc>
      </w:tr>
      <w:tr w:rsidR="00D3313B" w:rsidRPr="00B40172" w14:paraId="0D3ABBEC" w14:textId="77777777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F1D3D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64E9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F785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579F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A5258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5BCE0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BE571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очередной финансовый год 2023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E1ADB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189280,4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93899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12403,8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D14C7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138966,5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31645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35001,9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A3833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2908,2</w:t>
            </w:r>
          </w:p>
        </w:tc>
      </w:tr>
      <w:tr w:rsidR="00D3313B" w:rsidRPr="00B40172" w14:paraId="159B30ED" w14:textId="77777777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F379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43F46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C43DD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2A2F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3300F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760E7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D5343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первый год планового периода 2024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006E9" w14:textId="77777777" w:rsidR="00D3313B" w:rsidRPr="00B40172" w:rsidRDefault="000072EA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0072EA">
              <w:rPr>
                <w:color w:val="FF0000"/>
                <w:sz w:val="20"/>
                <w:szCs w:val="20"/>
              </w:rPr>
              <w:t>423</w:t>
            </w:r>
            <w:r w:rsidR="00D3313B" w:rsidRPr="000072EA">
              <w:rPr>
                <w:color w:val="FF0000"/>
                <w:sz w:val="20"/>
                <w:szCs w:val="20"/>
              </w:rPr>
              <w:t>379,54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5DCC2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182582,32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2B63A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197066,42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87F2" w14:textId="77777777" w:rsidR="00D3313B" w:rsidRPr="00B40172" w:rsidRDefault="000072EA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0072EA">
              <w:rPr>
                <w:color w:val="FF0000"/>
                <w:sz w:val="20"/>
                <w:szCs w:val="20"/>
              </w:rPr>
              <w:t>42436</w:t>
            </w:r>
            <w:r w:rsidR="00D3313B" w:rsidRPr="000072EA">
              <w:rPr>
                <w:color w:val="FF0000"/>
                <w:sz w:val="20"/>
                <w:szCs w:val="20"/>
              </w:rPr>
              <w:t>,8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CFD39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1294</w:t>
            </w:r>
          </w:p>
        </w:tc>
      </w:tr>
      <w:tr w:rsidR="00D3313B" w:rsidRPr="00B40172" w14:paraId="1B75210F" w14:textId="77777777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B6EE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6C98F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F71F4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72FB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031E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5A29" w14:textId="77777777"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A9C94" w14:textId="77777777"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второй год планового периода 2025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5B0C2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140857,6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AD7E5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13041,3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948BB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104798,8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7EDED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21723,5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F5538" w14:textId="77777777"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1294</w:t>
            </w:r>
          </w:p>
        </w:tc>
      </w:tr>
    </w:tbl>
    <w:p w14:paraId="7781FC83" w14:textId="77777777" w:rsidR="00D3313B" w:rsidRDefault="00892B2E" w:rsidP="00892B2E">
      <w:pPr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».</w:t>
      </w:r>
    </w:p>
    <w:p w14:paraId="50C1130B" w14:textId="77777777" w:rsidR="00B201E4" w:rsidRPr="005E73DF" w:rsidRDefault="00B201E4" w:rsidP="009A787F">
      <w:pPr>
        <w:jc w:val="right"/>
        <w:rPr>
          <w:rFonts w:eastAsia="Arial"/>
          <w:sz w:val="28"/>
          <w:szCs w:val="28"/>
        </w:rPr>
      </w:pPr>
    </w:p>
    <w:sectPr w:rsidR="00B201E4" w:rsidRPr="005E73DF" w:rsidSect="00D33341">
      <w:pgSz w:w="15840" w:h="12240" w:orient="landscape"/>
      <w:pgMar w:top="709" w:right="1098" w:bottom="993" w:left="993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2B4"/>
    <w:rsid w:val="000033EC"/>
    <w:rsid w:val="000072EA"/>
    <w:rsid w:val="000203BA"/>
    <w:rsid w:val="00023103"/>
    <w:rsid w:val="00033270"/>
    <w:rsid w:val="000337D5"/>
    <w:rsid w:val="00037A4C"/>
    <w:rsid w:val="0004070E"/>
    <w:rsid w:val="00040782"/>
    <w:rsid w:val="000411A4"/>
    <w:rsid w:val="00041A0E"/>
    <w:rsid w:val="0004260D"/>
    <w:rsid w:val="00044D36"/>
    <w:rsid w:val="000466B5"/>
    <w:rsid w:val="00047F78"/>
    <w:rsid w:val="00055163"/>
    <w:rsid w:val="0006399D"/>
    <w:rsid w:val="00065834"/>
    <w:rsid w:val="000758A2"/>
    <w:rsid w:val="0008102E"/>
    <w:rsid w:val="00083B22"/>
    <w:rsid w:val="00093066"/>
    <w:rsid w:val="000B6097"/>
    <w:rsid w:val="000C0D10"/>
    <w:rsid w:val="000C44AB"/>
    <w:rsid w:val="000D242F"/>
    <w:rsid w:val="000D44E5"/>
    <w:rsid w:val="000E55A7"/>
    <w:rsid w:val="000F4A2D"/>
    <w:rsid w:val="00107414"/>
    <w:rsid w:val="00107FA1"/>
    <w:rsid w:val="00111B61"/>
    <w:rsid w:val="00111E81"/>
    <w:rsid w:val="0011242C"/>
    <w:rsid w:val="0011626D"/>
    <w:rsid w:val="00130632"/>
    <w:rsid w:val="001379D8"/>
    <w:rsid w:val="00140DD6"/>
    <w:rsid w:val="00141360"/>
    <w:rsid w:val="00144168"/>
    <w:rsid w:val="00150759"/>
    <w:rsid w:val="00154D0D"/>
    <w:rsid w:val="00155987"/>
    <w:rsid w:val="001619BA"/>
    <w:rsid w:val="0016385A"/>
    <w:rsid w:val="00182D0A"/>
    <w:rsid w:val="001853F1"/>
    <w:rsid w:val="001A6096"/>
    <w:rsid w:val="001A6281"/>
    <w:rsid w:val="001B3C5B"/>
    <w:rsid w:val="001C016C"/>
    <w:rsid w:val="001C37A5"/>
    <w:rsid w:val="001C3D03"/>
    <w:rsid w:val="001C3EDF"/>
    <w:rsid w:val="001C6F44"/>
    <w:rsid w:val="0020148B"/>
    <w:rsid w:val="0020713F"/>
    <w:rsid w:val="00207C89"/>
    <w:rsid w:val="00216C05"/>
    <w:rsid w:val="00216CB2"/>
    <w:rsid w:val="002412FC"/>
    <w:rsid w:val="00241860"/>
    <w:rsid w:val="00242F4D"/>
    <w:rsid w:val="00251511"/>
    <w:rsid w:val="00251BEB"/>
    <w:rsid w:val="0025240D"/>
    <w:rsid w:val="00255C1F"/>
    <w:rsid w:val="0025719F"/>
    <w:rsid w:val="00261337"/>
    <w:rsid w:val="00272C06"/>
    <w:rsid w:val="00276BC7"/>
    <w:rsid w:val="00282EAE"/>
    <w:rsid w:val="002833B1"/>
    <w:rsid w:val="00286FF6"/>
    <w:rsid w:val="0028795E"/>
    <w:rsid w:val="002908B5"/>
    <w:rsid w:val="0029262D"/>
    <w:rsid w:val="0029410C"/>
    <w:rsid w:val="002A145E"/>
    <w:rsid w:val="002C6547"/>
    <w:rsid w:val="002C7AFD"/>
    <w:rsid w:val="002D1B14"/>
    <w:rsid w:val="002D3EF1"/>
    <w:rsid w:val="002F0A6E"/>
    <w:rsid w:val="002F3C12"/>
    <w:rsid w:val="002F6486"/>
    <w:rsid w:val="002F75C4"/>
    <w:rsid w:val="002F7C72"/>
    <w:rsid w:val="00300F22"/>
    <w:rsid w:val="003011FE"/>
    <w:rsid w:val="00302AF7"/>
    <w:rsid w:val="0031603F"/>
    <w:rsid w:val="0032779E"/>
    <w:rsid w:val="003335EF"/>
    <w:rsid w:val="0033398D"/>
    <w:rsid w:val="003339DC"/>
    <w:rsid w:val="00337233"/>
    <w:rsid w:val="00341431"/>
    <w:rsid w:val="0034222F"/>
    <w:rsid w:val="003433E4"/>
    <w:rsid w:val="00344F01"/>
    <w:rsid w:val="00346B5E"/>
    <w:rsid w:val="00361D00"/>
    <w:rsid w:val="00364935"/>
    <w:rsid w:val="003728B0"/>
    <w:rsid w:val="0037339A"/>
    <w:rsid w:val="003775AF"/>
    <w:rsid w:val="0037767A"/>
    <w:rsid w:val="003825B7"/>
    <w:rsid w:val="003A02F8"/>
    <w:rsid w:val="003A4A90"/>
    <w:rsid w:val="003A687E"/>
    <w:rsid w:val="003B3C8B"/>
    <w:rsid w:val="003B72B4"/>
    <w:rsid w:val="003C02E5"/>
    <w:rsid w:val="003C78FF"/>
    <w:rsid w:val="003D52E0"/>
    <w:rsid w:val="003E56B7"/>
    <w:rsid w:val="003E5EF3"/>
    <w:rsid w:val="003F5C7E"/>
    <w:rsid w:val="0040283E"/>
    <w:rsid w:val="0040626D"/>
    <w:rsid w:val="00411C35"/>
    <w:rsid w:val="0041634D"/>
    <w:rsid w:val="004230DB"/>
    <w:rsid w:val="00430536"/>
    <w:rsid w:val="00430B28"/>
    <w:rsid w:val="00436841"/>
    <w:rsid w:val="00442233"/>
    <w:rsid w:val="00442C2D"/>
    <w:rsid w:val="00443A2F"/>
    <w:rsid w:val="00445A83"/>
    <w:rsid w:val="00454E60"/>
    <w:rsid w:val="00457030"/>
    <w:rsid w:val="004574D7"/>
    <w:rsid w:val="00467FD0"/>
    <w:rsid w:val="004718D9"/>
    <w:rsid w:val="00473F8D"/>
    <w:rsid w:val="0048270A"/>
    <w:rsid w:val="00486E41"/>
    <w:rsid w:val="00487A68"/>
    <w:rsid w:val="004902AC"/>
    <w:rsid w:val="00493A49"/>
    <w:rsid w:val="0049461C"/>
    <w:rsid w:val="004A5CD1"/>
    <w:rsid w:val="004C25DC"/>
    <w:rsid w:val="004C4B06"/>
    <w:rsid w:val="004C676B"/>
    <w:rsid w:val="004D38A1"/>
    <w:rsid w:val="004D3E1B"/>
    <w:rsid w:val="004E06B4"/>
    <w:rsid w:val="004E2AF5"/>
    <w:rsid w:val="004E57B3"/>
    <w:rsid w:val="004E58AA"/>
    <w:rsid w:val="004F2206"/>
    <w:rsid w:val="004F4208"/>
    <w:rsid w:val="00515857"/>
    <w:rsid w:val="00516EDD"/>
    <w:rsid w:val="0052003E"/>
    <w:rsid w:val="00520D42"/>
    <w:rsid w:val="005416BC"/>
    <w:rsid w:val="00546743"/>
    <w:rsid w:val="00546E93"/>
    <w:rsid w:val="00550372"/>
    <w:rsid w:val="005547A3"/>
    <w:rsid w:val="0055527C"/>
    <w:rsid w:val="00560326"/>
    <w:rsid w:val="00560596"/>
    <w:rsid w:val="00564589"/>
    <w:rsid w:val="00575CF9"/>
    <w:rsid w:val="00576C8F"/>
    <w:rsid w:val="00592838"/>
    <w:rsid w:val="005A4520"/>
    <w:rsid w:val="005A791E"/>
    <w:rsid w:val="005B1F18"/>
    <w:rsid w:val="005B2AEE"/>
    <w:rsid w:val="005B6B69"/>
    <w:rsid w:val="005C0716"/>
    <w:rsid w:val="005C190D"/>
    <w:rsid w:val="005C3441"/>
    <w:rsid w:val="005D264D"/>
    <w:rsid w:val="005D71C1"/>
    <w:rsid w:val="005E0C27"/>
    <w:rsid w:val="005E3A8C"/>
    <w:rsid w:val="005E73DF"/>
    <w:rsid w:val="005F28B1"/>
    <w:rsid w:val="005F4326"/>
    <w:rsid w:val="00612938"/>
    <w:rsid w:val="00625243"/>
    <w:rsid w:val="00634EA2"/>
    <w:rsid w:val="00641F39"/>
    <w:rsid w:val="00642A97"/>
    <w:rsid w:val="00644C2B"/>
    <w:rsid w:val="00654C0E"/>
    <w:rsid w:val="00654F81"/>
    <w:rsid w:val="00661C66"/>
    <w:rsid w:val="006646BB"/>
    <w:rsid w:val="00665570"/>
    <w:rsid w:val="00665BC8"/>
    <w:rsid w:val="00673A3D"/>
    <w:rsid w:val="006771B5"/>
    <w:rsid w:val="00692AC4"/>
    <w:rsid w:val="0069412E"/>
    <w:rsid w:val="00696278"/>
    <w:rsid w:val="006A425C"/>
    <w:rsid w:val="006A4E91"/>
    <w:rsid w:val="006A78AE"/>
    <w:rsid w:val="006B3E88"/>
    <w:rsid w:val="006B5859"/>
    <w:rsid w:val="006D2421"/>
    <w:rsid w:val="006D2B55"/>
    <w:rsid w:val="006E071A"/>
    <w:rsid w:val="006F1303"/>
    <w:rsid w:val="0070127B"/>
    <w:rsid w:val="007022C3"/>
    <w:rsid w:val="0070352C"/>
    <w:rsid w:val="00703911"/>
    <w:rsid w:val="0070417D"/>
    <w:rsid w:val="007041AD"/>
    <w:rsid w:val="007131F6"/>
    <w:rsid w:val="00714B05"/>
    <w:rsid w:val="00721120"/>
    <w:rsid w:val="00726FF3"/>
    <w:rsid w:val="00730340"/>
    <w:rsid w:val="00737D59"/>
    <w:rsid w:val="007413BD"/>
    <w:rsid w:val="00742A35"/>
    <w:rsid w:val="00744A2B"/>
    <w:rsid w:val="00744ED8"/>
    <w:rsid w:val="00766353"/>
    <w:rsid w:val="00771FB7"/>
    <w:rsid w:val="00774774"/>
    <w:rsid w:val="00780D5A"/>
    <w:rsid w:val="00782325"/>
    <w:rsid w:val="00783302"/>
    <w:rsid w:val="00787C54"/>
    <w:rsid w:val="007A58FB"/>
    <w:rsid w:val="007A7279"/>
    <w:rsid w:val="007C1F31"/>
    <w:rsid w:val="007C21E5"/>
    <w:rsid w:val="007C48C6"/>
    <w:rsid w:val="007D5740"/>
    <w:rsid w:val="007E0EE1"/>
    <w:rsid w:val="007E2CB1"/>
    <w:rsid w:val="007F0828"/>
    <w:rsid w:val="007F1667"/>
    <w:rsid w:val="007F32B6"/>
    <w:rsid w:val="008029C6"/>
    <w:rsid w:val="0083032C"/>
    <w:rsid w:val="008461E3"/>
    <w:rsid w:val="00847AC3"/>
    <w:rsid w:val="00862BA8"/>
    <w:rsid w:val="00865320"/>
    <w:rsid w:val="00871B89"/>
    <w:rsid w:val="008745CD"/>
    <w:rsid w:val="008752F7"/>
    <w:rsid w:val="0088122E"/>
    <w:rsid w:val="008817CA"/>
    <w:rsid w:val="0088647E"/>
    <w:rsid w:val="00892162"/>
    <w:rsid w:val="00892B2E"/>
    <w:rsid w:val="00894E8A"/>
    <w:rsid w:val="008A49EB"/>
    <w:rsid w:val="008A4D69"/>
    <w:rsid w:val="008A754C"/>
    <w:rsid w:val="008B55E9"/>
    <w:rsid w:val="008E3E8D"/>
    <w:rsid w:val="008F2E94"/>
    <w:rsid w:val="008F51F4"/>
    <w:rsid w:val="00903FC0"/>
    <w:rsid w:val="0090781C"/>
    <w:rsid w:val="00910CF4"/>
    <w:rsid w:val="009141C5"/>
    <w:rsid w:val="009247A4"/>
    <w:rsid w:val="009420DC"/>
    <w:rsid w:val="00942B6B"/>
    <w:rsid w:val="009462BC"/>
    <w:rsid w:val="00951026"/>
    <w:rsid w:val="00952A06"/>
    <w:rsid w:val="00973812"/>
    <w:rsid w:val="00977AEF"/>
    <w:rsid w:val="0098037E"/>
    <w:rsid w:val="009842A5"/>
    <w:rsid w:val="009930A9"/>
    <w:rsid w:val="00993532"/>
    <w:rsid w:val="009959CC"/>
    <w:rsid w:val="009A10CE"/>
    <w:rsid w:val="009A2808"/>
    <w:rsid w:val="009A787F"/>
    <w:rsid w:val="009C137A"/>
    <w:rsid w:val="009C4DE0"/>
    <w:rsid w:val="009D1236"/>
    <w:rsid w:val="009D2C13"/>
    <w:rsid w:val="009D3E39"/>
    <w:rsid w:val="009D7829"/>
    <w:rsid w:val="009D7FD3"/>
    <w:rsid w:val="009E0C0D"/>
    <w:rsid w:val="009E498E"/>
    <w:rsid w:val="009F548F"/>
    <w:rsid w:val="00A116B0"/>
    <w:rsid w:val="00A1559B"/>
    <w:rsid w:val="00A1764C"/>
    <w:rsid w:val="00A239C0"/>
    <w:rsid w:val="00A254CA"/>
    <w:rsid w:val="00A35DE6"/>
    <w:rsid w:val="00A37353"/>
    <w:rsid w:val="00A433DC"/>
    <w:rsid w:val="00A4346F"/>
    <w:rsid w:val="00A45220"/>
    <w:rsid w:val="00A461DF"/>
    <w:rsid w:val="00A519FC"/>
    <w:rsid w:val="00A71AF6"/>
    <w:rsid w:val="00A76EF7"/>
    <w:rsid w:val="00A77A66"/>
    <w:rsid w:val="00A8172B"/>
    <w:rsid w:val="00A962BA"/>
    <w:rsid w:val="00A97786"/>
    <w:rsid w:val="00AA3BAC"/>
    <w:rsid w:val="00AA7A50"/>
    <w:rsid w:val="00AD1E0F"/>
    <w:rsid w:val="00AD5123"/>
    <w:rsid w:val="00AE0C0D"/>
    <w:rsid w:val="00AE15F7"/>
    <w:rsid w:val="00AF139B"/>
    <w:rsid w:val="00AF21C8"/>
    <w:rsid w:val="00AF2A0F"/>
    <w:rsid w:val="00B01A7C"/>
    <w:rsid w:val="00B10B50"/>
    <w:rsid w:val="00B130BB"/>
    <w:rsid w:val="00B134DC"/>
    <w:rsid w:val="00B13EC9"/>
    <w:rsid w:val="00B201E4"/>
    <w:rsid w:val="00B20A2C"/>
    <w:rsid w:val="00B23E76"/>
    <w:rsid w:val="00B25E85"/>
    <w:rsid w:val="00B31CD4"/>
    <w:rsid w:val="00B334EA"/>
    <w:rsid w:val="00B3527A"/>
    <w:rsid w:val="00B40172"/>
    <w:rsid w:val="00B40B4C"/>
    <w:rsid w:val="00B42109"/>
    <w:rsid w:val="00B43B64"/>
    <w:rsid w:val="00B51A00"/>
    <w:rsid w:val="00B616C0"/>
    <w:rsid w:val="00B72733"/>
    <w:rsid w:val="00BA129C"/>
    <w:rsid w:val="00BA139E"/>
    <w:rsid w:val="00BA258B"/>
    <w:rsid w:val="00BB4EA2"/>
    <w:rsid w:val="00BD7D7B"/>
    <w:rsid w:val="00BE402D"/>
    <w:rsid w:val="00BE79CB"/>
    <w:rsid w:val="00BF1904"/>
    <w:rsid w:val="00C0105A"/>
    <w:rsid w:val="00C019F8"/>
    <w:rsid w:val="00C04F30"/>
    <w:rsid w:val="00C12B45"/>
    <w:rsid w:val="00C143F1"/>
    <w:rsid w:val="00C21AB2"/>
    <w:rsid w:val="00C21EC6"/>
    <w:rsid w:val="00C23477"/>
    <w:rsid w:val="00C26533"/>
    <w:rsid w:val="00C32EC2"/>
    <w:rsid w:val="00C46380"/>
    <w:rsid w:val="00C47BB0"/>
    <w:rsid w:val="00C56A74"/>
    <w:rsid w:val="00C60260"/>
    <w:rsid w:val="00C60329"/>
    <w:rsid w:val="00C636E7"/>
    <w:rsid w:val="00C65A97"/>
    <w:rsid w:val="00C6705C"/>
    <w:rsid w:val="00C70FA5"/>
    <w:rsid w:val="00C803B9"/>
    <w:rsid w:val="00C90ADC"/>
    <w:rsid w:val="00C92C77"/>
    <w:rsid w:val="00C96F46"/>
    <w:rsid w:val="00CA63BF"/>
    <w:rsid w:val="00CB3E64"/>
    <w:rsid w:val="00CB58A7"/>
    <w:rsid w:val="00CB5A16"/>
    <w:rsid w:val="00CB6CB1"/>
    <w:rsid w:val="00CB74B8"/>
    <w:rsid w:val="00CC0870"/>
    <w:rsid w:val="00CD1CBE"/>
    <w:rsid w:val="00CE5EA9"/>
    <w:rsid w:val="00CE7F5C"/>
    <w:rsid w:val="00CF4C72"/>
    <w:rsid w:val="00D00BD1"/>
    <w:rsid w:val="00D00FF8"/>
    <w:rsid w:val="00D03947"/>
    <w:rsid w:val="00D12645"/>
    <w:rsid w:val="00D23CA0"/>
    <w:rsid w:val="00D26BDE"/>
    <w:rsid w:val="00D30B6C"/>
    <w:rsid w:val="00D30BCF"/>
    <w:rsid w:val="00D317DC"/>
    <w:rsid w:val="00D318C9"/>
    <w:rsid w:val="00D3313B"/>
    <w:rsid w:val="00D33341"/>
    <w:rsid w:val="00D33AFC"/>
    <w:rsid w:val="00D3690D"/>
    <w:rsid w:val="00D465DB"/>
    <w:rsid w:val="00D816B3"/>
    <w:rsid w:val="00D8206C"/>
    <w:rsid w:val="00D85117"/>
    <w:rsid w:val="00D906C0"/>
    <w:rsid w:val="00D96E74"/>
    <w:rsid w:val="00DA00DE"/>
    <w:rsid w:val="00DA038B"/>
    <w:rsid w:val="00DB4BE4"/>
    <w:rsid w:val="00DC116F"/>
    <w:rsid w:val="00DD1782"/>
    <w:rsid w:val="00DD499B"/>
    <w:rsid w:val="00DE295C"/>
    <w:rsid w:val="00DE2B0B"/>
    <w:rsid w:val="00DE2DF2"/>
    <w:rsid w:val="00DE3638"/>
    <w:rsid w:val="00DE4EF6"/>
    <w:rsid w:val="00DE5E8C"/>
    <w:rsid w:val="00DF04EA"/>
    <w:rsid w:val="00DF5465"/>
    <w:rsid w:val="00E25119"/>
    <w:rsid w:val="00E27A89"/>
    <w:rsid w:val="00E3290A"/>
    <w:rsid w:val="00E342B2"/>
    <w:rsid w:val="00E41075"/>
    <w:rsid w:val="00E41451"/>
    <w:rsid w:val="00E4338F"/>
    <w:rsid w:val="00E46489"/>
    <w:rsid w:val="00E52963"/>
    <w:rsid w:val="00E5525C"/>
    <w:rsid w:val="00E60100"/>
    <w:rsid w:val="00E621A3"/>
    <w:rsid w:val="00E73926"/>
    <w:rsid w:val="00E752A3"/>
    <w:rsid w:val="00E80D28"/>
    <w:rsid w:val="00EA4558"/>
    <w:rsid w:val="00EB0936"/>
    <w:rsid w:val="00EC4CC0"/>
    <w:rsid w:val="00EC75E9"/>
    <w:rsid w:val="00ED07A0"/>
    <w:rsid w:val="00ED0DD6"/>
    <w:rsid w:val="00ED5C32"/>
    <w:rsid w:val="00ED65A1"/>
    <w:rsid w:val="00EE1AD4"/>
    <w:rsid w:val="00EE2DEF"/>
    <w:rsid w:val="00EE4A83"/>
    <w:rsid w:val="00EF267A"/>
    <w:rsid w:val="00F01C8B"/>
    <w:rsid w:val="00F01D8D"/>
    <w:rsid w:val="00F01E47"/>
    <w:rsid w:val="00F06915"/>
    <w:rsid w:val="00F078BF"/>
    <w:rsid w:val="00F24EB5"/>
    <w:rsid w:val="00F313A6"/>
    <w:rsid w:val="00F44A01"/>
    <w:rsid w:val="00F50287"/>
    <w:rsid w:val="00F53332"/>
    <w:rsid w:val="00F54A04"/>
    <w:rsid w:val="00F57028"/>
    <w:rsid w:val="00F62501"/>
    <w:rsid w:val="00F7184F"/>
    <w:rsid w:val="00F81700"/>
    <w:rsid w:val="00F84991"/>
    <w:rsid w:val="00F96520"/>
    <w:rsid w:val="00FA0CB0"/>
    <w:rsid w:val="00FA16CE"/>
    <w:rsid w:val="00FB2CB1"/>
    <w:rsid w:val="00FB4474"/>
    <w:rsid w:val="00FC7164"/>
    <w:rsid w:val="00FD03C9"/>
    <w:rsid w:val="00FD3ED2"/>
    <w:rsid w:val="00FD748D"/>
    <w:rsid w:val="00FE2E90"/>
    <w:rsid w:val="00FE50EE"/>
    <w:rsid w:val="00FE73D4"/>
    <w:rsid w:val="00FE7DC5"/>
    <w:rsid w:val="00FF4ACA"/>
    <w:rsid w:val="00FF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BB3F5"/>
  <w15:docId w15:val="{76A6B175-9264-489C-B107-33037E17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link w:val="60"/>
    <w:uiPriority w:val="9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4346F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"/>
    <w:rsid w:val="00A4346F"/>
    <w:rPr>
      <w:b/>
      <w:bCs/>
      <w:iCs/>
      <w:sz w:val="36"/>
      <w:szCs w:val="36"/>
    </w:rPr>
  </w:style>
  <w:style w:type="character" w:customStyle="1" w:styleId="30">
    <w:name w:val="Заголовок 3 Знак"/>
    <w:link w:val="3"/>
    <w:uiPriority w:val="9"/>
    <w:rsid w:val="00A4346F"/>
    <w:rPr>
      <w:b/>
      <w:bCs/>
      <w:sz w:val="28"/>
      <w:szCs w:val="28"/>
    </w:rPr>
  </w:style>
  <w:style w:type="character" w:customStyle="1" w:styleId="40">
    <w:name w:val="Заголовок 4 Знак"/>
    <w:link w:val="4"/>
    <w:uiPriority w:val="9"/>
    <w:rsid w:val="00A4346F"/>
    <w:rPr>
      <w:b/>
      <w:bCs/>
      <w:sz w:val="24"/>
      <w:szCs w:val="24"/>
    </w:rPr>
  </w:style>
  <w:style w:type="character" w:customStyle="1" w:styleId="50">
    <w:name w:val="Заголовок 5 Знак"/>
    <w:link w:val="5"/>
    <w:uiPriority w:val="9"/>
    <w:rsid w:val="00A4346F"/>
    <w:rPr>
      <w:b/>
      <w:bCs/>
      <w:iCs/>
    </w:rPr>
  </w:style>
  <w:style w:type="character" w:customStyle="1" w:styleId="60">
    <w:name w:val="Заголовок 6 Знак"/>
    <w:link w:val="6"/>
    <w:uiPriority w:val="9"/>
    <w:rsid w:val="00A4346F"/>
    <w:rPr>
      <w:b/>
      <w:bCs/>
      <w:sz w:val="16"/>
      <w:szCs w:val="16"/>
    </w:rPr>
  </w:style>
  <w:style w:type="paragraph" w:styleId="a3">
    <w:name w:val="Balloon Text"/>
    <w:basedOn w:val="a"/>
    <w:link w:val="a4"/>
    <w:uiPriority w:val="99"/>
    <w:unhideWhenUsed/>
    <w:rsid w:val="005F43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5F432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641F3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251511"/>
    <w:pPr>
      <w:spacing w:before="100" w:beforeAutospacing="1" w:after="119"/>
    </w:pPr>
  </w:style>
  <w:style w:type="character" w:customStyle="1" w:styleId="c0">
    <w:name w:val="c0"/>
    <w:basedOn w:val="a0"/>
    <w:rsid w:val="000337D5"/>
  </w:style>
  <w:style w:type="character" w:styleId="a7">
    <w:name w:val="Hyperlink"/>
    <w:basedOn w:val="a0"/>
    <w:uiPriority w:val="99"/>
    <w:semiHidden/>
    <w:unhideWhenUsed/>
    <w:rsid w:val="005A4520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A4520"/>
    <w:rPr>
      <w:color w:val="800080"/>
      <w:u w:val="single"/>
    </w:rPr>
  </w:style>
  <w:style w:type="paragraph" w:customStyle="1" w:styleId="font5">
    <w:name w:val="font5"/>
    <w:basedOn w:val="a"/>
    <w:rsid w:val="005A4520"/>
    <w:pPr>
      <w:spacing w:before="100" w:beforeAutospacing="1" w:after="100" w:afterAutospacing="1"/>
    </w:pPr>
    <w:rPr>
      <w:b/>
      <w:bCs/>
    </w:rPr>
  </w:style>
  <w:style w:type="paragraph" w:customStyle="1" w:styleId="xl65">
    <w:name w:val="xl65"/>
    <w:basedOn w:val="a"/>
    <w:rsid w:val="005A4520"/>
    <w:pPr>
      <w:spacing w:before="100" w:beforeAutospacing="1" w:after="100" w:afterAutospacing="1"/>
      <w:jc w:val="both"/>
    </w:pPr>
    <w:rPr>
      <w:sz w:val="28"/>
      <w:szCs w:val="28"/>
    </w:rPr>
  </w:style>
  <w:style w:type="paragraph" w:customStyle="1" w:styleId="xl66">
    <w:name w:val="xl66"/>
    <w:basedOn w:val="a"/>
    <w:rsid w:val="005A4520"/>
    <w:pP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67">
    <w:name w:val="xl67"/>
    <w:basedOn w:val="a"/>
    <w:rsid w:val="005A4520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8">
    <w:name w:val="xl68"/>
    <w:basedOn w:val="a"/>
    <w:rsid w:val="005A4520"/>
    <w:pPr>
      <w:spacing w:before="100" w:beforeAutospacing="1" w:after="100" w:afterAutospacing="1"/>
      <w:jc w:val="both"/>
      <w:textAlignment w:val="top"/>
    </w:pPr>
    <w:rPr>
      <w:sz w:val="28"/>
      <w:szCs w:val="28"/>
    </w:rPr>
  </w:style>
  <w:style w:type="paragraph" w:customStyle="1" w:styleId="xl69">
    <w:name w:val="xl6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A4520"/>
    <w:pPr>
      <w:shd w:val="clear" w:color="000000" w:fill="FFFFFF"/>
      <w:spacing w:before="100" w:beforeAutospacing="1" w:after="100" w:afterAutospacing="1"/>
    </w:pPr>
  </w:style>
  <w:style w:type="paragraph" w:customStyle="1" w:styleId="xl88">
    <w:name w:val="xl8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3"/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4">
    <w:name w:val="xl9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5">
    <w:name w:val="xl9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8">
    <w:name w:val="xl9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</w:pPr>
  </w:style>
  <w:style w:type="paragraph" w:customStyle="1" w:styleId="xl99">
    <w:name w:val="xl9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0">
    <w:name w:val="xl10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2">
    <w:name w:val="xl10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4">
    <w:name w:val="xl104"/>
    <w:basedOn w:val="a"/>
    <w:rsid w:val="005A45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5A45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5A4520"/>
    <w:pPr>
      <w:shd w:val="clear" w:color="000000" w:fill="92D050"/>
      <w:spacing w:before="100" w:beforeAutospacing="1" w:after="100" w:afterAutospacing="1"/>
    </w:pPr>
  </w:style>
  <w:style w:type="paragraph" w:customStyle="1" w:styleId="xl107">
    <w:name w:val="xl10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AC09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8">
    <w:name w:val="xl10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  <w:rPr>
      <w:rFonts w:ascii="Arial" w:hAnsi="Arial" w:cs="Arial"/>
    </w:rPr>
  </w:style>
  <w:style w:type="paragraph" w:customStyle="1" w:styleId="xl109">
    <w:name w:val="xl10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10">
    <w:name w:val="xl11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1">
    <w:name w:val="xl11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2">
    <w:name w:val="xl11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3">
    <w:name w:val="xl113"/>
    <w:basedOn w:val="a"/>
    <w:rsid w:val="005A4520"/>
    <w:pPr>
      <w:pBdr>
        <w:lef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14">
    <w:name w:val="xl11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5">
    <w:name w:val="xl11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16">
    <w:name w:val="xl11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17">
    <w:name w:val="xl11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18">
    <w:name w:val="xl11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21">
    <w:name w:val="xl121"/>
    <w:basedOn w:val="a"/>
    <w:rsid w:val="005A4520"/>
    <w:pPr>
      <w:shd w:val="clear" w:color="000000" w:fill="B6DDE8"/>
      <w:spacing w:before="100" w:beforeAutospacing="1" w:after="100" w:afterAutospacing="1"/>
    </w:pPr>
  </w:style>
  <w:style w:type="paragraph" w:customStyle="1" w:styleId="xl122">
    <w:name w:val="xl122"/>
    <w:basedOn w:val="a"/>
    <w:rsid w:val="005A4520"/>
    <w:pPr>
      <w:shd w:val="clear" w:color="000000" w:fill="00B0F0"/>
      <w:spacing w:before="100" w:beforeAutospacing="1" w:after="100" w:afterAutospacing="1"/>
    </w:pPr>
  </w:style>
  <w:style w:type="paragraph" w:customStyle="1" w:styleId="xl123">
    <w:name w:val="xl12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5A4520"/>
    <w:pPr>
      <w:shd w:val="clear" w:color="000000" w:fill="FFFFFF"/>
      <w:spacing w:before="100" w:beforeAutospacing="1" w:after="100" w:afterAutospacing="1"/>
    </w:pPr>
  </w:style>
  <w:style w:type="paragraph" w:customStyle="1" w:styleId="xl126">
    <w:name w:val="xl126"/>
    <w:basedOn w:val="a"/>
    <w:rsid w:val="005A4520"/>
    <w:pPr>
      <w:shd w:val="clear" w:color="000000" w:fill="FFFFFF"/>
      <w:spacing w:before="100" w:beforeAutospacing="1" w:after="100" w:afterAutospacing="1"/>
    </w:pPr>
  </w:style>
  <w:style w:type="paragraph" w:customStyle="1" w:styleId="xl127">
    <w:name w:val="xl12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</w:style>
  <w:style w:type="paragraph" w:customStyle="1" w:styleId="xl128">
    <w:name w:val="xl128"/>
    <w:basedOn w:val="a"/>
    <w:rsid w:val="005A4520"/>
    <w:pPr>
      <w:shd w:val="clear" w:color="000000" w:fill="FDE9D9"/>
      <w:spacing w:before="100" w:beforeAutospacing="1" w:after="100" w:afterAutospacing="1"/>
    </w:pPr>
  </w:style>
  <w:style w:type="paragraph" w:customStyle="1" w:styleId="xl129">
    <w:name w:val="xl12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34">
    <w:name w:val="xl13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36">
    <w:name w:val="xl13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37">
    <w:name w:val="xl13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40">
    <w:name w:val="xl14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41">
    <w:name w:val="xl14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44">
    <w:name w:val="xl144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45">
    <w:name w:val="xl14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7">
    <w:name w:val="xl14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149">
    <w:name w:val="xl14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</w:style>
  <w:style w:type="paragraph" w:customStyle="1" w:styleId="xl150">
    <w:name w:val="xl15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51">
    <w:name w:val="xl15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</w:rPr>
  </w:style>
  <w:style w:type="paragraph" w:customStyle="1" w:styleId="xl153">
    <w:name w:val="xl15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</w:style>
  <w:style w:type="paragraph" w:customStyle="1" w:styleId="xl155">
    <w:name w:val="xl15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156">
    <w:name w:val="xl15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" w:hAnsi="Arial" w:cs="Arial"/>
    </w:rPr>
  </w:style>
  <w:style w:type="paragraph" w:customStyle="1" w:styleId="xl158">
    <w:name w:val="xl15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</w:style>
  <w:style w:type="paragraph" w:customStyle="1" w:styleId="xl161">
    <w:name w:val="xl16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2">
    <w:name w:val="xl16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a"/>
    <w:rsid w:val="005A452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64">
    <w:name w:val="xl16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</w:style>
  <w:style w:type="paragraph" w:customStyle="1" w:styleId="xl165">
    <w:name w:val="xl16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</w:style>
  <w:style w:type="paragraph" w:customStyle="1" w:styleId="xl166">
    <w:name w:val="xl16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67">
    <w:name w:val="xl16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rFonts w:ascii="Arial" w:hAnsi="Arial" w:cs="Arial"/>
    </w:rPr>
  </w:style>
  <w:style w:type="paragraph" w:customStyle="1" w:styleId="xl168">
    <w:name w:val="xl16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</w:style>
  <w:style w:type="paragraph" w:customStyle="1" w:styleId="xl169">
    <w:name w:val="xl16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</w:rPr>
  </w:style>
  <w:style w:type="paragraph" w:customStyle="1" w:styleId="xl170">
    <w:name w:val="xl17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71">
    <w:name w:val="xl171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72">
    <w:name w:val="xl172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73">
    <w:name w:val="xl173"/>
    <w:basedOn w:val="a"/>
    <w:rsid w:val="005A4520"/>
    <w:pPr>
      <w:shd w:val="clear" w:color="000000" w:fill="92D050"/>
      <w:spacing w:before="100" w:beforeAutospacing="1" w:after="100" w:afterAutospacing="1"/>
    </w:pPr>
  </w:style>
  <w:style w:type="paragraph" w:customStyle="1" w:styleId="xl174">
    <w:name w:val="xl17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</w:style>
  <w:style w:type="paragraph" w:customStyle="1" w:styleId="xl176">
    <w:name w:val="xl17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</w:style>
  <w:style w:type="paragraph" w:customStyle="1" w:styleId="xl177">
    <w:name w:val="xl17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Arial" w:hAnsi="Arial" w:cs="Arial"/>
    </w:rPr>
  </w:style>
  <w:style w:type="paragraph" w:customStyle="1" w:styleId="xl178">
    <w:name w:val="xl17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79">
    <w:name w:val="xl17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Arial" w:hAnsi="Arial" w:cs="Arial"/>
    </w:rPr>
  </w:style>
  <w:style w:type="paragraph" w:customStyle="1" w:styleId="xl180">
    <w:name w:val="xl18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Arial" w:hAnsi="Arial" w:cs="Arial"/>
    </w:rPr>
  </w:style>
  <w:style w:type="paragraph" w:customStyle="1" w:styleId="xl181">
    <w:name w:val="xl18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82">
    <w:name w:val="xl18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</w:style>
  <w:style w:type="paragraph" w:customStyle="1" w:styleId="xl183">
    <w:name w:val="xl18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</w:style>
  <w:style w:type="paragraph" w:customStyle="1" w:styleId="xl184">
    <w:name w:val="xl18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</w:style>
  <w:style w:type="paragraph" w:customStyle="1" w:styleId="xl185">
    <w:name w:val="xl185"/>
    <w:basedOn w:val="a"/>
    <w:rsid w:val="005A4520"/>
    <w:pPr>
      <w:shd w:val="clear" w:color="000000" w:fill="FF0000"/>
      <w:spacing w:before="100" w:beforeAutospacing="1" w:after="100" w:afterAutospacing="1"/>
    </w:pPr>
  </w:style>
  <w:style w:type="paragraph" w:customStyle="1" w:styleId="xl186">
    <w:name w:val="xl18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87">
    <w:name w:val="xl18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188">
    <w:name w:val="xl18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89">
    <w:name w:val="xl18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90">
    <w:name w:val="xl19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1">
    <w:name w:val="xl19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92">
    <w:name w:val="xl19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93">
    <w:name w:val="xl19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94">
    <w:name w:val="xl19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95">
    <w:name w:val="xl19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96">
    <w:name w:val="xl19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97">
    <w:name w:val="xl19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</w:pPr>
  </w:style>
  <w:style w:type="paragraph" w:customStyle="1" w:styleId="xl198">
    <w:name w:val="xl19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9">
    <w:name w:val="xl19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200">
    <w:name w:val="xl20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</w:pPr>
  </w:style>
  <w:style w:type="paragraph" w:customStyle="1" w:styleId="xl201">
    <w:name w:val="xl20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</w:pPr>
  </w:style>
  <w:style w:type="paragraph" w:customStyle="1" w:styleId="xl202">
    <w:name w:val="xl202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3">
    <w:name w:val="xl203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4">
    <w:name w:val="xl204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5">
    <w:name w:val="xl205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06">
    <w:name w:val="xl206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07">
    <w:name w:val="xl207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08">
    <w:name w:val="xl208"/>
    <w:basedOn w:val="a"/>
    <w:rsid w:val="005A4520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209">
    <w:name w:val="xl209"/>
    <w:basedOn w:val="a"/>
    <w:rsid w:val="005A4520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210">
    <w:name w:val="xl210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a"/>
    <w:rsid w:val="005A452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2">
    <w:name w:val="xl212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3">
    <w:name w:val="xl213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14">
    <w:name w:val="xl214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15">
    <w:name w:val="xl21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16">
    <w:name w:val="xl21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7">
    <w:name w:val="xl217"/>
    <w:basedOn w:val="a"/>
    <w:rsid w:val="005A45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8">
    <w:name w:val="xl218"/>
    <w:basedOn w:val="a"/>
    <w:rsid w:val="005A452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9">
    <w:name w:val="xl219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0">
    <w:name w:val="xl220"/>
    <w:basedOn w:val="a"/>
    <w:rsid w:val="005A452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1">
    <w:name w:val="xl221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2">
    <w:name w:val="xl222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3">
    <w:name w:val="xl223"/>
    <w:basedOn w:val="a"/>
    <w:rsid w:val="005A452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4">
    <w:name w:val="xl224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5">
    <w:name w:val="xl225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6">
    <w:name w:val="xl226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7">
    <w:name w:val="xl227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8">
    <w:name w:val="xl228"/>
    <w:basedOn w:val="a"/>
    <w:rsid w:val="005A45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9">
    <w:name w:val="xl229"/>
    <w:basedOn w:val="a"/>
    <w:rsid w:val="005A45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0">
    <w:name w:val="xl230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1">
    <w:name w:val="xl231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2">
    <w:name w:val="xl232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3">
    <w:name w:val="xl233"/>
    <w:basedOn w:val="a"/>
    <w:rsid w:val="005A4520"/>
    <w:pPr>
      <w:spacing w:before="100" w:beforeAutospacing="1" w:after="100" w:afterAutospacing="1"/>
      <w:jc w:val="center"/>
    </w:pPr>
  </w:style>
  <w:style w:type="paragraph" w:customStyle="1" w:styleId="xl234">
    <w:name w:val="xl234"/>
    <w:basedOn w:val="a"/>
    <w:rsid w:val="005A452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5">
    <w:name w:val="xl235"/>
    <w:basedOn w:val="a"/>
    <w:rsid w:val="005A4520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6">
    <w:name w:val="xl236"/>
    <w:basedOn w:val="a"/>
    <w:rsid w:val="005A452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7">
    <w:name w:val="xl237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8">
    <w:name w:val="xl23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9">
    <w:name w:val="xl23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</w:style>
  <w:style w:type="paragraph" w:customStyle="1" w:styleId="xl240">
    <w:name w:val="xl24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</w:pPr>
  </w:style>
  <w:style w:type="paragraph" w:customStyle="1" w:styleId="xl241">
    <w:name w:val="xl241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42">
    <w:name w:val="xl242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6"/>
      <w:szCs w:val="16"/>
    </w:rPr>
  </w:style>
  <w:style w:type="table" w:customStyle="1" w:styleId="11">
    <w:name w:val="Сетка таблицы1"/>
    <w:basedOn w:val="a1"/>
    <w:next w:val="a5"/>
    <w:uiPriority w:val="59"/>
    <w:rsid w:val="007A727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9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222CD-48BC-4B97-966B-70FE36908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2901</Words>
  <Characters>16542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Носова</dc:creator>
  <cp:keywords/>
  <dc:description/>
  <cp:lastModifiedBy>Admin</cp:lastModifiedBy>
  <cp:revision>2</cp:revision>
  <cp:lastPrinted>2024-02-21T05:26:00Z</cp:lastPrinted>
  <dcterms:created xsi:type="dcterms:W3CDTF">2024-03-11T08:02:00Z</dcterms:created>
  <dcterms:modified xsi:type="dcterms:W3CDTF">2024-03-11T08:02:00Z</dcterms:modified>
</cp:coreProperties>
</file>