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41B6D" w14:textId="77777777" w:rsidR="007A7279" w:rsidRPr="00981DDE" w:rsidRDefault="007A7279" w:rsidP="007A7279">
      <w:pPr>
        <w:keepNext/>
        <w:jc w:val="center"/>
        <w:outlineLvl w:val="2"/>
        <w:rPr>
          <w:b/>
          <w:sz w:val="48"/>
          <w:szCs w:val="20"/>
        </w:rPr>
      </w:pPr>
      <w:r w:rsidRPr="00981DDE">
        <w:rPr>
          <w:b/>
          <w:sz w:val="48"/>
          <w:szCs w:val="20"/>
        </w:rPr>
        <w:t>П О С Т А Н О В Л Е Н И Е</w:t>
      </w:r>
    </w:p>
    <w:p w14:paraId="3D6CFEF6" w14:textId="77777777" w:rsidR="007A7279" w:rsidRPr="00981DDE" w:rsidRDefault="007A7279" w:rsidP="007A7279">
      <w:pPr>
        <w:keepNext/>
        <w:jc w:val="center"/>
        <w:outlineLvl w:val="4"/>
        <w:rPr>
          <w:sz w:val="36"/>
          <w:szCs w:val="20"/>
        </w:rPr>
      </w:pPr>
    </w:p>
    <w:p w14:paraId="197DFF75" w14:textId="77777777" w:rsidR="007A7279" w:rsidRPr="00981DDE" w:rsidRDefault="007A7279" w:rsidP="007A7279">
      <w:pPr>
        <w:keepNext/>
        <w:jc w:val="center"/>
        <w:outlineLvl w:val="4"/>
        <w:rPr>
          <w:sz w:val="36"/>
          <w:szCs w:val="20"/>
        </w:rPr>
      </w:pPr>
      <w:r w:rsidRPr="00981DDE">
        <w:rPr>
          <w:sz w:val="36"/>
          <w:szCs w:val="20"/>
        </w:rPr>
        <w:t xml:space="preserve">АДМИНИСТРАЦИИ АТЯШЕВСКОГО </w:t>
      </w:r>
    </w:p>
    <w:p w14:paraId="11BDE80D" w14:textId="77777777" w:rsidR="007A7279" w:rsidRPr="00981DDE" w:rsidRDefault="007A7279" w:rsidP="007A7279">
      <w:pPr>
        <w:keepNext/>
        <w:jc w:val="center"/>
        <w:outlineLvl w:val="4"/>
        <w:rPr>
          <w:sz w:val="36"/>
          <w:szCs w:val="20"/>
        </w:rPr>
      </w:pPr>
      <w:r w:rsidRPr="00981DDE">
        <w:rPr>
          <w:sz w:val="36"/>
          <w:szCs w:val="20"/>
        </w:rPr>
        <w:t>МУНИЦИПАЛЬНОГО РАЙОНА</w:t>
      </w:r>
    </w:p>
    <w:p w14:paraId="3D7BE535" w14:textId="77777777" w:rsidR="007A7279" w:rsidRPr="00981DDE" w:rsidRDefault="007A7279" w:rsidP="007A7279">
      <w:pPr>
        <w:jc w:val="center"/>
        <w:rPr>
          <w:sz w:val="36"/>
          <w:szCs w:val="36"/>
        </w:rPr>
      </w:pPr>
      <w:r w:rsidRPr="00981DDE">
        <w:rPr>
          <w:sz w:val="36"/>
          <w:szCs w:val="36"/>
        </w:rPr>
        <w:t>РЕСПУБЛИКИ МОРДОВИЯ</w:t>
      </w:r>
    </w:p>
    <w:p w14:paraId="5514FBB8" w14:textId="66E5DDA0" w:rsidR="007A7279" w:rsidRPr="00981DDE" w:rsidRDefault="00307877" w:rsidP="00307877">
      <w:pPr>
        <w:tabs>
          <w:tab w:val="left" w:pos="8445"/>
        </w:tabs>
        <w:rPr>
          <w:sz w:val="28"/>
          <w:szCs w:val="20"/>
        </w:rPr>
      </w:pPr>
      <w:r>
        <w:rPr>
          <w:sz w:val="28"/>
          <w:szCs w:val="20"/>
        </w:rPr>
        <w:t>12.04.2024</w:t>
      </w:r>
      <w:r>
        <w:rPr>
          <w:sz w:val="28"/>
          <w:szCs w:val="20"/>
        </w:rPr>
        <w:tab/>
        <w:t>160</w:t>
      </w:r>
    </w:p>
    <w:p w14:paraId="2109970A" w14:textId="77777777" w:rsidR="007A7279" w:rsidRPr="00C26533" w:rsidRDefault="007A7279" w:rsidP="00C26533">
      <w:pPr>
        <w:tabs>
          <w:tab w:val="center" w:pos="4677"/>
          <w:tab w:val="left" w:pos="8490"/>
        </w:tabs>
        <w:rPr>
          <w:sz w:val="28"/>
          <w:szCs w:val="20"/>
        </w:rPr>
      </w:pPr>
      <w:r>
        <w:rPr>
          <w:sz w:val="28"/>
          <w:szCs w:val="20"/>
        </w:rPr>
        <w:t>_</w:t>
      </w:r>
      <w:r w:rsidR="00891866">
        <w:rPr>
          <w:sz w:val="28"/>
          <w:szCs w:val="20"/>
        </w:rPr>
        <w:t>____________</w:t>
      </w:r>
      <w:r w:rsidR="001379D8">
        <w:rPr>
          <w:sz w:val="28"/>
          <w:szCs w:val="20"/>
        </w:rPr>
        <w:t>____</w:t>
      </w:r>
      <w:r>
        <w:rPr>
          <w:sz w:val="28"/>
          <w:szCs w:val="20"/>
        </w:rPr>
        <w:t xml:space="preserve">                                                                        </w:t>
      </w:r>
      <w:r w:rsidRPr="00981DDE">
        <w:rPr>
          <w:sz w:val="28"/>
          <w:szCs w:val="20"/>
        </w:rPr>
        <w:t>№</w:t>
      </w:r>
      <w:r>
        <w:rPr>
          <w:sz w:val="28"/>
          <w:szCs w:val="20"/>
        </w:rPr>
        <w:t xml:space="preserve">   ___</w:t>
      </w:r>
      <w:r w:rsidR="00891866" w:rsidRPr="00891866">
        <w:rPr>
          <w:sz w:val="28"/>
          <w:szCs w:val="20"/>
        </w:rPr>
        <w:t>_____</w:t>
      </w:r>
      <w:r w:rsidR="00C26533">
        <w:rPr>
          <w:sz w:val="28"/>
          <w:szCs w:val="20"/>
        </w:rPr>
        <w:t>____</w:t>
      </w:r>
    </w:p>
    <w:p w14:paraId="07F42245" w14:textId="77777777" w:rsidR="007A7279" w:rsidRDefault="007A7279" w:rsidP="007A7279">
      <w:pPr>
        <w:jc w:val="center"/>
        <w:rPr>
          <w:szCs w:val="20"/>
        </w:rPr>
      </w:pPr>
      <w:r w:rsidRPr="00981DDE">
        <w:rPr>
          <w:szCs w:val="20"/>
        </w:rPr>
        <w:t>рп.Атяшево</w:t>
      </w:r>
    </w:p>
    <w:p w14:paraId="3BD3570E" w14:textId="77777777" w:rsidR="007A7279" w:rsidRPr="00981DDE" w:rsidRDefault="007A7279" w:rsidP="007A7279">
      <w:pPr>
        <w:jc w:val="center"/>
        <w:rPr>
          <w:szCs w:val="20"/>
        </w:rPr>
      </w:pPr>
    </w:p>
    <w:p w14:paraId="35BF9173" w14:textId="77777777" w:rsidR="007A7279" w:rsidRDefault="007A7279" w:rsidP="007A7279"/>
    <w:p w14:paraId="113BA8B2" w14:textId="77777777" w:rsidR="007A7279" w:rsidRPr="008540FC" w:rsidRDefault="007A7279" w:rsidP="007A7279">
      <w:pPr>
        <w:ind w:firstLine="708"/>
        <w:jc w:val="center"/>
        <w:rPr>
          <w:b/>
          <w:sz w:val="28"/>
          <w:szCs w:val="28"/>
        </w:rPr>
      </w:pPr>
      <w:r w:rsidRPr="008540FC">
        <w:rPr>
          <w:b/>
          <w:sz w:val="28"/>
          <w:szCs w:val="28"/>
        </w:rPr>
        <w:t xml:space="preserve">О внесении изменений в Муниципальную программу Атяшевского муниципального </w:t>
      </w:r>
      <w:r>
        <w:rPr>
          <w:b/>
          <w:sz w:val="28"/>
          <w:szCs w:val="28"/>
        </w:rPr>
        <w:t xml:space="preserve">района «Развитие образования», </w:t>
      </w:r>
      <w:r w:rsidRPr="008540FC">
        <w:rPr>
          <w:b/>
          <w:sz w:val="28"/>
          <w:szCs w:val="28"/>
        </w:rPr>
        <w:t>утвержденную Постановлением Администрации Атяшевского муниципального района от 25 декабря 2013 года № 832 «Об утверждении программы Атяшевского муниципального района «Развити</w:t>
      </w:r>
      <w:r>
        <w:rPr>
          <w:b/>
          <w:sz w:val="28"/>
          <w:szCs w:val="28"/>
        </w:rPr>
        <w:t>е образования</w:t>
      </w:r>
      <w:r w:rsidRPr="008540FC">
        <w:rPr>
          <w:b/>
          <w:sz w:val="28"/>
          <w:szCs w:val="28"/>
        </w:rPr>
        <w:t>»</w:t>
      </w:r>
    </w:p>
    <w:p w14:paraId="38C365D1" w14:textId="77777777" w:rsidR="007A7279" w:rsidRDefault="007A7279" w:rsidP="007A7279">
      <w:pPr>
        <w:jc w:val="center"/>
        <w:rPr>
          <w:sz w:val="28"/>
          <w:szCs w:val="28"/>
        </w:rPr>
      </w:pPr>
    </w:p>
    <w:p w14:paraId="3B25E2C2" w14:textId="77777777" w:rsidR="007A7279" w:rsidRPr="008540FC" w:rsidRDefault="007A7279" w:rsidP="007A7279">
      <w:pPr>
        <w:ind w:firstLine="708"/>
        <w:jc w:val="both"/>
        <w:rPr>
          <w:sz w:val="28"/>
          <w:szCs w:val="28"/>
        </w:rPr>
      </w:pPr>
    </w:p>
    <w:p w14:paraId="37791288" w14:textId="77777777" w:rsidR="007A7279" w:rsidRPr="008540FC" w:rsidRDefault="007A7279" w:rsidP="007A7279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>1. Утвердить изменения, которые вносятся в Муниципальную программу Атяшевского муниципального района «Развитие образования», утвержденную Постановлением Администрации Атяшевского муниципального района от 25 декабря 2013 года № 832 «Об утверждении программы Атяшевского муниципально</w:t>
      </w:r>
      <w:r>
        <w:rPr>
          <w:sz w:val="28"/>
          <w:szCs w:val="28"/>
        </w:rPr>
        <w:t>го района «Развитие образования</w:t>
      </w:r>
      <w:r w:rsidRPr="008540FC">
        <w:rPr>
          <w:sz w:val="28"/>
          <w:szCs w:val="28"/>
        </w:rPr>
        <w:t xml:space="preserve">».  </w:t>
      </w:r>
    </w:p>
    <w:p w14:paraId="3AC8AE05" w14:textId="77777777" w:rsidR="007A7279" w:rsidRPr="008540FC" w:rsidRDefault="007A7279" w:rsidP="007A7279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>2. Контроль за исполнением настоящего постановления возложи</w:t>
      </w:r>
      <w:r w:rsidR="002F6486">
        <w:rPr>
          <w:sz w:val="28"/>
          <w:szCs w:val="28"/>
        </w:rPr>
        <w:t>ть на заместителя Главы</w:t>
      </w:r>
      <w:r w:rsidRPr="008540FC">
        <w:rPr>
          <w:sz w:val="28"/>
          <w:szCs w:val="28"/>
        </w:rPr>
        <w:t xml:space="preserve"> Атяшевского муниципального района </w:t>
      </w:r>
      <w:r w:rsidR="002F6486">
        <w:rPr>
          <w:sz w:val="28"/>
          <w:szCs w:val="28"/>
        </w:rPr>
        <w:t xml:space="preserve">по социальным вопросам </w:t>
      </w:r>
      <w:r w:rsidRPr="008540FC">
        <w:rPr>
          <w:sz w:val="28"/>
          <w:szCs w:val="28"/>
        </w:rPr>
        <w:t xml:space="preserve">Бухаркину Н.М. </w:t>
      </w:r>
    </w:p>
    <w:p w14:paraId="3FC8BBA6" w14:textId="77777777" w:rsidR="007A7279" w:rsidRPr="008540FC" w:rsidRDefault="007A7279" w:rsidP="007A7279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>3. Настоящее постановление вступает в силу после его официального опубликования.</w:t>
      </w:r>
    </w:p>
    <w:p w14:paraId="12D3B43C" w14:textId="77777777" w:rsidR="007A7279" w:rsidRDefault="007A7279" w:rsidP="007A7279">
      <w:pPr>
        <w:ind w:firstLine="720"/>
        <w:jc w:val="both"/>
        <w:rPr>
          <w:sz w:val="28"/>
          <w:szCs w:val="28"/>
        </w:rPr>
      </w:pPr>
    </w:p>
    <w:p w14:paraId="5EB62EF9" w14:textId="77777777" w:rsidR="007A7279" w:rsidRDefault="007A7279" w:rsidP="007A7279">
      <w:pPr>
        <w:ind w:firstLine="720"/>
        <w:jc w:val="both"/>
        <w:rPr>
          <w:sz w:val="28"/>
          <w:szCs w:val="28"/>
        </w:rPr>
      </w:pPr>
    </w:p>
    <w:p w14:paraId="0E34E3BF" w14:textId="77777777" w:rsidR="007A7279" w:rsidRDefault="007A7279" w:rsidP="007A7279">
      <w:pPr>
        <w:rPr>
          <w:sz w:val="28"/>
          <w:szCs w:val="28"/>
        </w:rPr>
      </w:pPr>
      <w:r w:rsidRPr="00941C13">
        <w:rPr>
          <w:sz w:val="28"/>
          <w:szCs w:val="28"/>
        </w:rPr>
        <w:t>Глав</w:t>
      </w:r>
      <w:r>
        <w:rPr>
          <w:sz w:val="28"/>
          <w:szCs w:val="28"/>
        </w:rPr>
        <w:t xml:space="preserve">а </w:t>
      </w:r>
      <w:r w:rsidRPr="00941C13">
        <w:rPr>
          <w:sz w:val="28"/>
          <w:szCs w:val="28"/>
        </w:rPr>
        <w:t xml:space="preserve">Атяшевского </w:t>
      </w:r>
    </w:p>
    <w:p w14:paraId="1E11CF56" w14:textId="77777777" w:rsidR="007A7279" w:rsidRDefault="007A7279" w:rsidP="007A7279">
      <w:pPr>
        <w:rPr>
          <w:sz w:val="28"/>
          <w:szCs w:val="28"/>
        </w:rPr>
      </w:pPr>
      <w:r w:rsidRPr="00941C13">
        <w:rPr>
          <w:sz w:val="28"/>
          <w:szCs w:val="28"/>
        </w:rPr>
        <w:t xml:space="preserve">муниципального района   </w:t>
      </w:r>
    </w:p>
    <w:p w14:paraId="2C4BCB85" w14:textId="77777777" w:rsidR="007A7279" w:rsidRDefault="007A7279" w:rsidP="007A7279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Pr="00941C1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            </w:t>
      </w:r>
      <w:r w:rsidRPr="00941C1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К.Н. Николаев </w:t>
      </w:r>
    </w:p>
    <w:p w14:paraId="72CB6669" w14:textId="77777777" w:rsidR="007A7279" w:rsidRDefault="007A7279" w:rsidP="007A7279">
      <w:pPr>
        <w:rPr>
          <w:sz w:val="28"/>
          <w:szCs w:val="28"/>
        </w:rPr>
      </w:pPr>
    </w:p>
    <w:p w14:paraId="0024B3B9" w14:textId="77777777" w:rsidR="007A7279" w:rsidRDefault="007A7279" w:rsidP="007A7279">
      <w:pPr>
        <w:rPr>
          <w:sz w:val="28"/>
          <w:szCs w:val="28"/>
        </w:rPr>
      </w:pPr>
    </w:p>
    <w:p w14:paraId="1B0F7123" w14:textId="77777777" w:rsidR="007A7279" w:rsidRDefault="007A7279" w:rsidP="007A7279">
      <w:pPr>
        <w:rPr>
          <w:sz w:val="28"/>
          <w:szCs w:val="28"/>
        </w:rPr>
      </w:pPr>
    </w:p>
    <w:p w14:paraId="3A7416A5" w14:textId="77777777" w:rsidR="007A7279" w:rsidRDefault="007A7279" w:rsidP="007A7279">
      <w:pPr>
        <w:rPr>
          <w:sz w:val="28"/>
          <w:szCs w:val="28"/>
        </w:rPr>
      </w:pPr>
    </w:p>
    <w:p w14:paraId="12959262" w14:textId="77777777" w:rsidR="007A7279" w:rsidRDefault="007A7279" w:rsidP="007A7279">
      <w:pPr>
        <w:rPr>
          <w:sz w:val="28"/>
          <w:szCs w:val="28"/>
        </w:rPr>
      </w:pPr>
    </w:p>
    <w:p w14:paraId="0F1D764C" w14:textId="77777777" w:rsidR="007A7279" w:rsidRPr="00941C13" w:rsidRDefault="007A7279" w:rsidP="007A7279">
      <w:pPr>
        <w:rPr>
          <w:sz w:val="28"/>
          <w:szCs w:val="28"/>
        </w:rPr>
      </w:pPr>
    </w:p>
    <w:p w14:paraId="784FFA07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2F37D621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0C1E85EF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0A04E26B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786EC602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4CAF4232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7A8B6196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502BA722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35B7B611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63D08789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51EC790C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77EC98DF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4AB1A935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1CB53C62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6FDA452E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239CDDCA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53F54D66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04A712AE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188461C6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29A7A420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1F502623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60D3BD44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3610CE84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3DCF7E9C" w14:textId="77777777" w:rsidR="005A4520" w:rsidRDefault="005A4520" w:rsidP="00442233">
      <w:pPr>
        <w:ind w:firstLine="720"/>
        <w:jc w:val="both"/>
        <w:rPr>
          <w:sz w:val="26"/>
          <w:szCs w:val="26"/>
        </w:rPr>
      </w:pPr>
    </w:p>
    <w:p w14:paraId="5C390CA6" w14:textId="77777777" w:rsidR="005A4520" w:rsidRDefault="005A4520" w:rsidP="00891866">
      <w:pPr>
        <w:jc w:val="both"/>
        <w:rPr>
          <w:sz w:val="26"/>
          <w:szCs w:val="26"/>
        </w:rPr>
        <w:sectPr w:rsidR="005A4520" w:rsidSect="007A7279">
          <w:pgSz w:w="12240" w:h="15840"/>
          <w:pgMar w:top="851" w:right="1043" w:bottom="709" w:left="1418" w:header="709" w:footer="709" w:gutter="0"/>
          <w:cols w:space="708"/>
        </w:sectPr>
      </w:pPr>
    </w:p>
    <w:tbl>
      <w:tblPr>
        <w:tblStyle w:val="11"/>
        <w:tblW w:w="9493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88"/>
        <w:gridCol w:w="3260"/>
        <w:gridCol w:w="5245"/>
      </w:tblGrid>
      <w:tr w:rsidR="00891866" w:rsidRPr="0043309B" w14:paraId="5239C1A8" w14:textId="77777777" w:rsidTr="00D57F77">
        <w:tc>
          <w:tcPr>
            <w:tcW w:w="988" w:type="dxa"/>
          </w:tcPr>
          <w:p w14:paraId="13A71E50" w14:textId="77777777" w:rsidR="00891866" w:rsidRPr="0043309B" w:rsidRDefault="00891866" w:rsidP="00D57F77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14:paraId="0D42AD05" w14:textId="77777777" w:rsidR="00891866" w:rsidRPr="0043309B" w:rsidRDefault="00891866" w:rsidP="00D57F77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14:paraId="51F45702" w14:textId="77777777" w:rsidR="00891866" w:rsidRPr="0043309B" w:rsidRDefault="00891866" w:rsidP="00891866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14:paraId="25BAB86D" w14:textId="77777777" w:rsidR="00891866" w:rsidRPr="0043309B" w:rsidRDefault="00891866" w:rsidP="00D57F77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Утверждены</w:t>
            </w:r>
          </w:p>
          <w:p w14:paraId="0741F921" w14:textId="77777777" w:rsidR="00891866" w:rsidRPr="0043309B" w:rsidRDefault="00891866" w:rsidP="00D57F77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Постановлением  Администрации</w:t>
            </w:r>
          </w:p>
          <w:p w14:paraId="08FF1E10" w14:textId="77777777" w:rsidR="00891866" w:rsidRPr="0043309B" w:rsidRDefault="00891866" w:rsidP="00D57F77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Атяшевского муниципального района</w:t>
            </w:r>
          </w:p>
          <w:p w14:paraId="3E3112B2" w14:textId="77777777" w:rsidR="00891866" w:rsidRPr="0043309B" w:rsidRDefault="00891866" w:rsidP="00D57F77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Республики Мордовия</w:t>
            </w:r>
          </w:p>
          <w:p w14:paraId="7BA70A0E" w14:textId="5F84CF46" w:rsidR="00891866" w:rsidRPr="0043309B" w:rsidRDefault="00891866" w:rsidP="00D57F77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От</w:t>
            </w:r>
            <w:r w:rsidR="0030787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12.04.2024 №160</w:t>
            </w:r>
          </w:p>
        </w:tc>
      </w:tr>
    </w:tbl>
    <w:p w14:paraId="0CC72C91" w14:textId="77777777" w:rsidR="00891866" w:rsidRPr="0043309B" w:rsidRDefault="00891866" w:rsidP="00891866">
      <w:pPr>
        <w:jc w:val="center"/>
        <w:rPr>
          <w:b/>
          <w:sz w:val="26"/>
          <w:szCs w:val="26"/>
        </w:rPr>
      </w:pPr>
    </w:p>
    <w:p w14:paraId="500564AE" w14:textId="77777777" w:rsidR="00891866" w:rsidRDefault="00891866" w:rsidP="00891866">
      <w:pPr>
        <w:jc w:val="center"/>
        <w:rPr>
          <w:b/>
          <w:sz w:val="26"/>
          <w:szCs w:val="26"/>
        </w:rPr>
      </w:pPr>
    </w:p>
    <w:p w14:paraId="79F45547" w14:textId="77777777" w:rsidR="00891866" w:rsidRDefault="00891866" w:rsidP="00891866">
      <w:pPr>
        <w:jc w:val="center"/>
        <w:rPr>
          <w:b/>
          <w:sz w:val="26"/>
          <w:szCs w:val="26"/>
        </w:rPr>
      </w:pPr>
    </w:p>
    <w:p w14:paraId="2D787E7A" w14:textId="77777777" w:rsidR="00891866" w:rsidRPr="0043309B" w:rsidRDefault="00891866" w:rsidP="00891866">
      <w:pPr>
        <w:jc w:val="center"/>
        <w:rPr>
          <w:b/>
          <w:sz w:val="26"/>
          <w:szCs w:val="26"/>
        </w:rPr>
      </w:pPr>
      <w:r w:rsidRPr="0043309B">
        <w:rPr>
          <w:b/>
          <w:sz w:val="26"/>
          <w:szCs w:val="26"/>
        </w:rPr>
        <w:t>Изменения,</w:t>
      </w:r>
    </w:p>
    <w:p w14:paraId="0298E790" w14:textId="77777777" w:rsidR="00891866" w:rsidRDefault="00891866" w:rsidP="00891866">
      <w:pPr>
        <w:jc w:val="center"/>
        <w:rPr>
          <w:b/>
          <w:sz w:val="26"/>
          <w:szCs w:val="26"/>
        </w:rPr>
      </w:pPr>
      <w:r w:rsidRPr="0043309B">
        <w:rPr>
          <w:b/>
          <w:sz w:val="26"/>
          <w:szCs w:val="26"/>
        </w:rPr>
        <w:t xml:space="preserve"> которые  вносятся в Муниципальную программу Атяшевского муниципального района  Республики Мордовия «Развитие образования», утвержденную   Постановлением Администрации Атяшевского муниципального района от 25.12.2013 г. № 832  «Об утверждении программы Атяшевского муниципального района «Развитие образования»</w:t>
      </w:r>
    </w:p>
    <w:p w14:paraId="3EF83F9A" w14:textId="77777777" w:rsidR="00D57F77" w:rsidRDefault="00D57F77" w:rsidP="00891866">
      <w:pPr>
        <w:jc w:val="center"/>
        <w:rPr>
          <w:b/>
          <w:sz w:val="26"/>
          <w:szCs w:val="26"/>
        </w:rPr>
      </w:pPr>
    </w:p>
    <w:p w14:paraId="54ACCAF1" w14:textId="77777777" w:rsidR="00D57F77" w:rsidRPr="0043309B" w:rsidRDefault="00D57F77" w:rsidP="00D57F77">
      <w:pPr>
        <w:jc w:val="both"/>
        <w:rPr>
          <w:sz w:val="26"/>
          <w:szCs w:val="26"/>
        </w:rPr>
      </w:pPr>
      <w:r w:rsidRPr="0043309B">
        <w:rPr>
          <w:sz w:val="26"/>
          <w:szCs w:val="26"/>
        </w:rPr>
        <w:t>1. В паспорте Муниципальной Программы Атяшевского муниципального района Республики Мордовия  «Развитие  образования» (далее - Программа),   позицию «Объемы финансового обеспечения Программы» изложить в следующей редакции:</w:t>
      </w:r>
    </w:p>
    <w:p w14:paraId="03F261C9" w14:textId="77777777" w:rsidR="00D57F77" w:rsidRPr="0043309B" w:rsidRDefault="00D57F77" w:rsidP="00D57F77">
      <w:pPr>
        <w:jc w:val="both"/>
        <w:rPr>
          <w:sz w:val="26"/>
          <w:szCs w:val="26"/>
        </w:rPr>
      </w:pPr>
      <w:r w:rsidRPr="0043309B">
        <w:rPr>
          <w:sz w:val="26"/>
          <w:szCs w:val="26"/>
        </w:rPr>
        <w:tab/>
        <w:t>«</w:t>
      </w:r>
    </w:p>
    <w:p w14:paraId="049E1485" w14:textId="77777777" w:rsidR="00D57F77" w:rsidRPr="0043309B" w:rsidRDefault="00D57F77" w:rsidP="00D57F77">
      <w:pPr>
        <w:jc w:val="both"/>
        <w:rPr>
          <w:sz w:val="26"/>
          <w:szCs w:val="26"/>
        </w:rPr>
      </w:pPr>
    </w:p>
    <w:tbl>
      <w:tblPr>
        <w:tblW w:w="0" w:type="auto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7579"/>
      </w:tblGrid>
      <w:tr w:rsidR="00D57F77" w:rsidRPr="0043309B" w14:paraId="7C71E254" w14:textId="77777777" w:rsidTr="00D57F77">
        <w:trPr>
          <w:tblCellSpacing w:w="0" w:type="dxa"/>
          <w:jc w:val="center"/>
        </w:trPr>
        <w:tc>
          <w:tcPr>
            <w:tcW w:w="1830" w:type="dxa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85E425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Объемы финансового обеспечения программы</w:t>
            </w:r>
          </w:p>
        </w:tc>
        <w:tc>
          <w:tcPr>
            <w:tcW w:w="75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8E3144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Прогнозируемый объем финансирования мероприятий программы  в ценах соответствующих лет составляет </w:t>
            </w:r>
          </w:p>
          <w:p w14:paraId="0004BEAC" w14:textId="77777777" w:rsidR="00D57F77" w:rsidRPr="00EA4558" w:rsidRDefault="00376A92" w:rsidP="00D57F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83A">
              <w:t>3133549,0</w:t>
            </w:r>
            <w:r w:rsidR="00D57F77" w:rsidRPr="006C383A">
              <w:rPr>
                <w:sz w:val="26"/>
                <w:szCs w:val="26"/>
              </w:rPr>
              <w:t xml:space="preserve"> тыс</w:t>
            </w:r>
            <w:r w:rsidR="00D57F77" w:rsidRPr="00661C66">
              <w:rPr>
                <w:sz w:val="26"/>
                <w:szCs w:val="26"/>
              </w:rPr>
              <w:t>.</w:t>
            </w:r>
            <w:r w:rsidR="00D57F77" w:rsidRPr="00EA4558">
              <w:rPr>
                <w:sz w:val="26"/>
                <w:szCs w:val="26"/>
              </w:rPr>
              <w:t xml:space="preserve"> рублей, в том числе по годам&lt;*&gt;:</w:t>
            </w:r>
          </w:p>
          <w:p w14:paraId="51136C1A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2014 год – 77364,2 тыс. рублей;</w:t>
            </w:r>
          </w:p>
          <w:p w14:paraId="7127144F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2015 год – 29862,7 тыс. рублей;</w:t>
            </w:r>
          </w:p>
          <w:p w14:paraId="034313DD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2016 год –247101,9 тыс. рублей; </w:t>
            </w:r>
          </w:p>
          <w:p w14:paraId="3F5DADD2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2017 год – 219543,0 тыс. рублей;</w:t>
            </w:r>
          </w:p>
          <w:p w14:paraId="07E23566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2018 год – 259415,0 тыс. рублей;</w:t>
            </w:r>
          </w:p>
          <w:p w14:paraId="0C2747F3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2019 год – 219334,9 тыс. рублей;</w:t>
            </w:r>
          </w:p>
          <w:p w14:paraId="59FFEA1A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2020 год – 230331,4 тыс. рублей;</w:t>
            </w:r>
          </w:p>
          <w:p w14:paraId="49C4C375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2021 год – 265269,7 тыс. рублей;</w:t>
            </w:r>
          </w:p>
          <w:p w14:paraId="1C8B3B72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2022 год – 283730,7 тыс. рублей;  </w:t>
            </w:r>
          </w:p>
          <w:p w14:paraId="24743305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2023 год – </w:t>
            </w:r>
            <w:r>
              <w:rPr>
                <w:sz w:val="26"/>
                <w:szCs w:val="26"/>
              </w:rPr>
              <w:t>282337,0</w:t>
            </w:r>
            <w:r w:rsidRPr="00EA4558">
              <w:rPr>
                <w:sz w:val="26"/>
                <w:szCs w:val="26"/>
              </w:rPr>
              <w:t xml:space="preserve"> тыс. рублей; </w:t>
            </w:r>
          </w:p>
          <w:p w14:paraId="18D61FE9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 xml:space="preserve">2024 год – </w:t>
            </w:r>
            <w:r w:rsidR="00376A92" w:rsidRPr="006C383A">
              <w:rPr>
                <w:sz w:val="26"/>
                <w:szCs w:val="26"/>
              </w:rPr>
              <w:t>519584,0</w:t>
            </w:r>
            <w:r w:rsidRPr="006C383A">
              <w:rPr>
                <w:sz w:val="26"/>
                <w:szCs w:val="26"/>
              </w:rPr>
              <w:t xml:space="preserve"> тыс. рублей;</w:t>
            </w:r>
            <w:r w:rsidRPr="00EA4558">
              <w:rPr>
                <w:sz w:val="26"/>
                <w:szCs w:val="26"/>
              </w:rPr>
              <w:t xml:space="preserve"> </w:t>
            </w:r>
          </w:p>
          <w:p w14:paraId="6992DFFE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2025 год – 276009,5</w:t>
            </w:r>
            <w:r w:rsidRPr="00EA4558">
              <w:rPr>
                <w:sz w:val="26"/>
                <w:szCs w:val="26"/>
              </w:rPr>
              <w:t xml:space="preserve"> тыс. рублей  </w:t>
            </w:r>
          </w:p>
          <w:p w14:paraId="42A815E0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 год –223665,0</w:t>
            </w:r>
            <w:r w:rsidRPr="00EA4558">
              <w:rPr>
                <w:sz w:val="26"/>
                <w:szCs w:val="26"/>
              </w:rPr>
              <w:t xml:space="preserve"> </w:t>
            </w:r>
            <w:r w:rsidRPr="0043309B">
              <w:rPr>
                <w:sz w:val="26"/>
                <w:szCs w:val="26"/>
              </w:rPr>
              <w:t xml:space="preserve">тыс. рублей. </w:t>
            </w:r>
          </w:p>
          <w:p w14:paraId="455BFCDB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</w:p>
          <w:p w14:paraId="75002629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из них объем средств из федерального бюджета –</w:t>
            </w:r>
          </w:p>
          <w:p w14:paraId="21C4F379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297812,3</w:t>
            </w:r>
            <w:r w:rsidRPr="00EA4558">
              <w:rPr>
                <w:sz w:val="26"/>
                <w:szCs w:val="26"/>
              </w:rPr>
              <w:t xml:space="preserve"> </w:t>
            </w:r>
            <w:r w:rsidRPr="0043309B">
              <w:rPr>
                <w:sz w:val="26"/>
                <w:szCs w:val="26"/>
              </w:rPr>
              <w:t>тыс. рублей, в том числе по годам&lt;*&gt;:</w:t>
            </w:r>
          </w:p>
          <w:p w14:paraId="1BBD371C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2014 год – 19324,2 тыс. рублей;</w:t>
            </w:r>
          </w:p>
          <w:p w14:paraId="44F7F1F5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 2015 год – 2108,0 тыс. рублей;</w:t>
            </w:r>
          </w:p>
          <w:p w14:paraId="770A1419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2016 год – 1168,6 тыс. рублей;</w:t>
            </w:r>
          </w:p>
          <w:p w14:paraId="58B209F4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2017 год – 0,0 тыс. рублей;</w:t>
            </w:r>
          </w:p>
          <w:p w14:paraId="4134ADAE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2018 год – 5710,6 тыс. рублей;</w:t>
            </w:r>
          </w:p>
          <w:p w14:paraId="1CF7D676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2019 год – 574,5 тыс. рублей;</w:t>
            </w:r>
          </w:p>
          <w:p w14:paraId="6AEB3612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lastRenderedPageBreak/>
              <w:t>2020 год – 5613,0 тыс. рублей;</w:t>
            </w:r>
          </w:p>
          <w:p w14:paraId="5C863C22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2021 год – 17090,4тыс. рублей;</w:t>
            </w:r>
          </w:p>
          <w:p w14:paraId="24BDDE43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 xml:space="preserve">2022 год –14766,1тыс. рублей;  </w:t>
            </w:r>
          </w:p>
          <w:p w14:paraId="23047820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 xml:space="preserve">2023 год – 14973,6 тыс. рублей;  </w:t>
            </w:r>
          </w:p>
          <w:p w14:paraId="7D81178C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>2024 год – 185130,8 тыс. рублей;</w:t>
            </w:r>
          </w:p>
          <w:p w14:paraId="5C715157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2025 год – 15589,9 </w:t>
            </w:r>
            <w:r w:rsidRPr="0043309B">
              <w:rPr>
                <w:sz w:val="26"/>
                <w:szCs w:val="26"/>
              </w:rPr>
              <w:t xml:space="preserve">тыс. рублей;  </w:t>
            </w:r>
          </w:p>
          <w:p w14:paraId="024A5DA3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 год – 15762,6</w:t>
            </w:r>
            <w:r w:rsidRPr="0043309B">
              <w:rPr>
                <w:sz w:val="26"/>
                <w:szCs w:val="26"/>
              </w:rPr>
              <w:t xml:space="preserve"> тыс. рублей. </w:t>
            </w:r>
          </w:p>
          <w:p w14:paraId="79F6E052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</w:p>
          <w:p w14:paraId="0F08AD25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Объем средств из республиканского бюджета Республики </w:t>
            </w:r>
            <w:r w:rsidR="00376A92">
              <w:rPr>
                <w:sz w:val="26"/>
                <w:szCs w:val="26"/>
              </w:rPr>
              <w:t xml:space="preserve">Мордовия – </w:t>
            </w:r>
            <w:r w:rsidR="00376A92" w:rsidRPr="006C383A">
              <w:rPr>
                <w:sz w:val="26"/>
                <w:szCs w:val="26"/>
              </w:rPr>
              <w:t>2098331,4</w:t>
            </w:r>
            <w:r w:rsidRPr="00EA4558">
              <w:rPr>
                <w:sz w:val="26"/>
                <w:szCs w:val="26"/>
              </w:rPr>
              <w:t xml:space="preserve"> тыс. рублей, в том числе по годам&lt;*&gt;:</w:t>
            </w:r>
          </w:p>
          <w:p w14:paraId="5AE71884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2014 год – 39334,8 тыс. рублей; </w:t>
            </w:r>
          </w:p>
          <w:p w14:paraId="6EA46301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2015 год – 5302,7 тыс. рублей;</w:t>
            </w:r>
          </w:p>
          <w:p w14:paraId="33772283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2016 год – 219142,3 тыс. рублей;</w:t>
            </w:r>
          </w:p>
          <w:p w14:paraId="7C73CCE2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2017 год – 171231,4 тыс. рублей;</w:t>
            </w:r>
          </w:p>
          <w:p w14:paraId="0187FD61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2018 год – 208448,1 тыс. рублей; </w:t>
            </w:r>
          </w:p>
          <w:p w14:paraId="59102EB4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2019 год – 179676,1 тыс. рублей; </w:t>
            </w:r>
          </w:p>
          <w:p w14:paraId="5CDC9FA2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2020 год – 175321,6 тыс. рублей;</w:t>
            </w:r>
          </w:p>
          <w:p w14:paraId="16E4F2E7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2021 год – 181371,8 тыс. рублей;</w:t>
            </w:r>
          </w:p>
          <w:p w14:paraId="684754B8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2022 год – 178167,6 тыс. рублей; </w:t>
            </w:r>
          </w:p>
          <w:p w14:paraId="1389F7A7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2023 год – 189619,2 тыс. рублей; </w:t>
            </w:r>
          </w:p>
          <w:p w14:paraId="2EEE8F38" w14:textId="77777777" w:rsidR="00D57F77" w:rsidRPr="006C383A" w:rsidRDefault="00376A92" w:rsidP="00D57F7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2024 год – </w:t>
            </w:r>
            <w:r w:rsidRPr="006C383A">
              <w:rPr>
                <w:sz w:val="26"/>
                <w:szCs w:val="26"/>
              </w:rPr>
              <w:t>251653,7</w:t>
            </w:r>
            <w:r w:rsidR="00D57F77" w:rsidRPr="006C383A">
              <w:rPr>
                <w:sz w:val="26"/>
                <w:szCs w:val="26"/>
              </w:rPr>
              <w:t xml:space="preserve"> тыс. рублей;  </w:t>
            </w:r>
          </w:p>
          <w:p w14:paraId="10F9311C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 xml:space="preserve">2025 год – 143027,1  тыс. рублей;  </w:t>
            </w:r>
          </w:p>
          <w:p w14:paraId="42DDC9E0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 xml:space="preserve">2026 год – 156035,0 тыс. рублей. </w:t>
            </w:r>
          </w:p>
          <w:p w14:paraId="519673E2" w14:textId="77777777" w:rsidR="00D57F77" w:rsidRPr="006C383A" w:rsidRDefault="00D57F77" w:rsidP="00D57F77">
            <w:pPr>
              <w:jc w:val="both"/>
              <w:rPr>
                <w:sz w:val="16"/>
                <w:szCs w:val="16"/>
              </w:rPr>
            </w:pPr>
          </w:p>
          <w:p w14:paraId="13E89951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 xml:space="preserve">Объем средств из бюджета Атяшевского муниципального района –  </w:t>
            </w:r>
            <w:r w:rsidR="00376A92" w:rsidRPr="006C383A">
              <w:rPr>
                <w:sz w:val="26"/>
                <w:szCs w:val="26"/>
              </w:rPr>
              <w:t>617748,2</w:t>
            </w:r>
            <w:r w:rsidRPr="006C383A">
              <w:rPr>
                <w:sz w:val="26"/>
                <w:szCs w:val="26"/>
              </w:rPr>
              <w:t xml:space="preserve"> тыс. рублей, в том числе по годам&lt;*&gt;:</w:t>
            </w:r>
          </w:p>
          <w:p w14:paraId="5D4E87B3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>2014 год – 1420,0 тыс. рублей;</w:t>
            </w:r>
          </w:p>
          <w:p w14:paraId="28B8BE9D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>2015 год – 3071,4 тыс. рублей;</w:t>
            </w:r>
          </w:p>
          <w:p w14:paraId="527545AE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 xml:space="preserve">2016 год – 20356,2 тыс. рублей; </w:t>
            </w:r>
          </w:p>
          <w:p w14:paraId="77FF0A56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>2017 год – 37065,8 тыс. рублей;</w:t>
            </w:r>
          </w:p>
          <w:p w14:paraId="0E3C7530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>2018 год – 34102,3 тыс. рублей;</w:t>
            </w:r>
          </w:p>
          <w:p w14:paraId="4068744D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>2019 год – 27930,3 тыс. рублей;</w:t>
            </w:r>
          </w:p>
          <w:p w14:paraId="02427ADA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>2020 год – 44216,8 тыс. рублей;</w:t>
            </w:r>
          </w:p>
          <w:p w14:paraId="4B6FBE9B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>2021 год – 61627,5 тыс. рублей;</w:t>
            </w:r>
          </w:p>
          <w:p w14:paraId="18F0301B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 xml:space="preserve">2022 год – 82022,2тыс. рублей; </w:t>
            </w:r>
          </w:p>
          <w:p w14:paraId="51724696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 xml:space="preserve">2023 год – 69416,3 тыс. рублей; </w:t>
            </w:r>
          </w:p>
          <w:p w14:paraId="280ACCF9" w14:textId="77777777" w:rsidR="00D57F77" w:rsidRPr="006C383A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 xml:space="preserve">2024 год – </w:t>
            </w:r>
            <w:r w:rsidR="002508E9" w:rsidRPr="006C383A">
              <w:rPr>
                <w:sz w:val="26"/>
                <w:szCs w:val="26"/>
              </w:rPr>
              <w:t>776</w:t>
            </w:r>
            <w:r w:rsidR="00EE4D1A" w:rsidRPr="006C383A">
              <w:rPr>
                <w:sz w:val="26"/>
                <w:szCs w:val="26"/>
              </w:rPr>
              <w:t>19</w:t>
            </w:r>
            <w:r w:rsidRPr="006C383A">
              <w:rPr>
                <w:sz w:val="26"/>
                <w:szCs w:val="26"/>
              </w:rPr>
              <w:t xml:space="preserve">,5 тыс. рублей;  </w:t>
            </w:r>
          </w:p>
          <w:p w14:paraId="41663630" w14:textId="77777777" w:rsidR="00D57F77" w:rsidRPr="00EA4558" w:rsidRDefault="00D57F77" w:rsidP="00D57F77">
            <w:pPr>
              <w:jc w:val="both"/>
              <w:rPr>
                <w:sz w:val="26"/>
                <w:szCs w:val="26"/>
              </w:rPr>
            </w:pPr>
            <w:r w:rsidRPr="006C383A">
              <w:rPr>
                <w:sz w:val="26"/>
                <w:szCs w:val="26"/>
              </w:rPr>
              <w:t>2025 год – 112212,5 тыс. рублей.</w:t>
            </w:r>
            <w:r w:rsidRPr="00EA4558">
              <w:rPr>
                <w:sz w:val="26"/>
                <w:szCs w:val="26"/>
              </w:rPr>
              <w:t xml:space="preserve"> </w:t>
            </w:r>
          </w:p>
          <w:p w14:paraId="09399F17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2026 год – 46687,4 тыс</w:t>
            </w:r>
            <w:r w:rsidRPr="0043309B">
              <w:rPr>
                <w:sz w:val="26"/>
                <w:szCs w:val="26"/>
              </w:rPr>
              <w:t xml:space="preserve">. рублей.  </w:t>
            </w:r>
          </w:p>
          <w:p w14:paraId="0298EC0F" w14:textId="77777777" w:rsidR="00D57F77" w:rsidRPr="0043309B" w:rsidRDefault="00D57F77" w:rsidP="00D57F77">
            <w:pPr>
              <w:jc w:val="both"/>
              <w:rPr>
                <w:sz w:val="16"/>
                <w:szCs w:val="16"/>
              </w:rPr>
            </w:pPr>
          </w:p>
          <w:p w14:paraId="3FA49F7D" w14:textId="77777777" w:rsidR="00D57F77" w:rsidRPr="0043309B" w:rsidRDefault="00D57F77" w:rsidP="00D57F77">
            <w:pPr>
              <w:jc w:val="both"/>
              <w:rPr>
                <w:sz w:val="16"/>
                <w:szCs w:val="16"/>
              </w:rPr>
            </w:pPr>
          </w:p>
          <w:p w14:paraId="2987666A" w14:textId="77777777" w:rsidR="00D57F77" w:rsidRPr="0043309B" w:rsidRDefault="00D57F77" w:rsidP="00D57F77">
            <w:pPr>
              <w:jc w:val="both"/>
              <w:rPr>
                <w:sz w:val="16"/>
                <w:szCs w:val="16"/>
              </w:rPr>
            </w:pPr>
          </w:p>
          <w:p w14:paraId="4A70BF7B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Об</w:t>
            </w:r>
            <w:r>
              <w:rPr>
                <w:sz w:val="26"/>
                <w:szCs w:val="26"/>
              </w:rPr>
              <w:t>ъем внебюджетных средств –119657,1</w:t>
            </w:r>
            <w:r w:rsidRPr="0043309B">
              <w:rPr>
                <w:sz w:val="26"/>
                <w:szCs w:val="26"/>
              </w:rPr>
              <w:t xml:space="preserve"> тыс. рублей, </w:t>
            </w:r>
          </w:p>
          <w:p w14:paraId="626EBCC1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в том числе по годам&lt;*&gt;:</w:t>
            </w:r>
          </w:p>
          <w:p w14:paraId="4D4C279B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2014 год – 17285,2 тыс. рублей;</w:t>
            </w:r>
          </w:p>
          <w:p w14:paraId="7D9849EF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2015 год – 19380,6 тыс. рублей;</w:t>
            </w:r>
          </w:p>
          <w:p w14:paraId="565953DA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2016 год – 6434,8 тыс. рублей;</w:t>
            </w:r>
          </w:p>
          <w:p w14:paraId="3BF2C01E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lastRenderedPageBreak/>
              <w:t>2017 год – 11245,8 тыс. рублей;</w:t>
            </w:r>
          </w:p>
          <w:p w14:paraId="6AC10448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2018 год – 11154,0 тыс. рублей;</w:t>
            </w:r>
          </w:p>
          <w:p w14:paraId="09CE1FA4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2019 год – 11154,0 тыс. рублей;</w:t>
            </w:r>
          </w:p>
          <w:p w14:paraId="43A0961E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2020 год – 5180,0 тыс. рублей;</w:t>
            </w:r>
          </w:p>
          <w:p w14:paraId="02ABD7F1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2021 год – 5180,0 тыс. рублей;</w:t>
            </w:r>
          </w:p>
          <w:p w14:paraId="1587E044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2022 год – 8774,8 тыс. рублей; </w:t>
            </w:r>
          </w:p>
          <w:p w14:paraId="18B34E86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год – 8327,9</w:t>
            </w:r>
            <w:r w:rsidRPr="0043309B">
              <w:rPr>
                <w:sz w:val="26"/>
                <w:szCs w:val="26"/>
              </w:rPr>
              <w:t xml:space="preserve">  тыс. рублей; </w:t>
            </w:r>
          </w:p>
          <w:p w14:paraId="31D82F8A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2024 год – 5180,0 тыс. рублей; </w:t>
            </w:r>
          </w:p>
          <w:p w14:paraId="4DA49833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2025 год – 5180,0 тыс. рублей. </w:t>
            </w:r>
          </w:p>
          <w:p w14:paraId="3E6FB8EA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2026 год – 5180,0 тыс. рублей. </w:t>
            </w:r>
          </w:p>
          <w:p w14:paraId="5F15C16C" w14:textId="77777777" w:rsidR="00D57F77" w:rsidRPr="0043309B" w:rsidRDefault="00D57F77" w:rsidP="00D57F77">
            <w:pPr>
              <w:jc w:val="both"/>
              <w:rPr>
                <w:sz w:val="16"/>
                <w:szCs w:val="16"/>
              </w:rPr>
            </w:pPr>
          </w:p>
          <w:p w14:paraId="60AA32F6" w14:textId="77777777" w:rsidR="00D57F77" w:rsidRPr="0043309B" w:rsidRDefault="00D57F77" w:rsidP="00D57F77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&lt;*&gt; Указанный объем носит прогнозный характер и подлежит уточнению в установленном порядке при формировании бюджетов всех уровней</w:t>
            </w:r>
          </w:p>
        </w:tc>
      </w:tr>
    </w:tbl>
    <w:p w14:paraId="38049DFD" w14:textId="77777777" w:rsidR="00D57F77" w:rsidRPr="0043309B" w:rsidRDefault="00D57F77" w:rsidP="00D57F77">
      <w:pPr>
        <w:ind w:firstLine="720"/>
        <w:jc w:val="right"/>
        <w:rPr>
          <w:sz w:val="26"/>
          <w:szCs w:val="26"/>
        </w:rPr>
      </w:pPr>
      <w:r w:rsidRPr="0043309B">
        <w:rPr>
          <w:sz w:val="26"/>
          <w:szCs w:val="26"/>
        </w:rPr>
        <w:lastRenderedPageBreak/>
        <w:t>».</w:t>
      </w:r>
    </w:p>
    <w:p w14:paraId="242DB4ED" w14:textId="77777777" w:rsidR="00891866" w:rsidRDefault="00891866" w:rsidP="00891866">
      <w:pPr>
        <w:jc w:val="both"/>
        <w:rPr>
          <w:sz w:val="26"/>
          <w:szCs w:val="26"/>
        </w:rPr>
      </w:pPr>
    </w:p>
    <w:p w14:paraId="08829C8D" w14:textId="77777777" w:rsidR="00891866" w:rsidRDefault="00891866" w:rsidP="00891866">
      <w:pPr>
        <w:jc w:val="both"/>
        <w:rPr>
          <w:sz w:val="26"/>
          <w:szCs w:val="26"/>
        </w:rPr>
      </w:pPr>
    </w:p>
    <w:p w14:paraId="15BC8665" w14:textId="77777777" w:rsidR="00F87126" w:rsidRDefault="00F87126" w:rsidP="005218AA">
      <w:pPr>
        <w:ind w:firstLine="567"/>
        <w:jc w:val="both"/>
        <w:rPr>
          <w:sz w:val="26"/>
          <w:szCs w:val="26"/>
        </w:rPr>
      </w:pPr>
    </w:p>
    <w:p w14:paraId="7C7C9ADE" w14:textId="77777777" w:rsidR="00D57F77" w:rsidRDefault="00D57F77" w:rsidP="009A787F">
      <w:pPr>
        <w:jc w:val="right"/>
        <w:rPr>
          <w:rFonts w:eastAsia="Arial"/>
          <w:sz w:val="28"/>
          <w:szCs w:val="28"/>
        </w:rPr>
      </w:pPr>
    </w:p>
    <w:p w14:paraId="534E301B" w14:textId="77777777" w:rsidR="00D57F77" w:rsidRDefault="00D57F77" w:rsidP="009A787F">
      <w:pPr>
        <w:jc w:val="right"/>
        <w:rPr>
          <w:rFonts w:eastAsia="Arial"/>
          <w:sz w:val="28"/>
          <w:szCs w:val="28"/>
        </w:rPr>
      </w:pPr>
    </w:p>
    <w:p w14:paraId="79986694" w14:textId="77777777" w:rsidR="00F87126" w:rsidRDefault="00F87126" w:rsidP="00226A33">
      <w:pPr>
        <w:jc w:val="center"/>
        <w:rPr>
          <w:rFonts w:eastAsia="Arial"/>
          <w:sz w:val="28"/>
          <w:szCs w:val="28"/>
        </w:rPr>
        <w:sectPr w:rsidR="00F87126" w:rsidSect="00F87126">
          <w:pgSz w:w="12240" w:h="15840"/>
          <w:pgMar w:top="992" w:right="709" w:bottom="1100" w:left="992" w:header="709" w:footer="709" w:gutter="0"/>
          <w:cols w:space="708"/>
          <w:docGrid w:linePitch="326"/>
        </w:sectPr>
      </w:pPr>
    </w:p>
    <w:p w14:paraId="66A435BF" w14:textId="77777777" w:rsidR="00D57F77" w:rsidRDefault="00D57F77" w:rsidP="00226A33">
      <w:pPr>
        <w:rPr>
          <w:rFonts w:eastAsia="Arial"/>
          <w:sz w:val="28"/>
          <w:szCs w:val="28"/>
        </w:rPr>
      </w:pPr>
    </w:p>
    <w:p w14:paraId="44AED580" w14:textId="77777777" w:rsidR="00D57F77" w:rsidRDefault="00D57F77" w:rsidP="009A787F">
      <w:pPr>
        <w:jc w:val="right"/>
        <w:rPr>
          <w:rFonts w:eastAsia="Arial"/>
          <w:sz w:val="28"/>
          <w:szCs w:val="28"/>
        </w:rPr>
      </w:pPr>
    </w:p>
    <w:p w14:paraId="024165AC" w14:textId="77777777" w:rsidR="00ED00BB" w:rsidRDefault="006F79DF" w:rsidP="00ED00B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ED00BB">
        <w:rPr>
          <w:sz w:val="26"/>
          <w:szCs w:val="26"/>
        </w:rPr>
        <w:t xml:space="preserve">. </w:t>
      </w:r>
      <w:r w:rsidR="00226A33">
        <w:rPr>
          <w:sz w:val="26"/>
          <w:szCs w:val="26"/>
        </w:rPr>
        <w:t xml:space="preserve">Позиции </w:t>
      </w:r>
      <w:r w:rsidR="00ED00BB">
        <w:rPr>
          <w:sz w:val="26"/>
          <w:szCs w:val="26"/>
        </w:rPr>
        <w:t xml:space="preserve"> </w:t>
      </w:r>
      <w:r w:rsidR="00226A33">
        <w:rPr>
          <w:sz w:val="26"/>
          <w:szCs w:val="26"/>
        </w:rPr>
        <w:t>«Основное мероприятие. 1</w:t>
      </w:r>
      <w:r w:rsidR="00ED00BB">
        <w:rPr>
          <w:sz w:val="26"/>
          <w:szCs w:val="26"/>
        </w:rPr>
        <w:t xml:space="preserve"> – Развитие </w:t>
      </w:r>
      <w:r w:rsidR="00226A33">
        <w:rPr>
          <w:sz w:val="26"/>
          <w:szCs w:val="26"/>
        </w:rPr>
        <w:t xml:space="preserve">общего </w:t>
      </w:r>
      <w:r w:rsidR="00ED00BB">
        <w:rPr>
          <w:sz w:val="26"/>
          <w:szCs w:val="26"/>
        </w:rPr>
        <w:t>образования»</w:t>
      </w:r>
      <w:r w:rsidR="00226A33">
        <w:rPr>
          <w:sz w:val="26"/>
          <w:szCs w:val="26"/>
        </w:rPr>
        <w:t xml:space="preserve"> и</w:t>
      </w:r>
      <w:r w:rsidR="00226A33" w:rsidRPr="00226A33">
        <w:rPr>
          <w:sz w:val="26"/>
          <w:szCs w:val="26"/>
        </w:rPr>
        <w:t xml:space="preserve"> </w:t>
      </w:r>
      <w:r w:rsidR="00226A33">
        <w:rPr>
          <w:sz w:val="26"/>
          <w:szCs w:val="26"/>
        </w:rPr>
        <w:t>«Основное мероприятие. 2 – Развитие дошкольного образования»</w:t>
      </w:r>
      <w:r w:rsidR="00ED00BB">
        <w:rPr>
          <w:sz w:val="26"/>
          <w:szCs w:val="26"/>
        </w:rPr>
        <w:t xml:space="preserve"> приложения 4 к Программе «Ресурсное обеспечение и программная (справочная) оценка расходов за счет всех </w:t>
      </w:r>
      <w:r w:rsidR="00ED00BB" w:rsidRPr="00AF139B">
        <w:rPr>
          <w:sz w:val="26"/>
          <w:szCs w:val="26"/>
        </w:rPr>
        <w:t xml:space="preserve">источников финансирования» </w:t>
      </w:r>
      <w:r w:rsidR="00ED00BB">
        <w:rPr>
          <w:sz w:val="26"/>
          <w:szCs w:val="26"/>
        </w:rPr>
        <w:t>изложить в следующей редакции</w:t>
      </w:r>
      <w:r w:rsidR="00ED00BB" w:rsidRPr="00AF139B">
        <w:rPr>
          <w:sz w:val="26"/>
          <w:szCs w:val="26"/>
        </w:rPr>
        <w:t>:</w:t>
      </w:r>
    </w:p>
    <w:p w14:paraId="21E6269E" w14:textId="77777777" w:rsidR="00ED00BB" w:rsidRDefault="00ED00BB" w:rsidP="00ED00BB">
      <w:pPr>
        <w:ind w:firstLine="720"/>
        <w:rPr>
          <w:sz w:val="26"/>
          <w:szCs w:val="26"/>
        </w:rPr>
      </w:pPr>
    </w:p>
    <w:p w14:paraId="1564388C" w14:textId="77777777" w:rsidR="00226A33" w:rsidRPr="00226A33" w:rsidRDefault="00ED00BB" w:rsidP="00226A33">
      <w:pPr>
        <w:spacing w:line="276" w:lineRule="auto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«</w:t>
      </w:r>
    </w:p>
    <w:p w14:paraId="40D9FF5E" w14:textId="77777777" w:rsidR="00226A33" w:rsidRDefault="00226A33" w:rsidP="00226A33">
      <w:pPr>
        <w:spacing w:line="276" w:lineRule="auto"/>
        <w:rPr>
          <w:sz w:val="26"/>
          <w:szCs w:val="26"/>
        </w:rPr>
      </w:pPr>
    </w:p>
    <w:tbl>
      <w:tblPr>
        <w:tblW w:w="15309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709"/>
        <w:gridCol w:w="709"/>
        <w:gridCol w:w="425"/>
        <w:gridCol w:w="472"/>
        <w:gridCol w:w="1513"/>
        <w:gridCol w:w="568"/>
        <w:gridCol w:w="567"/>
        <w:gridCol w:w="566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713"/>
      </w:tblGrid>
      <w:tr w:rsidR="00226A33" w:rsidRPr="00952A06" w14:paraId="7EF0E330" w14:textId="77777777" w:rsidTr="00226A33">
        <w:trPr>
          <w:trHeight w:val="315"/>
          <w:jc w:val="center"/>
        </w:trPr>
        <w:tc>
          <w:tcPr>
            <w:tcW w:w="28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68EF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Наименование затрат</w:t>
            </w:r>
          </w:p>
          <w:p w14:paraId="10468C9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Ответственный исполнитель, соисполнители, заказчик -координатор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B686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1D79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Финансирование (тыс. руб.)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8AC7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D7805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23E64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86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075B7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</w:tr>
      <w:tr w:rsidR="00226A33" w:rsidRPr="00952A06" w14:paraId="08F655AA" w14:textId="77777777" w:rsidTr="00226A33">
        <w:trPr>
          <w:trHeight w:val="315"/>
          <w:jc w:val="center"/>
        </w:trPr>
        <w:tc>
          <w:tcPr>
            <w:tcW w:w="28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48B66C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B5587" w14:textId="77777777" w:rsidR="00226A33" w:rsidRPr="00952A06" w:rsidRDefault="00226A33" w:rsidP="00226A33">
            <w:pPr>
              <w:jc w:val="center"/>
              <w:rPr>
                <w:b/>
                <w:bCs/>
                <w:sz w:val="18"/>
                <w:szCs w:val="18"/>
              </w:rPr>
            </w:pPr>
            <w:r w:rsidRPr="00952A06">
              <w:rPr>
                <w:b/>
                <w:bCs/>
                <w:sz w:val="18"/>
                <w:szCs w:val="18"/>
              </w:rPr>
              <w:t>ГРБ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D0578" w14:textId="77777777" w:rsidR="00226A33" w:rsidRPr="00952A06" w:rsidRDefault="00226A33" w:rsidP="00226A33">
            <w:pPr>
              <w:jc w:val="center"/>
              <w:rPr>
                <w:b/>
                <w:bCs/>
                <w:sz w:val="18"/>
                <w:szCs w:val="18"/>
              </w:rPr>
            </w:pPr>
            <w:r w:rsidRPr="00952A06">
              <w:rPr>
                <w:b/>
                <w:bCs/>
                <w:sz w:val="18"/>
                <w:szCs w:val="18"/>
              </w:rPr>
              <w:t>Рз        Пр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795DF" w14:textId="77777777" w:rsidR="00226A33" w:rsidRPr="00952A06" w:rsidRDefault="00226A33" w:rsidP="00226A33">
            <w:pPr>
              <w:jc w:val="center"/>
              <w:rPr>
                <w:b/>
                <w:bCs/>
                <w:sz w:val="18"/>
                <w:szCs w:val="18"/>
              </w:rPr>
            </w:pPr>
            <w:r w:rsidRPr="00952A06">
              <w:rPr>
                <w:b/>
                <w:bCs/>
                <w:sz w:val="18"/>
                <w:szCs w:val="18"/>
              </w:rPr>
              <w:t>Ц             СР</w:t>
            </w:r>
          </w:p>
        </w:tc>
        <w:tc>
          <w:tcPr>
            <w:tcW w:w="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D7E94" w14:textId="77777777" w:rsidR="00226A33" w:rsidRPr="00952A06" w:rsidRDefault="00226A33" w:rsidP="00226A33">
            <w:pPr>
              <w:jc w:val="center"/>
              <w:rPr>
                <w:b/>
                <w:bCs/>
                <w:sz w:val="18"/>
                <w:szCs w:val="18"/>
              </w:rPr>
            </w:pPr>
            <w:r w:rsidRPr="00952A06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DC34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Уровень бюджета</w:t>
            </w:r>
          </w:p>
        </w:tc>
        <w:tc>
          <w:tcPr>
            <w:tcW w:w="8651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8D6D4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</w:tr>
      <w:tr w:rsidR="00226A33" w:rsidRPr="00952A06" w14:paraId="693DA3E1" w14:textId="77777777" w:rsidTr="00226A33">
        <w:trPr>
          <w:trHeight w:val="525"/>
          <w:jc w:val="center"/>
        </w:trPr>
        <w:tc>
          <w:tcPr>
            <w:tcW w:w="28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11BA5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6E51" w14:textId="77777777" w:rsidR="00226A33" w:rsidRPr="00952A06" w:rsidRDefault="00226A33" w:rsidP="00226A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B107E" w14:textId="77777777" w:rsidR="00226A33" w:rsidRPr="00952A06" w:rsidRDefault="00226A33" w:rsidP="00226A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45704" w14:textId="77777777" w:rsidR="00226A33" w:rsidRPr="00952A06" w:rsidRDefault="00226A33" w:rsidP="00226A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F27F" w14:textId="77777777" w:rsidR="00226A33" w:rsidRPr="00952A06" w:rsidRDefault="00226A33" w:rsidP="00226A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B4E6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9AF5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2014 г.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7DFD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2015 г.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3090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2016 г.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E599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2017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0B07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2018 г.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F2D5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2019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BF19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2020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13A7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2021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C37F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2022 г.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B4DE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2023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77A1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2024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23BDE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2025 г.</w:t>
            </w:r>
          </w:p>
        </w:tc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89F2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2026 г.</w:t>
            </w:r>
          </w:p>
        </w:tc>
      </w:tr>
      <w:tr w:rsidR="00226A33" w:rsidRPr="00952A06" w14:paraId="4376AEDE" w14:textId="77777777" w:rsidTr="00226A33">
        <w:trPr>
          <w:trHeight w:val="315"/>
          <w:jc w:val="center"/>
        </w:trPr>
        <w:tc>
          <w:tcPr>
            <w:tcW w:w="1105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CC4E85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Основное мероприятие.                                                                   </w:t>
            </w:r>
            <w:r w:rsidRPr="00952A06">
              <w:rPr>
                <w:b/>
                <w:bCs/>
                <w:sz w:val="18"/>
                <w:szCs w:val="18"/>
              </w:rPr>
              <w:t>1- Развитие общего образования</w:t>
            </w:r>
          </w:p>
        </w:tc>
        <w:tc>
          <w:tcPr>
            <w:tcW w:w="4257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2912709B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</w:tr>
      <w:tr w:rsidR="00226A33" w:rsidRPr="00952A06" w14:paraId="20C429CC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F5C3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Общеобразовательные учреждения района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123C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65C6C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86CEE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BD3AC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83E41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D2285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341BD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DD44A" w14:textId="77777777" w:rsidR="00226A33" w:rsidRPr="00952A06" w:rsidRDefault="00226A33" w:rsidP="00226A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5F28C" w14:textId="77777777" w:rsidR="00226A33" w:rsidRPr="00952A06" w:rsidRDefault="00226A33" w:rsidP="00226A3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6D2A2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115835,3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B484C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130259,8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17556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105125,5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F230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119083,3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FCBFD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128548,6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179E8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124588,9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EA0A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134025,6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7268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112355,0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DD16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98242,0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807E8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111604,0</w:t>
            </w:r>
          </w:p>
        </w:tc>
      </w:tr>
      <w:tr w:rsidR="00226A33" w:rsidRPr="00952A06" w14:paraId="6E7C8D73" w14:textId="77777777" w:rsidTr="00226A33">
        <w:trPr>
          <w:trHeight w:val="55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3AC6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F723C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5E130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0CEC5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D324D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39FDA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C5324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5DD19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00117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6B6A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B1DA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CA365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547D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1B70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7830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A643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32CB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7D5D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3F6D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09BF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6A979CEE" w14:textId="77777777" w:rsidTr="00226A33">
        <w:trPr>
          <w:trHeight w:val="70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4B677E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CE2A35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36208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89A1E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14AE6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73619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738BD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964F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43799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59B75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157910,3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9BE2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115835,3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0D8A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130259,8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53E0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105125,5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8D8C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119083,3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00FC0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128548,6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2233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124588,9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DBA1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134025,6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7E3C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112355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A660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98242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98D8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111604</w:t>
            </w:r>
          </w:p>
        </w:tc>
      </w:tr>
      <w:tr w:rsidR="00226A33" w:rsidRPr="00952A06" w14:paraId="12641AB7" w14:textId="77777777" w:rsidTr="00226A33">
        <w:trPr>
          <w:trHeight w:val="66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6C4055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ECEFF8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BED6F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48607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AAC18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CF31C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B52CE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9828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217C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68B0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14B4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12581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8898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0B45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3659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C3E18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7176D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AA26B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5930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72BB2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</w:tr>
      <w:tr w:rsidR="00226A33" w:rsidRPr="00952A06" w14:paraId="5B5857B3" w14:textId="77777777" w:rsidTr="00226A33">
        <w:trPr>
          <w:trHeight w:val="64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61AA29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C9ABE8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D4A1E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54AEE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C5C6E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26C6B9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68CB2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5CF89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7A21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25F2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8BB8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FD10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324A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2FBF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8AA3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5D88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01B11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303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5B46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6A80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</w:tr>
      <w:tr w:rsidR="00226A33" w:rsidRPr="00952A06" w14:paraId="45C47C9F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95B5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Обеспечение деятельности общеобразовательных учреждений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23FB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726BC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9C87A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0D08E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1A793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A8953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1F471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B5E22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6F1FA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DE36E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22589,6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AC41C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33437,3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3525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24117,0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DB78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23494,3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60C15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30151,3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A6642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37826,9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1C9A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33294,6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1865A" w14:textId="77777777" w:rsidR="00226A33" w:rsidRPr="00952A06" w:rsidRDefault="002508E9" w:rsidP="00226A3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</w:t>
            </w:r>
            <w:r w:rsidR="00226A33" w:rsidRPr="00952A06">
              <w:rPr>
                <w:sz w:val="18"/>
                <w:szCs w:val="18"/>
              </w:rPr>
              <w:t>64,4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BE225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20520,7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F68CD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18501,3</w:t>
            </w:r>
          </w:p>
        </w:tc>
      </w:tr>
      <w:tr w:rsidR="00226A33" w:rsidRPr="00952A06" w14:paraId="1F25E437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EDA992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EF64B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8B743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F5203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E1C27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EDF29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80A73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C5F7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8558B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6829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CFDE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543F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3DF5D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BE92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D618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34D6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CA49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3BFC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002B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5EC4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2504A539" w14:textId="77777777" w:rsidTr="00226A33">
        <w:trPr>
          <w:trHeight w:val="69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B0E0F5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2DBB7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A3C49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BA794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CC56A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2498F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0DD95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861C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C1AD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D596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CAFD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7708,4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1E37B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18586,8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0B781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16341,9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CB73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C98C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E238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5909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9B51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44BE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FD67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0C482635" w14:textId="77777777" w:rsidTr="00226A33">
        <w:trPr>
          <w:trHeight w:val="69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434284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5B8E62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72039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FFB3D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A2CA4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36957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105B8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53D5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E010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A30A7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938AF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14881,2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0460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14850,5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B33B7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7775,1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BBDA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23494,3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7CF7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30151,3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FD91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37826,9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8D3D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33294,6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31886" w14:textId="77777777" w:rsidR="00226A33" w:rsidRPr="00952A06" w:rsidRDefault="002508E9" w:rsidP="00226A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2508E9">
              <w:rPr>
                <w:sz w:val="18"/>
                <w:szCs w:val="18"/>
                <w:highlight w:val="yellow"/>
              </w:rPr>
              <w:t>49</w:t>
            </w:r>
            <w:r w:rsidR="00226A33" w:rsidRPr="002508E9">
              <w:rPr>
                <w:sz w:val="18"/>
                <w:szCs w:val="18"/>
                <w:highlight w:val="yellow"/>
              </w:rPr>
              <w:t>64,4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0A27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20520,7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5D4F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18501,3</w:t>
            </w:r>
          </w:p>
        </w:tc>
      </w:tr>
      <w:tr w:rsidR="00226A33" w:rsidRPr="00952A06" w14:paraId="09433CE4" w14:textId="77777777" w:rsidTr="00226A33">
        <w:trPr>
          <w:trHeight w:val="58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EE7940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AE565B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33AD2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87D2E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B2677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383D2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8E39C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AC3B4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2D6B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4DE5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35734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508F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5792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5532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2CA2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316E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C39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8D8C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07C1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4801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64FFE30B" w14:textId="77777777" w:rsidTr="00226A33">
        <w:trPr>
          <w:trHeight w:val="585"/>
          <w:jc w:val="center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3A95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Ежемесячное вознаграждение за классное руководство педагогическим работникам муниципальных образовательных учреждений 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1D03E5B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 </w:t>
            </w:r>
          </w:p>
          <w:p w14:paraId="398F799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0394C5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133347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6470D1A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271F3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E5B2B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05C44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47178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5D8F8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8C5FA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D2AD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1FBEE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AC56F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50358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E46DF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1B53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3098,8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322BB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9150,10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828B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8973,7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DD01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8827,60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4C86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95DF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726F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9218,70</w:t>
            </w:r>
          </w:p>
        </w:tc>
      </w:tr>
      <w:tr w:rsidR="00226A33" w:rsidRPr="00952A06" w14:paraId="492B7B8B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B6181A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2FC787F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B9005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4F57D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E8753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E6AB9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5147B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960D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41F4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F8E4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10957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00B25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881A7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2BD3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3098,8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1766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9150,10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8AA6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8973,7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D3E5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8827,6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CF65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3D2B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8406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9218,7</w:t>
            </w:r>
          </w:p>
        </w:tc>
      </w:tr>
      <w:tr w:rsidR="00226A33" w:rsidRPr="00952A06" w14:paraId="5C07A94D" w14:textId="77777777" w:rsidTr="00226A33">
        <w:trPr>
          <w:trHeight w:val="55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2F7251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4B4159B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1B24C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5EF70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38AB3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0DB36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A930E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581E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65EE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39CD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56EB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4AD81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11E0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9EF9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A07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EC86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C08D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B002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0F9C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A666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72664376" w14:textId="77777777" w:rsidTr="00226A33">
        <w:trPr>
          <w:trHeight w:val="55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F6E30A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1670B7F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4E8DE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A74EA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8063C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81D69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112E6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DE1F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823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A6EBE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7450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07E8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D2F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1559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CCE4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3615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B6DF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5E79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3078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517F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6DB5B0D4" w14:textId="77777777" w:rsidTr="00226A33">
        <w:trPr>
          <w:trHeight w:val="54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FE0D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BD200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8358B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EEE44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B77CE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3FEBA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410BE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2CF1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FC9AC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B24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C7C7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F312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C8174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EF70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8017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C187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3E4A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7967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404C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762C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5D9322FA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D9FF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Укрепление материально-технической базы общеобразовательных учреждений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32FD9BD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14:paraId="464F94D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60DD5D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BD296B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8ECC81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C408F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99E9C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AACB5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47A41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6EFE3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C5BF9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9220,9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15C4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2026,4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E4E09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2943,9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4903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DDC9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32B7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756,0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78C6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26E9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2187,9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A480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8008,6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A7AA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03C6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9E5D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2C88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</w:tr>
      <w:tr w:rsidR="00226A33" w:rsidRPr="00952A06" w14:paraId="59265BA3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1C568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6EEF18E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9AFB9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B3513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40422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37172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80217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0941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1039,2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E299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1064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E93F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1168,6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0671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ED151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0D7A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574,5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F247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61B8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AFC6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11C7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959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CB15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B61D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43373C01" w14:textId="77777777" w:rsidTr="00226A33">
        <w:trPr>
          <w:trHeight w:val="67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5BD3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364D7EC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064D7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D5F97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D0F98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0207C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F09B8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A91A1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8181,7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1D1A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812,4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52A1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90,68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DA60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822C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C09D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143,7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217D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AA007B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2078,5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132F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C339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44B9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41BD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C23D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58D6A1BC" w14:textId="77777777" w:rsidTr="00226A33">
        <w:trPr>
          <w:trHeight w:val="70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D0D9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2F29F08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FDEAE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2A453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AD1A2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D2251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E596A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27B6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4473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150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C5F3F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3411,3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EC72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A35A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7FF89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37,8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2FE6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B6111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A026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8008,6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C31D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0026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A183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EEEA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34F92F6F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7890E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21BD2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6307B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2BE34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BBE96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F6B60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B192D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C1935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FAF7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B3E5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2C4C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2E85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855B5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CC8A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A59D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6558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B87D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60EC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0DF7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89B4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56B14DEF" w14:textId="77777777" w:rsidTr="00226A33">
        <w:trPr>
          <w:trHeight w:val="495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D83D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Укрепление материально-технической базы общеобразовательных учреждений МБОУ </w:t>
            </w:r>
            <w:r w:rsidRPr="00952A06">
              <w:rPr>
                <w:sz w:val="18"/>
                <w:szCs w:val="18"/>
              </w:rPr>
              <w:lastRenderedPageBreak/>
              <w:t>"Поселковская средняя школа №1", "Большеманадышская средняя школа", Поселковская средняя школа №2"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D8037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Руководители общеобразовательных учреждений</w:t>
            </w:r>
          </w:p>
          <w:p w14:paraId="4109815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4B488F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CF6CD0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6323B3C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B56C6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0D913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88384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E2F09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3424D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76751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33BE9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E16EF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2BEFE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5ECE4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923,6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DBFC6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2B35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1B7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4E001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3767,0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25D0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80A0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637C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71A85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226A33" w:rsidRPr="00952A06" w14:paraId="2B5FABF0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7C00F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5FF16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BD53F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4BDAA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0F953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DCAF2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3775C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D551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717DF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B93D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4548F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CD2AF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701,9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B4A2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8BE6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DD93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25A8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9026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E1D2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25FF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8D3B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28CC66C8" w14:textId="77777777" w:rsidTr="00226A33">
        <w:trPr>
          <w:trHeight w:val="70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3EB89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7F95F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A95BE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3897A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1E7B3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69EAD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63D9C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5A72B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AEAB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A92D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03CB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50C1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175,5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CEA1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DBFF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9218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7C22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0666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455A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6CD4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DB59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6883301A" w14:textId="77777777" w:rsidTr="00226A33">
        <w:trPr>
          <w:trHeight w:val="96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C2F9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37ACC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EB9AA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99663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F2380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75B158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5547A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B1A79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38C5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CC805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22171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9935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544C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D0CB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CC03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BBC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3067,0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12F3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DF34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9D20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AAF4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732B8914" w14:textId="77777777" w:rsidTr="00226A33">
        <w:trPr>
          <w:trHeight w:val="716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93236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67F02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74B3E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2767F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CB17C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5B68D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D0A64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83D9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FF2D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32CC4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94A2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F543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DF6A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D35F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D47B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5D7C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4D1E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468A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E8B5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4011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59333FB4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6B26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Мероприятия по обеспечению безопасности общеобразовательных учреждений и перевозки детей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1567409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14:paraId="3525772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95A24D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244DD2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6E4AA6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69588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77093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AA583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06A41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D136E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533FD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81733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ED265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240,0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A68D8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525EC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CA787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3A2E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CA4D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BFBA2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14C8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25068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36C7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3E98B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</w:tr>
      <w:tr w:rsidR="00226A33" w:rsidRPr="00952A06" w14:paraId="38D3C02C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1FBDCD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42C11A0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10F72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E6873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DECA2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FD632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D2939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58EA1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D90D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AD74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1C81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DEA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ED2D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C171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FA18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4AAC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B1D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E450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AA85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8A4B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70E9314A" w14:textId="77777777" w:rsidTr="00226A33">
        <w:trPr>
          <w:trHeight w:val="51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01A99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389256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6D387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1AEDD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24149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36045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51A5F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8FA8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0DCC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35554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D3B7B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F877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DD44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46F3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C8F1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B337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20D3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288B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2DC9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59B7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1EAE72C9" w14:textId="77777777" w:rsidTr="00226A33">
        <w:trPr>
          <w:trHeight w:val="52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14CBA9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61D5DBE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61E7A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0127D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616C9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8EE93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96BEF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8386F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9D11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7463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E2E5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4581B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4ECD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F80B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A1A0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4D90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5D52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E1DB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5ECC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AB56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</w:tr>
      <w:tr w:rsidR="00226A33" w:rsidRPr="00952A06" w14:paraId="24DA5954" w14:textId="77777777" w:rsidTr="00226A33">
        <w:trPr>
          <w:trHeight w:val="377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433E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FE5A2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D609B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40D45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1E82B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8A7FE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59825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9C04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370D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CAF4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D72C9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97F1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E12D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5886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E265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1B26B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6926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B69F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CD57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5FA9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7F38D4B3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1BE6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Создание сети образовательных учреждений, в которых созданы условия для инклюзивного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4311B1C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14:paraId="18DD387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9CD0B8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A3FCDA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CC2301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BC2F8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7774C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7C8CFD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DB20A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FCE66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E204F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729,9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A36E9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97C0A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8349F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778F4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7F42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EF30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F4D55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6896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2E261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37DAD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938E8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226A33" w:rsidRPr="00952A06" w14:paraId="3F962E43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CE9D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64B732F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2B87C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04807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C0036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507C6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C0AB5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93BF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E17AC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EEA04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46EB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79B4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D9D62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B8C3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F357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29FA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45EF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C805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3D26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AE6D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3C1AB5DC" w14:textId="77777777" w:rsidTr="00226A33">
        <w:trPr>
          <w:trHeight w:val="60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7984D2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73E96D3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10AE3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F8C4A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9D35D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27B75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B1B24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19C8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E79C7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729,9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28A81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84E14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83F9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C540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0780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92BB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FB5E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E46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1B40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3BA7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47BB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5D48E6AD" w14:textId="77777777" w:rsidTr="00226A33">
        <w:trPr>
          <w:trHeight w:val="57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BF8100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C4D32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E5B6E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A6315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C0328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5EF69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26529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A9DD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5B25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7BC1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8EFA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F371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0F0E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AFD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6DB1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FC61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E434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8EBF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13A6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A227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192BFCC9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66492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0D1A3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B2ABE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78CE0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849C9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79041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9F6E2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2A39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B42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9ED4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11C8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05DC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B7DD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8021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5FE5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BD18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14A0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10A3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1B19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64D3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79B82F39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D766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Повышение  качества общего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03F68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Управление образования Администрации Атяшевского муниципального района</w:t>
            </w:r>
          </w:p>
          <w:p w14:paraId="481674B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0883CC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58FEC1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D6113B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3EE3E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BA994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97B3C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D9AC7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BB42A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7E0D8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9ADCF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DDB41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12C98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8B735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94CFC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B4C7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25BC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EC7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46A0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4250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D1D8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3001D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</w:tr>
      <w:tr w:rsidR="00226A33" w:rsidRPr="00952A06" w14:paraId="51EB574D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8A3FB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B79AD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BC0EF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96B99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5A1DD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366D2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059C0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EFB71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0DFE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AE0E2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225E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3F23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15A2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7AAE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49C4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C8F1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0E6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7E70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6CE5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5939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57D62E46" w14:textId="77777777" w:rsidTr="00226A33">
        <w:trPr>
          <w:trHeight w:val="70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10A33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712F9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3B0D9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84547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A9E69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00555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D7020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5F0C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2F682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7A88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81714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A5FA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3D65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2B78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85DE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87F2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1DEA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728B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11CD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B43D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59C5E7F8" w14:textId="77777777" w:rsidTr="00226A33">
        <w:trPr>
          <w:trHeight w:val="72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A22D9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D7BC7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67098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E6A05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9A2314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4A2EF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F7909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Атяшевского </w:t>
            </w:r>
            <w:r w:rsidRPr="00952A06">
              <w:rPr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3D8A9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lastRenderedPageBreak/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BAE6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D70B1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90BA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08E8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7FBB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FE02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67DF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AA7F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9D2A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2D4B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742F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14A22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</w:tr>
      <w:tr w:rsidR="00226A33" w:rsidRPr="00952A06" w14:paraId="49546A56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610B69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FF675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2CC7F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00AB5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B9390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CDFCB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64C84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436C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6CBE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96C1C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52611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2475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7EDC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90FC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033F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76F5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63A6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AB82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6FE3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271C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67ADBFDE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04D2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Организация работы по совершенствованию педагогического мастерства работников образовательных учреждений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431D41F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МБОУ ДОД  «Атяшевский ДДТ», руководители образовательных учреждений</w:t>
            </w:r>
          </w:p>
          <w:p w14:paraId="547958C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E50C52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BA76B3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0C8E9D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C05E5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EFD2A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71EA9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42C34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4B769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1E809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F5EF0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9E378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85AF9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6B6FB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6A1AF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5A2F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AE42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0A6D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DF9F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C8EC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DDAF5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5B642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</w:t>
            </w:r>
          </w:p>
        </w:tc>
      </w:tr>
      <w:tr w:rsidR="00226A33" w:rsidRPr="00952A06" w14:paraId="4DE2E9F9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682D7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1F627C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5FF30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FC0EB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CC8C6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32CE5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22BCA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CCD9B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872D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C9D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F3E1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DB62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28A3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CCD0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23AB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46EF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2528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3BEA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5274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124F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21573BBA" w14:textId="77777777" w:rsidTr="00226A33">
        <w:trPr>
          <w:trHeight w:val="52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36C6AF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7170D72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FADA1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8EA0E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C0200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9A73E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5D6C5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11B8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98AB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B80AC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4196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06DB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E274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4A26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6652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3D4B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5911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BA97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14E8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DE35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2F1BCB71" w14:textId="77777777" w:rsidTr="00226A33">
        <w:trPr>
          <w:trHeight w:val="63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9B0E1C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1979233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489CB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B0167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5B40E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D5BE0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E8D44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4CD0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9B36B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50D1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37FD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B870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845E7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E7C6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7017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E73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3C5E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D333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2000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8A20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</w:tr>
      <w:tr w:rsidR="00226A33" w:rsidRPr="00952A06" w14:paraId="6D7104BE" w14:textId="77777777" w:rsidTr="00226A33">
        <w:trPr>
          <w:trHeight w:val="49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8880A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67C73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5366A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96A37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09AA9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E1B8F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81EDB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872D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AB6B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F5F32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3D22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2564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56E8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F52B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43BF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D9A0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B891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6085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A260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0C3B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28BCA8C2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FCEE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Сохранение и укрепление здоровья школьников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40704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14:paraId="211FDB7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E321F8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3F0F8C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E83D51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937A9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D2265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16398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A9493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6B32F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F72CB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1093,9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3A4A6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0320C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CC39C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91BEC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12E48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9829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4574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589B2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06D6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0AB1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008B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C246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226A33" w:rsidRPr="00952A06" w14:paraId="3C7AA6A8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2D631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000D1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02E56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2857A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B829A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224F5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4AC9F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40C1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1039,2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16B2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8C75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3E4A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73C7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7C01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09C1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16D4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B3DD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098F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9A56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C5B7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E547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2A27D093" w14:textId="77777777" w:rsidTr="00226A33">
        <w:trPr>
          <w:trHeight w:val="49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3D91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3EC8E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AE2EF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84CAD0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976DB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59D75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A6B26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6905B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54,7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CA75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D460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4005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CD661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90E7E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DEE0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0B4B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0CEB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6B88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173B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73E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8036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4148FA6A" w14:textId="77777777" w:rsidTr="00226A33">
        <w:trPr>
          <w:trHeight w:val="45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73CA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5BE4C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654CD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4188B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264ED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AC363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A8FC8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D90E1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BD18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2981C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2697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5381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5FB8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08D0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FAEA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CD1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49B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3B5F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89F5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4D76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348CEA2C" w14:textId="77777777" w:rsidTr="00226A33">
        <w:trPr>
          <w:trHeight w:val="36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B867B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22EB9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B4973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1AA60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60FE9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14A83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866EB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264C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1219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3D03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7A6C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5B6D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4702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F99C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A582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B93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8C3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0DEA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A3BA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F5C1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7BEAD97C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0719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Питание учащихся из  малоимущих семей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11FB3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14:paraId="0DDEDBD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9A3F0A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615385E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C444C2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2A433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61870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85B63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AB347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07A73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60254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43032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9ECA6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4719,9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40CC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5220,8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A9732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10017,4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71EC6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4318,2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461F5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EA72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1727,4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6BD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2897,2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7424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1773,5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63F5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3140,90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994A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3266,4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8712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3396,3</w:t>
            </w:r>
          </w:p>
        </w:tc>
      </w:tr>
      <w:tr w:rsidR="00226A33" w:rsidRPr="00952A06" w14:paraId="7B866E33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659D6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D1673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72A32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E9925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9EF92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CA25B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14B1D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699C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76FD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A7C8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8E0F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C842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5008,7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7C7F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B7F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2032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0E43D" w14:textId="77777777" w:rsidR="00226A33" w:rsidRPr="00952A06" w:rsidRDefault="00226A33" w:rsidP="00226A33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0BA8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1642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BF71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3462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782A0469" w14:textId="77777777" w:rsidTr="00226A33">
        <w:trPr>
          <w:trHeight w:val="76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E914A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58A85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3FC19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F2947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36BEE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46485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51C95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6982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DFD1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231FE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4719,9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4815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5220,8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1C21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5008,7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EBE25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4318,2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1859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DE6D7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1727,4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9200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2897,2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E8B2D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1773,5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E271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3140,9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DC2C5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3266,4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5C241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3396,3</w:t>
            </w:r>
          </w:p>
        </w:tc>
      </w:tr>
      <w:tr w:rsidR="00226A33" w:rsidRPr="00952A06" w14:paraId="7053366B" w14:textId="77777777" w:rsidTr="00226A33">
        <w:trPr>
          <w:trHeight w:val="52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3750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6EEBF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5FAFA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E2B81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BC3D9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92B1F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C2968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61A5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DCFF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FA01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DE4D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07BA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35E1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DCF0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C399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A9EB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891A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96B9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921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DE1F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4416313F" w14:textId="77777777" w:rsidTr="00226A33">
        <w:trPr>
          <w:trHeight w:val="51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B97B7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D8103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F3B5F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97F13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0C83F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2FB08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936F4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FC631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2F46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12E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BCDB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034D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6B3AE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7E2D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5462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0A13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624B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B859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0D2D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4510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75E9088B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C095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Питание учащихся с ограниченными возможностями здоровья  (ОВЗ)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AF251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B2E14E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1E4DB4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3BDFCB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A94562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BA5BC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5ED46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08473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A0FF3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6BD2F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87252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68204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69F35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6803C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23851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74FF2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CC8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482,2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E550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610,7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0C78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633,5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38C0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F469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1074,7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450E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670,6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13272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697,4</w:t>
            </w:r>
          </w:p>
        </w:tc>
      </w:tr>
      <w:tr w:rsidR="00226A33" w:rsidRPr="00952A06" w14:paraId="736B6C3F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A121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A7205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91848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95E25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1A1A3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6DC48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18EFC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4118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1D052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1B6EC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3737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1A67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C4EBE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5A03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166D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2B9F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5289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356B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1875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2C42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01BC0B34" w14:textId="77777777" w:rsidTr="00226A33">
        <w:trPr>
          <w:trHeight w:val="57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49E8D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E3763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3A101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88177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F963F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7D8B0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4B1BC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6715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7301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B894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EAD8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4F9F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6BA2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F09F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ED06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DEC2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A59F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B4D1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9309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9E46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5C5C1948" w14:textId="77777777" w:rsidTr="00226A33">
        <w:trPr>
          <w:trHeight w:val="76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067DD1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6215900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43F40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9F577F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07832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3FACA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CFB76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B7C0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1E664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07FF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A077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D26D1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6D772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395,0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4211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482,2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6E9D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610,7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5BF8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633,5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2C4B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16C4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1074,7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4E5A5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670,6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AC7B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697,4</w:t>
            </w:r>
          </w:p>
        </w:tc>
      </w:tr>
      <w:tr w:rsidR="00226A33" w:rsidRPr="00952A06" w14:paraId="5DF58257" w14:textId="77777777" w:rsidTr="00226A33">
        <w:trPr>
          <w:trHeight w:val="54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42D7B7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5A6B4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D2A74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6783B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34DD2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15A4B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C5D087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AFDC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74DE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48C1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FC4F2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3494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F596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7CD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3155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60D7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F287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FE58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60BE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40AF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447A457A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630E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Организация бесплатного горячего питания обучающихся , получающих начальное общее образование (Таблица 1)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52DFCE7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6F0060F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C94538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6155F2B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94CE34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B8906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88CFA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932CC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28E85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653D1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5C179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C0D2F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8FD3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483FF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8884F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1FACC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F0B2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1831,53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B7CA2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4542,5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925C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4609,3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BDFE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4162,5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842E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4375,7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B906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4349,5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F9C41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4650,35</w:t>
            </w:r>
          </w:p>
        </w:tc>
      </w:tr>
      <w:tr w:rsidR="00226A33" w:rsidRPr="00952A06" w14:paraId="34BE61E1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82753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1699520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EBA25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BFC35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B6A5D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0622D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729EC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296A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B6F3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79C2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E5CF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1063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80BF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03EC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1463,76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6155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3630,4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C8BE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3683,8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0281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3576,2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DAD0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3759,3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4B14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4084,5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0C2D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3995,3</w:t>
            </w:r>
          </w:p>
        </w:tc>
      </w:tr>
      <w:tr w:rsidR="00226A33" w:rsidRPr="00952A06" w14:paraId="221E613F" w14:textId="77777777" w:rsidTr="00226A33">
        <w:trPr>
          <w:trHeight w:val="55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BDD70C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3BEFA6D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DFC0B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F14B6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E6924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874C5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87B00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9702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FB5E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2017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EDB9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B13E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6B1B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DD4C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365,94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817A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0413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2321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582,2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7AFA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9C48D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260,7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621E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650,4</w:t>
            </w:r>
          </w:p>
        </w:tc>
      </w:tr>
      <w:tr w:rsidR="00226A33" w:rsidRPr="00952A06" w14:paraId="55A4A6F0" w14:textId="77777777" w:rsidTr="00226A33">
        <w:trPr>
          <w:trHeight w:val="70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8583AF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5719833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CC19D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075E4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B8FDE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F213B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EA0F5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A821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DD39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B583E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51D2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D8C0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207C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0C38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98C9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2B34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4766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EE52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A92C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E260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4,65</w:t>
            </w:r>
          </w:p>
        </w:tc>
      </w:tr>
      <w:tr w:rsidR="00226A33" w:rsidRPr="00952A06" w14:paraId="2ADFB099" w14:textId="77777777" w:rsidTr="00226A33">
        <w:trPr>
          <w:trHeight w:val="563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53655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2218F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25B85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1EBDC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64182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001A6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012FF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9F51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B5AF4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0B1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F8A5C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BC1D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732F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ADE8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7049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79C6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8C25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434A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5F67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C10D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50B3F4EF" w14:textId="77777777" w:rsidTr="00226A33">
        <w:trPr>
          <w:trHeight w:val="90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6ADE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Организация предоставления бесплатного питания  детям  семей вонннослужащих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CA6C5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67AAC48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D4366F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DD1AA0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F73E2D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D35E2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D0C40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1FD3F0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67940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A6E25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682D1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569E3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BFAC4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FE7C0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A9396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C8502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77B51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28E8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251B8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5CBC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190,9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6384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ABA9C" w14:textId="77777777" w:rsidR="00226A33" w:rsidRPr="00952A06" w:rsidRDefault="00226A33" w:rsidP="00226A33">
            <w:pPr>
              <w:ind w:hanging="108"/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229,9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5EE4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239</w:t>
            </w:r>
          </w:p>
        </w:tc>
      </w:tr>
      <w:tr w:rsidR="00226A33" w:rsidRPr="00952A06" w14:paraId="782B121F" w14:textId="77777777" w:rsidTr="00226A33">
        <w:trPr>
          <w:trHeight w:val="90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8636C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9ADD9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34661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3C5D3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D1B67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50D94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AB620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CE1C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ED92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D6DA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5951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6386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E8A2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7DA8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85D3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DD5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0B62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80F4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F7B0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F79A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78AB229C" w14:textId="77777777" w:rsidTr="00226A33">
        <w:trPr>
          <w:trHeight w:val="90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32547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99CB9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234B0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902EF3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A0D5E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39964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4688C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9B94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5DAF2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D3CF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F14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ED5D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EEF7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5E8A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AED2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93B5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5BB8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8758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2629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CEF7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609157B1" w14:textId="77777777" w:rsidTr="00226A33">
        <w:trPr>
          <w:trHeight w:val="90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A2F9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7FE4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3B3A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EF14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BA0D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7173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2D6D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9275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5F1C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9C86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9A7C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56184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AECF4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12AF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A869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A640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9FE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F840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937AB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229,9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724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239</w:t>
            </w:r>
          </w:p>
        </w:tc>
      </w:tr>
      <w:tr w:rsidR="00226A33" w:rsidRPr="00952A06" w14:paraId="37BB07C1" w14:textId="77777777" w:rsidTr="00226A33">
        <w:trPr>
          <w:trHeight w:val="53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E1BF5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36D1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D7C3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47C1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A4ED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01E1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F663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0602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5D02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E1D3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291C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05DBC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8BD3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0424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C2A7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6BED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36E1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2F5C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B4DB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287A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71ABF5A3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55B2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Родительская плата на питание учащихся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660B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14:paraId="0459819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8CD0BF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6D4FFC1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086A23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B250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844B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15C7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5840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77E0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A98D3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8841,5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5BF06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9848,8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E4A5B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1260,9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76498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E566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F4D26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F958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7428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94D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1962,5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D3873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2908,2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B466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9BBB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2EF1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</w:tr>
      <w:tr w:rsidR="00226A33" w:rsidRPr="00952A06" w14:paraId="7C49635B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B60C7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CA82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BD5B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3408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034F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DD0F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646C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BEA4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C501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ABE7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9587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3651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8D83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BF28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2F2A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344C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1B5B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6301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0863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93F2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1983B866" w14:textId="77777777" w:rsidTr="00226A33">
        <w:trPr>
          <w:trHeight w:val="52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59B3D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12C5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E830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6A98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3243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05ED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24AC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C49E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BFBE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CD192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0AE6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F492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6760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A8CA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2157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F592A" w14:textId="77777777" w:rsidR="00226A33" w:rsidRPr="00952A06" w:rsidRDefault="00226A33" w:rsidP="00226A33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C8AA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0262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5495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B630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0FF2D610" w14:textId="77777777" w:rsidTr="00226A33">
        <w:trPr>
          <w:trHeight w:val="6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45F040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2F1EC73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CDDF3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F88D4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50D04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524A4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F902A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8822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72F0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3CCE1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7831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D01C4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99212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59C8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28E4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A2712" w14:textId="77777777" w:rsidR="00226A33" w:rsidRPr="00952A06" w:rsidRDefault="00226A33" w:rsidP="00226A33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9A42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A172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6D72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8146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28FFC05E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ACAFF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1A98C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63620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B59E8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8FB36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E1604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36C3E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56AE7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8841,5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2E36D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9848,8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BBFB1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1260,9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59CC7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C4FF8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4901F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9C37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D5E2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23D5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1962,5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6E78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2908,2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DDC9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595C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FE13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</w:tr>
      <w:tr w:rsidR="00226A33" w:rsidRPr="00952A06" w14:paraId="312BE4B2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39144" w14:textId="77777777" w:rsidR="00226A33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Летний, осенний отдых  и оздоровление детей</w:t>
            </w:r>
          </w:p>
          <w:p w14:paraId="3068C39B" w14:textId="77777777" w:rsidR="00226A33" w:rsidRDefault="00226A33" w:rsidP="00226A33">
            <w:pPr>
              <w:jc w:val="center"/>
              <w:rPr>
                <w:sz w:val="18"/>
                <w:szCs w:val="18"/>
              </w:rPr>
            </w:pPr>
          </w:p>
          <w:p w14:paraId="3E24EC59" w14:textId="77777777" w:rsidR="00226A33" w:rsidRDefault="00226A33" w:rsidP="00226A33">
            <w:pPr>
              <w:jc w:val="center"/>
              <w:rPr>
                <w:sz w:val="18"/>
                <w:szCs w:val="18"/>
              </w:rPr>
            </w:pPr>
          </w:p>
          <w:p w14:paraId="298BE069" w14:textId="77777777" w:rsidR="00226A33" w:rsidRDefault="00226A33" w:rsidP="00226A33">
            <w:pPr>
              <w:jc w:val="center"/>
              <w:rPr>
                <w:sz w:val="18"/>
                <w:szCs w:val="18"/>
              </w:rPr>
            </w:pPr>
          </w:p>
          <w:p w14:paraId="762CD9F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B2869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14:paraId="28E208A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271BDB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6086E16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183004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AF2B1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14F62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335BF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5B852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210A12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44465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092A2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873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636AF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982,3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C8547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971,2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1ED59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865,4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B7980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0FB3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971,5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347E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1863,50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A1C3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2285,8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A609F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2585,2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9956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5112B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0716C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</w:tr>
      <w:tr w:rsidR="00226A33" w:rsidRPr="00952A06" w14:paraId="0562B0C2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15DCC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A852D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7F0C7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0F50D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9DD0E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64049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11B49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97EC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1C9E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A5C9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EA18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7E3B4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74FA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681C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E2C5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7555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2386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BD2E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6434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FDB7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1A16CE06" w14:textId="77777777" w:rsidTr="00226A33">
        <w:trPr>
          <w:trHeight w:val="87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3BE1F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41753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3AA38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A08F7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ACBA2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6D14B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BFDDE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1070A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7EAD7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873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91CA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916,1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C6D96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902,7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4DB34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825,4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A06D9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846,0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58C1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971,5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B753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1863,50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ACCB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2202,3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0D956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2585,2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EA02B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3691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263A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</w:tr>
      <w:tr w:rsidR="00226A33" w:rsidRPr="00952A06" w14:paraId="448390BD" w14:textId="77777777" w:rsidTr="00226A33">
        <w:trPr>
          <w:trHeight w:val="72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A7E6A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00983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DCBC5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3141C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B5144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D8EA3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9D75A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75A5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09663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6405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E0990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1C49C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072B4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D620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632C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6074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83,5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12D3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17B4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2AE1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D0EF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4ACDC40D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4844C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63FEB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2FD20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983F4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BFD172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D2CFA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75910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8FB4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CAEC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AF0C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3B0E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640A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AD2A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0534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7488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6EB9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9CE30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7CD5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D94D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4D1B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60AEEEAD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7028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Проведение спортивно-массовых мероприятий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5822A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МБОУ ДОД  «Атяшевская детско – юношеская спортивная школа»</w:t>
            </w:r>
          </w:p>
          <w:p w14:paraId="67350F1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990E3A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67B93D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DE405F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C57A3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EDA31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97460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65969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4EECD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16AD8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CBFC7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610EE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459EB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75F2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B9C35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4682E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D9F2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E767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3F6B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CC6DD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5D3D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CCADA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226A33" w:rsidRPr="00952A06" w14:paraId="4DA2532F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748C0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7EC8C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E9BB7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C95BA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CF1CC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9077E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53CE6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1186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23E5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DC96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4205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8FAE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F29B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0469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10B6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EAA7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E2E0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7E4F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769E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7FB5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72DC3B1D" w14:textId="77777777" w:rsidTr="00226A33">
        <w:trPr>
          <w:trHeight w:val="70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0159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6693E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45570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281A9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908FB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E5FAD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D47C5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21F71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211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B770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05B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E143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75AC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10C5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3630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B2CA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D018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0390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7FEE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BDE4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1803A73A" w14:textId="77777777" w:rsidTr="00226A33">
        <w:trPr>
          <w:trHeight w:val="52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4AD24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02FD3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BA121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54925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7DC301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AEE33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4EA2D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B173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6300F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E8731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5312E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C650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CF45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79BC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0153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A6C1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A66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23B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C181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4364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3567AFA5" w14:textId="77777777" w:rsidTr="00226A33">
        <w:trPr>
          <w:trHeight w:val="42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1696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F6736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B4FF8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BB5C6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D468A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C0BAD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CBDB7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E26A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0C78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120B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13DD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E126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50D8E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5B80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1F4A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2A9A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2DAA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B5651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B41D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A65F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44C7CDB6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A15C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Мероп</w:t>
            </w:r>
            <w:r>
              <w:rPr>
                <w:sz w:val="18"/>
                <w:szCs w:val="18"/>
              </w:rPr>
              <w:t xml:space="preserve">риятия связанные с проведением </w:t>
            </w:r>
            <w:r>
              <w:rPr>
                <w:sz w:val="18"/>
                <w:szCs w:val="18"/>
              </w:rPr>
              <w:lastRenderedPageBreak/>
              <w:t>Е</w:t>
            </w:r>
            <w:r w:rsidRPr="00952A06">
              <w:rPr>
                <w:sz w:val="18"/>
                <w:szCs w:val="18"/>
              </w:rPr>
              <w:t>ГЭ и ГИА с учащимися 11 и 9 классов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B215B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Руководители образовательных учреждений</w:t>
            </w:r>
          </w:p>
          <w:p w14:paraId="0EF6C2B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 </w:t>
            </w:r>
          </w:p>
          <w:p w14:paraId="2B991F7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C59773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F3F686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E94EEB7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96BE6A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13E3D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18885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337E9F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8D6DC2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876B4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EBF52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E5DCB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106A5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8AFE0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FE63C" w14:textId="77777777" w:rsidR="00226A33" w:rsidRPr="00952A06" w:rsidRDefault="00226A33" w:rsidP="00226A33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07F09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6640B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8E9CB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179,1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DC485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90FDD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25A32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AD987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</w:tr>
      <w:tr w:rsidR="00226A33" w:rsidRPr="00952A06" w14:paraId="05459716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B8566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A9826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FD90C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A7DB76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9B2E68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50453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7D1FD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C0793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B654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90439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3D7B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7A5F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66200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A641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F2BE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55EA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CAC37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7B6B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A34C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747A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4D2F1A12" w14:textId="77777777" w:rsidTr="00226A33">
        <w:trPr>
          <w:trHeight w:val="55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1D54C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20A830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E122A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FAA1F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23E634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434D8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03134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8858E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879D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7247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ED0A2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6A3CD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DE3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CFC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BD3FF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0C664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79B68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1BDA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54D1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C3A22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00B3CBB5" w14:textId="77777777" w:rsidTr="00226A33">
        <w:trPr>
          <w:trHeight w:val="6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7F7B6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B6CC6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CD13C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7C197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E9230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F26E2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77E1F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4DC3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0B36B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00BB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EC22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B1501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1A21B" w14:textId="77777777" w:rsidR="00226A33" w:rsidRPr="00952A06" w:rsidRDefault="00226A33" w:rsidP="00226A33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4980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87963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5C40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179,1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EEE94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38505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3082D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D8DC0" w14:textId="77777777" w:rsidR="00226A33" w:rsidRPr="00952A06" w:rsidRDefault="00226A33" w:rsidP="00226A33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</w:tr>
      <w:tr w:rsidR="00226A33" w:rsidRPr="00952A06" w14:paraId="44868D7D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80C6" w14:textId="77777777" w:rsidR="00226A33" w:rsidRPr="00952A06" w:rsidRDefault="00226A33" w:rsidP="00226A3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4AF13E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15972D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556BA9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0FE725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234B7C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13B41B" w14:textId="77777777" w:rsidR="00226A33" w:rsidRPr="00952A06" w:rsidRDefault="00226A33" w:rsidP="00226A33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14466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A0007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F9DC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16DA5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8558A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6800C" w14:textId="77777777" w:rsidR="00226A33" w:rsidRPr="00952A06" w:rsidRDefault="00226A33" w:rsidP="00226A33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B425E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E139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1B8F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15E95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629DC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0AB73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1C0B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1A2C79F4" w14:textId="77777777" w:rsidTr="00226A33">
        <w:trPr>
          <w:trHeight w:val="255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ED6CA" w14:textId="77777777" w:rsidR="0058237F" w:rsidRPr="00DD3924" w:rsidRDefault="006F79DF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Реализация мероприятий по модернизации</w:t>
            </w:r>
            <w:r w:rsidR="00DB521A" w:rsidRPr="00DD3924">
              <w:rPr>
                <w:color w:val="000000" w:themeColor="text1"/>
                <w:sz w:val="18"/>
                <w:szCs w:val="18"/>
              </w:rPr>
              <w:t xml:space="preserve"> школьных систем образования</w:t>
            </w:r>
            <w:r w:rsidR="0058237F" w:rsidRPr="00DD3924">
              <w:rPr>
                <w:color w:val="000000" w:themeColor="text1"/>
                <w:sz w:val="18"/>
                <w:szCs w:val="18"/>
              </w:rPr>
              <w:t>,</w:t>
            </w:r>
            <w:r w:rsidR="00DB521A" w:rsidRPr="00DD3924">
              <w:rPr>
                <w:color w:val="000000" w:themeColor="text1"/>
                <w:sz w:val="18"/>
                <w:szCs w:val="18"/>
              </w:rPr>
              <w:t xml:space="preserve"> в </w:t>
            </w:r>
            <w:r w:rsidR="0058237F" w:rsidRPr="00DD3924">
              <w:rPr>
                <w:color w:val="000000" w:themeColor="text1"/>
                <w:sz w:val="18"/>
                <w:szCs w:val="18"/>
              </w:rPr>
              <w:t>том числе:</w:t>
            </w:r>
          </w:p>
          <w:p w14:paraId="7DB2F02D" w14:textId="77777777" w:rsidR="0058237F" w:rsidRPr="00DD3924" w:rsidRDefault="0058237F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B4E4A9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Руководители образовательных учреждений</w:t>
            </w:r>
          </w:p>
          <w:p w14:paraId="3AB4FA0B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4BE938E2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  <w:p w14:paraId="4D381B7B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  <w:p w14:paraId="7C830E4E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  <w:p w14:paraId="4AC8B142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45129D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E7B826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905C9B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3D4EC6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03B8B4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1A2C3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DF6B9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ECFA0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024B5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D3010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99666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BB6EC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55CD7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8D87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D63C4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90302" w14:textId="77777777" w:rsidR="00226A33" w:rsidRPr="00DD3924" w:rsidRDefault="00226A33" w:rsidP="00226A33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127818,7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55565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9CC3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53EB5B76" w14:textId="77777777" w:rsidTr="00226A33">
        <w:trPr>
          <w:trHeight w:val="55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F57EA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9EC706A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A18C7D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978C87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F6C6EC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3A2832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24E58D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70E8A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5A671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EFC83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A2807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E4086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E466D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06CE3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DF729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FD0AA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4CB64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BC007" w14:textId="77777777" w:rsidR="00226A33" w:rsidRPr="00DD3924" w:rsidRDefault="00226A33" w:rsidP="00226A33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109814,2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29A64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9E3F6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5281E25C" w14:textId="77777777" w:rsidTr="00226A33">
        <w:trPr>
          <w:trHeight w:val="57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0AAE4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48AB52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E12EFE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D4CE0B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F15AED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3A3B9E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0E109C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264F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856E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DB9E7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1D72A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85706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F692E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2E80B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CE223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C2105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BA185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049F3" w14:textId="77777777" w:rsidR="00226A33" w:rsidRPr="00DD3924" w:rsidRDefault="00226A33" w:rsidP="00226A33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17876,8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1D8ED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BDA49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1440195F" w14:textId="77777777" w:rsidTr="00226A33">
        <w:trPr>
          <w:trHeight w:val="37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5B3F8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66150D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425309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786CC5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F175A3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3AF7A1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73AE0C9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E5E41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2B849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485BD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B667F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7FEB6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4E0E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642EF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2881D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CB0B5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3C016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CC58A" w14:textId="77777777" w:rsidR="00226A33" w:rsidRPr="00DD3924" w:rsidRDefault="00226A33" w:rsidP="00226A33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127,7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305CA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FB3D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226A33" w:rsidRPr="00952A06" w14:paraId="1CDE27AA" w14:textId="77777777" w:rsidTr="0058237F">
        <w:trPr>
          <w:trHeight w:val="5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A0C8D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608285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7C078E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3A80E4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6F8E69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B714FB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ACBBED" w14:textId="77777777" w:rsidR="00226A33" w:rsidRPr="00DD3924" w:rsidRDefault="00226A33" w:rsidP="00226A3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2254D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DC946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F5526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28107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CA484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00D8E" w14:textId="77777777" w:rsidR="00226A33" w:rsidRPr="00DD3924" w:rsidRDefault="00226A33" w:rsidP="00226A33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4E3DF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69471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96FE4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66A8E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26C35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DDD95" w14:textId="77777777" w:rsidR="00226A33" w:rsidRPr="00DD3924" w:rsidRDefault="00226A33" w:rsidP="00226A33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A940A" w14:textId="77777777" w:rsidR="00226A33" w:rsidRPr="00952A06" w:rsidRDefault="00226A33" w:rsidP="00226A33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58237F" w:rsidRPr="00952A06" w14:paraId="22A3EF87" w14:textId="77777777" w:rsidTr="0058237F">
        <w:trPr>
          <w:trHeight w:val="75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46B0B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Выполнение работ по объекту "Капитальный ремонт здания муниципального бюджетного образовательного учреждения Атяшевского муниципального района Республики Мордовия  "Поселковская средняя школа № 1"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6BAB4701" w14:textId="77777777" w:rsidR="0058237F" w:rsidRPr="00DD3924" w:rsidRDefault="006F79D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4CFF28B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9877AA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C33A54C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4594E12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14CCF3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759E5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09B4D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22D580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58B81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5C54F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F1B53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81EC4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60EFFD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E38BE2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7A482C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FAF8E" w14:textId="77777777" w:rsidR="0058237F" w:rsidRPr="00DD3924" w:rsidRDefault="005A0516" w:rsidP="0058237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114527,6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E9FD1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60ED5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71196115" w14:textId="77777777" w:rsidTr="0058237F">
        <w:trPr>
          <w:trHeight w:val="9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28C1F9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64A61C36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3952AA5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91CC6B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05BDB7F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005A92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B9F7F29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E25EE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1F3BA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FFF5C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844FA0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EF99D9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EDE2E4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25FC20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6336A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F3089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5FF77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65046" w14:textId="77777777" w:rsidR="0058237F" w:rsidRPr="00DD3924" w:rsidRDefault="005A0516" w:rsidP="0058237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101314,2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25151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659A1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52165C24" w14:textId="77777777" w:rsidTr="0058237F">
        <w:trPr>
          <w:trHeight w:val="10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AE5C89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3D20E1FD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8A883E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A998A7E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F62C0B0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A8713A0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08CC59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944965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0AA72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7898B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460D4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392DC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5E6DA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6065F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F47CD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23C6C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4B082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44AB0" w14:textId="77777777" w:rsidR="0058237F" w:rsidRPr="00DD3924" w:rsidRDefault="00DD3924" w:rsidP="0058237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16493,0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20526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C5A06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02888CC2" w14:textId="77777777" w:rsidTr="006C383A">
        <w:trPr>
          <w:trHeight w:val="12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D9A140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3E0BFBBA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CC4E27D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31C008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7A0DF08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98ED81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2DC3F2A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6FE4CD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A995AB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F8B14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73C74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072535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B077E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B512D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61479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7C39CD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C25120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F28F2" w14:textId="77777777" w:rsidR="0058237F" w:rsidRPr="00DD3924" w:rsidRDefault="00DD3924" w:rsidP="0058237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117,9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28A1B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8FE83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781645C2" w14:textId="77777777" w:rsidTr="00DD3924">
        <w:trPr>
          <w:trHeight w:val="120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A58D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DB7E49A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2C9D963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A5851A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CF023FD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3A1902E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8250482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ADA39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2A53B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9B130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F2F5D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8F415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88666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38B672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C0084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CA9BB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86CB6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2F4CAB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D320F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63FB1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3122885E" w14:textId="77777777" w:rsidTr="00DD3924">
        <w:trPr>
          <w:trHeight w:val="9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293A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О</w:t>
            </w:r>
            <w:r w:rsidR="006F79DF">
              <w:rPr>
                <w:color w:val="000000" w:themeColor="text1"/>
                <w:sz w:val="18"/>
                <w:szCs w:val="18"/>
              </w:rPr>
              <w:t>снащение</w:t>
            </w:r>
            <w:r w:rsidRPr="00DD3924">
              <w:rPr>
                <w:color w:val="000000" w:themeColor="text1"/>
                <w:sz w:val="18"/>
                <w:szCs w:val="18"/>
              </w:rPr>
              <w:t xml:space="preserve"> средствами обучения и воспитания.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D5263" w14:textId="77777777" w:rsidR="0058237F" w:rsidRPr="00DD3924" w:rsidRDefault="006F79D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E8246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876E5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060344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8B7F389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06B292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D8925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31EE3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4F17C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F1082C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36FEE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9BF2D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7E04B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4578B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F2F1C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F272E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7ED9AB" w14:textId="77777777" w:rsidR="0058237F" w:rsidRPr="00DD3924" w:rsidRDefault="005A0516" w:rsidP="0058237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9893,6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71334F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A54C3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77B796D7" w14:textId="77777777" w:rsidTr="00DD3924">
        <w:trPr>
          <w:trHeight w:val="7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5B96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4505F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C4645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0A55A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50430D5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D22BA1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5E08792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DBBD6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DBEBBD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F9A2F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FAE5E7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286E5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0DA69B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D509D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A92BE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C58AB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26334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47583" w14:textId="77777777" w:rsidR="0058237F" w:rsidRPr="00DD3924" w:rsidRDefault="005A0516" w:rsidP="0058237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8500,0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4D2891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9ED76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4B49BB5F" w14:textId="77777777" w:rsidTr="00DD3924">
        <w:trPr>
          <w:trHeight w:val="7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2B82E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0A324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F5B2B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95835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C19F66B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B0F48CD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468C9D2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 xml:space="preserve">Республиканский бюджет </w:t>
            </w:r>
            <w:r w:rsidRPr="00DD3924">
              <w:rPr>
                <w:color w:val="000000" w:themeColor="text1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3661E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144CC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90CEB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176CC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771BD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31C6D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666759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7B4CC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FCC6D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25507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4C8CF" w14:textId="77777777" w:rsidR="0058237F" w:rsidRPr="00DD3924" w:rsidRDefault="005A0516" w:rsidP="0058237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1383,8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E869D2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04EBF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458C5BD5" w14:textId="77777777" w:rsidTr="00DD3924">
        <w:trPr>
          <w:trHeight w:val="12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A5F803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08287664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529201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1B7E244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670237E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0E7BFA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B7128C" w14:textId="77777777" w:rsidR="0058237F" w:rsidRPr="00DD3924" w:rsidRDefault="0058237F" w:rsidP="005823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4F278D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D29E2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CB5E5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4AD028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070B1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FE7D3" w14:textId="77777777" w:rsidR="0058237F" w:rsidRPr="00DD3924" w:rsidRDefault="0058237F" w:rsidP="0058237F">
            <w:pPr>
              <w:rPr>
                <w:color w:val="000000" w:themeColor="text1"/>
                <w:sz w:val="16"/>
                <w:szCs w:val="16"/>
              </w:rPr>
            </w:pPr>
            <w:r w:rsidRPr="00DD3924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D8C54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BD43F6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E51F38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B5B92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4BAAB" w14:textId="77777777" w:rsidR="0058237F" w:rsidRPr="00DD3924" w:rsidRDefault="005A0516" w:rsidP="0058237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DD3924">
              <w:rPr>
                <w:color w:val="000000" w:themeColor="text1"/>
                <w:sz w:val="18"/>
                <w:szCs w:val="18"/>
              </w:rPr>
              <w:t>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A08AB" w14:textId="77777777" w:rsidR="0058237F" w:rsidRPr="00DD3924" w:rsidRDefault="0058237F" w:rsidP="005823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CB33BB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4D2EA418" w14:textId="77777777" w:rsidTr="006C383A">
        <w:trPr>
          <w:trHeight w:val="105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DE7C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083084C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DE22FDC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9530C78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125A0C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153AE8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8180C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5B8AA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A4D51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74E422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0BFAD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602B9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C359DB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5B20EB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AA2AD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F8F61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C4F7D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21A53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88032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9AF826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3A592235" w14:textId="77777777" w:rsidTr="00226A33">
        <w:trPr>
          <w:trHeight w:val="255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A01D7" w14:textId="77777777" w:rsidR="0058237F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Выполнение работ по объекту Капитальный ремонт здания МБОУ "Атяшевская средняя школа"</w:t>
            </w:r>
          </w:p>
          <w:p w14:paraId="450555C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B83709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Руководители образовательных учреждений</w:t>
            </w:r>
          </w:p>
          <w:p w14:paraId="4E24579E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  <w:p w14:paraId="6342324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D8F7427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367FC60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7499A42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AFB65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F2CB5A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6FE188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2C1432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0F8A53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A428F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82876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51FC4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0876E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87002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DEFE4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8DEB6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4C0A3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F02DC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D7D00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142FD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123104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3C384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09677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58237F" w:rsidRPr="00952A06" w14:paraId="357EC8F4" w14:textId="77777777" w:rsidTr="00226A33">
        <w:trPr>
          <w:trHeight w:val="27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0FF8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AB3FDD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BDBF8D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6A5BE4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540CB4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7804D2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5DC54D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71315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3ED11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A4FE3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7F78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20DCA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7C723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F71DD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017B4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A4E4C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AA7D4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55145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60052,02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BBB6D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22C00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58237F" w:rsidRPr="00952A06" w14:paraId="4CB6C2C0" w14:textId="77777777" w:rsidTr="00226A33">
        <w:trPr>
          <w:trHeight w:val="6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F00105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2164087E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A67DED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39B0C2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3EDD24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B67FAD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4CE24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1436A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04E2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C47F8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19DEE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48D13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4F509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19BB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D155E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9897E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C9883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3CF99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60052,02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02416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50B13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58237F" w:rsidRPr="00952A06" w14:paraId="15495EF3" w14:textId="77777777" w:rsidTr="00226A33">
        <w:trPr>
          <w:trHeight w:val="72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5A1A57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DB1463D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E04256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5DD59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D75DAA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3126DC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ACB989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6A119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F1E3D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7E20D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7E908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CFB7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48A55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B9342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CFD2E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99C03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2F1CF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3806B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26A21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E44FD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58237F" w:rsidRPr="00952A06" w14:paraId="47196923" w14:textId="77777777" w:rsidTr="00226A33">
        <w:trPr>
          <w:trHeight w:val="28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C5D3B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2168D0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BEDF3D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86DB4F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984FBA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3746E0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A6AA9C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BF518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66C12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C938D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57E16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2E131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5EE6A" w14:textId="77777777" w:rsidR="0058237F" w:rsidRPr="00952A06" w:rsidRDefault="0058237F" w:rsidP="0058237F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83BA4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4C20B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4F411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410C1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3C18F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5781F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E09C4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58237F" w:rsidRPr="00952A06" w14:paraId="2B4EC52F" w14:textId="77777777" w:rsidTr="00226A33">
        <w:trPr>
          <w:trHeight w:val="9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41C0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Оказание услуг по осуществлению строительного контроля за выполнением работ </w:t>
            </w:r>
            <w:r w:rsidRPr="00952A06">
              <w:rPr>
                <w:sz w:val="18"/>
                <w:szCs w:val="18"/>
              </w:rPr>
              <w:t>по объекту "Капитальный ремонт здания муниципального бюджетного образовательного учреждения Атяшевского муниципального района Республики Мордовия  "Поселковская средняя школа № 1"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D5E3B0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30AE13E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36FEABC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8CCE4A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FD2DC39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75773EA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Всего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069F91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4430F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D77EF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ECB5C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C89D3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031CD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3709E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45402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7BF3F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0AAA7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5FAF8B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E5079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1F7DE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6950AE0C" w14:textId="77777777" w:rsidTr="00226A33">
        <w:trPr>
          <w:trHeight w:val="10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F6522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60780A7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8DF3C17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7112BC0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C8461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6356B98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6D8981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0C0D4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3249DF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8ED70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9E496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334EB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2200D4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6763E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30F53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1FC515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89FFA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E2280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FE3276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2A7EB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390D8B5F" w14:textId="77777777" w:rsidTr="00226A33">
        <w:trPr>
          <w:trHeight w:val="8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EDBB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7A03F0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0F5E25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3F8B00B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8675AE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5D6C53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E119D5F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F0AAC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D9350F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572B8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9EB064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1EB56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0DF139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BED46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A80E8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FFC1B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757A7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A62DB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F1874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6A034D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6A19F5BE" w14:textId="77777777" w:rsidTr="00226A33">
        <w:trPr>
          <w:trHeight w:val="9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892A7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90EF40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B45E79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B992F23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B209C2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F2D529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8C608AD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7BA14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A53F3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338471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CC3EF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57C57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0119D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D07F31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C3565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93F2D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9993B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85E40" w14:textId="77777777" w:rsidR="0058237F" w:rsidRPr="00952A06" w:rsidRDefault="0058237F" w:rsidP="0058237F">
            <w:pPr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3000,0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493CB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6A4B8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056494CE" w14:textId="77777777" w:rsidTr="00226A33">
        <w:trPr>
          <w:trHeight w:val="10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5E22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028E53D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BEF396B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7A7E29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46BEE3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E15FC0F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738D04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Внебюджетные средства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F58376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0F167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9C459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E728F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DA4D4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91A6D" w14:textId="77777777" w:rsidR="0058237F" w:rsidRPr="00952A06" w:rsidRDefault="0058237F" w:rsidP="005823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97B764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635177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92FC6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AAE59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F69FE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021110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559D9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</w:tr>
      <w:tr w:rsidR="0058237F" w:rsidRPr="00952A06" w14:paraId="32CAFFC4" w14:textId="77777777" w:rsidTr="00226A33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D546F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 xml:space="preserve">Итого по разделу развитие </w:t>
            </w:r>
            <w:r w:rsidRPr="009842A5">
              <w:rPr>
                <w:sz w:val="18"/>
                <w:szCs w:val="18"/>
              </w:rPr>
              <w:lastRenderedPageBreak/>
              <w:t>общего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8D2FF7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lastRenderedPageBreak/>
              <w:t> </w:t>
            </w:r>
          </w:p>
          <w:p w14:paraId="75760A7E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4C7D75F7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042357AE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5AE7649C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0B8990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A951CD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B3DBF3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09AEC8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82D64C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3D875" w14:textId="77777777" w:rsidR="0058237F" w:rsidRPr="009842A5" w:rsidRDefault="0058237F" w:rsidP="0058237F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20351,3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3E680" w14:textId="77777777" w:rsidR="0058237F" w:rsidRPr="009842A5" w:rsidRDefault="0058237F" w:rsidP="0058237F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13623,1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E96A3" w14:textId="77777777" w:rsidR="0058237F" w:rsidRPr="009842A5" w:rsidRDefault="0058237F" w:rsidP="0058237F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169922,1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5D8C3" w14:textId="77777777" w:rsidR="0058237F" w:rsidRPr="009842A5" w:rsidRDefault="0058237F" w:rsidP="0058237F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149371,8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979BE" w14:textId="77777777" w:rsidR="0058237F" w:rsidRPr="009842A5" w:rsidRDefault="0058237F" w:rsidP="0058237F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180367,2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0641C" w14:textId="77777777" w:rsidR="0058237F" w:rsidRPr="009842A5" w:rsidRDefault="0058237F" w:rsidP="0058237F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140538,2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D6A34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153912,63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0132C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180374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C675B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196280,5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60F50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189280,4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63047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2508E9">
              <w:rPr>
                <w:sz w:val="18"/>
                <w:szCs w:val="18"/>
                <w:highlight w:val="yellow"/>
              </w:rPr>
              <w:t>423779,54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6E0D2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140857,6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BA7A3" w14:textId="77777777" w:rsidR="0058237F" w:rsidRPr="009842A5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152928,75</w:t>
            </w:r>
          </w:p>
        </w:tc>
      </w:tr>
      <w:tr w:rsidR="0058237F" w:rsidRPr="00952A06" w14:paraId="41E938BE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2DD3E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AE6199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E30EC3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BA2310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DFD69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37EDB0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A677CB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E6E26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2122,4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4ABFA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1064,0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67F8B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1168,6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7DCA6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8AE64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5710,6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6DCE4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574,5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4D0E5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4562,6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D8A0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12780,50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960A4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12657,50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D70B5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12403,80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9B6A1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182582,32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02776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13041,30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C60F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13214,00</w:t>
            </w:r>
          </w:p>
        </w:tc>
      </w:tr>
      <w:tr w:rsidR="0058237F" w:rsidRPr="00952A06" w14:paraId="4EBA8E08" w14:textId="77777777" w:rsidTr="00226A33">
        <w:trPr>
          <w:trHeight w:val="70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329E47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4FEEC7AF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6F5FC4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B997DA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036221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D88752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CC2E08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EA933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8927,4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DB728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2415,3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86B20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163637,0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26C2F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129667,2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D44CE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154933,6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564E2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126915,8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C07F9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123851,7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A9514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135125,60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5EDE5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131309,30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4248F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138966,50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B6EE6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197066,42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A253B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104798,80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2FA56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118680,40</w:t>
            </w:r>
          </w:p>
        </w:tc>
      </w:tr>
      <w:tr w:rsidR="0058237F" w:rsidRPr="00952A06" w14:paraId="797F51EE" w14:textId="77777777" w:rsidTr="00226A33">
        <w:trPr>
          <w:trHeight w:val="55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E7AC1C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3C29AE6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BD0C2C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88CAAC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D42EC1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128F22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09F03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0E776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C7B47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295,0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20B5E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3855,6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ACDF1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15049,7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8A9E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15069,0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190BD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8393,9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A651F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24204,3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3486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31173,90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9CDE0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50351,20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BD202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35001,90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46314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2508E9">
              <w:rPr>
                <w:sz w:val="18"/>
                <w:szCs w:val="18"/>
                <w:highlight w:val="yellow"/>
              </w:rPr>
              <w:t>42836,8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D3A0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21723,50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88768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19740,35</w:t>
            </w:r>
          </w:p>
        </w:tc>
      </w:tr>
      <w:tr w:rsidR="0058237F" w:rsidRPr="00952A06" w14:paraId="508D220A" w14:textId="77777777" w:rsidTr="00226A33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771DA9" w14:textId="77777777" w:rsidR="0058237F" w:rsidRPr="00952A06" w:rsidRDefault="0058237F" w:rsidP="0058237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B9AA8C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D081A4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0A670A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1FCB2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C0FC1E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94F525" w14:textId="77777777" w:rsidR="0058237F" w:rsidRPr="00952A06" w:rsidRDefault="0058237F" w:rsidP="0058237F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D7C28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8841,5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10410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9848,8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5CB7B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1260,9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BF637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4654,9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16F39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4654,0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4D658" w14:textId="77777777" w:rsidR="0058237F" w:rsidRPr="00952A06" w:rsidRDefault="0058237F" w:rsidP="0058237F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4654,0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B286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0C69A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FC89B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1962,50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FA0CC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2908,20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89EAD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C5A9E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D3E56" w14:textId="77777777" w:rsidR="0058237F" w:rsidRPr="00952A06" w:rsidRDefault="0058237F" w:rsidP="0058237F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</w:tr>
    </w:tbl>
    <w:p w14:paraId="515FA755" w14:textId="77777777" w:rsidR="00D57F77" w:rsidRDefault="00D57F77" w:rsidP="00226A33">
      <w:pPr>
        <w:rPr>
          <w:rFonts w:eastAsia="Arial"/>
          <w:sz w:val="28"/>
          <w:szCs w:val="28"/>
        </w:rPr>
      </w:pPr>
    </w:p>
    <w:tbl>
      <w:tblPr>
        <w:tblW w:w="15309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426"/>
        <w:gridCol w:w="283"/>
        <w:gridCol w:w="425"/>
        <w:gridCol w:w="426"/>
        <w:gridCol w:w="1701"/>
        <w:gridCol w:w="708"/>
        <w:gridCol w:w="709"/>
        <w:gridCol w:w="56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855"/>
      </w:tblGrid>
      <w:tr w:rsidR="00D57F77" w:rsidRPr="009842A5" w14:paraId="33B2841E" w14:textId="77777777" w:rsidTr="00D57F77">
        <w:trPr>
          <w:trHeight w:val="660"/>
          <w:jc w:val="center"/>
        </w:trPr>
        <w:tc>
          <w:tcPr>
            <w:tcW w:w="15309" w:type="dxa"/>
            <w:gridSpan w:val="2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34F94" w14:textId="77777777" w:rsidR="00D57F77" w:rsidRPr="00B10B50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Основное мероприятие.                                                                   </w:t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952A06">
              <w:rPr>
                <w:b/>
                <w:bCs/>
                <w:sz w:val="18"/>
                <w:szCs w:val="18"/>
              </w:rPr>
              <w:t xml:space="preserve"> - Развитие  до</w:t>
            </w:r>
            <w:r>
              <w:rPr>
                <w:b/>
                <w:bCs/>
                <w:sz w:val="18"/>
                <w:szCs w:val="18"/>
              </w:rPr>
              <w:t>школьного</w:t>
            </w:r>
            <w:r w:rsidRPr="00952A06">
              <w:rPr>
                <w:b/>
                <w:bCs/>
                <w:sz w:val="18"/>
                <w:szCs w:val="18"/>
              </w:rPr>
              <w:t xml:space="preserve">  образования</w:t>
            </w:r>
          </w:p>
          <w:p w14:paraId="5D30C997" w14:textId="77777777" w:rsidR="00D57F77" w:rsidRPr="009842A5" w:rsidRDefault="00D57F77" w:rsidP="00D57F77">
            <w:pPr>
              <w:rPr>
                <w:sz w:val="18"/>
                <w:szCs w:val="18"/>
              </w:rPr>
            </w:pPr>
          </w:p>
        </w:tc>
      </w:tr>
      <w:tr w:rsidR="00D57F77" w:rsidRPr="00952A06" w14:paraId="2C16CA3E" w14:textId="77777777" w:rsidTr="003E3CED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339B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Учреждения дошкольного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49A12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дошкольных образовательных учреждений</w:t>
            </w:r>
          </w:p>
          <w:p w14:paraId="26B9460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CC0CFC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7BF0504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D4469B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996F7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56397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E67EA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95243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9ADBC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EF315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03B88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88E26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49995,4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2150E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33661,2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E9E57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40856,5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D4ACB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41812,8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B29C2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43155,9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DD369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39830,9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45E7B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41552,5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94790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47451,6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B1F99" w14:textId="77777777" w:rsidR="00D57F77" w:rsidRPr="00952A06" w:rsidRDefault="00376A92" w:rsidP="00D57F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83671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34130,7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D670B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31964</w:t>
            </w:r>
          </w:p>
        </w:tc>
      </w:tr>
      <w:tr w:rsidR="00D57F77" w:rsidRPr="00952A06" w14:paraId="4EA1083E" w14:textId="77777777" w:rsidTr="003E3CED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97DAD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36FE7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CCB99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F8375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70A10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DE9D3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8429483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82249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02F0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5A8C7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889DF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16F6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3CB3D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89DFA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17036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AB324" w14:textId="77777777" w:rsidR="00D57F77" w:rsidRPr="00952A06" w:rsidRDefault="00D57F77" w:rsidP="00D57F77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738A8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550EF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EBABD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EBD4D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69CC18C3" w14:textId="77777777" w:rsidTr="003E3CED">
        <w:trPr>
          <w:trHeight w:val="67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60120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125F0D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95DF4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A4230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DFA04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147F23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5E362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09192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D5D3E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EC6C6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49995,4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C7D0F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33661,2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68E47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40856,5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D0DDE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41812,8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9A97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43155,9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17B77D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39830,90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70E27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41552,5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6BC8A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47451,6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BFA2F" w14:textId="77777777" w:rsidR="00D57F77" w:rsidRPr="00952A06" w:rsidRDefault="00376A92" w:rsidP="00D57F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9C73F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34130,7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A47C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31964</w:t>
            </w:r>
          </w:p>
        </w:tc>
      </w:tr>
      <w:tr w:rsidR="00D57F77" w:rsidRPr="00952A06" w14:paraId="534E39FC" w14:textId="77777777" w:rsidTr="003E3CED">
        <w:trPr>
          <w:trHeight w:val="66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EEA5F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D2302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8F1D3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61A6C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47A5D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B1ED8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F1B49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93A26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8C056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778BD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FA7CE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545B4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FE94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41470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104DF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4C657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9BD96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B165B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58C5B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65D18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68BD6102" w14:textId="77777777" w:rsidTr="003E3CED">
        <w:trPr>
          <w:trHeight w:val="58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35155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243373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D68923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57CCB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549F5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7245F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F301C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7079A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B8B84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4285D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D305B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4F238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D1C0C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9B9B2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5CA7C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5FBBE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79C3E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19F6F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E45E8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CB449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54642167" w14:textId="77777777" w:rsidTr="003E3CED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F79B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Обеспечение деятельности дошкольных  учреждений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2E5D1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дошкольных образовательных учреждений</w:t>
            </w:r>
          </w:p>
          <w:p w14:paraId="57B5365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DF33173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5BCF44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CF4FA8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3CBF1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7D088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BD6EC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4F773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9CAE2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0F037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C7215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14C19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124F5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9818,5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3CEF4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9245,7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73B89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8326,8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3C8E5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9735,7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EAFAA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9213,1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5E8A0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9526,0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A00C4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9926,4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C335A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10438,6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1AB67F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72132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805D2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7571</w:t>
            </w:r>
          </w:p>
        </w:tc>
      </w:tr>
      <w:tr w:rsidR="00D57F77" w:rsidRPr="00952A06" w14:paraId="46A0AC45" w14:textId="77777777" w:rsidTr="003E3CED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25DA3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AEFB4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EB7E9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63EA3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1D93A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B64CA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A86EF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63667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1CF22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40A4B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BA8E6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6E9A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C4C3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F5D3C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88BF4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E0295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5DA2E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FFE91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E5AAB6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2DE23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7C27F9EE" w14:textId="77777777" w:rsidTr="003E3CED">
        <w:trPr>
          <w:trHeight w:val="66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BED1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8E130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7D72E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ADBC99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28E14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57DE6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FCCFD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D650F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ACC03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16795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F8676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3356,1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633B7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6968,7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A9499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4200,2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3965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C2D06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824B5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51250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69BF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F18069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7DC37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615646F2" w14:textId="77777777" w:rsidTr="003E3CED">
        <w:trPr>
          <w:trHeight w:val="49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C0909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E3758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21E03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A4769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65CD4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80070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99D41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AFDBA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B45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66910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931EE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6462,4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D23E6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2277,0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6D705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4126,6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39D1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5735,7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BE5B6A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9213,1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5C61B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9526,0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DB00E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9926,4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7F668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10438,6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64CE26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72132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53D88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7571</w:t>
            </w:r>
          </w:p>
        </w:tc>
      </w:tr>
      <w:tr w:rsidR="00D57F77" w:rsidRPr="00952A06" w14:paraId="1549294F" w14:textId="77777777" w:rsidTr="003E3CED">
        <w:trPr>
          <w:trHeight w:val="54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CA920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210A1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8CE98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E88DD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996D6E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BF860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84BAC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BCD6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F3556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DE4AD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AC925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538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74525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468A5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F515E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4B4E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2C61B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6BA53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36C4B0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4792A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60CFC8C3" w14:textId="77777777" w:rsidTr="003E3CED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2888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Укрепление материально-технической базы </w:t>
            </w:r>
            <w:r w:rsidRPr="00952A06">
              <w:rPr>
                <w:sz w:val="18"/>
                <w:szCs w:val="18"/>
              </w:rPr>
              <w:lastRenderedPageBreak/>
              <w:t>учреждений дошкольного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6BFB774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Руководители дошкольных образовательных учреждений</w:t>
            </w:r>
          </w:p>
          <w:p w14:paraId="291CDF4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 </w:t>
            </w:r>
          </w:p>
          <w:p w14:paraId="53AD741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04B680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27E2ADE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37780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055679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D3524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090EA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838C1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2E28A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37216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9B65B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3533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57BF4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110A3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8249D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18E5A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EDB14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75393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2105,3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E08EA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272,8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8E309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A84A5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0F8683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7F786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</w:t>
            </w:r>
          </w:p>
        </w:tc>
      </w:tr>
      <w:tr w:rsidR="00D57F77" w:rsidRPr="00952A06" w14:paraId="4EA31D45" w14:textId="77777777" w:rsidTr="003E3CED">
        <w:trPr>
          <w:trHeight w:val="4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55CF10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5CF553B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9917C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31082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128D1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BCA6B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54AD1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254A8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15530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6751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5E45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4DAC8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9FEF4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69762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A3BAF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05B14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2D214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20B80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01D37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9DC097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23335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00182E40" w14:textId="77777777" w:rsidTr="003E3CED">
        <w:trPr>
          <w:trHeight w:val="61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A6AF90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2FAA1CC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1FB71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C0E12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8A542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CC5FB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801A9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8CE0D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20766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58F3B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796,6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4A15A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EC826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11419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CE910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5C675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B4075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4AD10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FE926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02255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D1FFD1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FCA7F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79ED173C" w14:textId="77777777" w:rsidTr="003E3CED">
        <w:trPr>
          <w:trHeight w:val="7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B304FF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0D389E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5D125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94934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E2042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C5EFF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9469A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5A347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5A773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2736,4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59349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02D50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72F14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5E403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92773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B30E2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105,30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F1A3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272,8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E11E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1241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42F633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BECE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</w:t>
            </w:r>
          </w:p>
        </w:tc>
      </w:tr>
      <w:tr w:rsidR="00D57F77" w:rsidRPr="00952A06" w14:paraId="3A6F7F00" w14:textId="77777777" w:rsidTr="003E3CED">
        <w:trPr>
          <w:trHeight w:val="4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6285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4D366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2CB5B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44962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406FF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1439D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FC92A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3C3F3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117AC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5E586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2F675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5C9DD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DD138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01214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28713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4967B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DB776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419D9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C0723F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BC19D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1BB6F9B9" w14:textId="77777777" w:rsidTr="003E3CED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7EA1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Работа по поддержке воспитанников и педагогов дошкольных образовательных учреждений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8CF61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дошкольных образовательных учреждений</w:t>
            </w:r>
          </w:p>
          <w:p w14:paraId="05CA640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406BD11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341E8F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293957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D8C2A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AF7C4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3F3E7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4CBF3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5156B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94064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80AEE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814B1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EA808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14407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B839A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49A96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B5F0F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A91DF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B0687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6663F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3D6CBB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126B6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</w:tr>
      <w:tr w:rsidR="00D57F77" w:rsidRPr="00952A06" w14:paraId="2F023CB4" w14:textId="77777777" w:rsidTr="003E3CED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6ED5F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1D3413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63793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2E3BA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B3352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0A2D6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7D5A6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311C5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D63F3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0094A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13593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10C23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B7C59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E2FD0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CEAFE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00777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B1701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E52BC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A8DA2C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6CF0E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7FEC2991" w14:textId="77777777" w:rsidTr="003E3CED">
        <w:trPr>
          <w:trHeight w:val="51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F9F75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F50BB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CF5ED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77605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B890F9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9E7B59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EEC57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7904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61FF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61C8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90FF2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58C09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9F5F0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CA24C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B2618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13133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93A21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80490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93FCD4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715CD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164568E3" w14:textId="77777777" w:rsidTr="003E3CED">
        <w:trPr>
          <w:trHeight w:val="81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A68D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1920E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1001C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22050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2847B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53433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458C3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1C71E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0A457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D5A4B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DF465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597FC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4A1D3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0D82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FE72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32DAA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BA793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8A3EC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54F55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12500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</w:t>
            </w:r>
          </w:p>
        </w:tc>
      </w:tr>
      <w:tr w:rsidR="00D57F77" w:rsidRPr="00952A06" w14:paraId="5A1A1B3D" w14:textId="77777777" w:rsidTr="003E3CED">
        <w:trPr>
          <w:trHeight w:val="70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597EA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31E8D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BE4B4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5A03F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55C35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32A59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07455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AE79A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DB1C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984AE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3FA4D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635D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3E3D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F5D2F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6C8AA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CED83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08691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7498F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9DC778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A1C3D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40FE14F8" w14:textId="77777777" w:rsidTr="003E3CED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3CD2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Мероприятия по обеспечению безопасности в учреждениях дошкольного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320A69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дошкольных образовательных учреждений</w:t>
            </w:r>
          </w:p>
          <w:p w14:paraId="1DC655A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CD0DD0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3BB5A6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58943D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FB8D8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72584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B07D0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B906A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4011D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9970F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50380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4124E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EF4C7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16A35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44D04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B8385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162E7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C0CBC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326,1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179CF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B0199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F906BF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4C81F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</w:t>
            </w:r>
          </w:p>
        </w:tc>
      </w:tr>
      <w:tr w:rsidR="00D57F77" w:rsidRPr="00952A06" w14:paraId="4016C288" w14:textId="77777777" w:rsidTr="003E3CED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74169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1558B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FA7E1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C4F99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A74A8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E3EE5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3C829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B7B2E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6BC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F8F00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DBC34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A0DFE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78525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B94F0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D9361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BC210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0A0C6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4B848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EE484C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8508A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4DD2DB32" w14:textId="77777777" w:rsidTr="003E3CED">
        <w:trPr>
          <w:trHeight w:val="58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1B3BF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C9862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2C188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B5B9C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A4CCC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4FCA3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0CE87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EB9DB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CC905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A313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4FD14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D8E67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CF0B7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B7A85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7F237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42723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E26A2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CE22D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9DC392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48F1C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2C85B1CE" w14:textId="77777777" w:rsidTr="003E3CED">
        <w:trPr>
          <w:trHeight w:val="72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FE595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87457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81CDB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BE92C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11518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7095B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2C2469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D99F2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7D5E5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58B2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7622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C709E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93510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9496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1F603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7C1C8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326,1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1F6B1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1A065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631019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D348C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30,0</w:t>
            </w:r>
          </w:p>
        </w:tc>
      </w:tr>
      <w:tr w:rsidR="00D57F77" w:rsidRPr="00952A06" w14:paraId="4A843C9C" w14:textId="77777777" w:rsidTr="003E3CED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0899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6DAA7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31DC7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E2B7E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B55B5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7D738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C56C2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35F99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75057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1F8B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E6508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6CFBB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BFB05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9D098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458FE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6F930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29C73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8C4E9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871662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26B1F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57F6E04E" w14:textId="77777777" w:rsidTr="003E3CED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5F6E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Родительская плата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3BAEBC29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дошкольных образовательных учреждений</w:t>
            </w:r>
          </w:p>
          <w:p w14:paraId="39755779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65A989F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41F57E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317BD3B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76FAE9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84A32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73AED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0827C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E9FE70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2FB08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8443,7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554EB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9531,8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7B49B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5173,9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87441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6590,9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0A234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6500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B6E65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6F9CD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9F088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D810C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6812,3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C9BEE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5419,7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6A29A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7896B6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7067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</w:t>
            </w:r>
          </w:p>
        </w:tc>
      </w:tr>
      <w:tr w:rsidR="00D57F77" w:rsidRPr="00952A06" w14:paraId="42039373" w14:textId="77777777" w:rsidTr="003E3CED">
        <w:trPr>
          <w:trHeight w:val="4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07F5B7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D6A3E1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DD565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4735B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E42743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C30C4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BA0E6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84C42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23F96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E65DD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6993D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19DB6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C4654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2DDFB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BB60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33FDF" w14:textId="77777777" w:rsidR="00D57F77" w:rsidRPr="00952A06" w:rsidRDefault="00D57F77" w:rsidP="00D57F77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61A5E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E3F26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0954B9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3FCBC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778A2E0F" w14:textId="77777777" w:rsidTr="003E3CED">
        <w:trPr>
          <w:trHeight w:val="51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3C682A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E74CE6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1E1EC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8F935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13F1F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3601D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F0A983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3C05D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764FB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9F00A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A770A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59872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610C5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E6115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F44DD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18ADC" w14:textId="77777777" w:rsidR="00D57F77" w:rsidRPr="00952A06" w:rsidRDefault="00D57F77" w:rsidP="00D57F77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8D2B7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8AA8B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C37E46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00CDB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783E65B0" w14:textId="77777777" w:rsidTr="003E3CED">
        <w:trPr>
          <w:trHeight w:val="52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15E313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61B4F97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D402F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83377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F3B9C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2BEB0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E53C0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D6888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027E3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6FA5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DE0DF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8B6FC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0B191" w14:textId="77777777" w:rsidR="00D57F77" w:rsidRPr="00952A06" w:rsidRDefault="00D57F77" w:rsidP="00D57F77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90795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494ED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231F9" w14:textId="77777777" w:rsidR="00D57F77" w:rsidRPr="00952A06" w:rsidRDefault="00D57F77" w:rsidP="00D57F77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3EA43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EC6C8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5CDA91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9ECCD" w14:textId="77777777" w:rsidR="00D57F77" w:rsidRPr="00952A06" w:rsidRDefault="00D57F77" w:rsidP="00D57F77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D57F77" w:rsidRPr="00952A06" w14:paraId="18E71CE8" w14:textId="77777777" w:rsidTr="003E3CED">
        <w:trPr>
          <w:trHeight w:val="54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FFC77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15078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CE4C3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4DA33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7BE773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6AF88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CD0D0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A02BE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8443,7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7D8C9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9531,8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485D8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5173,9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F60D8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6590,9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3336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6500,0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051F2" w14:textId="77777777" w:rsidR="00D57F77" w:rsidRPr="00952A06" w:rsidRDefault="00D57F77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474A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BE5F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0F5B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6812,3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02D6D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5419,7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B794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895C7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3886,0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DCEE6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3886,0</w:t>
            </w:r>
          </w:p>
        </w:tc>
      </w:tr>
      <w:tr w:rsidR="003E3CED" w:rsidRPr="00952A06" w14:paraId="71C1641C" w14:textId="77777777" w:rsidTr="003E3CED">
        <w:trPr>
          <w:trHeight w:val="45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CB177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Организация предоставления бесплатного питания  детям  семей вонннослужащих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1A41237C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дошкольных образовательных учреждений</w:t>
            </w:r>
          </w:p>
          <w:p w14:paraId="4FFB0C43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6D12335D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6E496C7F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1D42BC4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39FB9C6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A6A3EA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EB30AF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9B779F8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CF1B7A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5DDEE1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C231F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C3DBF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987EC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06A22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48ECB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6BF90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FCB88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00089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189B2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C4A4F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147,8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B679C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273E9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87,7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579E1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91,2</w:t>
            </w:r>
          </w:p>
        </w:tc>
      </w:tr>
      <w:tr w:rsidR="003E3CED" w:rsidRPr="00952A06" w14:paraId="782DF841" w14:textId="77777777" w:rsidTr="003E3CED">
        <w:trPr>
          <w:trHeight w:val="45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2A68EE" w14:textId="77777777" w:rsidR="003E3CED" w:rsidRPr="00952A06" w:rsidRDefault="003E3CED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2D083586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FA1EF6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828F92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CAA377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EDD463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F9B0BC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DDCD0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CDA19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7D650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57DD3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8DB6D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69AEB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21DAA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8BE2E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49FC3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1C664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4E045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FC66F2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62E60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3E3CED" w:rsidRPr="00952A06" w14:paraId="60674F2B" w14:textId="77777777" w:rsidTr="003E3CED">
        <w:trPr>
          <w:trHeight w:val="45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99DE96" w14:textId="77777777" w:rsidR="003E3CED" w:rsidRPr="00952A06" w:rsidRDefault="003E3CED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27FCD578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96202E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5D5867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156380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96F78C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A38BBA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43E8D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09B36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F475A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10E46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D97AD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0B89E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7471D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FE27A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02BFA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3DE80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BB5AF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25C49B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43378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3E3CED" w:rsidRPr="00952A06" w14:paraId="1F6DD274" w14:textId="77777777" w:rsidTr="003E3CED">
        <w:trPr>
          <w:trHeight w:val="45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516E2" w14:textId="77777777" w:rsidR="003E3CED" w:rsidRPr="00952A06" w:rsidRDefault="003E3CED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395BDC61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224DE2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128603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ABC953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5763BF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9A8B33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B0444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F44ED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3EFA0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C7117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B6063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D987F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01495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266CD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EBC09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07EE2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147,8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0873B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90C82F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87,7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CA68B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91,2</w:t>
            </w:r>
          </w:p>
        </w:tc>
      </w:tr>
      <w:tr w:rsidR="003E3CED" w:rsidRPr="00952A06" w14:paraId="3E518527" w14:textId="77777777" w:rsidTr="003E3CED">
        <w:trPr>
          <w:trHeight w:val="495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6935" w14:textId="77777777" w:rsidR="003E3CED" w:rsidRPr="00952A06" w:rsidRDefault="003E3CED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E3F184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B537EF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2FA3A4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A59FEB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F4F64D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99D298" w14:textId="77777777" w:rsidR="003E3CED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  <w:p w14:paraId="7030FD56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3D091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51C1F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4BC1C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158C2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6FB78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A0123" w14:textId="77777777" w:rsidR="003E3CED" w:rsidRPr="00952A06" w:rsidRDefault="003E3CED" w:rsidP="00D57F77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A6DB0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EC7D5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540DA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59216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213E1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E1ABCB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84F28" w14:textId="77777777" w:rsidR="003E3CED" w:rsidRPr="00952A06" w:rsidRDefault="003E3CED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3E3CED" w:rsidRPr="00952A06" w14:paraId="452D9FF3" w14:textId="77777777" w:rsidTr="003E3CED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6DF7EB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работ по обследованию здания ОСП «Атяшевский детский сад № 3» МБДОУ «Атяшевский детский сад № 2»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0DCCC88B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дошкольных образовательных учреждений</w:t>
            </w:r>
          </w:p>
          <w:p w14:paraId="04362BA1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D347CA2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19E0EB8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7A787B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0DDC9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BD411F3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17E9B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2C65E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0D79F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CAF93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878D0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F984E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2D2E3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D10D2F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378D3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F0BB2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08BBA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29D0CC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0F116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</w:tr>
      <w:tr w:rsidR="003E3CED" w:rsidRPr="00952A06" w14:paraId="517106B1" w14:textId="77777777" w:rsidTr="003E3CED">
        <w:trPr>
          <w:trHeight w:val="39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E07A5" w14:textId="77777777" w:rsidR="003E3CED" w:rsidRPr="00952A06" w:rsidRDefault="003E3CED" w:rsidP="003E3CE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C57FAAA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6382EAB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6317AF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906BF0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789CE73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C1D9B6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9DCFA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F5610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56561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EEB3E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637B6C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82A62B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D817C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D3EE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3CB82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32A0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FDBF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A60D30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4B358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</w:tr>
      <w:tr w:rsidR="003E3CED" w:rsidRPr="00952A06" w14:paraId="0929E59C" w14:textId="77777777" w:rsidTr="003E3CED">
        <w:trPr>
          <w:trHeight w:val="19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A9854" w14:textId="77777777" w:rsidR="003E3CED" w:rsidRPr="00952A06" w:rsidRDefault="003E3CED" w:rsidP="003E3CE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F52BB2A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E2FC6C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FA7DA0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5B2140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BB8280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2E3ED81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B55B7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41E08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0D67F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1ABD0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093721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94F4C3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E9569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36BC4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2CA09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DA30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4CCD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7041B6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9BC038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</w:tr>
      <w:tr w:rsidR="003E3CED" w:rsidRPr="00952A06" w14:paraId="0D3610C3" w14:textId="77777777" w:rsidTr="003E3CED">
        <w:trPr>
          <w:trHeight w:val="204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A4D2B" w14:textId="77777777" w:rsidR="003E3CED" w:rsidRPr="00952A06" w:rsidRDefault="003E3CED" w:rsidP="003E3CE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E4F26A3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8A2803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2DCB0A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FD3113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47D82C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23CF97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BDA4B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325DB2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1362D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C8453F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5671D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1AC95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6C371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4B4DF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B9B4B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13C47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233D4" w14:textId="77777777" w:rsidR="003E3CED" w:rsidRPr="00A76DAE" w:rsidRDefault="003E3CED" w:rsidP="003E3CED">
            <w:pPr>
              <w:jc w:val="center"/>
              <w:rPr>
                <w:color w:val="FF0000"/>
                <w:sz w:val="18"/>
                <w:szCs w:val="18"/>
              </w:rPr>
            </w:pPr>
            <w:r w:rsidRPr="00A76DAE">
              <w:rPr>
                <w:color w:val="FF0000"/>
                <w:sz w:val="18"/>
                <w:szCs w:val="18"/>
              </w:rPr>
              <w:t>200,0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6BB2328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4098E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</w:tr>
      <w:tr w:rsidR="003E3CED" w:rsidRPr="00952A06" w14:paraId="4D9DB643" w14:textId="77777777" w:rsidTr="003E3CED">
        <w:trPr>
          <w:trHeight w:val="405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C993" w14:textId="77777777" w:rsidR="003E3CED" w:rsidRPr="00952A06" w:rsidRDefault="003E3CED" w:rsidP="003E3CE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D9B0A3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FE36C31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2BA8506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8DD5FA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456A467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EDBFF7" w14:textId="77777777" w:rsidR="003E3CED" w:rsidRPr="00952A06" w:rsidRDefault="003E3CED" w:rsidP="00EE4D1A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A1137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34471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59E9B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28E62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CF28F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2312F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5E517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27780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F42AA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D5371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6EE2A" w14:textId="77777777" w:rsidR="003E3CED" w:rsidRPr="00A76DAE" w:rsidRDefault="003E3CED" w:rsidP="003E3CE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53BB279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AB77B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</w:tr>
      <w:tr w:rsidR="003E3CED" w:rsidRPr="00952A06" w14:paraId="02AB84EF" w14:textId="77777777" w:rsidTr="003E3CED">
        <w:trPr>
          <w:trHeight w:val="87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65F43E" w14:textId="77777777" w:rsidR="003E3CED" w:rsidRPr="00952A06" w:rsidRDefault="003E3CED" w:rsidP="003E3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Разработка проектно-сметной документации и прохождение государственной экспертизы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0057C871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дошкольных образовательных учреждений</w:t>
            </w:r>
          </w:p>
          <w:p w14:paraId="42B1495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656F0CA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0602C01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850C2A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F306D03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FD3106A" w14:textId="77777777" w:rsidR="003E3CED" w:rsidRPr="00952A06" w:rsidRDefault="003E3CED" w:rsidP="00EE4D1A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983F4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8127E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AA1FFF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A6AA1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97908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4F9E0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2FBA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4C806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E676EA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6CA8C7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3B5DC" w14:textId="77777777" w:rsidR="003E3CED" w:rsidRPr="00A76DAE" w:rsidRDefault="003E3CED" w:rsidP="003E3CED">
            <w:pPr>
              <w:jc w:val="center"/>
              <w:rPr>
                <w:color w:val="FF0000"/>
                <w:sz w:val="18"/>
                <w:szCs w:val="18"/>
              </w:rPr>
            </w:pPr>
            <w:r w:rsidRPr="00A76DAE">
              <w:rPr>
                <w:color w:val="FF0000"/>
                <w:sz w:val="18"/>
                <w:szCs w:val="18"/>
              </w:rPr>
              <w:t>1300,0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B46B0C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B990E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</w:tr>
      <w:tr w:rsidR="003E3CED" w:rsidRPr="00952A06" w14:paraId="329825F1" w14:textId="77777777" w:rsidTr="003E3CED">
        <w:trPr>
          <w:trHeight w:val="10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765F2" w14:textId="77777777" w:rsidR="003E3CED" w:rsidRPr="00952A06" w:rsidRDefault="003E3CED" w:rsidP="003E3CE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61AEB35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6229A1E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87F17B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EBD7E67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6A714CE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2D5DF1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BDD9A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146E6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999309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AA3ED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F84E8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7A6889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928B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B98E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56DD2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2E8F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FC669" w14:textId="77777777" w:rsidR="003E3CED" w:rsidRPr="00A76DAE" w:rsidRDefault="003E3CED" w:rsidP="003E3CE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43B87F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B855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</w:tr>
      <w:tr w:rsidR="003E3CED" w:rsidRPr="00952A06" w14:paraId="22A01061" w14:textId="77777777" w:rsidTr="003E3CED">
        <w:trPr>
          <w:trHeight w:val="8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F44A46" w14:textId="77777777" w:rsidR="003E3CED" w:rsidRPr="00952A06" w:rsidRDefault="003E3CED" w:rsidP="003E3CE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63D209F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BD60F59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E17740B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CB9200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0ACF932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6E0BBEC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60E86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7F097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59663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B74363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A0E444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1BA20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E4B0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0E026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3E9C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C0DD9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C0B3B" w14:textId="77777777" w:rsidR="003E3CED" w:rsidRPr="00A76DAE" w:rsidRDefault="003E3CED" w:rsidP="003E3CE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807C89F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87512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</w:tr>
      <w:tr w:rsidR="003E3CED" w:rsidRPr="00952A06" w14:paraId="4C3BEA41" w14:textId="77777777" w:rsidTr="003E3CED">
        <w:trPr>
          <w:trHeight w:val="9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10EBC" w14:textId="77777777" w:rsidR="003E3CED" w:rsidRPr="00952A06" w:rsidRDefault="003E3CED" w:rsidP="003E3CE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ABF36A9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4A0CEAF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25C88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C8A71F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6427D1A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C611CF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A5F0FD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AFBFE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21032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42E98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2C74A8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41931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71D3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B83AC5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35A1A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47CA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FBB88" w14:textId="77777777" w:rsidR="003E3CED" w:rsidRPr="00A76DAE" w:rsidRDefault="003E3CED" w:rsidP="003E3CED">
            <w:pPr>
              <w:jc w:val="center"/>
              <w:rPr>
                <w:color w:val="FF0000"/>
                <w:sz w:val="18"/>
                <w:szCs w:val="18"/>
              </w:rPr>
            </w:pPr>
            <w:r w:rsidRPr="00A76DAE">
              <w:rPr>
                <w:color w:val="FF0000"/>
                <w:sz w:val="18"/>
                <w:szCs w:val="18"/>
              </w:rPr>
              <w:t>1300,0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24A4393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F18EC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</w:tr>
      <w:tr w:rsidR="003E3CED" w:rsidRPr="00952A06" w14:paraId="1E78080F" w14:textId="77777777" w:rsidTr="003E3CED">
        <w:trPr>
          <w:trHeight w:val="105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9542" w14:textId="77777777" w:rsidR="003E3CED" w:rsidRPr="00952A06" w:rsidRDefault="003E3CED" w:rsidP="003E3CE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8E8D00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682831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7EB4F96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959059D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738FC87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03C8C21" w14:textId="77777777" w:rsidR="003E3CED" w:rsidRDefault="003E3CED" w:rsidP="003E3CE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  <w:p w14:paraId="4DD89399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3249C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027D8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58BFE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98794D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23347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5D606" w14:textId="77777777" w:rsidR="003E3CED" w:rsidRPr="00952A06" w:rsidRDefault="003E3CED" w:rsidP="003E3C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909CF7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E2821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504A4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FFD71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AA72E" w14:textId="77777777" w:rsidR="003E3CED" w:rsidRPr="00A76DAE" w:rsidRDefault="003E3CED" w:rsidP="003E3CE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30C3BFF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66687" w14:textId="77777777" w:rsidR="003E3CED" w:rsidRPr="00952A06" w:rsidRDefault="003E3CED" w:rsidP="003E3CED">
            <w:pPr>
              <w:jc w:val="center"/>
              <w:rPr>
                <w:sz w:val="18"/>
                <w:szCs w:val="18"/>
              </w:rPr>
            </w:pPr>
          </w:p>
        </w:tc>
      </w:tr>
      <w:tr w:rsidR="00D57F77" w:rsidRPr="00952A06" w14:paraId="2E36BDB0" w14:textId="77777777" w:rsidTr="003E3CED">
        <w:trPr>
          <w:trHeight w:val="33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9F81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Итого по разделу развитие  дошкольного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0EB57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554518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0EC768F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1313119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14:paraId="5D97A939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43CCD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164BD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685AF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77544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E8323B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BDB80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45679,7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07DB7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13085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A281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55249,3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E2493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50070,6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E02F4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56602,2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42588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56639,6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0928C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56777,6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2CAEA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55075,30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F6CD8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58499,7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F5B6F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63490,5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3774E" w14:textId="77777777" w:rsidR="00D57F77" w:rsidRPr="00A76DAE" w:rsidRDefault="00376A92" w:rsidP="00D57F77">
            <w:pPr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67005,2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A4DE34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110776,4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D35D3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44052,2</w:t>
            </w:r>
          </w:p>
        </w:tc>
      </w:tr>
      <w:tr w:rsidR="00D57F77" w:rsidRPr="00952A06" w14:paraId="56A72DFB" w14:textId="77777777" w:rsidTr="003E3CED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17E135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002760A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B4D66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928D3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40E7C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09026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AD9BE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3DEFD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15530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E6E78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0D446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63BD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B0921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9E4B2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752DC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2A5B9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CA84F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1D382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C293F" w14:textId="77777777" w:rsidR="00D57F77" w:rsidRPr="00A76DAE" w:rsidRDefault="00D57F77" w:rsidP="00D57F77">
            <w:pPr>
              <w:jc w:val="right"/>
              <w:rPr>
                <w:color w:val="FF0000"/>
                <w:sz w:val="18"/>
                <w:szCs w:val="18"/>
              </w:rPr>
            </w:pPr>
            <w:r w:rsidRPr="00A76DAE">
              <w:rPr>
                <w:color w:val="FF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73C04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62F08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</w:tr>
      <w:tr w:rsidR="00D57F77" w:rsidRPr="00952A06" w14:paraId="7219E267" w14:textId="77777777" w:rsidTr="003E3CED">
        <w:trPr>
          <w:trHeight w:val="67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9BDB7C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440141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4E98DC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4AEAB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1C450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91EF3E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94107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87149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20766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EBF03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796,6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2801F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49995,4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A21A5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37017,3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97E80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47825,2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6B9E2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5F496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47155,9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4DE09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41830,90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6B3F2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41552,5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218FD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47451,6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58617" w14:textId="77777777" w:rsidR="00D57F77" w:rsidRPr="00A76DAE" w:rsidRDefault="00376A92" w:rsidP="00D57F77">
            <w:pPr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50500,0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5F492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34130,7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48B89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31964,0</w:t>
            </w:r>
          </w:p>
        </w:tc>
      </w:tr>
      <w:tr w:rsidR="00D57F77" w:rsidRPr="00952A06" w14:paraId="2D7762C2" w14:textId="77777777" w:rsidTr="003E3CED">
        <w:trPr>
          <w:trHeight w:val="615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0F8F3D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7DF700E1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E9C342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F476D8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801B5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A53DB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3D1A9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60BA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8ABEB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2756,4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822DF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B04F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6462,4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EA4BC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2277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29890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4126,6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3A51A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5735,7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1B9A7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9358,40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C0207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10134,9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68F86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10619,2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CDE5F" w14:textId="77777777" w:rsidR="00D57F77" w:rsidRPr="00A76DAE" w:rsidRDefault="00A76DAE" w:rsidP="00D57F77">
            <w:pPr>
              <w:jc w:val="right"/>
              <w:rPr>
                <w:color w:val="FF0000"/>
                <w:sz w:val="18"/>
                <w:szCs w:val="18"/>
              </w:rPr>
            </w:pPr>
            <w:r w:rsidRPr="00A76DAE">
              <w:rPr>
                <w:color w:val="FF0000"/>
                <w:sz w:val="18"/>
                <w:szCs w:val="18"/>
              </w:rPr>
              <w:t>12619</w:t>
            </w:r>
            <w:r w:rsidR="00D57F77" w:rsidRPr="00A76DAE">
              <w:rPr>
                <w:color w:val="FF0000"/>
                <w:sz w:val="18"/>
                <w:szCs w:val="18"/>
              </w:rPr>
              <w:t>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BC26B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72759,7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E6FE4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8202,2</w:t>
            </w:r>
          </w:p>
        </w:tc>
      </w:tr>
      <w:tr w:rsidR="00D57F77" w:rsidRPr="00952A06" w14:paraId="4D7756BF" w14:textId="77777777" w:rsidTr="003E3CED">
        <w:trPr>
          <w:trHeight w:val="480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1479A7" w14:textId="77777777" w:rsidR="00D57F77" w:rsidRPr="00952A06" w:rsidRDefault="00D57F77" w:rsidP="00D57F7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8BD8F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0EE7F4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E530EA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926077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8B9EF5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5DDBDF" w14:textId="77777777" w:rsidR="00D57F77" w:rsidRPr="00952A06" w:rsidRDefault="00D57F77" w:rsidP="00D57F7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8BCB2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8443,7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BEBD5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9531,8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304D3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5173,9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CE034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6590,9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204A8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6BBB" w14:textId="77777777" w:rsidR="00D57F77" w:rsidRPr="00952A06" w:rsidRDefault="00D57F77" w:rsidP="00D57F7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6E8CE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E1B0C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090FE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6812,3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76760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5419,7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56E2C" w14:textId="77777777" w:rsidR="00D57F77" w:rsidRPr="00A76DAE" w:rsidRDefault="00D57F77" w:rsidP="00D57F77">
            <w:pPr>
              <w:jc w:val="right"/>
              <w:rPr>
                <w:color w:val="FF0000"/>
                <w:sz w:val="18"/>
                <w:szCs w:val="18"/>
              </w:rPr>
            </w:pPr>
            <w:r w:rsidRPr="00A76DAE">
              <w:rPr>
                <w:color w:val="FF0000"/>
                <w:sz w:val="18"/>
                <w:szCs w:val="18"/>
              </w:rPr>
              <w:t>3886,0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04C7A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C189" w14:textId="77777777" w:rsidR="00D57F77" w:rsidRPr="00952A06" w:rsidRDefault="00D57F77" w:rsidP="00D57F7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3886,0</w:t>
            </w:r>
          </w:p>
        </w:tc>
      </w:tr>
    </w:tbl>
    <w:p w14:paraId="7647BD25" w14:textId="77777777" w:rsidR="00D57F77" w:rsidRDefault="00D57F77" w:rsidP="009A787F">
      <w:pPr>
        <w:jc w:val="right"/>
        <w:rPr>
          <w:rFonts w:eastAsia="Arial"/>
          <w:sz w:val="28"/>
          <w:szCs w:val="28"/>
        </w:rPr>
      </w:pPr>
    </w:p>
    <w:p w14:paraId="39301EFD" w14:textId="77777777" w:rsidR="00ED00BB" w:rsidRDefault="00ED00BB" w:rsidP="009A787F">
      <w:pPr>
        <w:jc w:val="right"/>
        <w:rPr>
          <w:rFonts w:eastAsia="Arial"/>
          <w:sz w:val="28"/>
          <w:szCs w:val="28"/>
        </w:rPr>
      </w:pPr>
    </w:p>
    <w:p w14:paraId="0621B524" w14:textId="77777777" w:rsidR="00183A38" w:rsidRPr="009842A5" w:rsidRDefault="00183A38" w:rsidP="00183A38">
      <w:pPr>
        <w:ind w:firstLine="720"/>
        <w:jc w:val="both"/>
        <w:rPr>
          <w:sz w:val="26"/>
          <w:szCs w:val="26"/>
        </w:rPr>
      </w:pPr>
      <w:r w:rsidRPr="009842A5">
        <w:rPr>
          <w:sz w:val="26"/>
          <w:szCs w:val="26"/>
        </w:rPr>
        <w:t>3. Позицию «Итого по программе» Приложения 4 к Программе «Ресурсное обеспечение и программная (справочная) оценка расходов за счет всех источников финансирования» изложить в следующей редакции</w:t>
      </w:r>
    </w:p>
    <w:p w14:paraId="562EE8C3" w14:textId="77777777" w:rsidR="00183A38" w:rsidRPr="009842A5" w:rsidRDefault="00183A38" w:rsidP="00183A38">
      <w:pPr>
        <w:pStyle w:val="3"/>
        <w:keepNext w:val="0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b w:val="0"/>
          <w:bCs w:val="0"/>
        </w:rPr>
      </w:pPr>
      <w:r w:rsidRPr="009842A5">
        <w:rPr>
          <w:rFonts w:eastAsia="Arial"/>
          <w:b w:val="0"/>
          <w:bCs w:val="0"/>
        </w:rPr>
        <w:t>«</w:t>
      </w:r>
    </w:p>
    <w:tbl>
      <w:tblPr>
        <w:tblW w:w="15203" w:type="dxa"/>
        <w:jc w:val="center"/>
        <w:tblLayout w:type="fixed"/>
        <w:tblLook w:val="04A0" w:firstRow="1" w:lastRow="0" w:firstColumn="1" w:lastColumn="0" w:noHBand="0" w:noVBand="1"/>
      </w:tblPr>
      <w:tblGrid>
        <w:gridCol w:w="1415"/>
        <w:gridCol w:w="1419"/>
        <w:gridCol w:w="710"/>
        <w:gridCol w:w="709"/>
        <w:gridCol w:w="425"/>
        <w:gridCol w:w="472"/>
        <w:gridCol w:w="1514"/>
        <w:gridCol w:w="561"/>
        <w:gridCol w:w="574"/>
        <w:gridCol w:w="566"/>
        <w:gridCol w:w="567"/>
        <w:gridCol w:w="709"/>
        <w:gridCol w:w="708"/>
        <w:gridCol w:w="709"/>
        <w:gridCol w:w="709"/>
        <w:gridCol w:w="709"/>
        <w:gridCol w:w="708"/>
        <w:gridCol w:w="709"/>
        <w:gridCol w:w="595"/>
        <w:gridCol w:w="715"/>
      </w:tblGrid>
      <w:tr w:rsidR="00183A38" w:rsidRPr="00952A06" w14:paraId="72BD6330" w14:textId="77777777" w:rsidTr="006C383A">
        <w:trPr>
          <w:trHeight w:val="975"/>
          <w:jc w:val="center"/>
        </w:trPr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47401" w14:textId="77777777" w:rsidR="00183A38" w:rsidRPr="009842A5" w:rsidRDefault="00183A38" w:rsidP="00672E67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Итого по программе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032B2C" w14:textId="77777777" w:rsidR="00183A38" w:rsidRPr="009842A5" w:rsidRDefault="00183A38" w:rsidP="00672E67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349C0489" w14:textId="77777777" w:rsidR="00183A38" w:rsidRPr="009842A5" w:rsidRDefault="00183A38" w:rsidP="00672E67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6066D588" w14:textId="77777777" w:rsidR="00183A38" w:rsidRPr="009842A5" w:rsidRDefault="00183A38" w:rsidP="00672E67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641AB379" w14:textId="77777777" w:rsidR="00183A38" w:rsidRPr="009842A5" w:rsidRDefault="00183A38" w:rsidP="00672E67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14:paraId="6F640677" w14:textId="77777777" w:rsidR="00183A38" w:rsidRPr="009842A5" w:rsidRDefault="00183A38" w:rsidP="00672E67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58F771" w14:textId="77777777" w:rsidR="00183A38" w:rsidRPr="009842A5" w:rsidRDefault="00183A38" w:rsidP="00672E67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199FC3" w14:textId="77777777" w:rsidR="00183A38" w:rsidRPr="009842A5" w:rsidRDefault="00183A38" w:rsidP="00672E67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12E378" w14:textId="77777777" w:rsidR="00183A38" w:rsidRPr="009842A5" w:rsidRDefault="00183A38" w:rsidP="00672E67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AD2E16" w14:textId="77777777" w:rsidR="00183A38" w:rsidRPr="009842A5" w:rsidRDefault="00183A38" w:rsidP="00672E67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CDE45F" w14:textId="77777777" w:rsidR="00183A38" w:rsidRPr="009842A5" w:rsidRDefault="00183A38" w:rsidP="00672E67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EFD4E" w14:textId="77777777" w:rsidR="00183A38" w:rsidRPr="009842A5" w:rsidRDefault="00183A38" w:rsidP="00672E67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77364,2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88FA7" w14:textId="77777777" w:rsidR="00183A38" w:rsidRPr="009842A5" w:rsidRDefault="00183A38" w:rsidP="00672E67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29862,7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BA5F3" w14:textId="77777777" w:rsidR="00183A38" w:rsidRPr="009842A5" w:rsidRDefault="00183A38" w:rsidP="00672E67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247101,9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A4287" w14:textId="77777777" w:rsidR="00183A38" w:rsidRPr="009842A5" w:rsidRDefault="00183A38" w:rsidP="00672E67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219543,0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71A92" w14:textId="77777777" w:rsidR="00183A38" w:rsidRPr="009842A5" w:rsidRDefault="00183A38" w:rsidP="00672E67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259415,0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3319A" w14:textId="77777777" w:rsidR="00183A38" w:rsidRPr="009842A5" w:rsidRDefault="00183A38" w:rsidP="00672E67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219334,9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29D43" w14:textId="77777777" w:rsidR="00183A38" w:rsidRPr="009842A5" w:rsidRDefault="00183A38" w:rsidP="00672E67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230331,4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7F5A6" w14:textId="77777777" w:rsidR="00183A38" w:rsidRPr="009842A5" w:rsidRDefault="00183A38" w:rsidP="00672E67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265269,7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7A0C5" w14:textId="77777777" w:rsidR="00183A38" w:rsidRPr="009842A5" w:rsidRDefault="00183A38" w:rsidP="00672E67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283730,7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F79A3" w14:textId="77777777" w:rsidR="00183A38" w:rsidRPr="009842A5" w:rsidRDefault="00183A38" w:rsidP="00672E67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282337,0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A346A" w14:textId="77777777" w:rsidR="00183A38" w:rsidRPr="009842A5" w:rsidRDefault="00376A92" w:rsidP="00672E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519584,0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983F4" w14:textId="77777777" w:rsidR="00183A38" w:rsidRPr="009842A5" w:rsidRDefault="00183A38" w:rsidP="00672E67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276009,5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7D904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223665,0</w:t>
            </w:r>
          </w:p>
        </w:tc>
      </w:tr>
      <w:tr w:rsidR="00183A38" w:rsidRPr="00952A06" w14:paraId="7DE9AF20" w14:textId="77777777" w:rsidTr="006C383A">
        <w:trPr>
          <w:trHeight w:val="855"/>
          <w:jc w:val="center"/>
        </w:trPr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28A3" w14:textId="77777777" w:rsidR="00183A38" w:rsidRPr="00952A06" w:rsidRDefault="00183A38" w:rsidP="00672E67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8AED53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BF6984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3F90B1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9EC8CA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89DC34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D1832B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1DF04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19324,2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5607C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2108,0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3728C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1168,6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E6E94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4F836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5710,6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2FE4B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574,5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25272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5613,0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1B908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17090,4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424AD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14766,1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FC03C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14973,6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EB142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185130,8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32DA8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15589,9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B6975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15762,6</w:t>
            </w:r>
          </w:p>
        </w:tc>
      </w:tr>
      <w:tr w:rsidR="00183A38" w:rsidRPr="00952A06" w14:paraId="4DB45983" w14:textId="77777777" w:rsidTr="006C383A">
        <w:trPr>
          <w:trHeight w:val="1080"/>
          <w:jc w:val="center"/>
        </w:trPr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0681F" w14:textId="77777777" w:rsidR="00183A38" w:rsidRPr="00952A06" w:rsidRDefault="00183A38" w:rsidP="00672E67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D72CBB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DBAFA4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EDF8C6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6DA7BD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C8AF0B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EFE102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7EEEA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39334,8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57FDF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5302,7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7410A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219142,3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ADD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171231,4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CC5AC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208448,1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849D4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179676,1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50489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175321,6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BD04A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181371,8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27C87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178167,6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0121E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189619,2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40941" w14:textId="77777777" w:rsidR="00183A38" w:rsidRPr="00952A06" w:rsidRDefault="00376A92" w:rsidP="00672E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251653,7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3BBDC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143027,1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B812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156035,0</w:t>
            </w:r>
          </w:p>
        </w:tc>
      </w:tr>
      <w:tr w:rsidR="00183A38" w:rsidRPr="00952A06" w14:paraId="6F2B68DD" w14:textId="77777777" w:rsidTr="006C383A">
        <w:trPr>
          <w:trHeight w:val="585"/>
          <w:jc w:val="center"/>
        </w:trPr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E1AA" w14:textId="77777777" w:rsidR="00183A38" w:rsidRPr="00952A06" w:rsidRDefault="00183A38" w:rsidP="00672E67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0FFFE3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D88C18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834C63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163960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A3CF53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556684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A94BE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1420,0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91F1B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3071,4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B1FBB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20356,2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D295E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37065,8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8CC39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34102,3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F6EB6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27930,3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2B50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44216,8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564D1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61627,5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98E13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82022,2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C5B2D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69416,3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292F5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183A38">
              <w:rPr>
                <w:sz w:val="18"/>
                <w:szCs w:val="18"/>
                <w:highlight w:val="yellow"/>
              </w:rPr>
              <w:t>77619,5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C9106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112212,5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49315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46687,4</w:t>
            </w:r>
          </w:p>
        </w:tc>
      </w:tr>
      <w:tr w:rsidR="00183A38" w:rsidRPr="00952A06" w14:paraId="6EDA0D9B" w14:textId="77777777" w:rsidTr="006C383A">
        <w:trPr>
          <w:trHeight w:val="480"/>
          <w:jc w:val="center"/>
        </w:trPr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62D720" w14:textId="77777777" w:rsidR="00183A38" w:rsidRPr="00952A06" w:rsidRDefault="00183A38" w:rsidP="00672E67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DE3D5BE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8BC23F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A7DE20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015967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CF8DDA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8197F8" w14:textId="77777777" w:rsidR="00183A38" w:rsidRPr="00952A06" w:rsidRDefault="00183A38" w:rsidP="00672E67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FF2A3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17285,2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C467C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19380,6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8D2C6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6434,8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B399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11245,8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8BADD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11154,0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598AA" w14:textId="77777777" w:rsidR="00183A38" w:rsidRPr="00952A06" w:rsidRDefault="00183A38" w:rsidP="00672E67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11154,0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E6636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3DECA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B591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8774,8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03F6A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8327,9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80C7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21FC6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99B5D" w14:textId="77777777" w:rsidR="00183A38" w:rsidRPr="00952A06" w:rsidRDefault="00183A38" w:rsidP="00672E67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</w:tr>
    </w:tbl>
    <w:p w14:paraId="3E48F6CF" w14:textId="77777777" w:rsidR="00183A38" w:rsidRPr="0090781C" w:rsidRDefault="00183A38" w:rsidP="00183A38">
      <w:pPr>
        <w:rPr>
          <w:rFonts w:eastAsia="Arial"/>
        </w:rPr>
      </w:pPr>
    </w:p>
    <w:p w14:paraId="103134A6" w14:textId="77777777" w:rsidR="00183A38" w:rsidRPr="00692AC4" w:rsidRDefault="00183A38" w:rsidP="00183A38">
      <w:pPr>
        <w:pStyle w:val="3"/>
        <w:keepNext w:val="0"/>
        <w:shd w:val="clear" w:color="auto" w:fill="FFFFFF"/>
        <w:tabs>
          <w:tab w:val="left" w:pos="5505"/>
        </w:tabs>
        <w:spacing w:before="0" w:after="0" w:line="240" w:lineRule="atLeast"/>
        <w:ind w:firstLine="709"/>
        <w:rPr>
          <w:rFonts w:eastAsia="Arial"/>
          <w:b w:val="0"/>
          <w:bCs w:val="0"/>
        </w:rPr>
      </w:pPr>
      <w:r>
        <w:rPr>
          <w:rFonts w:eastAsia="Arial"/>
          <w:b w:val="0"/>
          <w:bCs w:val="0"/>
        </w:rPr>
        <w:tab/>
      </w:r>
    </w:p>
    <w:p w14:paraId="4ABD88CA" w14:textId="77777777" w:rsidR="00183A38" w:rsidRDefault="00183A38" w:rsidP="00183A38">
      <w:pPr>
        <w:jc w:val="right"/>
        <w:rPr>
          <w:rFonts w:eastAsia="Arial"/>
          <w:sz w:val="28"/>
          <w:szCs w:val="28"/>
        </w:rPr>
      </w:pPr>
      <w:bookmarkStart w:id="0" w:name="RANGE!A1:V39"/>
      <w:bookmarkEnd w:id="0"/>
      <w:r>
        <w:rPr>
          <w:rFonts w:eastAsia="Arial"/>
          <w:sz w:val="28"/>
          <w:szCs w:val="28"/>
        </w:rPr>
        <w:t>»;</w:t>
      </w:r>
    </w:p>
    <w:p w14:paraId="643587F8" w14:textId="77777777" w:rsidR="00183A38" w:rsidRDefault="00183A38" w:rsidP="00ED00BB">
      <w:pPr>
        <w:pStyle w:val="4"/>
        <w:keepNext w:val="0"/>
        <w:shd w:val="clear" w:color="auto" w:fill="FFFFFF"/>
        <w:spacing w:before="0" w:after="0" w:line="320" w:lineRule="atLeast"/>
        <w:ind w:firstLine="709"/>
        <w:jc w:val="both"/>
        <w:rPr>
          <w:b w:val="0"/>
          <w:sz w:val="28"/>
          <w:szCs w:val="28"/>
        </w:rPr>
      </w:pPr>
    </w:p>
    <w:p w14:paraId="74AE2615" w14:textId="77777777" w:rsidR="00183A38" w:rsidRDefault="00183A38" w:rsidP="00ED00BB">
      <w:pPr>
        <w:pStyle w:val="4"/>
        <w:keepNext w:val="0"/>
        <w:shd w:val="clear" w:color="auto" w:fill="FFFFFF"/>
        <w:spacing w:before="0" w:after="0" w:line="320" w:lineRule="atLeast"/>
        <w:ind w:firstLine="709"/>
        <w:jc w:val="both"/>
        <w:rPr>
          <w:b w:val="0"/>
          <w:sz w:val="28"/>
          <w:szCs w:val="28"/>
        </w:rPr>
      </w:pPr>
    </w:p>
    <w:p w14:paraId="57F7F089" w14:textId="77777777" w:rsidR="00183A38" w:rsidRDefault="00183A38" w:rsidP="00ED00BB">
      <w:pPr>
        <w:pStyle w:val="4"/>
        <w:keepNext w:val="0"/>
        <w:shd w:val="clear" w:color="auto" w:fill="FFFFFF"/>
        <w:spacing w:before="0" w:after="0" w:line="320" w:lineRule="atLeast"/>
        <w:ind w:firstLine="709"/>
        <w:jc w:val="both"/>
        <w:rPr>
          <w:b w:val="0"/>
          <w:sz w:val="28"/>
          <w:szCs w:val="28"/>
        </w:rPr>
      </w:pPr>
    </w:p>
    <w:p w14:paraId="5DD389D1" w14:textId="77777777" w:rsidR="00ED00BB" w:rsidRDefault="00ED00BB" w:rsidP="00ED00BB">
      <w:pPr>
        <w:pStyle w:val="4"/>
        <w:keepNext w:val="0"/>
        <w:shd w:val="clear" w:color="auto" w:fill="FFFFFF"/>
        <w:spacing w:before="0" w:after="0" w:line="320" w:lineRule="atLeast"/>
        <w:ind w:firstLine="709"/>
        <w:jc w:val="both"/>
        <w:rPr>
          <w:rFonts w:eastAsia="Arial"/>
          <w:b w:val="0"/>
          <w:bCs w:val="0"/>
          <w:sz w:val="28"/>
          <w:szCs w:val="28"/>
        </w:rPr>
      </w:pPr>
      <w:r w:rsidRPr="00D3313B">
        <w:rPr>
          <w:b w:val="0"/>
          <w:sz w:val="28"/>
          <w:szCs w:val="28"/>
        </w:rPr>
        <w:t xml:space="preserve">4. Строки 1, 2 </w:t>
      </w:r>
      <w:r>
        <w:rPr>
          <w:rFonts w:eastAsia="Arial"/>
          <w:b w:val="0"/>
          <w:bCs w:val="0"/>
          <w:sz w:val="28"/>
          <w:szCs w:val="28"/>
        </w:rPr>
        <w:t>Приложения</w:t>
      </w:r>
      <w:r w:rsidRPr="00D3313B">
        <w:rPr>
          <w:rFonts w:eastAsia="Arial"/>
          <w:b w:val="0"/>
          <w:bCs w:val="0"/>
          <w:sz w:val="28"/>
          <w:szCs w:val="28"/>
        </w:rPr>
        <w:t xml:space="preserve"> 6</w:t>
      </w:r>
      <w:r w:rsidRPr="00D3313B">
        <w:rPr>
          <w:b w:val="0"/>
          <w:sz w:val="28"/>
          <w:szCs w:val="28"/>
        </w:rPr>
        <w:t xml:space="preserve"> </w:t>
      </w:r>
      <w:r w:rsidRPr="00D3313B">
        <w:rPr>
          <w:rFonts w:eastAsia="Arial"/>
          <w:b w:val="0"/>
          <w:bCs w:val="0"/>
          <w:sz w:val="28"/>
          <w:szCs w:val="28"/>
        </w:rPr>
        <w:t>к муниципальной программе Атяшевского муниципального</w:t>
      </w:r>
      <w:r w:rsidRPr="00D3313B">
        <w:rPr>
          <w:b w:val="0"/>
          <w:sz w:val="28"/>
          <w:szCs w:val="28"/>
        </w:rPr>
        <w:t xml:space="preserve"> </w:t>
      </w:r>
      <w:r w:rsidRPr="00D3313B">
        <w:rPr>
          <w:rFonts w:eastAsia="Arial"/>
          <w:b w:val="0"/>
          <w:bCs w:val="0"/>
          <w:sz w:val="28"/>
          <w:szCs w:val="28"/>
        </w:rPr>
        <w:t xml:space="preserve">района Республики Мордовия </w:t>
      </w:r>
      <w:r w:rsidRPr="00D3313B">
        <w:rPr>
          <w:b w:val="0"/>
          <w:sz w:val="28"/>
          <w:szCs w:val="28"/>
        </w:rPr>
        <w:t xml:space="preserve"> </w:t>
      </w:r>
      <w:r w:rsidRPr="00D3313B">
        <w:rPr>
          <w:rFonts w:eastAsia="Arial"/>
          <w:b w:val="0"/>
          <w:bCs w:val="0"/>
          <w:sz w:val="28"/>
          <w:szCs w:val="28"/>
        </w:rPr>
        <w:t>«Развитие образования» «</w:t>
      </w:r>
      <w:r w:rsidRPr="00D3313B">
        <w:rPr>
          <w:rFonts w:eastAsia="Arial"/>
          <w:b w:val="0"/>
          <w:sz w:val="28"/>
          <w:szCs w:val="28"/>
        </w:rPr>
        <w:t xml:space="preserve">Детальный план-график реализации муниципальной программы Атяшевского муниципального района Республики Мордовия  «Развитие образования» на 2023 год и плановый период 2024 и 2025 годов» </w:t>
      </w:r>
      <w:r w:rsidRPr="00D3313B">
        <w:rPr>
          <w:rFonts w:eastAsia="Arial"/>
          <w:b w:val="0"/>
          <w:bCs w:val="0"/>
          <w:sz w:val="28"/>
          <w:szCs w:val="28"/>
        </w:rPr>
        <w:t xml:space="preserve"> изложить в следующей редакции:</w:t>
      </w:r>
    </w:p>
    <w:p w14:paraId="175AECCC" w14:textId="77777777" w:rsidR="00ED00BB" w:rsidRPr="00EE4D1A" w:rsidRDefault="00ED00BB" w:rsidP="00EE4D1A">
      <w:pPr>
        <w:rPr>
          <w:rFonts w:eastAsia="Arial"/>
        </w:rPr>
      </w:pPr>
      <w:r>
        <w:rPr>
          <w:rFonts w:eastAsia="Arial"/>
        </w:rPr>
        <w:t>«</w:t>
      </w:r>
    </w:p>
    <w:p w14:paraId="163B07BB" w14:textId="77777777" w:rsidR="00EE4D1A" w:rsidRDefault="00EE4D1A" w:rsidP="009A787F">
      <w:pPr>
        <w:jc w:val="right"/>
        <w:rPr>
          <w:rFonts w:eastAsia="Arial"/>
          <w:sz w:val="28"/>
          <w:szCs w:val="28"/>
        </w:rPr>
      </w:pPr>
    </w:p>
    <w:tbl>
      <w:tblPr>
        <w:tblW w:w="14899" w:type="dxa"/>
        <w:tblInd w:w="-436" w:type="dxa"/>
        <w:tblLayout w:type="fixed"/>
        <w:tblLook w:val="04A0" w:firstRow="1" w:lastRow="0" w:firstColumn="1" w:lastColumn="0" w:noHBand="0" w:noVBand="1"/>
      </w:tblPr>
      <w:tblGrid>
        <w:gridCol w:w="550"/>
        <w:gridCol w:w="1577"/>
        <w:gridCol w:w="1276"/>
        <w:gridCol w:w="1276"/>
        <w:gridCol w:w="1134"/>
        <w:gridCol w:w="850"/>
        <w:gridCol w:w="1419"/>
        <w:gridCol w:w="1294"/>
        <w:gridCol w:w="1256"/>
        <w:gridCol w:w="1560"/>
        <w:gridCol w:w="1052"/>
        <w:gridCol w:w="1655"/>
      </w:tblGrid>
      <w:tr w:rsidR="00EE4D1A" w:rsidRPr="00B40172" w14:paraId="01EA82DE" w14:textId="77777777" w:rsidTr="00F87126">
        <w:trPr>
          <w:trHeight w:val="1626"/>
        </w:trPr>
        <w:tc>
          <w:tcPr>
            <w:tcW w:w="5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45E8E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5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C74AE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A5243B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 xml:space="preserve">Ответственный исполнитель 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BD04A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226D18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FECC4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Срок окончания реализации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AD3C6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(тыс. .руб.)</w:t>
            </w: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CB3216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 xml:space="preserve">Итого по всем источникам </w:t>
            </w:r>
          </w:p>
        </w:tc>
        <w:tc>
          <w:tcPr>
            <w:tcW w:w="55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4D6A0F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 т.ч. по источникам финансирования</w:t>
            </w:r>
          </w:p>
        </w:tc>
      </w:tr>
      <w:tr w:rsidR="00EE4D1A" w:rsidRPr="00B40172" w14:paraId="7CD238A0" w14:textId="77777777" w:rsidTr="00F87126">
        <w:trPr>
          <w:trHeight w:val="780"/>
        </w:trPr>
        <w:tc>
          <w:tcPr>
            <w:tcW w:w="55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AB21B8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39439F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E408F2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381231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1EB964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BB1821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998BEC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999FB8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913E85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844A4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E16A1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6EA2B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 xml:space="preserve">Внебюджетные источники </w:t>
            </w:r>
          </w:p>
        </w:tc>
      </w:tr>
      <w:tr w:rsidR="00EE4D1A" w:rsidRPr="00B40172" w14:paraId="46A96378" w14:textId="77777777" w:rsidTr="00F87126">
        <w:trPr>
          <w:trHeight w:val="525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35D7E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7EEA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 xml:space="preserve">Муниципальная программа Атяшевского муниципального района Республики Мордовия «Развитие образования»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FD689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 xml:space="preserve">Управление образования Администрации Атяшевского муниципального района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6259A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D6AFF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2014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A1C3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0899D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всего, в т. ч. по годам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025D" w14:textId="77777777" w:rsidR="00EE4D1A" w:rsidRPr="00B40172" w:rsidRDefault="00100E95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1077930,0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35159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215694,2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49992" w14:textId="77777777" w:rsidR="00EE4D1A" w:rsidRPr="00B40172" w:rsidRDefault="00100E95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584300,0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478DD" w14:textId="77777777" w:rsidR="00EE4D1A" w:rsidRPr="00B40172" w:rsidRDefault="00DE4D9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2592</w:t>
            </w:r>
            <w:r w:rsidR="00EE4D1A" w:rsidRPr="000072EA">
              <w:rPr>
                <w:color w:val="FF0000"/>
                <w:sz w:val="20"/>
                <w:szCs w:val="20"/>
              </w:rPr>
              <w:t>48,3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D95D2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18687,9</w:t>
            </w:r>
          </w:p>
        </w:tc>
      </w:tr>
      <w:tr w:rsidR="00EE4D1A" w:rsidRPr="00B40172" w14:paraId="26F681BF" w14:textId="77777777" w:rsidTr="00F87126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9C5B0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DBA2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3C8DE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DBF99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C06FB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4A014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F164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очередной финансовый год 2023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3FCE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282337,0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67755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14973,5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EC3F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189619,2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FF198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69416,3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443B6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8327,9</w:t>
            </w:r>
          </w:p>
        </w:tc>
      </w:tr>
      <w:tr w:rsidR="00EE4D1A" w:rsidRPr="00B40172" w14:paraId="6EC6268E" w14:textId="77777777" w:rsidTr="00F87126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540D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1647D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91396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124DB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FA459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0CC69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CF6F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первый год планового периода 2024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88F65" w14:textId="77777777" w:rsidR="00EE4D1A" w:rsidRPr="00B40172" w:rsidRDefault="00100E95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519584,0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E6C4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185130,8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EB536" w14:textId="77777777" w:rsidR="00EE4D1A" w:rsidRPr="00B40172" w:rsidRDefault="00100E95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251653,7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AA173" w14:textId="77777777" w:rsidR="00EE4D1A" w:rsidRPr="00B40172" w:rsidRDefault="00DE4D9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77619</w:t>
            </w:r>
            <w:r w:rsidR="00EE4D1A" w:rsidRPr="000072EA">
              <w:rPr>
                <w:color w:val="FF0000"/>
                <w:sz w:val="20"/>
                <w:szCs w:val="20"/>
              </w:rPr>
              <w:t>,5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08189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5180</w:t>
            </w:r>
          </w:p>
        </w:tc>
      </w:tr>
      <w:tr w:rsidR="00EE4D1A" w:rsidRPr="00B40172" w14:paraId="75533B46" w14:textId="77777777" w:rsidTr="00F87126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01DC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1A88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A36E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68C80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8E6A9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5CB45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3E2CC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второй год планового периода 2025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05F95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276009,5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FCF2A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15589,9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57CD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143027,1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40946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112212,5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485F1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5180</w:t>
            </w:r>
          </w:p>
        </w:tc>
      </w:tr>
      <w:tr w:rsidR="00EE4D1A" w:rsidRPr="00B40172" w14:paraId="05A5037C" w14:textId="77777777" w:rsidTr="00F87126">
        <w:trPr>
          <w:trHeight w:val="525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5ECA3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3D49A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Основное мероприятие.1- Развитие общего образования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FD1F1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5D4A7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BFD29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2014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BD659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B06F9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всего, в т. ч. по годам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75501" w14:textId="77777777" w:rsidR="00EE4D1A" w:rsidRPr="00B40172" w:rsidRDefault="00424611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424611">
              <w:rPr>
                <w:color w:val="FF0000"/>
                <w:sz w:val="20"/>
                <w:szCs w:val="20"/>
                <w:highlight w:val="cyan"/>
              </w:rPr>
              <w:t>7539</w:t>
            </w:r>
            <w:r w:rsidR="00EE4D1A" w:rsidRPr="00424611">
              <w:rPr>
                <w:color w:val="FF0000"/>
                <w:sz w:val="20"/>
                <w:szCs w:val="20"/>
                <w:highlight w:val="cyan"/>
              </w:rPr>
              <w:t>17,54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B2F8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907AF6">
              <w:rPr>
                <w:color w:val="000000"/>
                <w:sz w:val="20"/>
                <w:szCs w:val="20"/>
                <w:highlight w:val="cyan"/>
              </w:rPr>
              <w:t>208027,42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2C95C" w14:textId="77777777" w:rsidR="00EE4D1A" w:rsidRPr="00B40172" w:rsidRDefault="00EE4D1A" w:rsidP="00F87126">
            <w:pPr>
              <w:jc w:val="right"/>
              <w:rPr>
                <w:color w:val="000000"/>
                <w:sz w:val="20"/>
                <w:szCs w:val="20"/>
              </w:rPr>
            </w:pPr>
            <w:r w:rsidRPr="00907AF6">
              <w:rPr>
                <w:color w:val="000000"/>
                <w:sz w:val="20"/>
                <w:szCs w:val="20"/>
                <w:highlight w:val="cyan"/>
              </w:rPr>
              <w:t>440831,72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38C2A" w14:textId="77777777" w:rsidR="00EE4D1A" w:rsidRPr="00B40172" w:rsidRDefault="00907AF6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995</w:t>
            </w:r>
            <w:r w:rsidR="00EE4D1A" w:rsidRPr="00892B2E">
              <w:rPr>
                <w:color w:val="FF0000"/>
                <w:sz w:val="20"/>
                <w:szCs w:val="20"/>
              </w:rPr>
              <w:t>62,2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4F483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5496,2</w:t>
            </w:r>
          </w:p>
        </w:tc>
      </w:tr>
      <w:tr w:rsidR="00EE4D1A" w:rsidRPr="00B40172" w14:paraId="6D0C7863" w14:textId="77777777" w:rsidTr="00F87126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360E0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2707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ED1E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E6CDD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59BD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8074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A9EFC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очередной финансовый год 2023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1EFE7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189280,4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D6043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12403,8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2C12F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138966,5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9EF8E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35001,9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7FF5D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2908,2</w:t>
            </w:r>
          </w:p>
        </w:tc>
      </w:tr>
      <w:tr w:rsidR="00EE4D1A" w:rsidRPr="00B40172" w14:paraId="6FF7584C" w14:textId="77777777" w:rsidTr="00F87126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537F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6E768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86A6E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7DC4D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1D62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2745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666C5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первый год планового периода 2024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7234" w14:textId="77777777" w:rsidR="00EE4D1A" w:rsidRPr="00B40172" w:rsidRDefault="00424611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4237</w:t>
            </w:r>
            <w:r w:rsidR="00EE4D1A" w:rsidRPr="000072EA">
              <w:rPr>
                <w:color w:val="FF0000"/>
                <w:sz w:val="20"/>
                <w:szCs w:val="20"/>
              </w:rPr>
              <w:t>79,54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6F82D" w14:textId="77777777" w:rsidR="00EE4D1A" w:rsidRPr="00B40172" w:rsidRDefault="00672E67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182582,32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BB488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197066,42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AB9B" w14:textId="77777777" w:rsidR="00EE4D1A" w:rsidRPr="00B40172" w:rsidRDefault="00907AF6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428</w:t>
            </w:r>
            <w:r w:rsidR="00EE4D1A" w:rsidRPr="000072EA">
              <w:rPr>
                <w:color w:val="FF0000"/>
                <w:sz w:val="20"/>
                <w:szCs w:val="20"/>
              </w:rPr>
              <w:t>36,8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95038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1294</w:t>
            </w:r>
          </w:p>
        </w:tc>
      </w:tr>
      <w:tr w:rsidR="00EE4D1A" w:rsidRPr="00B40172" w14:paraId="1743773A" w14:textId="77777777" w:rsidTr="00F87126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416F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239D5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1799E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3890D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D8BDE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B9CD1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BB73F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второй год планового периода 2025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1C401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140857,6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92538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13041,3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59A6D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104798,8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23392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21723,5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13823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1294</w:t>
            </w:r>
          </w:p>
        </w:tc>
      </w:tr>
      <w:tr w:rsidR="00EE4D1A" w:rsidRPr="00B40172" w14:paraId="52F070B1" w14:textId="77777777" w:rsidTr="00F87126">
        <w:trPr>
          <w:trHeight w:val="525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19DC0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D92A2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Основное мероприятие.2- Развитие дошкольного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F406C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7348B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79303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2014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9DC1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3A96A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7191B" w14:textId="77777777" w:rsidR="00EE4D1A" w:rsidRPr="00B40172" w:rsidRDefault="00100E95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highlight w:val="cyan"/>
              </w:rPr>
              <w:t>241272,1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AF33B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F0C7" w14:textId="77777777" w:rsidR="00EE4D1A" w:rsidRPr="00B40172" w:rsidRDefault="00100E95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132082,3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EF40A" w14:textId="77777777" w:rsidR="00EE4D1A" w:rsidRPr="00B40172" w:rsidRDefault="00466D11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7C13">
              <w:rPr>
                <w:color w:val="FF0000"/>
                <w:sz w:val="20"/>
                <w:szCs w:val="20"/>
              </w:rPr>
              <w:t>959</w:t>
            </w:r>
            <w:r w:rsidR="00EE4D1A" w:rsidRPr="00B47C13">
              <w:rPr>
                <w:color w:val="FF0000"/>
                <w:sz w:val="20"/>
                <w:szCs w:val="20"/>
              </w:rPr>
              <w:t>98,1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4CCC6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13191,7</w:t>
            </w:r>
          </w:p>
        </w:tc>
      </w:tr>
      <w:tr w:rsidR="00EE4D1A" w:rsidRPr="00B40172" w14:paraId="67B29EB0" w14:textId="77777777" w:rsidTr="00F87126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08F2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42A2C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29003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B7526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9D84E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11F2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95ED5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очередной финансовый год 2023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7FD1F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63490,5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6961C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96FCA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47451,6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25407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10619,2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5A7F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5419,7</w:t>
            </w:r>
          </w:p>
        </w:tc>
      </w:tr>
      <w:tr w:rsidR="00EE4D1A" w:rsidRPr="00B40172" w14:paraId="2DBEE35E" w14:textId="77777777" w:rsidTr="00F87126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EBD00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57486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43C7A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101A4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8CAF2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E5BA4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E5F1E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первый год планового периода 2024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4049D" w14:textId="77777777" w:rsidR="00EE4D1A" w:rsidRPr="00B40172" w:rsidRDefault="00100E95" w:rsidP="00F871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67005,2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BCE6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8906E" w14:textId="77777777" w:rsidR="00EE4D1A" w:rsidRPr="00B40172" w:rsidRDefault="00376A92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376A92">
              <w:rPr>
                <w:color w:val="FF0000"/>
                <w:sz w:val="20"/>
                <w:szCs w:val="20"/>
              </w:rPr>
              <w:t>50500,0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B3BD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7C13">
              <w:rPr>
                <w:color w:val="FF0000"/>
                <w:sz w:val="20"/>
                <w:szCs w:val="20"/>
              </w:rPr>
              <w:t>12619,2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12329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3886</w:t>
            </w:r>
          </w:p>
        </w:tc>
      </w:tr>
      <w:tr w:rsidR="00EE4D1A" w:rsidRPr="00B40172" w14:paraId="6A81F524" w14:textId="77777777" w:rsidTr="00F87126">
        <w:trPr>
          <w:trHeight w:val="1215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55036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2F0E6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073C2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5A8E7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D6E13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A5AC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477FE" w14:textId="77777777" w:rsidR="00EE4D1A" w:rsidRPr="00B40172" w:rsidRDefault="00EE4D1A" w:rsidP="00F87126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второй год планового периода 2025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5A8A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110776</w:t>
            </w:r>
            <w:r w:rsidR="00B47C13">
              <w:rPr>
                <w:color w:val="000000"/>
                <w:sz w:val="20"/>
                <w:szCs w:val="20"/>
              </w:rPr>
              <w:t>,4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A1F00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405B0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34130,7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AFDBE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72759,7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51C78" w14:textId="77777777" w:rsidR="00EE4D1A" w:rsidRPr="00B40172" w:rsidRDefault="00EE4D1A" w:rsidP="00F87126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3886</w:t>
            </w:r>
          </w:p>
        </w:tc>
      </w:tr>
      <w:tr w:rsidR="00EE4D1A" w:rsidRPr="00B40172" w14:paraId="15D72B95" w14:textId="77777777" w:rsidTr="00F87126">
        <w:trPr>
          <w:trHeight w:val="276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66635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BC9F6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F9984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12ACD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F01C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F42E8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684DE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F02B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19250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6E819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2C32D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662C0" w14:textId="77777777" w:rsidR="00EE4D1A" w:rsidRPr="00B40172" w:rsidRDefault="00EE4D1A" w:rsidP="00F87126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7AAF9FB5" w14:textId="77777777" w:rsidR="00EE4D1A" w:rsidRPr="005E73DF" w:rsidRDefault="00EE4D1A" w:rsidP="009A787F">
      <w:pPr>
        <w:jc w:val="right"/>
        <w:rPr>
          <w:rFonts w:eastAsia="Arial"/>
          <w:sz w:val="28"/>
          <w:szCs w:val="28"/>
        </w:rPr>
      </w:pPr>
    </w:p>
    <w:sectPr w:rsidR="00EE4D1A" w:rsidRPr="005E73DF" w:rsidSect="00D57F77">
      <w:pgSz w:w="15840" w:h="12240" w:orient="landscape"/>
      <w:pgMar w:top="709" w:right="1100" w:bottom="992" w:left="992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5470A"/>
    <w:multiLevelType w:val="hybridMultilevel"/>
    <w:tmpl w:val="58D8B204"/>
    <w:lvl w:ilvl="0" w:tplc="649E9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4715BC"/>
    <w:multiLevelType w:val="hybridMultilevel"/>
    <w:tmpl w:val="CE4CD310"/>
    <w:lvl w:ilvl="0" w:tplc="1C00A02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C3139DC"/>
    <w:multiLevelType w:val="hybridMultilevel"/>
    <w:tmpl w:val="36967470"/>
    <w:lvl w:ilvl="0" w:tplc="4A6EEA58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7A34FF"/>
    <w:multiLevelType w:val="hybridMultilevel"/>
    <w:tmpl w:val="98FC883C"/>
    <w:lvl w:ilvl="0" w:tplc="E15E8D1E">
      <w:start w:val="1"/>
      <w:numFmt w:val="decimal"/>
      <w:lvlText w:val="%1."/>
      <w:lvlJc w:val="left"/>
      <w:pPr>
        <w:ind w:left="73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1913D47"/>
    <w:multiLevelType w:val="hybridMultilevel"/>
    <w:tmpl w:val="6FC8D054"/>
    <w:lvl w:ilvl="0" w:tplc="1592C0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F7C30F1"/>
    <w:multiLevelType w:val="hybridMultilevel"/>
    <w:tmpl w:val="648CAFE0"/>
    <w:lvl w:ilvl="0" w:tplc="A4F4D14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40768513">
    <w:abstractNumId w:val="2"/>
  </w:num>
  <w:num w:numId="2" w16cid:durableId="106431886">
    <w:abstractNumId w:val="0"/>
  </w:num>
  <w:num w:numId="3" w16cid:durableId="456874323">
    <w:abstractNumId w:val="4"/>
  </w:num>
  <w:num w:numId="4" w16cid:durableId="1253931572">
    <w:abstractNumId w:val="5"/>
  </w:num>
  <w:num w:numId="5" w16cid:durableId="2023051350">
    <w:abstractNumId w:val="1"/>
  </w:num>
  <w:num w:numId="6" w16cid:durableId="7914811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2B4"/>
    <w:rsid w:val="000033EC"/>
    <w:rsid w:val="000072EA"/>
    <w:rsid w:val="000203BA"/>
    <w:rsid w:val="00023103"/>
    <w:rsid w:val="00033270"/>
    <w:rsid w:val="000337D5"/>
    <w:rsid w:val="00037A4C"/>
    <w:rsid w:val="0004070E"/>
    <w:rsid w:val="00040782"/>
    <w:rsid w:val="000411A4"/>
    <w:rsid w:val="00041A0E"/>
    <w:rsid w:val="0004260D"/>
    <w:rsid w:val="00044D36"/>
    <w:rsid w:val="000466B5"/>
    <w:rsid w:val="00047F78"/>
    <w:rsid w:val="00055163"/>
    <w:rsid w:val="0006399D"/>
    <w:rsid w:val="00065834"/>
    <w:rsid w:val="000758A2"/>
    <w:rsid w:val="0008102E"/>
    <w:rsid w:val="00083B22"/>
    <w:rsid w:val="00093066"/>
    <w:rsid w:val="000B6097"/>
    <w:rsid w:val="000C0D10"/>
    <w:rsid w:val="000C44AB"/>
    <w:rsid w:val="000D242F"/>
    <w:rsid w:val="000D44E5"/>
    <w:rsid w:val="000E55A7"/>
    <w:rsid w:val="000F4A2D"/>
    <w:rsid w:val="00100E95"/>
    <w:rsid w:val="00107414"/>
    <w:rsid w:val="00107FA1"/>
    <w:rsid w:val="00111B61"/>
    <w:rsid w:val="00111E81"/>
    <w:rsid w:val="0011242C"/>
    <w:rsid w:val="0011626D"/>
    <w:rsid w:val="00130632"/>
    <w:rsid w:val="001379D8"/>
    <w:rsid w:val="00140DD6"/>
    <w:rsid w:val="00141360"/>
    <w:rsid w:val="00144168"/>
    <w:rsid w:val="00150759"/>
    <w:rsid w:val="00154D0D"/>
    <w:rsid w:val="00155987"/>
    <w:rsid w:val="001619BA"/>
    <w:rsid w:val="0016385A"/>
    <w:rsid w:val="00182D0A"/>
    <w:rsid w:val="00183A38"/>
    <w:rsid w:val="001853F1"/>
    <w:rsid w:val="001A29A4"/>
    <w:rsid w:val="001A6096"/>
    <w:rsid w:val="001A6281"/>
    <w:rsid w:val="001B3C5B"/>
    <w:rsid w:val="001C016C"/>
    <w:rsid w:val="001C37A5"/>
    <w:rsid w:val="001C3D03"/>
    <w:rsid w:val="001C3EDF"/>
    <w:rsid w:val="001C6F44"/>
    <w:rsid w:val="0020148B"/>
    <w:rsid w:val="0020713F"/>
    <w:rsid w:val="00207C89"/>
    <w:rsid w:val="00216C05"/>
    <w:rsid w:val="00216CB2"/>
    <w:rsid w:val="00226A33"/>
    <w:rsid w:val="002412FC"/>
    <w:rsid w:val="00241860"/>
    <w:rsid w:val="00242F4D"/>
    <w:rsid w:val="002508E9"/>
    <w:rsid w:val="00251511"/>
    <w:rsid w:val="00251BEB"/>
    <w:rsid w:val="0025240D"/>
    <w:rsid w:val="00255C1F"/>
    <w:rsid w:val="0025719F"/>
    <w:rsid w:val="00261337"/>
    <w:rsid w:val="00272C06"/>
    <w:rsid w:val="00276BC7"/>
    <w:rsid w:val="00282EAE"/>
    <w:rsid w:val="002833B1"/>
    <w:rsid w:val="00286FF6"/>
    <w:rsid w:val="0028795E"/>
    <w:rsid w:val="002908B5"/>
    <w:rsid w:val="0029262D"/>
    <w:rsid w:val="0029410C"/>
    <w:rsid w:val="002A145E"/>
    <w:rsid w:val="002C6547"/>
    <w:rsid w:val="002C7AFD"/>
    <w:rsid w:val="002D1B14"/>
    <w:rsid w:val="002D3EF1"/>
    <w:rsid w:val="002F0A6E"/>
    <w:rsid w:val="002F3C12"/>
    <w:rsid w:val="002F6486"/>
    <w:rsid w:val="002F6B78"/>
    <w:rsid w:val="002F75C4"/>
    <w:rsid w:val="002F7C72"/>
    <w:rsid w:val="00300F22"/>
    <w:rsid w:val="003011FE"/>
    <w:rsid w:val="00302AF7"/>
    <w:rsid w:val="00307877"/>
    <w:rsid w:val="0031603F"/>
    <w:rsid w:val="0032779E"/>
    <w:rsid w:val="003335EF"/>
    <w:rsid w:val="0033398D"/>
    <w:rsid w:val="003339DC"/>
    <w:rsid w:val="00337233"/>
    <w:rsid w:val="00341431"/>
    <w:rsid w:val="0034222F"/>
    <w:rsid w:val="003433E4"/>
    <w:rsid w:val="00344F01"/>
    <w:rsid w:val="00346B5E"/>
    <w:rsid w:val="00361D00"/>
    <w:rsid w:val="00364935"/>
    <w:rsid w:val="003728B0"/>
    <w:rsid w:val="0037339A"/>
    <w:rsid w:val="00376A92"/>
    <w:rsid w:val="003775AF"/>
    <w:rsid w:val="0037767A"/>
    <w:rsid w:val="003825B7"/>
    <w:rsid w:val="003A02F8"/>
    <w:rsid w:val="003A4A90"/>
    <w:rsid w:val="003A687E"/>
    <w:rsid w:val="003B3C8B"/>
    <w:rsid w:val="003B72B4"/>
    <w:rsid w:val="003C02E5"/>
    <w:rsid w:val="003C78FF"/>
    <w:rsid w:val="003D52E0"/>
    <w:rsid w:val="003E3CED"/>
    <w:rsid w:val="003E56B7"/>
    <w:rsid w:val="003E5EF3"/>
    <w:rsid w:val="003F5C7E"/>
    <w:rsid w:val="0040283E"/>
    <w:rsid w:val="0040626D"/>
    <w:rsid w:val="00411C35"/>
    <w:rsid w:val="0041634D"/>
    <w:rsid w:val="004230DB"/>
    <w:rsid w:val="00424611"/>
    <w:rsid w:val="00430536"/>
    <w:rsid w:val="00430B28"/>
    <w:rsid w:val="00436841"/>
    <w:rsid w:val="00442233"/>
    <w:rsid w:val="00442C2D"/>
    <w:rsid w:val="00443A2F"/>
    <w:rsid w:val="00445A83"/>
    <w:rsid w:val="00454E60"/>
    <w:rsid w:val="00457030"/>
    <w:rsid w:val="004574D7"/>
    <w:rsid w:val="00466D11"/>
    <w:rsid w:val="00467FD0"/>
    <w:rsid w:val="004718D9"/>
    <w:rsid w:val="00473F8D"/>
    <w:rsid w:val="0048270A"/>
    <w:rsid w:val="00486E41"/>
    <w:rsid w:val="00487A68"/>
    <w:rsid w:val="004902AC"/>
    <w:rsid w:val="00493A49"/>
    <w:rsid w:val="0049461C"/>
    <w:rsid w:val="004A5CD1"/>
    <w:rsid w:val="004C25DC"/>
    <w:rsid w:val="004C4B06"/>
    <w:rsid w:val="004C676B"/>
    <w:rsid w:val="004D38A1"/>
    <w:rsid w:val="004D3E1B"/>
    <w:rsid w:val="004E06B4"/>
    <w:rsid w:val="004E2AF5"/>
    <w:rsid w:val="004E57B3"/>
    <w:rsid w:val="004E58AA"/>
    <w:rsid w:val="004F2206"/>
    <w:rsid w:val="004F4208"/>
    <w:rsid w:val="00515857"/>
    <w:rsid w:val="00516EDD"/>
    <w:rsid w:val="0052003E"/>
    <w:rsid w:val="00520D42"/>
    <w:rsid w:val="005218AA"/>
    <w:rsid w:val="005314F2"/>
    <w:rsid w:val="005416BC"/>
    <w:rsid w:val="00546743"/>
    <w:rsid w:val="00546E93"/>
    <w:rsid w:val="00550372"/>
    <w:rsid w:val="005547A3"/>
    <w:rsid w:val="0055527C"/>
    <w:rsid w:val="00560326"/>
    <w:rsid w:val="00560596"/>
    <w:rsid w:val="00564589"/>
    <w:rsid w:val="00575CF9"/>
    <w:rsid w:val="00576C8F"/>
    <w:rsid w:val="0058237F"/>
    <w:rsid w:val="00592838"/>
    <w:rsid w:val="005A0516"/>
    <w:rsid w:val="005A4520"/>
    <w:rsid w:val="005A791E"/>
    <w:rsid w:val="005B1F18"/>
    <w:rsid w:val="005B2AEE"/>
    <w:rsid w:val="005B6B69"/>
    <w:rsid w:val="005C0716"/>
    <w:rsid w:val="005C190D"/>
    <w:rsid w:val="005C3441"/>
    <w:rsid w:val="005D264D"/>
    <w:rsid w:val="005D71C1"/>
    <w:rsid w:val="005E0C27"/>
    <w:rsid w:val="005E3A8C"/>
    <w:rsid w:val="005E73DF"/>
    <w:rsid w:val="005F28B1"/>
    <w:rsid w:val="005F4326"/>
    <w:rsid w:val="00612938"/>
    <w:rsid w:val="00625243"/>
    <w:rsid w:val="00630DF4"/>
    <w:rsid w:val="00634EA2"/>
    <w:rsid w:val="00641F39"/>
    <w:rsid w:val="00642A97"/>
    <w:rsid w:val="00644C2B"/>
    <w:rsid w:val="00654C0E"/>
    <w:rsid w:val="00654F81"/>
    <w:rsid w:val="00661C66"/>
    <w:rsid w:val="006646BB"/>
    <w:rsid w:val="00665570"/>
    <w:rsid w:val="00665BC8"/>
    <w:rsid w:val="00672E67"/>
    <w:rsid w:val="00673A3D"/>
    <w:rsid w:val="006771B5"/>
    <w:rsid w:val="00692AC4"/>
    <w:rsid w:val="0069412E"/>
    <w:rsid w:val="00696278"/>
    <w:rsid w:val="006A425C"/>
    <w:rsid w:val="006A4E91"/>
    <w:rsid w:val="006A78AE"/>
    <w:rsid w:val="006B3E88"/>
    <w:rsid w:val="006B5859"/>
    <w:rsid w:val="006C383A"/>
    <w:rsid w:val="006D2421"/>
    <w:rsid w:val="006D2B55"/>
    <w:rsid w:val="006E071A"/>
    <w:rsid w:val="006F1303"/>
    <w:rsid w:val="006F79DF"/>
    <w:rsid w:val="0070127B"/>
    <w:rsid w:val="007022C3"/>
    <w:rsid w:val="0070352C"/>
    <w:rsid w:val="00703911"/>
    <w:rsid w:val="0070417D"/>
    <w:rsid w:val="007041AD"/>
    <w:rsid w:val="007131F6"/>
    <w:rsid w:val="00714B05"/>
    <w:rsid w:val="00721120"/>
    <w:rsid w:val="00726FF3"/>
    <w:rsid w:val="00730340"/>
    <w:rsid w:val="00737D59"/>
    <w:rsid w:val="007413BD"/>
    <w:rsid w:val="00742A35"/>
    <w:rsid w:val="00744A2B"/>
    <w:rsid w:val="00744ED8"/>
    <w:rsid w:val="00766353"/>
    <w:rsid w:val="00771FB7"/>
    <w:rsid w:val="00774774"/>
    <w:rsid w:val="00780D5A"/>
    <w:rsid w:val="00782325"/>
    <w:rsid w:val="00783302"/>
    <w:rsid w:val="00787C54"/>
    <w:rsid w:val="00792F11"/>
    <w:rsid w:val="007A58FB"/>
    <w:rsid w:val="007A7279"/>
    <w:rsid w:val="007C1F31"/>
    <w:rsid w:val="007C21E5"/>
    <w:rsid w:val="007C48C6"/>
    <w:rsid w:val="007D5740"/>
    <w:rsid w:val="007E0EE1"/>
    <w:rsid w:val="007E2CB1"/>
    <w:rsid w:val="007F0828"/>
    <w:rsid w:val="007F1667"/>
    <w:rsid w:val="007F32B6"/>
    <w:rsid w:val="008029C6"/>
    <w:rsid w:val="0083032C"/>
    <w:rsid w:val="008461E3"/>
    <w:rsid w:val="00847AC3"/>
    <w:rsid w:val="00862BA8"/>
    <w:rsid w:val="00865320"/>
    <w:rsid w:val="00871B89"/>
    <w:rsid w:val="008745CD"/>
    <w:rsid w:val="008752F7"/>
    <w:rsid w:val="0088122E"/>
    <w:rsid w:val="008817CA"/>
    <w:rsid w:val="0088647E"/>
    <w:rsid w:val="00891866"/>
    <w:rsid w:val="00892162"/>
    <w:rsid w:val="0089244F"/>
    <w:rsid w:val="00892B2E"/>
    <w:rsid w:val="00894E8A"/>
    <w:rsid w:val="008A49EB"/>
    <w:rsid w:val="008A4D69"/>
    <w:rsid w:val="008A754C"/>
    <w:rsid w:val="008B55E9"/>
    <w:rsid w:val="008E3E8D"/>
    <w:rsid w:val="008F2E94"/>
    <w:rsid w:val="008F51F4"/>
    <w:rsid w:val="00903FC0"/>
    <w:rsid w:val="0090781C"/>
    <w:rsid w:val="00907AF6"/>
    <w:rsid w:val="00910CF4"/>
    <w:rsid w:val="009141C5"/>
    <w:rsid w:val="009247A4"/>
    <w:rsid w:val="009420DC"/>
    <w:rsid w:val="00942B6B"/>
    <w:rsid w:val="009462BC"/>
    <w:rsid w:val="00951026"/>
    <w:rsid w:val="00952A06"/>
    <w:rsid w:val="009565BE"/>
    <w:rsid w:val="00973812"/>
    <w:rsid w:val="00977AEF"/>
    <w:rsid w:val="0098037E"/>
    <w:rsid w:val="009842A5"/>
    <w:rsid w:val="009930A9"/>
    <w:rsid w:val="00993532"/>
    <w:rsid w:val="009959CC"/>
    <w:rsid w:val="009A10CE"/>
    <w:rsid w:val="009A2808"/>
    <w:rsid w:val="009A787F"/>
    <w:rsid w:val="009C137A"/>
    <w:rsid w:val="009C4DE0"/>
    <w:rsid w:val="009D1236"/>
    <w:rsid w:val="009D2C13"/>
    <w:rsid w:val="009D3E39"/>
    <w:rsid w:val="009D7829"/>
    <w:rsid w:val="009D7FD3"/>
    <w:rsid w:val="009E0C0D"/>
    <w:rsid w:val="009E498E"/>
    <w:rsid w:val="009F548F"/>
    <w:rsid w:val="00A116B0"/>
    <w:rsid w:val="00A1559B"/>
    <w:rsid w:val="00A1764C"/>
    <w:rsid w:val="00A239C0"/>
    <w:rsid w:val="00A254CA"/>
    <w:rsid w:val="00A35DE6"/>
    <w:rsid w:val="00A37353"/>
    <w:rsid w:val="00A433DC"/>
    <w:rsid w:val="00A4346F"/>
    <w:rsid w:val="00A45220"/>
    <w:rsid w:val="00A461DF"/>
    <w:rsid w:val="00A519FC"/>
    <w:rsid w:val="00A71AF6"/>
    <w:rsid w:val="00A76DAE"/>
    <w:rsid w:val="00A76EF7"/>
    <w:rsid w:val="00A77A66"/>
    <w:rsid w:val="00A8172B"/>
    <w:rsid w:val="00A962BA"/>
    <w:rsid w:val="00AA3BAC"/>
    <w:rsid w:val="00AA7A50"/>
    <w:rsid w:val="00AD1E0F"/>
    <w:rsid w:val="00AD5123"/>
    <w:rsid w:val="00AE0C0D"/>
    <w:rsid w:val="00AE15F7"/>
    <w:rsid w:val="00AF139B"/>
    <w:rsid w:val="00AF21C8"/>
    <w:rsid w:val="00AF2A0F"/>
    <w:rsid w:val="00B01A7C"/>
    <w:rsid w:val="00B10B50"/>
    <w:rsid w:val="00B130BB"/>
    <w:rsid w:val="00B134DC"/>
    <w:rsid w:val="00B13EC9"/>
    <w:rsid w:val="00B201E4"/>
    <w:rsid w:val="00B20A2C"/>
    <w:rsid w:val="00B23E76"/>
    <w:rsid w:val="00B25E85"/>
    <w:rsid w:val="00B31CD4"/>
    <w:rsid w:val="00B334EA"/>
    <w:rsid w:val="00B3527A"/>
    <w:rsid w:val="00B40172"/>
    <w:rsid w:val="00B40B4C"/>
    <w:rsid w:val="00B42109"/>
    <w:rsid w:val="00B43B64"/>
    <w:rsid w:val="00B47C13"/>
    <w:rsid w:val="00B51A00"/>
    <w:rsid w:val="00B616C0"/>
    <w:rsid w:val="00B72733"/>
    <w:rsid w:val="00BA129C"/>
    <w:rsid w:val="00BA139E"/>
    <w:rsid w:val="00BA258B"/>
    <w:rsid w:val="00BB4EA2"/>
    <w:rsid w:val="00BD7D7B"/>
    <w:rsid w:val="00BE402D"/>
    <w:rsid w:val="00BE79CB"/>
    <w:rsid w:val="00BF1904"/>
    <w:rsid w:val="00C0105A"/>
    <w:rsid w:val="00C019F8"/>
    <w:rsid w:val="00C04F30"/>
    <w:rsid w:val="00C12B45"/>
    <w:rsid w:val="00C143F1"/>
    <w:rsid w:val="00C21AB2"/>
    <w:rsid w:val="00C21EC6"/>
    <w:rsid w:val="00C23477"/>
    <w:rsid w:val="00C26533"/>
    <w:rsid w:val="00C32EC2"/>
    <w:rsid w:val="00C46380"/>
    <w:rsid w:val="00C47BB0"/>
    <w:rsid w:val="00C56A74"/>
    <w:rsid w:val="00C60260"/>
    <w:rsid w:val="00C60329"/>
    <w:rsid w:val="00C636E7"/>
    <w:rsid w:val="00C65A97"/>
    <w:rsid w:val="00C6705C"/>
    <w:rsid w:val="00C70FA5"/>
    <w:rsid w:val="00C803B9"/>
    <w:rsid w:val="00C90ADC"/>
    <w:rsid w:val="00C92C77"/>
    <w:rsid w:val="00C96F46"/>
    <w:rsid w:val="00CA63BF"/>
    <w:rsid w:val="00CB3E64"/>
    <w:rsid w:val="00CB58A7"/>
    <w:rsid w:val="00CB5A16"/>
    <w:rsid w:val="00CB6CB1"/>
    <w:rsid w:val="00CB74B8"/>
    <w:rsid w:val="00CC0870"/>
    <w:rsid w:val="00CD1CBE"/>
    <w:rsid w:val="00CE5EA9"/>
    <w:rsid w:val="00CE7F5C"/>
    <w:rsid w:val="00CF4C72"/>
    <w:rsid w:val="00D00BD1"/>
    <w:rsid w:val="00D00FF8"/>
    <w:rsid w:val="00D03947"/>
    <w:rsid w:val="00D12645"/>
    <w:rsid w:val="00D23CA0"/>
    <w:rsid w:val="00D26BDE"/>
    <w:rsid w:val="00D30B6C"/>
    <w:rsid w:val="00D30BCF"/>
    <w:rsid w:val="00D317DC"/>
    <w:rsid w:val="00D318C9"/>
    <w:rsid w:val="00D3313B"/>
    <w:rsid w:val="00D33AFC"/>
    <w:rsid w:val="00D3690D"/>
    <w:rsid w:val="00D41769"/>
    <w:rsid w:val="00D465DB"/>
    <w:rsid w:val="00D57F77"/>
    <w:rsid w:val="00D816B3"/>
    <w:rsid w:val="00D8206C"/>
    <w:rsid w:val="00D85117"/>
    <w:rsid w:val="00D906C0"/>
    <w:rsid w:val="00D96E74"/>
    <w:rsid w:val="00DA00DE"/>
    <w:rsid w:val="00DA038B"/>
    <w:rsid w:val="00DB4BE4"/>
    <w:rsid w:val="00DB521A"/>
    <w:rsid w:val="00DC116F"/>
    <w:rsid w:val="00DC7FAF"/>
    <w:rsid w:val="00DD1782"/>
    <w:rsid w:val="00DD3924"/>
    <w:rsid w:val="00DD499B"/>
    <w:rsid w:val="00DE295C"/>
    <w:rsid w:val="00DE2B0B"/>
    <w:rsid w:val="00DE2DF2"/>
    <w:rsid w:val="00DE3638"/>
    <w:rsid w:val="00DE4D9A"/>
    <w:rsid w:val="00DE4EF6"/>
    <w:rsid w:val="00DE5E8C"/>
    <w:rsid w:val="00DF04A7"/>
    <w:rsid w:val="00DF04EA"/>
    <w:rsid w:val="00DF5465"/>
    <w:rsid w:val="00E25119"/>
    <w:rsid w:val="00E27A89"/>
    <w:rsid w:val="00E3290A"/>
    <w:rsid w:val="00E342B2"/>
    <w:rsid w:val="00E41075"/>
    <w:rsid w:val="00E41451"/>
    <w:rsid w:val="00E4338F"/>
    <w:rsid w:val="00E46489"/>
    <w:rsid w:val="00E52963"/>
    <w:rsid w:val="00E5525C"/>
    <w:rsid w:val="00E60100"/>
    <w:rsid w:val="00E621A3"/>
    <w:rsid w:val="00E73926"/>
    <w:rsid w:val="00E752A3"/>
    <w:rsid w:val="00E80D28"/>
    <w:rsid w:val="00EA4558"/>
    <w:rsid w:val="00EB0936"/>
    <w:rsid w:val="00EC4CC0"/>
    <w:rsid w:val="00EC75E9"/>
    <w:rsid w:val="00ED00BB"/>
    <w:rsid w:val="00ED07A0"/>
    <w:rsid w:val="00ED0DD6"/>
    <w:rsid w:val="00ED5C32"/>
    <w:rsid w:val="00ED65A1"/>
    <w:rsid w:val="00EE1AD4"/>
    <w:rsid w:val="00EE2DEF"/>
    <w:rsid w:val="00EE4A83"/>
    <w:rsid w:val="00EE4D1A"/>
    <w:rsid w:val="00EF267A"/>
    <w:rsid w:val="00F01C8B"/>
    <w:rsid w:val="00F01D8D"/>
    <w:rsid w:val="00F01E47"/>
    <w:rsid w:val="00F06915"/>
    <w:rsid w:val="00F078BF"/>
    <w:rsid w:val="00F2384B"/>
    <w:rsid w:val="00F24EB5"/>
    <w:rsid w:val="00F313A6"/>
    <w:rsid w:val="00F44A01"/>
    <w:rsid w:val="00F50287"/>
    <w:rsid w:val="00F53332"/>
    <w:rsid w:val="00F54A04"/>
    <w:rsid w:val="00F57028"/>
    <w:rsid w:val="00F62501"/>
    <w:rsid w:val="00F7184F"/>
    <w:rsid w:val="00F81700"/>
    <w:rsid w:val="00F84991"/>
    <w:rsid w:val="00F87126"/>
    <w:rsid w:val="00F96520"/>
    <w:rsid w:val="00FA0CB0"/>
    <w:rsid w:val="00FA16CE"/>
    <w:rsid w:val="00FB2CB1"/>
    <w:rsid w:val="00FB4474"/>
    <w:rsid w:val="00FC7164"/>
    <w:rsid w:val="00FD03C9"/>
    <w:rsid w:val="00FD3ED2"/>
    <w:rsid w:val="00FD748D"/>
    <w:rsid w:val="00FE2E90"/>
    <w:rsid w:val="00FE50EE"/>
    <w:rsid w:val="00FE73D4"/>
    <w:rsid w:val="00FE7DC5"/>
    <w:rsid w:val="00FF4ACA"/>
    <w:rsid w:val="00FF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81B7"/>
  <w15:docId w15:val="{76A6B175-9264-489C-B107-33037E17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link w:val="60"/>
    <w:uiPriority w:val="9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4346F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"/>
    <w:rsid w:val="00A4346F"/>
    <w:rPr>
      <w:b/>
      <w:bCs/>
      <w:iCs/>
      <w:sz w:val="36"/>
      <w:szCs w:val="36"/>
    </w:rPr>
  </w:style>
  <w:style w:type="character" w:customStyle="1" w:styleId="30">
    <w:name w:val="Заголовок 3 Знак"/>
    <w:link w:val="3"/>
    <w:uiPriority w:val="9"/>
    <w:rsid w:val="00A4346F"/>
    <w:rPr>
      <w:b/>
      <w:bCs/>
      <w:sz w:val="28"/>
      <w:szCs w:val="28"/>
    </w:rPr>
  </w:style>
  <w:style w:type="character" w:customStyle="1" w:styleId="40">
    <w:name w:val="Заголовок 4 Знак"/>
    <w:link w:val="4"/>
    <w:uiPriority w:val="9"/>
    <w:rsid w:val="00A4346F"/>
    <w:rPr>
      <w:b/>
      <w:bCs/>
      <w:sz w:val="24"/>
      <w:szCs w:val="24"/>
    </w:rPr>
  </w:style>
  <w:style w:type="character" w:customStyle="1" w:styleId="50">
    <w:name w:val="Заголовок 5 Знак"/>
    <w:link w:val="5"/>
    <w:uiPriority w:val="9"/>
    <w:rsid w:val="00A4346F"/>
    <w:rPr>
      <w:b/>
      <w:bCs/>
      <w:iCs/>
    </w:rPr>
  </w:style>
  <w:style w:type="character" w:customStyle="1" w:styleId="60">
    <w:name w:val="Заголовок 6 Знак"/>
    <w:link w:val="6"/>
    <w:uiPriority w:val="9"/>
    <w:rsid w:val="00A4346F"/>
    <w:rPr>
      <w:b/>
      <w:bCs/>
      <w:sz w:val="16"/>
      <w:szCs w:val="16"/>
    </w:rPr>
  </w:style>
  <w:style w:type="paragraph" w:styleId="a3">
    <w:name w:val="Balloon Text"/>
    <w:basedOn w:val="a"/>
    <w:link w:val="a4"/>
    <w:uiPriority w:val="99"/>
    <w:unhideWhenUsed/>
    <w:rsid w:val="005F43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5F432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641F3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251511"/>
    <w:pPr>
      <w:spacing w:before="100" w:beforeAutospacing="1" w:after="119"/>
    </w:pPr>
  </w:style>
  <w:style w:type="character" w:customStyle="1" w:styleId="c0">
    <w:name w:val="c0"/>
    <w:basedOn w:val="a0"/>
    <w:rsid w:val="000337D5"/>
  </w:style>
  <w:style w:type="character" w:styleId="a7">
    <w:name w:val="Hyperlink"/>
    <w:basedOn w:val="a0"/>
    <w:uiPriority w:val="99"/>
    <w:semiHidden/>
    <w:unhideWhenUsed/>
    <w:rsid w:val="005A4520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A4520"/>
    <w:rPr>
      <w:color w:val="800080"/>
      <w:u w:val="single"/>
    </w:rPr>
  </w:style>
  <w:style w:type="paragraph" w:customStyle="1" w:styleId="font5">
    <w:name w:val="font5"/>
    <w:basedOn w:val="a"/>
    <w:rsid w:val="005A4520"/>
    <w:pPr>
      <w:spacing w:before="100" w:beforeAutospacing="1" w:after="100" w:afterAutospacing="1"/>
    </w:pPr>
    <w:rPr>
      <w:b/>
      <w:bCs/>
    </w:rPr>
  </w:style>
  <w:style w:type="paragraph" w:customStyle="1" w:styleId="xl65">
    <w:name w:val="xl65"/>
    <w:basedOn w:val="a"/>
    <w:rsid w:val="005A4520"/>
    <w:pPr>
      <w:spacing w:before="100" w:beforeAutospacing="1" w:after="100" w:afterAutospacing="1"/>
      <w:jc w:val="both"/>
    </w:pPr>
    <w:rPr>
      <w:sz w:val="28"/>
      <w:szCs w:val="28"/>
    </w:rPr>
  </w:style>
  <w:style w:type="paragraph" w:customStyle="1" w:styleId="xl66">
    <w:name w:val="xl66"/>
    <w:basedOn w:val="a"/>
    <w:rsid w:val="005A4520"/>
    <w:pP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67">
    <w:name w:val="xl67"/>
    <w:basedOn w:val="a"/>
    <w:rsid w:val="005A4520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8">
    <w:name w:val="xl68"/>
    <w:basedOn w:val="a"/>
    <w:rsid w:val="005A4520"/>
    <w:pPr>
      <w:spacing w:before="100" w:beforeAutospacing="1" w:after="100" w:afterAutospacing="1"/>
      <w:jc w:val="both"/>
      <w:textAlignment w:val="top"/>
    </w:pPr>
    <w:rPr>
      <w:sz w:val="28"/>
      <w:szCs w:val="28"/>
    </w:rPr>
  </w:style>
  <w:style w:type="paragraph" w:customStyle="1" w:styleId="xl69">
    <w:name w:val="xl6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A4520"/>
    <w:pPr>
      <w:shd w:val="clear" w:color="000000" w:fill="FFFFFF"/>
      <w:spacing w:before="100" w:beforeAutospacing="1" w:after="100" w:afterAutospacing="1"/>
    </w:pPr>
  </w:style>
  <w:style w:type="paragraph" w:customStyle="1" w:styleId="xl88">
    <w:name w:val="xl8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3"/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4">
    <w:name w:val="xl9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5">
    <w:name w:val="xl9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8">
    <w:name w:val="xl9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</w:pPr>
  </w:style>
  <w:style w:type="paragraph" w:customStyle="1" w:styleId="xl99">
    <w:name w:val="xl9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0">
    <w:name w:val="xl10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2">
    <w:name w:val="xl10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4">
    <w:name w:val="xl104"/>
    <w:basedOn w:val="a"/>
    <w:rsid w:val="005A45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5A45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5A4520"/>
    <w:pPr>
      <w:shd w:val="clear" w:color="000000" w:fill="92D050"/>
      <w:spacing w:before="100" w:beforeAutospacing="1" w:after="100" w:afterAutospacing="1"/>
    </w:pPr>
  </w:style>
  <w:style w:type="paragraph" w:customStyle="1" w:styleId="xl107">
    <w:name w:val="xl10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AC09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8">
    <w:name w:val="xl10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  <w:rPr>
      <w:rFonts w:ascii="Arial" w:hAnsi="Arial" w:cs="Arial"/>
    </w:rPr>
  </w:style>
  <w:style w:type="paragraph" w:customStyle="1" w:styleId="xl109">
    <w:name w:val="xl10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10">
    <w:name w:val="xl11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1">
    <w:name w:val="xl11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2">
    <w:name w:val="xl11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3">
    <w:name w:val="xl113"/>
    <w:basedOn w:val="a"/>
    <w:rsid w:val="005A4520"/>
    <w:pPr>
      <w:pBdr>
        <w:lef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14">
    <w:name w:val="xl11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5">
    <w:name w:val="xl11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16">
    <w:name w:val="xl11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17">
    <w:name w:val="xl11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18">
    <w:name w:val="xl11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21">
    <w:name w:val="xl121"/>
    <w:basedOn w:val="a"/>
    <w:rsid w:val="005A4520"/>
    <w:pPr>
      <w:shd w:val="clear" w:color="000000" w:fill="B6DDE8"/>
      <w:spacing w:before="100" w:beforeAutospacing="1" w:after="100" w:afterAutospacing="1"/>
    </w:pPr>
  </w:style>
  <w:style w:type="paragraph" w:customStyle="1" w:styleId="xl122">
    <w:name w:val="xl122"/>
    <w:basedOn w:val="a"/>
    <w:rsid w:val="005A4520"/>
    <w:pPr>
      <w:shd w:val="clear" w:color="000000" w:fill="00B0F0"/>
      <w:spacing w:before="100" w:beforeAutospacing="1" w:after="100" w:afterAutospacing="1"/>
    </w:pPr>
  </w:style>
  <w:style w:type="paragraph" w:customStyle="1" w:styleId="xl123">
    <w:name w:val="xl12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5A4520"/>
    <w:pPr>
      <w:shd w:val="clear" w:color="000000" w:fill="FFFFFF"/>
      <w:spacing w:before="100" w:beforeAutospacing="1" w:after="100" w:afterAutospacing="1"/>
    </w:pPr>
  </w:style>
  <w:style w:type="paragraph" w:customStyle="1" w:styleId="xl126">
    <w:name w:val="xl126"/>
    <w:basedOn w:val="a"/>
    <w:rsid w:val="005A4520"/>
    <w:pPr>
      <w:shd w:val="clear" w:color="000000" w:fill="FFFFFF"/>
      <w:spacing w:before="100" w:beforeAutospacing="1" w:after="100" w:afterAutospacing="1"/>
    </w:pPr>
  </w:style>
  <w:style w:type="paragraph" w:customStyle="1" w:styleId="xl127">
    <w:name w:val="xl12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</w:style>
  <w:style w:type="paragraph" w:customStyle="1" w:styleId="xl128">
    <w:name w:val="xl128"/>
    <w:basedOn w:val="a"/>
    <w:rsid w:val="005A4520"/>
    <w:pPr>
      <w:shd w:val="clear" w:color="000000" w:fill="FDE9D9"/>
      <w:spacing w:before="100" w:beforeAutospacing="1" w:after="100" w:afterAutospacing="1"/>
    </w:pPr>
  </w:style>
  <w:style w:type="paragraph" w:customStyle="1" w:styleId="xl129">
    <w:name w:val="xl12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34">
    <w:name w:val="xl13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36">
    <w:name w:val="xl13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37">
    <w:name w:val="xl13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40">
    <w:name w:val="xl14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41">
    <w:name w:val="xl14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44">
    <w:name w:val="xl144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45">
    <w:name w:val="xl14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7">
    <w:name w:val="xl14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149">
    <w:name w:val="xl14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</w:style>
  <w:style w:type="paragraph" w:customStyle="1" w:styleId="xl150">
    <w:name w:val="xl15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51">
    <w:name w:val="xl15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</w:rPr>
  </w:style>
  <w:style w:type="paragraph" w:customStyle="1" w:styleId="xl153">
    <w:name w:val="xl15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</w:style>
  <w:style w:type="paragraph" w:customStyle="1" w:styleId="xl155">
    <w:name w:val="xl15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156">
    <w:name w:val="xl15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" w:hAnsi="Arial" w:cs="Arial"/>
    </w:rPr>
  </w:style>
  <w:style w:type="paragraph" w:customStyle="1" w:styleId="xl158">
    <w:name w:val="xl15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</w:style>
  <w:style w:type="paragraph" w:customStyle="1" w:styleId="xl161">
    <w:name w:val="xl16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2">
    <w:name w:val="xl16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a"/>
    <w:rsid w:val="005A452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64">
    <w:name w:val="xl16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</w:style>
  <w:style w:type="paragraph" w:customStyle="1" w:styleId="xl165">
    <w:name w:val="xl16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</w:style>
  <w:style w:type="paragraph" w:customStyle="1" w:styleId="xl166">
    <w:name w:val="xl16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67">
    <w:name w:val="xl16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rFonts w:ascii="Arial" w:hAnsi="Arial" w:cs="Arial"/>
    </w:rPr>
  </w:style>
  <w:style w:type="paragraph" w:customStyle="1" w:styleId="xl168">
    <w:name w:val="xl16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</w:style>
  <w:style w:type="paragraph" w:customStyle="1" w:styleId="xl169">
    <w:name w:val="xl16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</w:rPr>
  </w:style>
  <w:style w:type="paragraph" w:customStyle="1" w:styleId="xl170">
    <w:name w:val="xl17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71">
    <w:name w:val="xl171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72">
    <w:name w:val="xl172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73">
    <w:name w:val="xl173"/>
    <w:basedOn w:val="a"/>
    <w:rsid w:val="005A4520"/>
    <w:pPr>
      <w:shd w:val="clear" w:color="000000" w:fill="92D050"/>
      <w:spacing w:before="100" w:beforeAutospacing="1" w:after="100" w:afterAutospacing="1"/>
    </w:pPr>
  </w:style>
  <w:style w:type="paragraph" w:customStyle="1" w:styleId="xl174">
    <w:name w:val="xl17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</w:style>
  <w:style w:type="paragraph" w:customStyle="1" w:styleId="xl176">
    <w:name w:val="xl17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</w:style>
  <w:style w:type="paragraph" w:customStyle="1" w:styleId="xl177">
    <w:name w:val="xl17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Arial" w:hAnsi="Arial" w:cs="Arial"/>
    </w:rPr>
  </w:style>
  <w:style w:type="paragraph" w:customStyle="1" w:styleId="xl178">
    <w:name w:val="xl17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79">
    <w:name w:val="xl17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Arial" w:hAnsi="Arial" w:cs="Arial"/>
    </w:rPr>
  </w:style>
  <w:style w:type="paragraph" w:customStyle="1" w:styleId="xl180">
    <w:name w:val="xl18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Arial" w:hAnsi="Arial" w:cs="Arial"/>
    </w:rPr>
  </w:style>
  <w:style w:type="paragraph" w:customStyle="1" w:styleId="xl181">
    <w:name w:val="xl18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82">
    <w:name w:val="xl18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</w:style>
  <w:style w:type="paragraph" w:customStyle="1" w:styleId="xl183">
    <w:name w:val="xl18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</w:style>
  <w:style w:type="paragraph" w:customStyle="1" w:styleId="xl184">
    <w:name w:val="xl18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</w:style>
  <w:style w:type="paragraph" w:customStyle="1" w:styleId="xl185">
    <w:name w:val="xl185"/>
    <w:basedOn w:val="a"/>
    <w:rsid w:val="005A4520"/>
    <w:pPr>
      <w:shd w:val="clear" w:color="000000" w:fill="FF0000"/>
      <w:spacing w:before="100" w:beforeAutospacing="1" w:after="100" w:afterAutospacing="1"/>
    </w:pPr>
  </w:style>
  <w:style w:type="paragraph" w:customStyle="1" w:styleId="xl186">
    <w:name w:val="xl18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87">
    <w:name w:val="xl18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188">
    <w:name w:val="xl18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89">
    <w:name w:val="xl18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90">
    <w:name w:val="xl19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1">
    <w:name w:val="xl19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92">
    <w:name w:val="xl19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93">
    <w:name w:val="xl19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94">
    <w:name w:val="xl19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95">
    <w:name w:val="xl19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96">
    <w:name w:val="xl19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97">
    <w:name w:val="xl19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</w:pPr>
  </w:style>
  <w:style w:type="paragraph" w:customStyle="1" w:styleId="xl198">
    <w:name w:val="xl19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9">
    <w:name w:val="xl19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200">
    <w:name w:val="xl20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</w:pPr>
  </w:style>
  <w:style w:type="paragraph" w:customStyle="1" w:styleId="xl201">
    <w:name w:val="xl20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</w:pPr>
  </w:style>
  <w:style w:type="paragraph" w:customStyle="1" w:styleId="xl202">
    <w:name w:val="xl202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3">
    <w:name w:val="xl203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4">
    <w:name w:val="xl204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5">
    <w:name w:val="xl205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06">
    <w:name w:val="xl206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07">
    <w:name w:val="xl207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08">
    <w:name w:val="xl208"/>
    <w:basedOn w:val="a"/>
    <w:rsid w:val="005A4520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209">
    <w:name w:val="xl209"/>
    <w:basedOn w:val="a"/>
    <w:rsid w:val="005A4520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210">
    <w:name w:val="xl210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a"/>
    <w:rsid w:val="005A452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2">
    <w:name w:val="xl212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3">
    <w:name w:val="xl213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14">
    <w:name w:val="xl214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15">
    <w:name w:val="xl21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16">
    <w:name w:val="xl21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7">
    <w:name w:val="xl217"/>
    <w:basedOn w:val="a"/>
    <w:rsid w:val="005A45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8">
    <w:name w:val="xl218"/>
    <w:basedOn w:val="a"/>
    <w:rsid w:val="005A452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9">
    <w:name w:val="xl219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0">
    <w:name w:val="xl220"/>
    <w:basedOn w:val="a"/>
    <w:rsid w:val="005A452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1">
    <w:name w:val="xl221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2">
    <w:name w:val="xl222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3">
    <w:name w:val="xl223"/>
    <w:basedOn w:val="a"/>
    <w:rsid w:val="005A452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4">
    <w:name w:val="xl224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5">
    <w:name w:val="xl225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6">
    <w:name w:val="xl226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7">
    <w:name w:val="xl227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8">
    <w:name w:val="xl228"/>
    <w:basedOn w:val="a"/>
    <w:rsid w:val="005A45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9">
    <w:name w:val="xl229"/>
    <w:basedOn w:val="a"/>
    <w:rsid w:val="005A45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0">
    <w:name w:val="xl230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1">
    <w:name w:val="xl231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2">
    <w:name w:val="xl232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3">
    <w:name w:val="xl233"/>
    <w:basedOn w:val="a"/>
    <w:rsid w:val="005A4520"/>
    <w:pPr>
      <w:spacing w:before="100" w:beforeAutospacing="1" w:after="100" w:afterAutospacing="1"/>
      <w:jc w:val="center"/>
    </w:pPr>
  </w:style>
  <w:style w:type="paragraph" w:customStyle="1" w:styleId="xl234">
    <w:name w:val="xl234"/>
    <w:basedOn w:val="a"/>
    <w:rsid w:val="005A452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5">
    <w:name w:val="xl235"/>
    <w:basedOn w:val="a"/>
    <w:rsid w:val="005A4520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6">
    <w:name w:val="xl236"/>
    <w:basedOn w:val="a"/>
    <w:rsid w:val="005A452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7">
    <w:name w:val="xl237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8">
    <w:name w:val="xl23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9">
    <w:name w:val="xl23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</w:style>
  <w:style w:type="paragraph" w:customStyle="1" w:styleId="xl240">
    <w:name w:val="xl24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</w:pPr>
  </w:style>
  <w:style w:type="paragraph" w:customStyle="1" w:styleId="xl241">
    <w:name w:val="xl241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42">
    <w:name w:val="xl242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6"/>
      <w:szCs w:val="16"/>
    </w:rPr>
  </w:style>
  <w:style w:type="table" w:customStyle="1" w:styleId="11">
    <w:name w:val="Сетка таблицы1"/>
    <w:basedOn w:val="a1"/>
    <w:next w:val="a5"/>
    <w:uiPriority w:val="59"/>
    <w:rsid w:val="007A727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Plain Text"/>
    <w:basedOn w:val="a"/>
    <w:link w:val="aa"/>
    <w:rsid w:val="00D57F77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D57F77"/>
    <w:rPr>
      <w:rFonts w:ascii="Courier New" w:hAnsi="Courier New"/>
    </w:rPr>
  </w:style>
  <w:style w:type="paragraph" w:styleId="ab">
    <w:name w:val="List Paragraph"/>
    <w:basedOn w:val="a"/>
    <w:uiPriority w:val="34"/>
    <w:qFormat/>
    <w:rsid w:val="00D57F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9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8C766-A9DB-4446-929E-46F93215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19</Pages>
  <Words>3918</Words>
  <Characters>22337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Носова</dc:creator>
  <cp:keywords/>
  <dc:description/>
  <cp:lastModifiedBy>Admin</cp:lastModifiedBy>
  <cp:revision>22</cp:revision>
  <cp:lastPrinted>2024-05-29T13:01:00Z</cp:lastPrinted>
  <dcterms:created xsi:type="dcterms:W3CDTF">2024-02-08T04:54:00Z</dcterms:created>
  <dcterms:modified xsi:type="dcterms:W3CDTF">2024-06-10T08:34:00Z</dcterms:modified>
</cp:coreProperties>
</file>